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7.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9.xml" ContentType="application/vnd.openxmlformats-officedocument.wordprocessingml.header+xml"/>
  <Override PartName="/word/footer20.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8.xml" ContentType="application/vnd.openxmlformats-officedocument.wordprocessingml.header+xml"/>
  <Override PartName="/word/footer2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41.xml" ContentType="application/vnd.openxmlformats-officedocument.wordprocessingml.header+xml"/>
  <Override PartName="/word/footer3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44.xml" ContentType="application/vnd.openxmlformats-officedocument.wordprocessingml.header+xml"/>
  <Override PartName="/word/footer3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7.xml" ContentType="application/vnd.openxmlformats-officedocument.wordprocessingml.header+xml"/>
  <Override PartName="/word/footer3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50.xml" ContentType="application/vnd.openxmlformats-officedocument.wordprocessingml.header+xml"/>
  <Override PartName="/word/footer4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3.xml" ContentType="application/vnd.openxmlformats-officedocument.wordprocessingml.header+xml"/>
  <Override PartName="/word/footer4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6.xml" ContentType="application/vnd.openxmlformats-officedocument.wordprocessingml.header+xml"/>
  <Override PartName="/word/footer4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9.xml" ContentType="application/vnd.openxmlformats-officedocument.wordprocessingml.header+xml"/>
  <Override PartName="/word/footer5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62.xml" ContentType="application/vnd.openxmlformats-officedocument.wordprocessingml.header+xml"/>
  <Override PartName="/word/footer5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6.xml" ContentType="application/vnd.openxmlformats-officedocument.wordprocessingml.header+xml"/>
  <Override PartName="/word/footer5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9.xml" ContentType="application/vnd.openxmlformats-officedocument.wordprocessingml.header+xml"/>
  <Override PartName="/word/footer5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72.xml" ContentType="application/vnd.openxmlformats-officedocument.wordprocessingml.header+xml"/>
  <Override PartName="/word/footer6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5.xml" ContentType="application/vnd.openxmlformats-officedocument.wordprocessingml.header+xml"/>
  <Override PartName="/word/footer6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8.xml" ContentType="application/vnd.openxmlformats-officedocument.wordprocessingml.header+xml"/>
  <Override PartName="/word/footer6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81.xml" ContentType="application/vnd.openxmlformats-officedocument.wordprocessingml.header+xml"/>
  <Override PartName="/word/footer7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84.xml" ContentType="application/vnd.openxmlformats-officedocument.wordprocessingml.header+xml"/>
  <Override PartName="/word/footer74.xml" ContentType="application/vnd.openxmlformats-officedocument.wordprocessingml.footer+xml"/>
  <Override PartName="/word/header85.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86.xml" ContentType="application/vnd.openxmlformats-officedocument.wordprocessingml.header+xml"/>
  <Override PartName="/word/footer77.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9.xml" ContentType="application/vnd.openxmlformats-officedocument.wordprocessingml.header+xml"/>
  <Override PartName="/word/footer80.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92.xml" ContentType="application/vnd.openxmlformats-officedocument.wordprocessingml.header+xml"/>
  <Override PartName="/word/footer83.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95.xml" ContentType="application/vnd.openxmlformats-officedocument.wordprocessingml.header+xml"/>
  <Override PartName="/word/footer86.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98.xml" ContentType="application/vnd.openxmlformats-officedocument.wordprocessingml.header+xml"/>
  <Override PartName="/word/footer89.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101.xml" ContentType="application/vnd.openxmlformats-officedocument.wordprocessingml.header+xml"/>
  <Override PartName="/word/footer92.xml" ContentType="application/vnd.openxmlformats-officedocument.wordprocessingml.footer+xml"/>
  <Override PartName="/word/header102.xml" ContentType="application/vnd.openxmlformats-officedocument.wordprocessingml.header+xml"/>
  <Override PartName="/word/header103.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104.xml" ContentType="application/vnd.openxmlformats-officedocument.wordprocessingml.header+xml"/>
  <Override PartName="/word/footer95.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96.xml" ContentType="application/vnd.openxmlformats-officedocument.wordprocessingml.footer+xml"/>
  <Override PartName="/word/header107.xml" ContentType="application/vnd.openxmlformats-officedocument.wordprocessingml.header+xml"/>
  <Override PartName="/word/footer97.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footer98.xml" ContentType="application/vnd.openxmlformats-officedocument.wordprocessingml.footer+xml"/>
  <Override PartName="/word/header11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13.xml" ContentType="application/vnd.openxmlformats-officedocument.wordprocessingml.header+xml"/>
  <Override PartName="/word/footer10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16.xml" ContentType="application/vnd.openxmlformats-officedocument.wordprocessingml.header+xml"/>
  <Override PartName="/word/footer10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07.xml" ContentType="application/vnd.openxmlformats-officedocument.wordprocessingml.footer+xml"/>
  <Override PartName="/word/header119.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25.xml" ContentType="application/vnd.openxmlformats-officedocument.wordprocessingml.header+xml"/>
  <Override PartName="/word/footer114.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28.xml" ContentType="application/vnd.openxmlformats-officedocument.wordprocessingml.header+xml"/>
  <Override PartName="/word/footer117.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18.xml" ContentType="application/vnd.openxmlformats-officedocument.wordprocessingml.footer+xml"/>
  <Override PartName="/word/header131.xml" ContentType="application/vnd.openxmlformats-officedocument.wordprocessingml.header+xml"/>
  <Override PartName="/word/footer119.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34.xml" ContentType="application/vnd.openxmlformats-officedocument.wordprocessingml.header+xml"/>
  <Override PartName="/word/footer122.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37.xml" ContentType="application/vnd.openxmlformats-officedocument.wordprocessingml.header+xml"/>
  <Override PartName="/word/footer12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26.xml" ContentType="application/vnd.openxmlformats-officedocument.wordprocessingml.footer+xml"/>
  <Override PartName="/word/header140.xml" ContentType="application/vnd.openxmlformats-officedocument.wordprocessingml.header+xml"/>
  <Override PartName="/word/footer127.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43.xml" ContentType="application/vnd.openxmlformats-officedocument.wordprocessingml.header+xml"/>
  <Override PartName="/word/footer130.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footer131.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49.xml" ContentType="application/vnd.openxmlformats-officedocument.wordprocessingml.header+xml"/>
  <Override PartName="/word/footer134.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35.xml" ContentType="application/vnd.openxmlformats-officedocument.wordprocessingml.footer+xml"/>
  <Override PartName="/word/header152.xml" ContentType="application/vnd.openxmlformats-officedocument.wordprocessingml.header+xml"/>
  <Override PartName="/word/footer136.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37.xml" ContentType="application/vnd.openxmlformats-officedocument.wordprocessingml.footer+xml"/>
  <Override PartName="/word/header155.xml" ContentType="application/vnd.openxmlformats-officedocument.wordprocessingml.header+xml"/>
  <Override PartName="/word/footer138.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58.xml" ContentType="application/vnd.openxmlformats-officedocument.wordprocessingml.header+xml"/>
  <Override PartName="/word/footer141.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61.xml" ContentType="application/vnd.openxmlformats-officedocument.wordprocessingml.header+xml"/>
  <Override PartName="/word/footer144.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79.xml" ContentType="application/vnd.openxmlformats-officedocument.wordprocessingml.header+xml"/>
  <Override PartName="/word/footer147.xml" ContentType="application/vnd.openxmlformats-officedocument.wordprocessingml.footer+xml"/>
  <Override PartName="/word/header180.xml" ContentType="application/vnd.openxmlformats-officedocument.wordprocessingml.header+xml"/>
  <Override PartName="/word/header181.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82.xml" ContentType="application/vnd.openxmlformats-officedocument.wordprocessingml.header+xml"/>
  <Override PartName="/word/footer150.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076B000A" w14:textId="77777777" w:rsidTr="00A12F57">
        <w:trPr>
          <w:trHeight w:hRule="exact" w:val="1134"/>
        </w:trPr>
        <w:tc>
          <w:tcPr>
            <w:tcW w:w="7370" w:type="dxa"/>
            <w:vAlign w:val="center"/>
          </w:tcPr>
          <w:bookmarkStart w:id="0" w:name="_Hlk23768748" w:displacedByCustomXml="next"/>
          <w:bookmarkEnd w:id="0" w:displacedByCustomXml="next"/>
          <w:sdt>
            <w:sdtPr>
              <w:rPr>
                <w:b w:val="0"/>
                <w:iCs/>
                <w:spacing w:val="0"/>
                <w:sz w:val="32"/>
                <w:szCs w:val="24"/>
              </w:rPr>
              <w:alias w:val="CoverTitle"/>
              <w:tag w:val="CoverTitle"/>
              <w:id w:val="360867710"/>
              <w:lock w:val="sdtContentLocked"/>
              <w:placeholder>
                <w:docPart w:val="B06AA814FF4141FD815070499D86C8DD"/>
              </w:placeholder>
            </w:sdtPr>
            <w:sdtEndPr/>
            <w:sdtContent>
              <w:p w14:paraId="51730592" w14:textId="77777777" w:rsidR="00576055" w:rsidRDefault="00576055" w:rsidP="00576055">
                <w:pPr>
                  <w:pStyle w:val="Title"/>
                </w:pPr>
                <w:r>
                  <w:t>Local Government</w:t>
                </w:r>
                <w:r>
                  <w:br/>
                  <w:t>Better Practice Guide</w:t>
                </w:r>
              </w:p>
              <w:p w14:paraId="381A4065" w14:textId="77777777" w:rsidR="00576055" w:rsidRDefault="00576055" w:rsidP="00576055">
                <w:pPr>
                  <w:pStyle w:val="Subtitle"/>
                </w:pPr>
                <w:bookmarkStart w:id="1" w:name="myBookmark"/>
                <w:r>
                  <w:t>Performance Reporting Framework Indicator Workbook</w:t>
                </w:r>
                <w:bookmarkEnd w:id="1"/>
              </w:p>
              <w:p w14:paraId="51962089" w14:textId="44A99086" w:rsidR="00512DFB" w:rsidRPr="00CB1FB7" w:rsidRDefault="00B968AF" w:rsidP="00CD4964">
                <w:pPr>
                  <w:pStyle w:val="Subtitle"/>
                </w:pPr>
              </w:p>
            </w:sdtContent>
          </w:sdt>
        </w:tc>
      </w:tr>
    </w:tbl>
    <w:p w14:paraId="376C6B2B" w14:textId="77777777" w:rsidR="00E71799" w:rsidRDefault="002B606B" w:rsidP="003777B1">
      <w:pPr>
        <w:pStyle w:val="BodyText"/>
        <w:jc w:val="right"/>
        <w:rPr>
          <w:rFonts w:asciiTheme="majorHAnsi" w:eastAsiaTheme="majorEastAsia" w:hAnsiTheme="majorHAnsi" w:cstheme="majorBidi"/>
          <w:bCs/>
          <w:color w:val="FFFFFF" w:themeColor="background1"/>
          <w:spacing w:val="-2"/>
          <w:sz w:val="32"/>
          <w:szCs w:val="32"/>
          <w:lang w:eastAsia="en-AU"/>
        </w:rPr>
      </w:pPr>
      <w:bookmarkStart w:id="2" w:name="_GoBack"/>
      <w:bookmarkEnd w:id="2"/>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41" behindDoc="0" locked="1" layoutInCell="1" allowOverlap="1" wp14:anchorId="3EB9FDDA" wp14:editId="7DD6C4E6">
                <wp:simplePos x="0" y="0"/>
                <wp:positionH relativeFrom="page">
                  <wp:posOffset>2451735</wp:posOffset>
                </wp:positionH>
                <wp:positionV relativeFrom="page">
                  <wp:posOffset>1620520</wp:posOffset>
                </wp:positionV>
                <wp:extent cx="7880400" cy="3168000"/>
                <wp:effectExtent l="0" t="0" r="0" b="0"/>
                <wp:wrapNone/>
                <wp:docPr id="933"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D07B1D" id="LandscapeOverlayRight" o:spid="_x0000_s1026" style="position:absolute;margin-left:193.05pt;margin-top:127.6pt;width:620.5pt;height:249.45pt;z-index:25165824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" path="m,4989l2359,,12410,r,4989l,4989xe" fillcolor="#b3272f [3202]" stroked="f">
                <v:fill opacity="19789f"/>
                <v:path arrowok="t" o:connecttype="custom" o:connectlocs="0,3168000;1497975,0;7880400,0;7880400,3168000;0,3168000" o:connectangles="0,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48" behindDoc="0" locked="1" layoutInCell="1" allowOverlap="1" wp14:anchorId="0C90FEB1" wp14:editId="14564FC4">
                <wp:simplePos x="0" y="0"/>
                <wp:positionH relativeFrom="page">
                  <wp:posOffset>2451735</wp:posOffset>
                </wp:positionH>
                <wp:positionV relativeFrom="page">
                  <wp:posOffset>1620520</wp:posOffset>
                </wp:positionV>
                <wp:extent cx="7880400" cy="3168000"/>
                <wp:effectExtent l="0" t="0" r="0" b="0"/>
                <wp:wrapNone/>
                <wp:docPr id="934"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4">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277D0" id="LandscapePicRight" o:spid="_x0000_s1026" style="position:absolute;margin-left:193.05pt;margin-top:127.6pt;width:620.5pt;height:249.45pt;z-index:251658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" path="m,4989l2359,,12410,r,4989l,4989xe" stroked="f">
                <v:fill r:id="rId15" o:title="" recolor="t" rotate="t" type="frame"/>
                <v:path arrowok="t" o:connecttype="custom" o:connectlocs="0,3168000;1497975,0;7880400,0;7880400,3168000;0,3168000" o:connectangles="0,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47" behindDoc="0" locked="1" layoutInCell="1" allowOverlap="1" wp14:anchorId="347D6984" wp14:editId="4E3ED244">
                <wp:simplePos x="0" y="0"/>
                <wp:positionH relativeFrom="page">
                  <wp:posOffset>363855</wp:posOffset>
                </wp:positionH>
                <wp:positionV relativeFrom="page">
                  <wp:posOffset>1620520</wp:posOffset>
                </wp:positionV>
                <wp:extent cx="2080800" cy="3168000"/>
                <wp:effectExtent l="0" t="0" r="0" b="0"/>
                <wp:wrapNone/>
                <wp:docPr id="935"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0F0BD" id="LandscapeOverlayLeft" o:spid="_x0000_s1026" style="position:absolute;margin-left:28.65pt;margin-top:127.6pt;width:163.85pt;height:249.45pt;z-index:25165824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55" behindDoc="0" locked="1" layoutInCell="1" allowOverlap="1" wp14:anchorId="73314C9B" wp14:editId="5B156028">
                <wp:simplePos x="0" y="0"/>
                <wp:positionH relativeFrom="page">
                  <wp:posOffset>3542030</wp:posOffset>
                </wp:positionH>
                <wp:positionV relativeFrom="page">
                  <wp:posOffset>2353945</wp:posOffset>
                </wp:positionV>
                <wp:extent cx="3657600" cy="4755600"/>
                <wp:effectExtent l="0" t="0" r="0" b="0"/>
                <wp:wrapNone/>
                <wp:docPr id="936"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C06B99" id="Multi2" o:spid="_x0000_s1026" style="position:absolute;margin-left:278.9pt;margin-top:185.35pt;width:4in;height:374.45pt;z-index:25165825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" path="m3536,l,7483r5762,l5762,,3536,xe" stroked="f">
                <v:fill r:id="rId17" o:title="" recolor="t" rotate="t" type="frame"/>
                <v:path arrowok="t" o:connecttype="custom" o:connectlocs="2244581,0;0,4755600;3657600,4755600;3657600,0;2244581,0" o:connectangles="0,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54" behindDoc="0" locked="1" layoutInCell="1" allowOverlap="1" wp14:anchorId="63CD04B7" wp14:editId="5E16B61F">
                <wp:simplePos x="0" y="0"/>
                <wp:positionH relativeFrom="page">
                  <wp:posOffset>363220</wp:posOffset>
                </wp:positionH>
                <wp:positionV relativeFrom="page">
                  <wp:posOffset>2353945</wp:posOffset>
                </wp:positionV>
                <wp:extent cx="3182400" cy="4755600"/>
                <wp:effectExtent l="0" t="0" r="0" b="0"/>
                <wp:wrapNone/>
                <wp:docPr id="937"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8">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6B256D" id="Multi1" o:spid="_x0000_s1026" style="position:absolute;margin-left:28.6pt;margin-top:185.35pt;width:250.6pt;height:374.45pt;z-index:25165825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WCD1lQMAAMA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" path="m1747,l,,,8858r5941,l1747,xe" stroked="f">
                <v:fill r:id="rId19" o:title="" recolor="t" rotate="t" type="frame"/>
                <v:path arrowok="t" o:connecttype="custom" o:connectlocs="935811,0;0,0;0,4755600;3182400,4755600;935811,0" o:connectangles="0,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56" behindDoc="0" locked="1" layoutInCell="1" allowOverlap="1" wp14:anchorId="2A4F27D4" wp14:editId="2855AA11">
                <wp:simplePos x="0" y="0"/>
                <wp:positionH relativeFrom="page">
                  <wp:posOffset>363220</wp:posOffset>
                </wp:positionH>
                <wp:positionV relativeFrom="page">
                  <wp:posOffset>2353945</wp:posOffset>
                </wp:positionV>
                <wp:extent cx="3182400" cy="4755600"/>
                <wp:effectExtent l="0" t="0" r="0" b="6985"/>
                <wp:wrapNone/>
                <wp:docPr id="938"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07A53" id="OverlayLeft" o:spid="_x0000_s1026" style="position:absolute;margin-left:28.6pt;margin-top:185.35pt;width:250.6pt;height:374.4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57" behindDoc="0" locked="1" layoutInCell="1" allowOverlap="1" wp14:anchorId="59381A35" wp14:editId="796A09BE">
                <wp:simplePos x="0" y="0"/>
                <wp:positionH relativeFrom="page">
                  <wp:posOffset>3542030</wp:posOffset>
                </wp:positionH>
                <wp:positionV relativeFrom="page">
                  <wp:posOffset>2353945</wp:posOffset>
                </wp:positionV>
                <wp:extent cx="3657600" cy="4755600"/>
                <wp:effectExtent l="0" t="0" r="0" b="6985"/>
                <wp:wrapNone/>
                <wp:docPr id="939"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0F328B" id="OverlayRight" o:spid="_x0000_s1026" style="position:absolute;margin-left:278.9pt;margin-top:185.35pt;width:4in;height:374.4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" path="m3536,l,7483r5762,l5762,,3536,xe" fillcolor="#b3272f [3202]" stroked="f">
                <v:fill opacity="19789f"/>
                <v:path arrowok="t" o:connecttype="custom" o:connectlocs="2244581,0;0,4755600;3657600,4755600;3657600,0;2244581,0" o:connectangles="0,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1" relativeHeight="251658250" behindDoc="0" locked="1" layoutInCell="1" allowOverlap="1" wp14:anchorId="6588B8B1" wp14:editId="7404A75F">
                <wp:simplePos x="3542030" y="7106285"/>
                <wp:positionH relativeFrom="page">
                  <wp:posOffset>3542030</wp:posOffset>
                </wp:positionH>
                <wp:positionV relativeFrom="page">
                  <wp:posOffset>7106285</wp:posOffset>
                </wp:positionV>
                <wp:extent cx="1890000" cy="1994400"/>
                <wp:effectExtent l="0" t="0" r="0" b="0"/>
                <wp:wrapNone/>
                <wp:docPr id="9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0"/>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EA03B" id="TriangleBottomACIMono" o:spid="_x0000_s1026" style="position:absolute;margin-left:278.9pt;margin-top:559.55pt;width:148.8pt;height:157.05pt;z-index:25165825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UcAAAAAUmdo&#10;dGxvbmcAAAE2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DFhJQ0NfUFJPRklMRQAB&#10;AQAADEhMaW5vAhAAAG1udHJSR0IgWFlaIAfOAAIACQAGADEAAGFjc3BNU0ZUAAAAAElFQyBzUkdC&#10;AAAAAAAAAAAAAAAB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A5BZG9iZQBkQAAAAAH/2wCEAAEBAQEBAQEBAQEBAQEBAQEBAQEBAQEBAQEB&#10;AQEBAQEBAQEBAQEBAQEBAQECAgICAgICAgICAgMDAwMDAwMDAwMBAQEBAQEBAQEBAQICAQICAwMD&#10;AwMDAwMDAwMDAwMDAwMDAwMDAwMDAwMDAwMDAwMDAwMDAwMDAwMDAwMDAwMDA//AABEIAUcBNgMB&#10;EQACEQEDEQH/3QAEACf/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" path="m1745,3697l,,3496,,1745,3697xe" stroked="f">
                <v:fill r:id="rId21" o:title="" recolor="t" rotate="t" type="frame"/>
                <v:path arrowok="t" o:connecttype="custom" o:connectlocs="943378,1994400;0,0;1890000,0;943378,1994400" o:connectangles="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1" relativeHeight="251658251" behindDoc="0" locked="1" layoutInCell="1" allowOverlap="1" wp14:anchorId="431254C1" wp14:editId="7195D055">
                <wp:simplePos x="3542030" y="7106285"/>
                <wp:positionH relativeFrom="page">
                  <wp:posOffset>3542030</wp:posOffset>
                </wp:positionH>
                <wp:positionV relativeFrom="page">
                  <wp:posOffset>7106285</wp:posOffset>
                </wp:positionV>
                <wp:extent cx="1890000" cy="1994400"/>
                <wp:effectExtent l="0" t="0" r="0" b="0"/>
                <wp:wrapNone/>
                <wp:docPr id="9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603E6C" id="TriangleBottomSolar" o:spid="_x0000_s1026" style="position:absolute;margin-left:278.9pt;margin-top:559.55pt;width:148.8pt;height:157.05pt;z-index:25165825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TQWRvYmUAZIAAAAABBQACSUT/2wCEAAICAgICAgICAgIDAgICAwQDAwMDBAUEBAQEBAUF&#10;BQUFBQUFBQUHCAgIBwUJCgoKCgkMDAwMDAwMDAwMDAwMDAwBAwICAwMDBwUFBw0LCQsNDw0NDQ0P&#10;DwwMDAwMDw8MDAwMDAwPDA4ODg4ODBEREREREREREREREREREREREREREf/AABEIAdwBwgMBEQAC&#10;EQEDEQH/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" path="m1745,3697l,,3496,,1745,3697xe" stroked="f">
                <v:fill r:id="rId23" o:title="" recolor="t" rotate="t" type="frame"/>
                <v:path arrowok="t" o:connecttype="custom" o:connectlocs="943378,1994400;0,0;1890000,0;943378,1994400" o:connectangles="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53" behindDoc="0" locked="1" layoutInCell="1" allowOverlap="1" wp14:anchorId="0C4B6D10" wp14:editId="1B665194">
                <wp:simplePos x="0" y="0"/>
                <wp:positionH relativeFrom="page">
                  <wp:posOffset>3542030</wp:posOffset>
                </wp:positionH>
                <wp:positionV relativeFrom="page">
                  <wp:posOffset>7106285</wp:posOffset>
                </wp:positionV>
                <wp:extent cx="1890000" cy="1994400"/>
                <wp:effectExtent l="0" t="0" r="0" b="6350"/>
                <wp:wrapNone/>
                <wp:docPr id="942"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8B5D5" id="TriangleBottomACI" o:spid="_x0000_s1026" style="position:absolute;margin-left:278.9pt;margin-top:559.55pt;width:148.8pt;height:157.0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UcAAAAAUmdodGxvbmcAAAE2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ThCSU0EDAAAAAA8EAAAAAEAAACYAAAAoAAA&#10;AcgAAR0AAAA79AAYAAH/2P/gABBKRklGAAECAABIAEgAAP/tAAxBZG9iZV9DTQAB/+4ADkFkb2Jl&#10;AGSAAAAAAf/bAIQADAgICAkIDAkJDBELCgsRFQ8MDA8VGBMTFRMTGBEMDAwMDAwRDAwMDAwMDAwM&#10;DAwMDAwMDAwMDAwMDAwMDAwMDAENCwsNDg0QDg4QFA4ODhQUDg4ODhQRDAwMDAwREQwMDAwMDBEM&#10;DAwMDAwMDAwMDAwMDAwMDAwMDAwMDAwMDAwM/8AAEQgAoACY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E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1" relativeHeight="251658246" behindDoc="0" locked="1" layoutInCell="1" allowOverlap="1" wp14:anchorId="5806E687" wp14:editId="3F54689E">
                <wp:simplePos x="3542030" y="7106285"/>
                <wp:positionH relativeFrom="page">
                  <wp:posOffset>3542030</wp:posOffset>
                </wp:positionH>
                <wp:positionV relativeFrom="page">
                  <wp:posOffset>7106285</wp:posOffset>
                </wp:positionV>
                <wp:extent cx="1890000" cy="1994400"/>
                <wp:effectExtent l="0" t="0" r="0" b="0"/>
                <wp:wrapNone/>
                <wp:docPr id="943"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6002C" id="TriangleBottom" o:spid="_x0000_s1026" style="position:absolute;margin-left:278.9pt;margin-top:559.55pt;width:148.8pt;height:157.05pt;z-index:25165824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" path="m1745,3697l,,3496,,1745,3697xe" fillcolor="#e1a9ac [3208]" stroked="f">
                <v:path arrowok="t" o:connecttype="custom" o:connectlocs="943378,1994400;0,0;1890000,0;943378,1994400" o:connectangles="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45" behindDoc="0" locked="1" layoutInCell="1" allowOverlap="1" wp14:anchorId="2E60A9E7" wp14:editId="243E44AD">
                <wp:simplePos x="0" y="0"/>
                <wp:positionH relativeFrom="page">
                  <wp:posOffset>359410</wp:posOffset>
                </wp:positionH>
                <wp:positionV relativeFrom="page">
                  <wp:posOffset>359410</wp:posOffset>
                </wp:positionV>
                <wp:extent cx="1890000" cy="1994400"/>
                <wp:effectExtent l="0" t="0" r="0" b="6350"/>
                <wp:wrapNone/>
                <wp:docPr id="944"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F5E0B" id="TriangleTop" o:spid="_x0000_s1026" style="position:absolute;margin-left:28.3pt;margin-top:28.3pt;width:148.8pt;height:157.0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8lB0AIAANc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Dke8lB0AIAANcGAAAOAAAAAAAAAAAAAAAAAC4CAABkcnMvZTJvRG9j&#10;LnhtbFBLAQItABQABgAIAAAAIQA/g/1w3gAAAAkBAAAPAAAAAAAAAAAAAAAAACoFAABkcnMvZG93&#10;bnJldi54bWxQSwUGAAAAAAQABADzAAAANQYAAAAA&#10;" path="m1745,3697l,,3496,,1745,3697xe" fillcolor="#b3272f [3202]" stroked="f">
                <v:path arrowok="t" o:connecttype="custom" o:connectlocs="943378,1994400;0,0;1890000,0;943378,1994400" o:connectangles="0,0,0,0"/>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44" behindDoc="0" locked="1" layoutInCell="1" allowOverlap="1" wp14:anchorId="6548A9CF" wp14:editId="03DD5B12">
                <wp:simplePos x="0" y="0"/>
                <wp:positionH relativeFrom="page">
                  <wp:posOffset>0</wp:posOffset>
                </wp:positionH>
                <wp:positionV relativeFrom="page">
                  <wp:align>bottom</wp:align>
                </wp:positionV>
                <wp:extent cx="3848400" cy="720000"/>
                <wp:effectExtent l="0" t="0" r="0" b="0"/>
                <wp:wrapNone/>
                <wp:docPr id="94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314B1" w14:textId="77777777" w:rsidR="0063643B" w:rsidRPr="009F69FA" w:rsidRDefault="0063643B" w:rsidP="002B606B">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48A9CF" id="_x0000_t202" coordsize="21600,21600" o:spt="202" path="m,l,21600r21600,l21600,xe">
                <v:stroke joinstyle="miter"/>
                <v:path gradientshapeok="t" o:connecttype="rect"/>
              </v:shapetype>
              <v:shape id="WebAddress" o:spid="_x0000_s1026" type="#_x0000_t202" style="position:absolute;left:0;text-align:left;margin-left:0;margin-top:0;width:303pt;height:56.7pt;z-index:25165824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" filled="f" stroked="f" strokeweight=".5pt">
                <v:textbox inset="20mm">
                  <w:txbxContent>
                    <w:p w14:paraId="058314B1" w14:textId="77777777" w:rsidR="0063643B" w:rsidRPr="009F69FA" w:rsidRDefault="0063643B" w:rsidP="002B606B">
                      <w:pPr>
                        <w:pStyle w:val="xWebCoverPage"/>
                      </w:pPr>
                      <w:r w:rsidRPr="009F69FA">
                        <w:t>de</w:t>
                      </w:r>
                      <w:r>
                        <w:t>lw</w:t>
                      </w:r>
                      <w:r w:rsidRPr="009F69FA">
                        <w:t>p.vic.gov.au</w:t>
                      </w:r>
                    </w:p>
                  </w:txbxContent>
                </v:textbox>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40" behindDoc="1" locked="1" layoutInCell="1" allowOverlap="1" wp14:anchorId="43147553" wp14:editId="5DFB7A2F">
                <wp:simplePos x="0" y="0"/>
                <wp:positionH relativeFrom="page">
                  <wp:align>left</wp:align>
                </wp:positionH>
                <wp:positionV relativeFrom="page">
                  <wp:posOffset>8567420</wp:posOffset>
                </wp:positionV>
                <wp:extent cx="5554800" cy="370800"/>
                <wp:effectExtent l="0" t="0" r="8255" b="10795"/>
                <wp:wrapNone/>
                <wp:docPr id="946"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D6DBF" w14:textId="77777777" w:rsidR="0063643B" w:rsidRPr="00271B90" w:rsidRDefault="0063643B" w:rsidP="002B606B">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47553" id="CoverStatus" o:spid="_x0000_s1027" type="#_x0000_t202" alt="Title: Watermark Document Status" style="position:absolute;left:0;text-align:left;margin-left:0;margin-top:674.6pt;width:437.4pt;height:29.2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" filled="f" stroked="f" strokeweight=".5pt">
                <v:textbox inset="20mm,0,1mm,0">
                  <w:txbxContent>
                    <w:p w14:paraId="10BD6DBF" w14:textId="77777777" w:rsidR="0063643B" w:rsidRPr="00271B90" w:rsidRDefault="0063643B" w:rsidP="002B606B">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1" relativeHeight="251658243" behindDoc="1" locked="1" layoutInCell="1" allowOverlap="1" wp14:anchorId="456F9B06" wp14:editId="138B4334">
                <wp:simplePos x="359410" y="9100185"/>
                <wp:positionH relativeFrom="page">
                  <wp:posOffset>359410</wp:posOffset>
                </wp:positionH>
                <wp:positionV relativeFrom="page">
                  <wp:posOffset>9100185</wp:posOffset>
                </wp:positionV>
                <wp:extent cx="6840001" cy="432000"/>
                <wp:effectExtent l="0" t="0" r="0" b="0"/>
                <wp:wrapNone/>
                <wp:docPr id="947"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27E8A4" w14:textId="77777777" w:rsidR="0063643B" w:rsidRPr="00455A7E" w:rsidRDefault="0063643B" w:rsidP="002B606B">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F9B06" id="CoverProjectBar" o:spid="_x0000_s1028" type="#_x0000_t202" alt="Title: Decorative Cover Shape" style="position:absolute;left:0;text-align:left;margin-left:28.3pt;margin-top:716.55pt;width:538.6pt;height:34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" fillcolor="#b3272f [3202]" stroked="f" strokeweight=".5pt">
                <v:textbox inset="10mm,0,10mm,0">
                  <w:txbxContent>
                    <w:p w14:paraId="4E27E8A4" w14:textId="77777777" w:rsidR="0063643B" w:rsidRPr="00455A7E" w:rsidRDefault="0063643B" w:rsidP="002B606B">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49" behindDoc="1" locked="1" layoutInCell="1" allowOverlap="1" wp14:anchorId="062C578F" wp14:editId="609DEB78">
                <wp:simplePos x="0" y="0"/>
                <wp:positionH relativeFrom="page">
                  <wp:posOffset>360045</wp:posOffset>
                </wp:positionH>
                <wp:positionV relativeFrom="page">
                  <wp:posOffset>1620520</wp:posOffset>
                </wp:positionV>
                <wp:extent cx="9972000" cy="3168000"/>
                <wp:effectExtent l="0" t="0" r="0" b="0"/>
                <wp:wrapNone/>
                <wp:docPr id="948"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6">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C3B40" id="LandscapePicSingle" o:spid="_x0000_s1026" alt="Title: Cover Image - Description: Cover Image" style="position:absolute;margin-left:28.35pt;margin-top:127.6pt;width:785.2pt;height:249.45pt;z-index:-251658231;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Bjst2pVAwAAHQ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7" o:title="Cover Image" recolor="t" rotate="t" type="frame"/>
                <w10:wrap anchorx="page" anchory="page"/>
                <w10:anchorlock/>
              </v:rect>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52" behindDoc="0" locked="1" layoutInCell="1" allowOverlap="1" wp14:anchorId="05D06F23" wp14:editId="255F42AC">
                <wp:simplePos x="0" y="0"/>
                <wp:positionH relativeFrom="page">
                  <wp:posOffset>360045</wp:posOffset>
                </wp:positionH>
                <wp:positionV relativeFrom="page">
                  <wp:posOffset>2353945</wp:posOffset>
                </wp:positionV>
                <wp:extent cx="6840001" cy="4752000"/>
                <wp:effectExtent l="0" t="0" r="0" b="0"/>
                <wp:wrapNone/>
                <wp:docPr id="949"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blipFill dpi="0" rotWithShape="1">
                          <a:blip r:embed="rId28" cstate="print">
                            <a:extLst>
                              <a:ext uri="{28A0092B-C50C-407E-A947-70E740481C1C}">
                                <a14:useLocalDpi xmlns:a14="http://schemas.microsoft.com/office/drawing/2010/main" val="0"/>
                              </a:ext>
                            </a:extLst>
                          </a:blip>
                          <a:srcRect/>
                          <a:stretch>
                            <a:fillRect l="-2105" r="-210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38E59" id="PicSingle" o:spid="_x0000_s1026" alt="Title: Cover Image - Description: Cover Image" style="position:absolute;margin-left:28.35pt;margin-top:185.35pt;width:538.6pt;height:374.1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" stroked="f" strokeweight="2pt">
                <v:fill r:id="rId29" o:title="Cover Image" recolor="t" rotate="t" type="frame"/>
                <w10:wrap anchorx="page" anchory="page"/>
                <w10:anchorlock/>
              </v:rect>
            </w:pict>
          </mc:Fallback>
        </mc:AlternateContent>
      </w:r>
      <w:r w:rsidRPr="007D27E2">
        <w:rPr>
          <w:rFonts w:asciiTheme="majorHAnsi" w:eastAsiaTheme="majorEastAsia" w:hAnsiTheme="majorHAnsi" w:cstheme="majorBidi"/>
          <w:noProof/>
          <w:color w:val="FFFFFF" w:themeColor="background1"/>
          <w:spacing w:val="-2"/>
          <w:sz w:val="32"/>
          <w:szCs w:val="32"/>
          <w:lang w:eastAsia="en-AU"/>
        </w:rPr>
        <mc:AlternateContent>
          <mc:Choice Requires="wps">
            <w:drawing>
              <wp:anchor distT="0" distB="0" distL="114300" distR="114300" simplePos="0" relativeHeight="251658242" behindDoc="1" locked="0" layoutInCell="1" allowOverlap="1" wp14:anchorId="5B8FD7F5" wp14:editId="528D7F6C">
                <wp:simplePos x="0" y="0"/>
                <wp:positionH relativeFrom="page">
                  <wp:posOffset>363855</wp:posOffset>
                </wp:positionH>
                <wp:positionV relativeFrom="paragraph">
                  <wp:posOffset>-1076325</wp:posOffset>
                </wp:positionV>
                <wp:extent cx="6840000" cy="8744400"/>
                <wp:effectExtent l="0" t="0" r="0" b="0"/>
                <wp:wrapNone/>
                <wp:docPr id="950" name="CoverRectangle"/>
                <wp:cNvGraphicFramePr/>
                <a:graphic xmlns:a="http://schemas.openxmlformats.org/drawingml/2006/main">
                  <a:graphicData uri="http://schemas.microsoft.com/office/word/2010/wordprocessingShape">
                    <wps:wsp>
                      <wps:cNvSpPr/>
                      <wps:spPr>
                        <a:xfrm>
                          <a:off x="0" y="0"/>
                          <a:ext cx="6840000" cy="8744400"/>
                        </a:xfrm>
                        <a:prstGeom prst="rect">
                          <a:avLst/>
                        </a:prstGeom>
                        <a:solidFill>
                          <a:schemeClr val="accent1"/>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8A114" id="CoverRectangle" o:spid="_x0000_s1026" style="position:absolute;margin-left:28.65pt;margin-top:-84.75pt;width:538.6pt;height:688.5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" fillcolor="#00b2a9 [3204]" stroked="f">
                <w10:wrap anchorx="page"/>
              </v:rect>
            </w:pict>
          </mc:Fallback>
        </mc:AlternateContent>
      </w:r>
      <w:r w:rsidR="00A57B0B" w:rsidRPr="007D27E2">
        <w:rPr>
          <w:rFonts w:asciiTheme="majorHAnsi" w:eastAsiaTheme="majorEastAsia" w:hAnsiTheme="majorHAnsi" w:cstheme="majorBidi"/>
          <w:bCs/>
          <w:color w:val="FFFFFF" w:themeColor="background1"/>
          <w:spacing w:val="-2"/>
          <w:sz w:val="32"/>
          <w:szCs w:val="32"/>
          <w:lang w:eastAsia="en-AU"/>
        </w:rPr>
        <w:t>Performance Reporting</w:t>
      </w:r>
      <w:r w:rsidR="003777B1" w:rsidRPr="007D27E2">
        <w:rPr>
          <w:rFonts w:asciiTheme="majorHAnsi" w:eastAsiaTheme="majorEastAsia" w:hAnsiTheme="majorHAnsi" w:cstheme="majorBidi"/>
          <w:bCs/>
          <w:color w:val="FFFFFF" w:themeColor="background1"/>
          <w:spacing w:val="-2"/>
          <w:sz w:val="32"/>
          <w:szCs w:val="32"/>
          <w:lang w:eastAsia="en-AU"/>
        </w:rPr>
        <w:t xml:space="preserve"> </w:t>
      </w:r>
    </w:p>
    <w:p w14:paraId="1DAD7304" w14:textId="0F3309AE" w:rsidR="005B5B35" w:rsidRPr="00A43051" w:rsidRDefault="003777B1" w:rsidP="00A43051">
      <w:pPr>
        <w:pStyle w:val="BodyText"/>
        <w:jc w:val="right"/>
        <w:rPr>
          <w:rFonts w:asciiTheme="majorHAnsi" w:eastAsiaTheme="majorEastAsia" w:hAnsiTheme="majorHAnsi" w:cstheme="majorBidi"/>
          <w:color w:val="FFFFFF" w:themeColor="background1"/>
          <w:spacing w:val="-2"/>
          <w:sz w:val="32"/>
          <w:szCs w:val="32"/>
          <w:lang w:eastAsia="en-AU"/>
        </w:rPr>
      </w:pPr>
      <w:r w:rsidRPr="007D27E2">
        <w:rPr>
          <w:rFonts w:asciiTheme="majorHAnsi" w:eastAsiaTheme="majorEastAsia" w:hAnsiTheme="majorHAnsi" w:cstheme="majorBidi"/>
          <w:bCs/>
          <w:color w:val="FFFFFF" w:themeColor="background1"/>
          <w:spacing w:val="-2"/>
          <w:sz w:val="32"/>
          <w:szCs w:val="32"/>
          <w:lang w:eastAsia="en-AU"/>
        </w:rPr>
        <w:t>Indicator</w:t>
      </w:r>
      <w:r w:rsidR="00A43051">
        <w:rPr>
          <w:rFonts w:asciiTheme="majorHAnsi" w:eastAsiaTheme="majorEastAsia" w:hAnsiTheme="majorHAnsi" w:cstheme="majorBidi"/>
          <w:color w:val="FFFFFF" w:themeColor="background1"/>
          <w:spacing w:val="-2"/>
          <w:sz w:val="32"/>
          <w:szCs w:val="32"/>
          <w:lang w:eastAsia="en-AU"/>
        </w:rPr>
        <w:t xml:space="preserve"> </w:t>
      </w:r>
      <w:r w:rsidRPr="007D27E2">
        <w:rPr>
          <w:rFonts w:asciiTheme="majorHAnsi" w:eastAsiaTheme="majorEastAsia" w:hAnsiTheme="majorHAnsi" w:cstheme="majorBidi"/>
          <w:color w:val="FFFFFF" w:themeColor="background1"/>
          <w:spacing w:val="-2"/>
          <w:sz w:val="32"/>
          <w:szCs w:val="32"/>
          <w:lang w:eastAsia="en-AU"/>
        </w:rPr>
        <w:t>Workbook</w:t>
      </w:r>
      <w:r w:rsidR="00A57B0B" w:rsidRPr="007D27E2">
        <w:rPr>
          <w:rFonts w:asciiTheme="majorHAnsi" w:eastAsiaTheme="majorEastAsia" w:hAnsiTheme="majorHAnsi" w:cstheme="majorBidi"/>
          <w:color w:val="FFFFFF" w:themeColor="background1"/>
          <w:spacing w:val="-2"/>
          <w:sz w:val="32"/>
          <w:szCs w:val="32"/>
          <w:lang w:eastAsia="en-AU"/>
        </w:rPr>
        <w:t xml:space="preserve"> 2019-20</w:t>
      </w:r>
    </w:p>
    <w:p w14:paraId="28B10739" w14:textId="1F54E60D" w:rsidR="002B606B" w:rsidRPr="00D55628" w:rsidRDefault="002B606B" w:rsidP="002B606B">
      <w:r w:rsidRPr="00D55628">
        <w:rPr>
          <w:noProof/>
        </w:rPr>
        <mc:AlternateContent>
          <mc:Choice Requires="wps">
            <w:drawing>
              <wp:anchor distT="0" distB="0" distL="114300" distR="114300" simplePos="0" relativeHeight="251658259" behindDoc="0" locked="0" layoutInCell="1" allowOverlap="1" wp14:anchorId="58FC6F53" wp14:editId="195E4241">
                <wp:simplePos x="0" y="0"/>
                <wp:positionH relativeFrom="page">
                  <wp:align>left</wp:align>
                </wp:positionH>
                <wp:positionV relativeFrom="page">
                  <wp:align>bottom</wp:align>
                </wp:positionV>
                <wp:extent cx="4716000" cy="1130400"/>
                <wp:effectExtent l="0" t="0" r="8890" b="0"/>
                <wp:wrapNone/>
                <wp:docPr id="951" name="CoverCoBranded"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15E1D18" w14:textId="77777777" w:rsidTr="00955A28">
                              <w:trPr>
                                <w:trHeight w:hRule="exact" w:val="964"/>
                                <w:tblCellSpacing w:w="71" w:type="dxa"/>
                              </w:trPr>
                              <w:tc>
                                <w:tcPr>
                                  <w:tcW w:w="3685" w:type="dxa"/>
                                  <w:vAlign w:val="bottom"/>
                                </w:tcPr>
                                <w:p w14:paraId="6C14B484" w14:textId="77777777" w:rsidR="0063643B" w:rsidRPr="00D55628" w:rsidRDefault="0063643B" w:rsidP="00D55628">
                                  <w:r w:rsidRPr="00D55628">
                                    <w:rPr>
                                      <w:noProof/>
                                    </w:rPr>
                                    <w:drawing>
                                      <wp:inline distT="0" distB="0" distL="0" distR="0" wp14:anchorId="03F35C14" wp14:editId="2A201347">
                                        <wp:extent cx="2011680" cy="301183"/>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28F0659" w14:textId="77777777" w:rsidR="0063643B" w:rsidRDefault="0063643B" w:rsidP="002B606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FC6F53" id="CoverCoBranded" o:spid="_x0000_s1029" type="#_x0000_t202" alt="Title: CoBranding Logos" style="position:absolute;margin-left:0;margin-top:0;width:371.35pt;height:89pt;z-index:251658259;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15E1D18" w14:textId="77777777" w:rsidTr="00955A28">
                        <w:trPr>
                          <w:trHeight w:hRule="exact" w:val="964"/>
                          <w:tblCellSpacing w:w="71" w:type="dxa"/>
                        </w:trPr>
                        <w:tc>
                          <w:tcPr>
                            <w:tcW w:w="3685" w:type="dxa"/>
                            <w:vAlign w:val="bottom"/>
                          </w:tcPr>
                          <w:p w14:paraId="6C14B484" w14:textId="77777777" w:rsidR="0063643B" w:rsidRPr="00D55628" w:rsidRDefault="0063643B" w:rsidP="00D55628">
                            <w:r w:rsidRPr="00D55628">
                              <w:rPr>
                                <w:noProof/>
                              </w:rPr>
                              <w:drawing>
                                <wp:inline distT="0" distB="0" distL="0" distR="0" wp14:anchorId="03F35C14" wp14:editId="2A201347">
                                  <wp:extent cx="2011680" cy="301183"/>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0">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28F0659" w14:textId="77777777" w:rsidR="0063643B" w:rsidRDefault="0063643B" w:rsidP="002B606B"/>
                  </w:txbxContent>
                </v:textbox>
                <w10:wrap anchorx="page" anchory="page"/>
              </v:shape>
            </w:pict>
          </mc:Fallback>
        </mc:AlternateContent>
      </w:r>
    </w:p>
    <w:p w14:paraId="2A6EDF10" w14:textId="77777777" w:rsidR="002B606B" w:rsidRPr="00D55628" w:rsidRDefault="002B606B" w:rsidP="002B606B">
      <w:pPr>
        <w:sectPr w:rsidR="002B606B" w:rsidRPr="00D55628" w:rsidSect="005E59CF">
          <w:headerReference w:type="default" r:id="rId31"/>
          <w:footerReference w:type="even" r:id="rId32"/>
          <w:footerReference w:type="default" r:id="rId33"/>
          <w:footerReference w:type="first" r:id="rId34"/>
          <w:pgSz w:w="11907" w:h="16840" w:code="9"/>
          <w:pgMar w:top="2268" w:right="1134" w:bottom="1134" w:left="1134" w:header="284" w:footer="284" w:gutter="0"/>
          <w:cols w:space="708"/>
          <w:titlePg/>
          <w:docGrid w:linePitch="360"/>
        </w:sectPr>
      </w:pPr>
    </w:p>
    <w:p w14:paraId="52A4B84F" w14:textId="0522741B" w:rsidR="003C4209" w:rsidRPr="006D0741" w:rsidRDefault="002B606B" w:rsidP="006D0741">
      <w:pPr>
        <w:rPr>
          <w:sz w:val="12"/>
          <w:szCs w:val="12"/>
        </w:rPr>
      </w:pPr>
      <w:r w:rsidRPr="006D0741">
        <w:rPr>
          <w:sz w:val="12"/>
          <w:szCs w:val="12"/>
        </w:rPr>
        <w:lastRenderedPageBreak/>
        <w:t xml:space="preserve">  </w:t>
      </w:r>
      <w:r w:rsidR="006D0741" w:rsidRPr="006D0741">
        <w:rPr>
          <w:sz w:val="12"/>
          <w:szCs w:val="12"/>
        </w:rPr>
        <w:t xml:space="preserve"> </w:t>
      </w:r>
    </w:p>
    <w:p w14:paraId="797A1798" w14:textId="50B701A8" w:rsidR="00AB780B" w:rsidRDefault="00AB780B" w:rsidP="00446920">
      <w:pPr>
        <w:pStyle w:val="SmallHeading"/>
      </w:pPr>
      <w:r>
        <w:t>Author</w:t>
      </w:r>
    </w:p>
    <w:p w14:paraId="5BE82E2F" w14:textId="394D409E" w:rsidR="00BF162E" w:rsidRDefault="0000794A" w:rsidP="00446920">
      <w:pPr>
        <w:pStyle w:val="SmallBodyText"/>
      </w:pPr>
      <w:r>
        <w:t>Local Government Victoria in the Department of Environment, Land Water and Planning</w:t>
      </w:r>
    </w:p>
    <w:p w14:paraId="63B4C909" w14:textId="154F5326" w:rsidR="0000794A" w:rsidRDefault="0000794A" w:rsidP="00446920">
      <w:pPr>
        <w:pStyle w:val="SmallBodyText"/>
      </w:pPr>
      <w:r>
        <w:t>2 Lonsdale Street Melbourne 3000</w:t>
      </w:r>
    </w:p>
    <w:p w14:paraId="716B77B1" w14:textId="77777777" w:rsidR="00AB780B" w:rsidRDefault="00AB780B" w:rsidP="00446920">
      <w:pPr>
        <w:pStyle w:val="SmallHeading"/>
      </w:pPr>
      <w:r>
        <w:t>Photo credit</w:t>
      </w:r>
    </w:p>
    <w:p w14:paraId="42DBB18B" w14:textId="5FAFCAF1" w:rsidR="00BF162E" w:rsidRDefault="0000794A" w:rsidP="00446920">
      <w:pPr>
        <w:pStyle w:val="SmallBodyText"/>
      </w:pPr>
      <w:r>
        <w:t>Title: “</w:t>
      </w:r>
      <w:r w:rsidR="00A30DD4">
        <w:t>Western P</w:t>
      </w:r>
      <w:r w:rsidR="00680E56">
        <w:t>ygmy Possum</w:t>
      </w:r>
      <w:r>
        <w:t>”</w:t>
      </w:r>
    </w:p>
    <w:p w14:paraId="5BFC8BBD" w14:textId="5DD9458F" w:rsidR="0000794A" w:rsidRDefault="0000794A" w:rsidP="00446920">
      <w:pPr>
        <w:pStyle w:val="SmallBodyText"/>
      </w:pPr>
      <w:r>
        <w:t xml:space="preserve">Author: </w:t>
      </w:r>
      <w:r w:rsidR="002E3159">
        <w:t>“</w:t>
      </w:r>
      <w:r w:rsidR="00680E56">
        <w:t>Thomas Hunt</w:t>
      </w:r>
      <w:r w:rsidR="00377CC6">
        <w:t>”</w:t>
      </w:r>
    </w:p>
    <w:p w14:paraId="64DF7E95" w14:textId="1D14360C" w:rsidR="0000794A" w:rsidRDefault="0000794A" w:rsidP="00446920">
      <w:pPr>
        <w:pStyle w:val="SmallBodyText"/>
      </w:pPr>
      <w:r>
        <w:t>“</w:t>
      </w:r>
      <w:r w:rsidR="00680E56">
        <w:t>Western Pygmy Possum</w:t>
      </w:r>
      <w:r>
        <w:t xml:space="preserve">” is </w:t>
      </w:r>
      <w:r w:rsidR="00F01053">
        <w:t xml:space="preserve">licenced under </w:t>
      </w:r>
      <w:r w:rsidR="00F01053" w:rsidRPr="00985A0C">
        <w:rPr>
          <w:rStyle w:val="Hyperlink"/>
        </w:rPr>
        <w:t>CC</w:t>
      </w:r>
      <w:r w:rsidR="00F01053">
        <w:t xml:space="preserve"> by the Department of Environment, Land, Water and Planning.</w:t>
      </w: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96"/>
      </w:tblGrid>
      <w:tr w:rsidR="00C30D8E" w14:paraId="7EDC80AA" w14:textId="77777777" w:rsidTr="005E59CF">
        <w:tc>
          <w:tcPr>
            <w:tcW w:w="5000" w:type="pct"/>
            <w:vAlign w:val="bottom"/>
          </w:tcPr>
          <w:p w14:paraId="0136FF3C" w14:textId="559D5DE1" w:rsidR="009E7150" w:rsidRPr="00D55628" w:rsidRDefault="009E7150" w:rsidP="009E7150">
            <w:pPr>
              <w:pStyle w:val="xDisclaimertext3"/>
            </w:pPr>
            <w:r>
              <w:t xml:space="preserve">© The State of Victoria Department of Environment, Land, Water and Planning </w:t>
            </w:r>
            <w:r w:rsidR="0007626F">
              <w:t>201</w:t>
            </w:r>
            <w:r w:rsidR="00EC246E">
              <w:t>9</w:t>
            </w:r>
          </w:p>
          <w:p w14:paraId="35EA5D31" w14:textId="081229EB" w:rsidR="009E7150" w:rsidRPr="00D55628" w:rsidRDefault="009E7150" w:rsidP="009E7150">
            <w:pPr>
              <w:pStyle w:val="xDisclaimertext3"/>
            </w:pPr>
            <w:bookmarkStart w:id="3" w:name="_CreativeCommonsMarker"/>
            <w:bookmarkEnd w:id="3"/>
            <w:r w:rsidRPr="00D55628">
              <w:rPr>
                <w:noProof/>
              </w:rPr>
              <w:drawing>
                <wp:anchor distT="0" distB="0" distL="114300" distR="114300" simplePos="0" relativeHeight="251658258" behindDoc="0" locked="1" layoutInCell="1" allowOverlap="1" wp14:anchorId="063FD373" wp14:editId="5020804B">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copy of this licence, visit </w:t>
            </w:r>
            <w:hyperlink r:id="rId36" w:history="1">
              <w:r w:rsidRPr="00D55628">
                <w:t>http://creativecommons.org/licenses/by/4.0/</w:t>
              </w:r>
            </w:hyperlink>
            <w:r w:rsidRPr="00D55628">
              <w:t xml:space="preserve"> </w:t>
            </w:r>
          </w:p>
          <w:p w14:paraId="2BFDAA4A" w14:textId="28D1E84A" w:rsidR="009E7150" w:rsidRPr="00D55628" w:rsidRDefault="009E7150" w:rsidP="009E7150">
            <w:pPr>
              <w:pStyle w:val="xDisclaimertext3"/>
            </w:pPr>
            <w:r w:rsidRPr="0084503F">
              <w:t xml:space="preserve">ISBN </w:t>
            </w:r>
            <w:r w:rsidR="00181586">
              <w:t>978-1-74146-563-1</w:t>
            </w:r>
            <w:r w:rsidRPr="00D55628">
              <w:t xml:space="preserve"> (</w:t>
            </w:r>
            <w:r w:rsidR="00181586">
              <w:t>pdf/online</w:t>
            </w:r>
            <w:r w:rsidRPr="00D55628">
              <w:t>)</w:t>
            </w:r>
          </w:p>
          <w:p w14:paraId="25278BE7" w14:textId="77777777" w:rsidR="009E7150" w:rsidRPr="00D55628" w:rsidRDefault="009E7150" w:rsidP="009E7150">
            <w:pPr>
              <w:pStyle w:val="xDisclaimerHeading"/>
            </w:pPr>
            <w:r>
              <w:t>Disclaimer</w:t>
            </w:r>
          </w:p>
          <w:p w14:paraId="792ED496" w14:textId="77777777" w:rsidR="009E7150" w:rsidRPr="00D55628" w:rsidRDefault="009E7150" w:rsidP="009E7150">
            <w:pPr>
              <w:pStyle w:val="xDisclaimerText"/>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49E7D20" w14:textId="77777777" w:rsidR="009E7150" w:rsidRPr="00D55628" w:rsidRDefault="009E7150" w:rsidP="009E7150">
            <w:pPr>
              <w:pStyle w:val="xAccessibilityHeading"/>
            </w:pPr>
            <w:r w:rsidRPr="0084503F">
              <w:t>Accessibility</w:t>
            </w:r>
          </w:p>
          <w:p w14:paraId="1F32E734" w14:textId="6F3A1998" w:rsidR="004D2591" w:rsidRPr="00D55628" w:rsidRDefault="009E7150" w:rsidP="00DD46DD">
            <w:pPr>
              <w:pStyle w:val="xAccessibilityText"/>
            </w:pPr>
            <w:r>
              <w:t>If you would like to receive this publication in an alternative format, please teleph</w:t>
            </w:r>
            <w:r w:rsidRPr="00D55628">
              <w:t>one the DELWP Customer Service Centre on 136186, email </w:t>
            </w:r>
            <w:r w:rsidR="00181586" w:rsidRPr="00181586">
              <w:t>local.government@delwp.vic.gov.au</w:t>
            </w:r>
            <w:r w:rsidRPr="00D55628">
              <w:t xml:space="preserve">, or via the National Relay Service on 133 677 </w:t>
            </w:r>
            <w:hyperlink r:id="rId37" w:history="1">
              <w:r w:rsidRPr="00D55628">
                <w:t>www.relayservice.com.au</w:t>
              </w:r>
            </w:hyperlink>
            <w:r w:rsidRPr="00D55628">
              <w:t xml:space="preserve">. This document is also available on the internet at </w:t>
            </w:r>
            <w:hyperlink r:id="rId38" w:history="1">
              <w:r w:rsidRPr="00D55628">
                <w:t>www.delwp.vic.gov.au</w:t>
              </w:r>
            </w:hyperlink>
            <w:r w:rsidRPr="00D55628">
              <w:t>.</w:t>
            </w:r>
          </w:p>
        </w:tc>
      </w:tr>
    </w:tbl>
    <w:p w14:paraId="6C410499" w14:textId="77777777" w:rsidR="00AB780B" w:rsidRDefault="00AB780B"/>
    <w:p w14:paraId="4F90736B" w14:textId="77777777" w:rsidR="004561E6" w:rsidRDefault="004561E6"/>
    <w:p w14:paraId="310C2ADD" w14:textId="77777777" w:rsidR="000D7143" w:rsidRPr="000D7143" w:rsidRDefault="000D7143" w:rsidP="000D7143"/>
    <w:p w14:paraId="21E166C3" w14:textId="77777777" w:rsidR="000D7143" w:rsidRPr="000D7143" w:rsidRDefault="000D7143" w:rsidP="000D7143"/>
    <w:p w14:paraId="53CD0B9B" w14:textId="77777777" w:rsidR="000D7143" w:rsidRPr="000D7143" w:rsidRDefault="000D7143" w:rsidP="000D7143"/>
    <w:p w14:paraId="378F8475" w14:textId="77777777" w:rsidR="000D7143" w:rsidRPr="000D7143" w:rsidRDefault="000D7143" w:rsidP="000D7143"/>
    <w:p w14:paraId="046866F6" w14:textId="77777777" w:rsidR="000D7143" w:rsidRPr="000D7143" w:rsidRDefault="000D7143" w:rsidP="000D7143"/>
    <w:p w14:paraId="78C96DAD" w14:textId="77777777" w:rsidR="000D7143" w:rsidRPr="000D7143" w:rsidRDefault="000D7143" w:rsidP="000D7143"/>
    <w:p w14:paraId="1B5A10FE" w14:textId="77777777" w:rsidR="000D7143" w:rsidRPr="000D7143" w:rsidRDefault="000D7143" w:rsidP="000D7143"/>
    <w:p w14:paraId="70127BE4" w14:textId="77777777" w:rsidR="000D7143" w:rsidRPr="000D7143" w:rsidRDefault="000D7143" w:rsidP="000D7143"/>
    <w:p w14:paraId="5FE7C47D" w14:textId="77777777" w:rsidR="000D7143" w:rsidRPr="000D7143" w:rsidRDefault="000D7143" w:rsidP="000D7143"/>
    <w:p w14:paraId="4B0F85C6" w14:textId="77777777" w:rsidR="000D7143" w:rsidRPr="000D7143" w:rsidRDefault="000D7143" w:rsidP="000D7143"/>
    <w:p w14:paraId="69FFE69F" w14:textId="77777777" w:rsidR="000D7143" w:rsidRDefault="000D7143" w:rsidP="000D7143"/>
    <w:p w14:paraId="2EC0BC5D" w14:textId="77777777" w:rsidR="000D7143" w:rsidRDefault="000D7143" w:rsidP="000D7143"/>
    <w:p w14:paraId="155A51C1" w14:textId="193F5C32" w:rsidR="000D7143" w:rsidRPr="000D7143" w:rsidRDefault="000D7143" w:rsidP="000D7143">
      <w:pPr>
        <w:sectPr w:rsidR="000D7143" w:rsidRPr="000D7143" w:rsidSect="005E59CF">
          <w:headerReference w:type="even" r:id="rId39"/>
          <w:footerReference w:type="even" r:id="rId40"/>
          <w:headerReference w:type="first" r:id="rId41"/>
          <w:footerReference w:type="first" r:id="rId42"/>
          <w:pgSz w:w="11907" w:h="16840" w:code="9"/>
          <w:pgMar w:top="2268" w:right="1134" w:bottom="1134" w:left="1134" w:header="284" w:footer="284" w:gutter="0"/>
          <w:cols w:space="708"/>
          <w:titlePg/>
          <w:docGrid w:linePitch="360"/>
        </w:sectPr>
      </w:pPr>
    </w:p>
    <w:p w14:paraId="0D1E4FC3" w14:textId="62FA6C3D" w:rsidR="00DA4F7F" w:rsidRPr="00B71774" w:rsidRDefault="001F5D92">
      <w:pPr>
        <w:pStyle w:val="TOC1"/>
        <w:rPr>
          <w:rFonts w:eastAsiaTheme="minorEastAsia" w:cstheme="minorBidi"/>
          <w:b w:val="0"/>
          <w:color w:val="363534" w:themeColor="text1"/>
          <w:sz w:val="20"/>
          <w:szCs w:val="20"/>
        </w:rPr>
      </w:pPr>
      <w:r w:rsidRPr="00B71774">
        <w:rPr>
          <w:b w:val="0"/>
          <w:color w:val="363534" w:themeColor="text1"/>
          <w:sz w:val="20"/>
          <w:szCs w:val="20"/>
        </w:rPr>
        <w:lastRenderedPageBreak/>
        <w:fldChar w:fldCharType="begin"/>
      </w:r>
      <w:r w:rsidRPr="00B71774">
        <w:rPr>
          <w:b w:val="0"/>
          <w:color w:val="363534" w:themeColor="text1"/>
          <w:sz w:val="20"/>
          <w:szCs w:val="20"/>
        </w:rPr>
        <w:instrText xml:space="preserve"> TOC \o "1-</w:instrText>
      </w:r>
      <w:r w:rsidR="003636EA" w:rsidRPr="00B71774">
        <w:rPr>
          <w:b w:val="0"/>
          <w:color w:val="363534" w:themeColor="text1"/>
          <w:sz w:val="20"/>
          <w:szCs w:val="20"/>
        </w:rPr>
        <w:instrText>3</w:instrText>
      </w:r>
      <w:r w:rsidRPr="00B71774">
        <w:rPr>
          <w:b w:val="0"/>
          <w:color w:val="363534" w:themeColor="text1"/>
          <w:sz w:val="20"/>
          <w:szCs w:val="20"/>
        </w:rPr>
        <w:instrText xml:space="preserve">" \h \z \t "Heading 8,8,Section Heading,5" </w:instrText>
      </w:r>
      <w:r w:rsidRPr="00B71774">
        <w:rPr>
          <w:b w:val="0"/>
          <w:color w:val="363534" w:themeColor="text1"/>
          <w:sz w:val="20"/>
          <w:szCs w:val="20"/>
        </w:rPr>
        <w:fldChar w:fldCharType="separate"/>
      </w:r>
      <w:hyperlink w:anchor="_Toc32323270" w:history="1">
        <w:r w:rsidR="00DA4F7F" w:rsidRPr="00B71774">
          <w:rPr>
            <w:rStyle w:val="Hyperlink"/>
            <w:rFonts w:ascii="Arial" w:hAnsi="Arial"/>
            <w:b w:val="0"/>
            <w:color w:val="363534" w:themeColor="text1"/>
            <w:sz w:val="20"/>
            <w:szCs w:val="20"/>
          </w:rPr>
          <w:t>Acronyms and Abbreviations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_Toc32323270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6</w:t>
        </w:r>
        <w:r w:rsidR="00DA4F7F" w:rsidRPr="00B71774">
          <w:rPr>
            <w:b w:val="0"/>
            <w:webHidden/>
            <w:color w:val="363534" w:themeColor="text1"/>
            <w:sz w:val="20"/>
            <w:szCs w:val="20"/>
          </w:rPr>
          <w:fldChar w:fldCharType="end"/>
        </w:r>
      </w:hyperlink>
    </w:p>
    <w:p w14:paraId="5EE6A276" w14:textId="560B1A55" w:rsidR="00DA4F7F" w:rsidRPr="00B71774" w:rsidRDefault="00B968AF">
      <w:pPr>
        <w:pStyle w:val="TOC1"/>
        <w:rPr>
          <w:rFonts w:eastAsiaTheme="minorEastAsia" w:cstheme="minorBidi"/>
          <w:b w:val="0"/>
          <w:color w:val="363534" w:themeColor="text1"/>
          <w:sz w:val="20"/>
          <w:szCs w:val="20"/>
        </w:rPr>
      </w:pPr>
      <w:hyperlink w:anchor="_Toc32323271" w:history="1">
        <w:r w:rsidR="00DA4F7F" w:rsidRPr="00B71774">
          <w:rPr>
            <w:rStyle w:val="Hyperlink"/>
            <w:rFonts w:ascii="Arial" w:hAnsi="Arial"/>
            <w:b w:val="0"/>
            <w:color w:val="363534" w:themeColor="text1"/>
            <w:sz w:val="20"/>
            <w:szCs w:val="20"/>
          </w:rPr>
          <w:t xml:space="preserve">1. </w:t>
        </w:r>
        <w:r w:rsidR="00DA4F7F" w:rsidRPr="004A1108">
          <w:rPr>
            <w:rStyle w:val="Hyperlink"/>
            <w:rFonts w:ascii="Arial" w:hAnsi="Arial"/>
            <w:color w:val="363534" w:themeColor="text1"/>
            <w:sz w:val="20"/>
            <w:szCs w:val="20"/>
          </w:rPr>
          <w:t>Approach to performance reporting</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_Toc32323271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7</w:t>
        </w:r>
        <w:r w:rsidR="00DA4F7F" w:rsidRPr="00B71774">
          <w:rPr>
            <w:b w:val="0"/>
            <w:webHidden/>
            <w:color w:val="363534" w:themeColor="text1"/>
            <w:sz w:val="20"/>
            <w:szCs w:val="20"/>
          </w:rPr>
          <w:fldChar w:fldCharType="end"/>
        </w:r>
      </w:hyperlink>
    </w:p>
    <w:p w14:paraId="50F372AA" w14:textId="6634116E" w:rsidR="00DA4F7F" w:rsidRPr="00B71774" w:rsidRDefault="00B968AF">
      <w:pPr>
        <w:pStyle w:val="TOC2"/>
        <w:rPr>
          <w:rFonts w:eastAsiaTheme="minorEastAsia" w:cstheme="minorBidi"/>
          <w:b w:val="0"/>
          <w:szCs w:val="20"/>
        </w:rPr>
      </w:pPr>
      <w:hyperlink w:anchor="_Toc32323272" w:history="1">
        <w:r w:rsidR="00DA4F7F" w:rsidRPr="00B71774">
          <w:rPr>
            <w:rStyle w:val="Hyperlink"/>
            <w:rFonts w:ascii="Arial" w:hAnsi="Arial"/>
            <w:b w:val="0"/>
            <w:color w:val="363534" w:themeColor="text1"/>
            <w:szCs w:val="20"/>
            <w:lang w:val="en-US"/>
          </w:rPr>
          <w:t>1.1 Aims of the Local Government Performance Reporting Framework (LGPRF)</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_Toc32323272 \h </w:instrText>
        </w:r>
        <w:r w:rsidR="00DA4F7F" w:rsidRPr="00B71774">
          <w:rPr>
            <w:b w:val="0"/>
            <w:webHidden/>
            <w:szCs w:val="20"/>
          </w:rPr>
        </w:r>
        <w:r w:rsidR="00DA4F7F" w:rsidRPr="00B71774">
          <w:rPr>
            <w:b w:val="0"/>
            <w:webHidden/>
            <w:szCs w:val="20"/>
          </w:rPr>
          <w:fldChar w:fldCharType="separate"/>
        </w:r>
        <w:r w:rsidR="00A948E3">
          <w:rPr>
            <w:b w:val="0"/>
            <w:webHidden/>
            <w:szCs w:val="20"/>
          </w:rPr>
          <w:t>7</w:t>
        </w:r>
        <w:r w:rsidR="00DA4F7F" w:rsidRPr="00B71774">
          <w:rPr>
            <w:b w:val="0"/>
            <w:webHidden/>
            <w:szCs w:val="20"/>
          </w:rPr>
          <w:fldChar w:fldCharType="end"/>
        </w:r>
      </w:hyperlink>
    </w:p>
    <w:p w14:paraId="2682CFE2" w14:textId="2E47567E" w:rsidR="00DA4F7F" w:rsidRPr="00B71774" w:rsidRDefault="00B968AF">
      <w:pPr>
        <w:pStyle w:val="TOC2"/>
        <w:rPr>
          <w:rFonts w:eastAsiaTheme="minorEastAsia" w:cstheme="minorBidi"/>
          <w:b w:val="0"/>
          <w:szCs w:val="20"/>
        </w:rPr>
      </w:pPr>
      <w:hyperlink w:anchor="_Toc32323273" w:history="1">
        <w:r w:rsidR="00DA4F7F" w:rsidRPr="00B71774">
          <w:rPr>
            <w:rStyle w:val="Hyperlink"/>
            <w:rFonts w:ascii="Arial" w:hAnsi="Arial"/>
            <w:b w:val="0"/>
            <w:color w:val="363534" w:themeColor="text1"/>
            <w:szCs w:val="20"/>
            <w:lang w:val="en-US"/>
          </w:rPr>
          <w:t>1.2 Reasons for measuring comparative performance</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_Toc32323273 \h </w:instrText>
        </w:r>
        <w:r w:rsidR="00DA4F7F" w:rsidRPr="00B71774">
          <w:rPr>
            <w:b w:val="0"/>
            <w:webHidden/>
            <w:szCs w:val="20"/>
          </w:rPr>
        </w:r>
        <w:r w:rsidR="00DA4F7F" w:rsidRPr="00B71774">
          <w:rPr>
            <w:b w:val="0"/>
            <w:webHidden/>
            <w:szCs w:val="20"/>
          </w:rPr>
          <w:fldChar w:fldCharType="separate"/>
        </w:r>
        <w:r w:rsidR="00A948E3">
          <w:rPr>
            <w:b w:val="0"/>
            <w:webHidden/>
            <w:szCs w:val="20"/>
          </w:rPr>
          <w:t>7</w:t>
        </w:r>
        <w:r w:rsidR="00DA4F7F" w:rsidRPr="00B71774">
          <w:rPr>
            <w:b w:val="0"/>
            <w:webHidden/>
            <w:szCs w:val="20"/>
          </w:rPr>
          <w:fldChar w:fldCharType="end"/>
        </w:r>
      </w:hyperlink>
    </w:p>
    <w:p w14:paraId="036DC8B4" w14:textId="55471535" w:rsidR="00DA4F7F" w:rsidRPr="00B71774" w:rsidRDefault="00B968AF">
      <w:pPr>
        <w:pStyle w:val="TOC2"/>
        <w:rPr>
          <w:rFonts w:eastAsiaTheme="minorEastAsia" w:cstheme="minorBidi"/>
          <w:b w:val="0"/>
          <w:szCs w:val="20"/>
        </w:rPr>
      </w:pPr>
      <w:hyperlink w:anchor="_Toc32323274" w:history="1">
        <w:r w:rsidR="00DA4F7F" w:rsidRPr="00B71774">
          <w:rPr>
            <w:rStyle w:val="Hyperlink"/>
            <w:rFonts w:ascii="Arial" w:hAnsi="Arial"/>
            <w:b w:val="0"/>
            <w:color w:val="363534" w:themeColor="text1"/>
            <w:szCs w:val="20"/>
            <w:lang w:val="en-US"/>
          </w:rPr>
          <w:t>1.3 Scope of the LGPRF</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_Toc32323274 \h </w:instrText>
        </w:r>
        <w:r w:rsidR="00DA4F7F" w:rsidRPr="00B71774">
          <w:rPr>
            <w:b w:val="0"/>
            <w:webHidden/>
            <w:szCs w:val="20"/>
          </w:rPr>
        </w:r>
        <w:r w:rsidR="00DA4F7F" w:rsidRPr="00B71774">
          <w:rPr>
            <w:b w:val="0"/>
            <w:webHidden/>
            <w:szCs w:val="20"/>
          </w:rPr>
          <w:fldChar w:fldCharType="separate"/>
        </w:r>
        <w:r w:rsidR="00A948E3">
          <w:rPr>
            <w:b w:val="0"/>
            <w:webHidden/>
            <w:szCs w:val="20"/>
          </w:rPr>
          <w:t>7</w:t>
        </w:r>
        <w:r w:rsidR="00DA4F7F" w:rsidRPr="00B71774">
          <w:rPr>
            <w:b w:val="0"/>
            <w:webHidden/>
            <w:szCs w:val="20"/>
          </w:rPr>
          <w:fldChar w:fldCharType="end"/>
        </w:r>
      </w:hyperlink>
    </w:p>
    <w:p w14:paraId="25B94C54" w14:textId="2352AEE9" w:rsidR="00DA4F7F" w:rsidRPr="00B71774" w:rsidRDefault="00B968AF">
      <w:pPr>
        <w:pStyle w:val="TOC2"/>
        <w:rPr>
          <w:rFonts w:eastAsiaTheme="minorEastAsia" w:cstheme="minorBidi"/>
          <w:b w:val="0"/>
          <w:szCs w:val="20"/>
        </w:rPr>
      </w:pPr>
      <w:hyperlink w:anchor="_Toc32323275" w:history="1">
        <w:r w:rsidR="00DA4F7F" w:rsidRPr="00B71774">
          <w:rPr>
            <w:rStyle w:val="Hyperlink"/>
            <w:rFonts w:ascii="Arial" w:hAnsi="Arial"/>
            <w:b w:val="0"/>
            <w:color w:val="363534" w:themeColor="text1"/>
            <w:szCs w:val="20"/>
            <w:lang w:val="en-US"/>
          </w:rPr>
          <w:t>1.4 Assessing performance</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_Toc32323275 \h </w:instrText>
        </w:r>
        <w:r w:rsidR="00DA4F7F" w:rsidRPr="00B71774">
          <w:rPr>
            <w:b w:val="0"/>
            <w:webHidden/>
            <w:szCs w:val="20"/>
          </w:rPr>
        </w:r>
        <w:r w:rsidR="00DA4F7F" w:rsidRPr="00B71774">
          <w:rPr>
            <w:b w:val="0"/>
            <w:webHidden/>
            <w:szCs w:val="20"/>
          </w:rPr>
          <w:fldChar w:fldCharType="separate"/>
        </w:r>
        <w:r w:rsidR="00A948E3">
          <w:rPr>
            <w:b w:val="0"/>
            <w:webHidden/>
            <w:szCs w:val="20"/>
          </w:rPr>
          <w:t>8</w:t>
        </w:r>
        <w:r w:rsidR="00DA4F7F" w:rsidRPr="00B71774">
          <w:rPr>
            <w:b w:val="0"/>
            <w:webHidden/>
            <w:szCs w:val="20"/>
          </w:rPr>
          <w:fldChar w:fldCharType="end"/>
        </w:r>
      </w:hyperlink>
    </w:p>
    <w:p w14:paraId="50B1E910" w14:textId="29572B37" w:rsidR="00DA4F7F" w:rsidRPr="00B71774" w:rsidRDefault="00B968AF">
      <w:pPr>
        <w:pStyle w:val="TOC2"/>
        <w:rPr>
          <w:rFonts w:eastAsiaTheme="minorEastAsia" w:cstheme="minorBidi"/>
          <w:b w:val="0"/>
          <w:szCs w:val="20"/>
        </w:rPr>
      </w:pPr>
      <w:hyperlink w:anchor="_Toc32323276" w:history="1">
        <w:r w:rsidR="00DA4F7F" w:rsidRPr="00B71774">
          <w:rPr>
            <w:rStyle w:val="Hyperlink"/>
            <w:rFonts w:ascii="Arial" w:hAnsi="Arial"/>
            <w:b w:val="0"/>
            <w:color w:val="363534" w:themeColor="text1"/>
            <w:szCs w:val="20"/>
            <w:lang w:val="en-US"/>
          </w:rPr>
          <w:t>1.5 Measuring levels of performance</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_Toc32323276 \h </w:instrText>
        </w:r>
        <w:r w:rsidR="00DA4F7F" w:rsidRPr="00B71774">
          <w:rPr>
            <w:b w:val="0"/>
            <w:webHidden/>
            <w:szCs w:val="20"/>
          </w:rPr>
        </w:r>
        <w:r w:rsidR="00DA4F7F" w:rsidRPr="00B71774">
          <w:rPr>
            <w:b w:val="0"/>
            <w:webHidden/>
            <w:szCs w:val="20"/>
          </w:rPr>
          <w:fldChar w:fldCharType="separate"/>
        </w:r>
        <w:r w:rsidR="00A948E3">
          <w:rPr>
            <w:b w:val="0"/>
            <w:webHidden/>
            <w:szCs w:val="20"/>
          </w:rPr>
          <w:t>8</w:t>
        </w:r>
        <w:r w:rsidR="00DA4F7F" w:rsidRPr="00B71774">
          <w:rPr>
            <w:b w:val="0"/>
            <w:webHidden/>
            <w:szCs w:val="20"/>
          </w:rPr>
          <w:fldChar w:fldCharType="end"/>
        </w:r>
      </w:hyperlink>
    </w:p>
    <w:p w14:paraId="5446EDA4" w14:textId="74B23306" w:rsidR="00DA4F7F" w:rsidRPr="00B71774" w:rsidRDefault="00B968AF">
      <w:pPr>
        <w:pStyle w:val="TOC2"/>
        <w:rPr>
          <w:rFonts w:eastAsiaTheme="minorEastAsia" w:cstheme="minorBidi"/>
          <w:b w:val="0"/>
          <w:szCs w:val="20"/>
        </w:rPr>
      </w:pPr>
      <w:hyperlink w:anchor="_Toc32323277" w:history="1">
        <w:r w:rsidR="00DA4F7F" w:rsidRPr="00B71774">
          <w:rPr>
            <w:rStyle w:val="Hyperlink"/>
            <w:rFonts w:ascii="Arial" w:hAnsi="Arial"/>
            <w:b w:val="0"/>
            <w:color w:val="363534" w:themeColor="text1"/>
            <w:szCs w:val="20"/>
            <w:lang w:val="en-US"/>
          </w:rPr>
          <w:t>1.6 Distinguishing inputs, outputs and outcomes</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_Toc32323277 \h </w:instrText>
        </w:r>
        <w:r w:rsidR="00DA4F7F" w:rsidRPr="00B71774">
          <w:rPr>
            <w:b w:val="0"/>
            <w:webHidden/>
            <w:szCs w:val="20"/>
          </w:rPr>
        </w:r>
        <w:r w:rsidR="00DA4F7F" w:rsidRPr="00B71774">
          <w:rPr>
            <w:b w:val="0"/>
            <w:webHidden/>
            <w:szCs w:val="20"/>
          </w:rPr>
          <w:fldChar w:fldCharType="separate"/>
        </w:r>
        <w:r w:rsidR="00A948E3">
          <w:rPr>
            <w:b w:val="0"/>
            <w:webHidden/>
            <w:szCs w:val="20"/>
          </w:rPr>
          <w:t>9</w:t>
        </w:r>
        <w:r w:rsidR="00DA4F7F" w:rsidRPr="00B71774">
          <w:rPr>
            <w:b w:val="0"/>
            <w:webHidden/>
            <w:szCs w:val="20"/>
          </w:rPr>
          <w:fldChar w:fldCharType="end"/>
        </w:r>
      </w:hyperlink>
    </w:p>
    <w:p w14:paraId="40179CD2" w14:textId="3A7B8A2E" w:rsidR="00DA4F7F" w:rsidRPr="00B71774" w:rsidRDefault="00B968AF">
      <w:pPr>
        <w:pStyle w:val="TOC2"/>
        <w:rPr>
          <w:rFonts w:eastAsiaTheme="minorEastAsia" w:cstheme="minorBidi"/>
          <w:b w:val="0"/>
          <w:szCs w:val="20"/>
        </w:rPr>
      </w:pPr>
      <w:hyperlink w:anchor="_Toc32323278" w:history="1">
        <w:r w:rsidR="00DA4F7F" w:rsidRPr="00B71774">
          <w:rPr>
            <w:rStyle w:val="Hyperlink"/>
            <w:rFonts w:ascii="Arial" w:hAnsi="Arial"/>
            <w:b w:val="0"/>
            <w:color w:val="363534" w:themeColor="text1"/>
            <w:szCs w:val="20"/>
            <w:lang w:val="en-US"/>
          </w:rPr>
          <w:t>1.7 Service performance area</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_Toc32323278 \h </w:instrText>
        </w:r>
        <w:r w:rsidR="00DA4F7F" w:rsidRPr="00B71774">
          <w:rPr>
            <w:b w:val="0"/>
            <w:webHidden/>
            <w:szCs w:val="20"/>
          </w:rPr>
        </w:r>
        <w:r w:rsidR="00DA4F7F" w:rsidRPr="00B71774">
          <w:rPr>
            <w:b w:val="0"/>
            <w:webHidden/>
            <w:szCs w:val="20"/>
          </w:rPr>
          <w:fldChar w:fldCharType="separate"/>
        </w:r>
        <w:r w:rsidR="00A948E3">
          <w:rPr>
            <w:b w:val="0"/>
            <w:webHidden/>
            <w:szCs w:val="20"/>
          </w:rPr>
          <w:t>11</w:t>
        </w:r>
        <w:r w:rsidR="00DA4F7F" w:rsidRPr="00B71774">
          <w:rPr>
            <w:b w:val="0"/>
            <w:webHidden/>
            <w:szCs w:val="20"/>
          </w:rPr>
          <w:fldChar w:fldCharType="end"/>
        </w:r>
      </w:hyperlink>
    </w:p>
    <w:p w14:paraId="64E801DF" w14:textId="768E4571" w:rsidR="00DA4F7F" w:rsidRPr="00B71774" w:rsidRDefault="00B968AF">
      <w:pPr>
        <w:pStyle w:val="TOC2"/>
        <w:rPr>
          <w:rFonts w:eastAsiaTheme="minorEastAsia" w:cstheme="minorBidi"/>
          <w:b w:val="0"/>
          <w:szCs w:val="20"/>
        </w:rPr>
      </w:pPr>
      <w:hyperlink w:anchor="_Toc32323279" w:history="1">
        <w:r w:rsidR="00DA4F7F" w:rsidRPr="00B71774">
          <w:rPr>
            <w:rStyle w:val="Hyperlink"/>
            <w:rFonts w:ascii="Arial" w:hAnsi="Arial"/>
            <w:b w:val="0"/>
            <w:color w:val="363534" w:themeColor="text1"/>
            <w:szCs w:val="20"/>
            <w:lang w:val="en-US"/>
          </w:rPr>
          <w:t>1.8 Financial performance area</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_Toc32323279 \h </w:instrText>
        </w:r>
        <w:r w:rsidR="00DA4F7F" w:rsidRPr="00B71774">
          <w:rPr>
            <w:b w:val="0"/>
            <w:webHidden/>
            <w:szCs w:val="20"/>
          </w:rPr>
        </w:r>
        <w:r w:rsidR="00DA4F7F" w:rsidRPr="00B71774">
          <w:rPr>
            <w:b w:val="0"/>
            <w:webHidden/>
            <w:szCs w:val="20"/>
          </w:rPr>
          <w:fldChar w:fldCharType="separate"/>
        </w:r>
        <w:r w:rsidR="00A948E3">
          <w:rPr>
            <w:b w:val="0"/>
            <w:webHidden/>
            <w:szCs w:val="20"/>
          </w:rPr>
          <w:t>15</w:t>
        </w:r>
        <w:r w:rsidR="00DA4F7F" w:rsidRPr="00B71774">
          <w:rPr>
            <w:b w:val="0"/>
            <w:webHidden/>
            <w:szCs w:val="20"/>
          </w:rPr>
          <w:fldChar w:fldCharType="end"/>
        </w:r>
      </w:hyperlink>
    </w:p>
    <w:p w14:paraId="283C4339" w14:textId="7F075B83" w:rsidR="008A1237" w:rsidRPr="009677D1" w:rsidRDefault="00B968AF" w:rsidP="009677D1">
      <w:pPr>
        <w:pStyle w:val="TOC2"/>
        <w:rPr>
          <w:rStyle w:val="Hyperlink"/>
          <w:rFonts w:ascii="Arial" w:hAnsi="Arial"/>
          <w:b w:val="0"/>
          <w:color w:val="363534" w:themeColor="text1"/>
          <w:szCs w:val="20"/>
          <w:u w:val="none"/>
          <w:lang w:val="en-US"/>
        </w:rPr>
      </w:pPr>
      <w:hyperlink w:anchor="_Toc32323280" w:history="1">
        <w:r w:rsidR="00DA4F7F" w:rsidRPr="00B71774">
          <w:rPr>
            <w:rStyle w:val="Hyperlink"/>
            <w:rFonts w:ascii="Arial" w:hAnsi="Arial"/>
            <w:b w:val="0"/>
            <w:color w:val="363534" w:themeColor="text1"/>
            <w:szCs w:val="20"/>
            <w:lang w:val="en-US"/>
          </w:rPr>
          <w:t>1.9 Sustainable capacity performance area</w:t>
        </w:r>
        <w:r w:rsidR="00DA4F7F" w:rsidRPr="00C60565">
          <w:rPr>
            <w:rStyle w:val="Hyperlink"/>
            <w:rFonts w:ascii="Arial" w:hAnsi="Arial"/>
            <w:b w:val="0"/>
            <w:webHidden/>
            <w:color w:val="363534" w:themeColor="text1"/>
            <w:lang w:val="en-US"/>
          </w:rPr>
          <w:tab/>
        </w:r>
        <w:r w:rsidR="00DA4F7F" w:rsidRPr="00C60565">
          <w:rPr>
            <w:rStyle w:val="Hyperlink"/>
            <w:rFonts w:ascii="Arial" w:hAnsi="Arial"/>
            <w:b w:val="0"/>
            <w:webHidden/>
            <w:color w:val="363534" w:themeColor="text1"/>
            <w:lang w:val="en-US"/>
          </w:rPr>
          <w:fldChar w:fldCharType="begin"/>
        </w:r>
        <w:r w:rsidR="00DA4F7F" w:rsidRPr="00C60565">
          <w:rPr>
            <w:rStyle w:val="Hyperlink"/>
            <w:rFonts w:ascii="Arial" w:hAnsi="Arial"/>
            <w:b w:val="0"/>
            <w:webHidden/>
            <w:color w:val="363534" w:themeColor="text1"/>
            <w:lang w:val="en-US"/>
          </w:rPr>
          <w:instrText xml:space="preserve"> PAGEREF _Toc32323280 \h </w:instrText>
        </w:r>
        <w:r w:rsidR="00DA4F7F" w:rsidRPr="00C60565">
          <w:rPr>
            <w:rStyle w:val="Hyperlink"/>
            <w:rFonts w:ascii="Arial" w:hAnsi="Arial"/>
            <w:b w:val="0"/>
            <w:webHidden/>
            <w:color w:val="363534" w:themeColor="text1"/>
            <w:lang w:val="en-US"/>
          </w:rPr>
        </w:r>
        <w:r w:rsidR="00DA4F7F" w:rsidRPr="00C60565">
          <w:rPr>
            <w:rStyle w:val="Hyperlink"/>
            <w:rFonts w:ascii="Arial" w:hAnsi="Arial"/>
            <w:b w:val="0"/>
            <w:webHidden/>
            <w:color w:val="363534" w:themeColor="text1"/>
            <w:lang w:val="en-US"/>
          </w:rPr>
          <w:fldChar w:fldCharType="separate"/>
        </w:r>
        <w:r w:rsidR="00A948E3">
          <w:rPr>
            <w:rStyle w:val="Hyperlink"/>
            <w:rFonts w:ascii="Arial" w:hAnsi="Arial"/>
            <w:b w:val="0"/>
            <w:webHidden/>
            <w:color w:val="363534" w:themeColor="text1"/>
            <w:lang w:val="en-US"/>
          </w:rPr>
          <w:t>16</w:t>
        </w:r>
        <w:r w:rsidR="00DA4F7F" w:rsidRPr="00C60565">
          <w:rPr>
            <w:rStyle w:val="Hyperlink"/>
            <w:rFonts w:ascii="Arial" w:hAnsi="Arial"/>
            <w:b w:val="0"/>
            <w:webHidden/>
            <w:color w:val="363534" w:themeColor="text1"/>
            <w:lang w:val="en-US"/>
          </w:rPr>
          <w:fldChar w:fldCharType="end"/>
        </w:r>
      </w:hyperlink>
      <w:r w:rsidR="00043E82" w:rsidRPr="009677D1">
        <w:rPr>
          <w:rStyle w:val="Hyperlink"/>
          <w:rFonts w:ascii="Arial" w:hAnsi="Arial"/>
          <w:color w:val="363534" w:themeColor="text1"/>
          <w:lang w:val="en-US"/>
        </w:rPr>
        <w:br/>
      </w:r>
      <w:r w:rsidR="008A1237" w:rsidRPr="009677D1">
        <w:rPr>
          <w:rStyle w:val="Hyperlink"/>
          <w:rFonts w:ascii="Arial" w:hAnsi="Arial"/>
          <w:color w:val="363534" w:themeColor="text1"/>
          <w:lang w:val="en-US"/>
        </w:rPr>
        <w:br/>
      </w:r>
      <w:r w:rsidR="008A1237" w:rsidRPr="009677D1">
        <w:rPr>
          <w:rStyle w:val="Hyperlink"/>
          <w:rFonts w:ascii="Arial" w:hAnsi="Arial"/>
          <w:b w:val="0"/>
          <w:color w:val="363534" w:themeColor="text1"/>
          <w:szCs w:val="20"/>
          <w:u w:val="none"/>
          <w:lang w:val="en-US"/>
        </w:rPr>
        <w:t>1.10</w:t>
      </w:r>
      <w:r w:rsidR="00043E82" w:rsidRPr="009677D1">
        <w:rPr>
          <w:rStyle w:val="Hyperlink"/>
          <w:rFonts w:ascii="Arial" w:hAnsi="Arial"/>
          <w:b w:val="0"/>
          <w:color w:val="363534" w:themeColor="text1"/>
          <w:szCs w:val="20"/>
          <w:u w:val="none"/>
          <w:lang w:val="en-US"/>
        </w:rPr>
        <w:t xml:space="preserve"> Governance and management checklist</w:t>
      </w:r>
      <w:r w:rsidR="00C60565" w:rsidRPr="00C60565">
        <w:rPr>
          <w:rStyle w:val="Hyperlink"/>
          <w:rFonts w:ascii="Arial" w:hAnsi="Arial"/>
          <w:b w:val="0"/>
          <w:webHidden/>
          <w:color w:val="363534" w:themeColor="text1"/>
          <w:szCs w:val="20"/>
          <w:u w:val="none"/>
          <w:lang w:val="en-US"/>
        </w:rPr>
        <w:tab/>
      </w:r>
      <w:r w:rsidR="00DF2DE1">
        <w:rPr>
          <w:rStyle w:val="Hyperlink"/>
          <w:rFonts w:ascii="Arial" w:hAnsi="Arial"/>
          <w:b w:val="0"/>
          <w:webHidden/>
          <w:color w:val="363534" w:themeColor="text1"/>
          <w:szCs w:val="20"/>
          <w:u w:val="none"/>
          <w:lang w:val="en-US"/>
        </w:rPr>
        <w:t>..</w:t>
      </w:r>
      <w:r w:rsidR="00043E82" w:rsidRPr="009677D1">
        <w:rPr>
          <w:rStyle w:val="Hyperlink"/>
          <w:rFonts w:ascii="Arial" w:hAnsi="Arial"/>
          <w:b w:val="0"/>
          <w:color w:val="363534" w:themeColor="text1"/>
          <w:szCs w:val="20"/>
          <w:u w:val="none"/>
          <w:lang w:val="en-US"/>
        </w:rPr>
        <w:t>……………………………………………</w:t>
      </w:r>
      <w:r w:rsidR="009677D1" w:rsidRPr="009677D1">
        <w:rPr>
          <w:rStyle w:val="Hyperlink"/>
          <w:rFonts w:ascii="Arial" w:hAnsi="Arial"/>
          <w:b w:val="0"/>
          <w:color w:val="363534" w:themeColor="text1"/>
          <w:szCs w:val="20"/>
          <w:u w:val="none"/>
          <w:lang w:val="en-US"/>
        </w:rPr>
        <w:t>…….</w:t>
      </w:r>
      <w:r w:rsidR="00043E82" w:rsidRPr="009677D1">
        <w:rPr>
          <w:rStyle w:val="Hyperlink"/>
          <w:rFonts w:ascii="Arial" w:hAnsi="Arial"/>
          <w:b w:val="0"/>
          <w:color w:val="363534" w:themeColor="text1"/>
          <w:szCs w:val="20"/>
          <w:u w:val="none"/>
          <w:lang w:val="en-US"/>
        </w:rPr>
        <w:t>…………</w:t>
      </w:r>
      <w:r w:rsidR="009677D1" w:rsidRPr="009677D1">
        <w:rPr>
          <w:rStyle w:val="Hyperlink"/>
          <w:rFonts w:ascii="Arial" w:hAnsi="Arial"/>
          <w:b w:val="0"/>
          <w:color w:val="363534" w:themeColor="text1"/>
          <w:szCs w:val="20"/>
          <w:u w:val="none"/>
          <w:lang w:val="en-US"/>
        </w:rPr>
        <w:t xml:space="preserve"> 16</w:t>
      </w:r>
    </w:p>
    <w:p w14:paraId="1FF92052" w14:textId="5F6AFBB3" w:rsidR="00DA4F7F" w:rsidRPr="00B71774" w:rsidRDefault="00B968AF">
      <w:pPr>
        <w:pStyle w:val="TOC2"/>
        <w:rPr>
          <w:rFonts w:eastAsiaTheme="minorEastAsia" w:cstheme="minorBidi"/>
          <w:b w:val="0"/>
          <w:szCs w:val="20"/>
        </w:rPr>
      </w:pPr>
      <w:hyperlink w:anchor="_Toc32323281" w:history="1">
        <w:r w:rsidR="00DA4F7F" w:rsidRPr="00B71774">
          <w:rPr>
            <w:rStyle w:val="Hyperlink"/>
            <w:rFonts w:ascii="Arial" w:hAnsi="Arial"/>
            <w:b w:val="0"/>
            <w:color w:val="363534" w:themeColor="text1"/>
            <w:szCs w:val="20"/>
            <w:lang w:val="en-US"/>
          </w:rPr>
          <w:t>1.1</w:t>
        </w:r>
        <w:r w:rsidR="00DF2DE1">
          <w:rPr>
            <w:rStyle w:val="Hyperlink"/>
            <w:rFonts w:ascii="Arial" w:hAnsi="Arial"/>
            <w:b w:val="0"/>
            <w:color w:val="363534" w:themeColor="text1"/>
            <w:szCs w:val="20"/>
            <w:lang w:val="en-US"/>
          </w:rPr>
          <w:t>1</w:t>
        </w:r>
        <w:r w:rsidR="00DA4F7F" w:rsidRPr="00B71774">
          <w:rPr>
            <w:rStyle w:val="Hyperlink"/>
            <w:rFonts w:ascii="Arial" w:hAnsi="Arial"/>
            <w:b w:val="0"/>
            <w:color w:val="363534" w:themeColor="text1"/>
            <w:szCs w:val="20"/>
            <w:lang w:val="en-US"/>
          </w:rPr>
          <w:t xml:space="preserve"> Legislative framework</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_Toc32323281 \h </w:instrText>
        </w:r>
        <w:r w:rsidR="00DA4F7F" w:rsidRPr="00B71774">
          <w:rPr>
            <w:b w:val="0"/>
            <w:webHidden/>
            <w:szCs w:val="20"/>
          </w:rPr>
        </w:r>
        <w:r w:rsidR="00DA4F7F" w:rsidRPr="00B71774">
          <w:rPr>
            <w:b w:val="0"/>
            <w:webHidden/>
            <w:szCs w:val="20"/>
          </w:rPr>
          <w:fldChar w:fldCharType="separate"/>
        </w:r>
        <w:r w:rsidR="00A948E3">
          <w:rPr>
            <w:b w:val="0"/>
            <w:webHidden/>
            <w:szCs w:val="20"/>
          </w:rPr>
          <w:t>17</w:t>
        </w:r>
        <w:r w:rsidR="00DA4F7F" w:rsidRPr="00B71774">
          <w:rPr>
            <w:b w:val="0"/>
            <w:webHidden/>
            <w:szCs w:val="20"/>
          </w:rPr>
          <w:fldChar w:fldCharType="end"/>
        </w:r>
      </w:hyperlink>
    </w:p>
    <w:p w14:paraId="3359A462" w14:textId="08FD3359" w:rsidR="00DA4F7F" w:rsidRPr="00B71774" w:rsidRDefault="00B968AF">
      <w:pPr>
        <w:pStyle w:val="TOC2"/>
        <w:rPr>
          <w:rFonts w:eastAsiaTheme="minorEastAsia" w:cstheme="minorBidi"/>
          <w:b w:val="0"/>
          <w:szCs w:val="20"/>
        </w:rPr>
      </w:pPr>
      <w:hyperlink w:anchor="_Toc32323282" w:history="1">
        <w:r w:rsidR="00DA4F7F" w:rsidRPr="00B71774">
          <w:rPr>
            <w:rStyle w:val="Hyperlink"/>
            <w:rFonts w:ascii="Arial" w:hAnsi="Arial"/>
            <w:b w:val="0"/>
            <w:color w:val="363534" w:themeColor="text1"/>
            <w:szCs w:val="20"/>
            <w:lang w:val="en-US"/>
          </w:rPr>
          <w:t>1.1</w:t>
        </w:r>
        <w:r w:rsidR="00DF2DE1">
          <w:rPr>
            <w:rStyle w:val="Hyperlink"/>
            <w:rFonts w:ascii="Arial" w:hAnsi="Arial"/>
            <w:b w:val="0"/>
            <w:color w:val="363534" w:themeColor="text1"/>
            <w:szCs w:val="20"/>
            <w:lang w:val="en-US"/>
          </w:rPr>
          <w:t>2</w:t>
        </w:r>
        <w:r w:rsidR="00DA4F7F" w:rsidRPr="00B71774">
          <w:rPr>
            <w:rStyle w:val="Hyperlink"/>
            <w:rFonts w:ascii="Arial" w:hAnsi="Arial"/>
            <w:b w:val="0"/>
            <w:color w:val="363534" w:themeColor="text1"/>
            <w:szCs w:val="20"/>
            <w:lang w:val="en-US"/>
          </w:rPr>
          <w:t xml:space="preserve"> Preparing the organisation for reporting</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_Toc32323282 \h </w:instrText>
        </w:r>
        <w:r w:rsidR="00DA4F7F" w:rsidRPr="00B71774">
          <w:rPr>
            <w:b w:val="0"/>
            <w:webHidden/>
            <w:szCs w:val="20"/>
          </w:rPr>
        </w:r>
        <w:r w:rsidR="00DA4F7F" w:rsidRPr="00B71774">
          <w:rPr>
            <w:b w:val="0"/>
            <w:webHidden/>
            <w:szCs w:val="20"/>
          </w:rPr>
          <w:fldChar w:fldCharType="separate"/>
        </w:r>
        <w:r w:rsidR="00A948E3">
          <w:rPr>
            <w:b w:val="0"/>
            <w:webHidden/>
            <w:szCs w:val="20"/>
          </w:rPr>
          <w:t>20</w:t>
        </w:r>
        <w:r w:rsidR="00DA4F7F" w:rsidRPr="00B71774">
          <w:rPr>
            <w:b w:val="0"/>
            <w:webHidden/>
            <w:szCs w:val="20"/>
          </w:rPr>
          <w:fldChar w:fldCharType="end"/>
        </w:r>
      </w:hyperlink>
    </w:p>
    <w:p w14:paraId="11041F18" w14:textId="5BBE831F" w:rsidR="00DA4F7F" w:rsidRPr="00B71774" w:rsidRDefault="00B968AF">
      <w:pPr>
        <w:pStyle w:val="TOC2"/>
        <w:rPr>
          <w:rFonts w:eastAsiaTheme="minorEastAsia" w:cstheme="minorBidi"/>
          <w:b w:val="0"/>
          <w:szCs w:val="20"/>
        </w:rPr>
      </w:pPr>
      <w:hyperlink w:anchor="_Toc32323283" w:history="1">
        <w:r w:rsidR="00DA4F7F" w:rsidRPr="00B71774">
          <w:rPr>
            <w:rStyle w:val="Hyperlink"/>
            <w:rFonts w:ascii="Arial" w:hAnsi="Arial"/>
            <w:b w:val="0"/>
            <w:color w:val="363534" w:themeColor="text1"/>
            <w:szCs w:val="20"/>
            <w:lang w:val="en-US"/>
          </w:rPr>
          <w:t>1.1</w:t>
        </w:r>
        <w:r w:rsidR="00DF2DE1">
          <w:rPr>
            <w:rStyle w:val="Hyperlink"/>
            <w:rFonts w:ascii="Arial" w:hAnsi="Arial"/>
            <w:b w:val="0"/>
            <w:color w:val="363534" w:themeColor="text1"/>
            <w:szCs w:val="20"/>
            <w:lang w:val="en-US"/>
          </w:rPr>
          <w:t>3</w:t>
        </w:r>
        <w:r w:rsidR="00DA4F7F" w:rsidRPr="00B71774">
          <w:rPr>
            <w:rStyle w:val="Hyperlink"/>
            <w:rFonts w:ascii="Arial" w:hAnsi="Arial"/>
            <w:b w:val="0"/>
            <w:color w:val="363534" w:themeColor="text1"/>
            <w:szCs w:val="20"/>
            <w:lang w:val="en-US"/>
          </w:rPr>
          <w:t xml:space="preserve"> LGPRF governance</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_Toc32323283 \h </w:instrText>
        </w:r>
        <w:r w:rsidR="00DA4F7F" w:rsidRPr="00B71774">
          <w:rPr>
            <w:b w:val="0"/>
            <w:webHidden/>
            <w:szCs w:val="20"/>
          </w:rPr>
        </w:r>
        <w:r w:rsidR="00DA4F7F" w:rsidRPr="00B71774">
          <w:rPr>
            <w:b w:val="0"/>
            <w:webHidden/>
            <w:szCs w:val="20"/>
          </w:rPr>
          <w:fldChar w:fldCharType="separate"/>
        </w:r>
        <w:r w:rsidR="00A948E3">
          <w:rPr>
            <w:b w:val="0"/>
            <w:webHidden/>
            <w:szCs w:val="20"/>
          </w:rPr>
          <w:t>21</w:t>
        </w:r>
        <w:r w:rsidR="00DA4F7F" w:rsidRPr="00B71774">
          <w:rPr>
            <w:b w:val="0"/>
            <w:webHidden/>
            <w:szCs w:val="20"/>
          </w:rPr>
          <w:fldChar w:fldCharType="end"/>
        </w:r>
      </w:hyperlink>
    </w:p>
    <w:p w14:paraId="662986E0" w14:textId="74D9BD64" w:rsidR="00DA4F7F" w:rsidRPr="00B71774" w:rsidRDefault="00B968AF">
      <w:pPr>
        <w:pStyle w:val="TOC2"/>
        <w:rPr>
          <w:rFonts w:eastAsiaTheme="minorEastAsia" w:cstheme="minorBidi"/>
          <w:b w:val="0"/>
          <w:szCs w:val="20"/>
        </w:rPr>
      </w:pPr>
      <w:hyperlink w:anchor="_Toc32323284" w:history="1">
        <w:r w:rsidR="00DA4F7F" w:rsidRPr="00B71774">
          <w:rPr>
            <w:rStyle w:val="Hyperlink"/>
            <w:rFonts w:ascii="Arial" w:hAnsi="Arial"/>
            <w:b w:val="0"/>
            <w:color w:val="363534" w:themeColor="text1"/>
            <w:szCs w:val="20"/>
            <w:lang w:val="en-US"/>
          </w:rPr>
          <w:t>1.1</w:t>
        </w:r>
        <w:r w:rsidR="00DF2DE1">
          <w:rPr>
            <w:rStyle w:val="Hyperlink"/>
            <w:rFonts w:ascii="Arial" w:hAnsi="Arial"/>
            <w:b w:val="0"/>
            <w:color w:val="363534" w:themeColor="text1"/>
            <w:szCs w:val="20"/>
            <w:lang w:val="en-US"/>
          </w:rPr>
          <w:t>4</w:t>
        </w:r>
        <w:r w:rsidR="00DA4F7F" w:rsidRPr="00B71774">
          <w:rPr>
            <w:rStyle w:val="Hyperlink"/>
            <w:rFonts w:ascii="Arial" w:hAnsi="Arial"/>
            <w:b w:val="0"/>
            <w:color w:val="363534" w:themeColor="text1"/>
            <w:szCs w:val="20"/>
            <w:lang w:val="en-US"/>
          </w:rPr>
          <w:t xml:space="preserve"> Development of indicators</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_Toc32323284 \h </w:instrText>
        </w:r>
        <w:r w:rsidR="00DA4F7F" w:rsidRPr="00B71774">
          <w:rPr>
            <w:b w:val="0"/>
            <w:webHidden/>
            <w:szCs w:val="20"/>
          </w:rPr>
        </w:r>
        <w:r w:rsidR="00DA4F7F" w:rsidRPr="00B71774">
          <w:rPr>
            <w:b w:val="0"/>
            <w:webHidden/>
            <w:szCs w:val="20"/>
          </w:rPr>
          <w:fldChar w:fldCharType="separate"/>
        </w:r>
        <w:r w:rsidR="00A948E3">
          <w:rPr>
            <w:b w:val="0"/>
            <w:webHidden/>
            <w:szCs w:val="20"/>
          </w:rPr>
          <w:t>21</w:t>
        </w:r>
        <w:r w:rsidR="00DA4F7F" w:rsidRPr="00B71774">
          <w:rPr>
            <w:b w:val="0"/>
            <w:webHidden/>
            <w:szCs w:val="20"/>
          </w:rPr>
          <w:fldChar w:fldCharType="end"/>
        </w:r>
      </w:hyperlink>
    </w:p>
    <w:p w14:paraId="62283130" w14:textId="1D68ED35" w:rsidR="00DA4F7F" w:rsidRPr="00B71774" w:rsidRDefault="00B968AF">
      <w:pPr>
        <w:pStyle w:val="TOC2"/>
        <w:rPr>
          <w:rFonts w:eastAsiaTheme="minorEastAsia" w:cstheme="minorBidi"/>
          <w:b w:val="0"/>
          <w:szCs w:val="20"/>
        </w:rPr>
      </w:pPr>
      <w:hyperlink w:anchor="_Toc32323285" w:history="1">
        <w:r w:rsidR="00DA4F7F" w:rsidRPr="00B71774">
          <w:rPr>
            <w:rStyle w:val="Hyperlink"/>
            <w:rFonts w:ascii="Arial" w:hAnsi="Arial"/>
            <w:b w:val="0"/>
            <w:color w:val="363534" w:themeColor="text1"/>
            <w:szCs w:val="20"/>
            <w:lang w:val="en-US"/>
          </w:rPr>
          <w:t>1.1</w:t>
        </w:r>
        <w:r w:rsidR="00DF2DE1">
          <w:rPr>
            <w:rStyle w:val="Hyperlink"/>
            <w:rFonts w:ascii="Arial" w:hAnsi="Arial"/>
            <w:b w:val="0"/>
            <w:color w:val="363534" w:themeColor="text1"/>
            <w:szCs w:val="20"/>
            <w:lang w:val="en-US"/>
          </w:rPr>
          <w:t>5</w:t>
        </w:r>
        <w:r w:rsidR="00DA4F7F" w:rsidRPr="00B71774">
          <w:rPr>
            <w:rStyle w:val="Hyperlink"/>
            <w:rFonts w:ascii="Arial" w:hAnsi="Arial"/>
            <w:b w:val="0"/>
            <w:color w:val="363534" w:themeColor="text1"/>
            <w:szCs w:val="20"/>
            <w:lang w:val="en-US"/>
          </w:rPr>
          <w:t xml:space="preserve"> Guiding principles</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_Toc32323285 \h </w:instrText>
        </w:r>
        <w:r w:rsidR="00DA4F7F" w:rsidRPr="00B71774">
          <w:rPr>
            <w:b w:val="0"/>
            <w:webHidden/>
            <w:szCs w:val="20"/>
          </w:rPr>
        </w:r>
        <w:r w:rsidR="00DA4F7F" w:rsidRPr="00B71774">
          <w:rPr>
            <w:b w:val="0"/>
            <w:webHidden/>
            <w:szCs w:val="20"/>
          </w:rPr>
          <w:fldChar w:fldCharType="separate"/>
        </w:r>
        <w:r w:rsidR="00A948E3">
          <w:rPr>
            <w:b w:val="0"/>
            <w:webHidden/>
            <w:szCs w:val="20"/>
          </w:rPr>
          <w:t>22</w:t>
        </w:r>
        <w:r w:rsidR="00DA4F7F" w:rsidRPr="00B71774">
          <w:rPr>
            <w:b w:val="0"/>
            <w:webHidden/>
            <w:szCs w:val="20"/>
          </w:rPr>
          <w:fldChar w:fldCharType="end"/>
        </w:r>
      </w:hyperlink>
    </w:p>
    <w:p w14:paraId="3AF3FB45" w14:textId="675232F4" w:rsidR="00DA4F7F" w:rsidRPr="00B71774" w:rsidRDefault="00B968AF">
      <w:pPr>
        <w:pStyle w:val="TOC2"/>
        <w:rPr>
          <w:rFonts w:eastAsiaTheme="minorEastAsia" w:cstheme="minorBidi"/>
          <w:b w:val="0"/>
          <w:szCs w:val="20"/>
        </w:rPr>
      </w:pPr>
      <w:hyperlink w:anchor="_Toc32323286" w:history="1">
        <w:r w:rsidR="00DA4F7F" w:rsidRPr="00B71774">
          <w:rPr>
            <w:rStyle w:val="Hyperlink"/>
            <w:rFonts w:ascii="Arial" w:hAnsi="Arial"/>
            <w:b w:val="0"/>
            <w:color w:val="363534" w:themeColor="text1"/>
            <w:szCs w:val="20"/>
            <w:lang w:val="en-US"/>
          </w:rPr>
          <w:t>1.1</w:t>
        </w:r>
        <w:r w:rsidR="00F93A87">
          <w:rPr>
            <w:rStyle w:val="Hyperlink"/>
            <w:rFonts w:ascii="Arial" w:hAnsi="Arial"/>
            <w:b w:val="0"/>
            <w:color w:val="363534" w:themeColor="text1"/>
            <w:szCs w:val="20"/>
            <w:lang w:val="en-US"/>
          </w:rPr>
          <w:t>6</w:t>
        </w:r>
        <w:r w:rsidR="00DA4F7F" w:rsidRPr="00B71774">
          <w:rPr>
            <w:rStyle w:val="Hyperlink"/>
            <w:rFonts w:ascii="Arial" w:hAnsi="Arial"/>
            <w:b w:val="0"/>
            <w:color w:val="363534" w:themeColor="text1"/>
            <w:szCs w:val="20"/>
            <w:lang w:val="en-US"/>
          </w:rPr>
          <w:t xml:space="preserve"> Presentation of data on Know Your Council</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_Toc32323286 \h </w:instrText>
        </w:r>
        <w:r w:rsidR="00DA4F7F" w:rsidRPr="00B71774">
          <w:rPr>
            <w:b w:val="0"/>
            <w:webHidden/>
            <w:szCs w:val="20"/>
          </w:rPr>
        </w:r>
        <w:r w:rsidR="00DA4F7F" w:rsidRPr="00B71774">
          <w:rPr>
            <w:b w:val="0"/>
            <w:webHidden/>
            <w:szCs w:val="20"/>
          </w:rPr>
          <w:fldChar w:fldCharType="separate"/>
        </w:r>
        <w:r w:rsidR="00A948E3">
          <w:rPr>
            <w:b w:val="0"/>
            <w:webHidden/>
            <w:szCs w:val="20"/>
          </w:rPr>
          <w:t>23</w:t>
        </w:r>
        <w:r w:rsidR="00DA4F7F" w:rsidRPr="00B71774">
          <w:rPr>
            <w:b w:val="0"/>
            <w:webHidden/>
            <w:szCs w:val="20"/>
          </w:rPr>
          <w:fldChar w:fldCharType="end"/>
        </w:r>
      </w:hyperlink>
    </w:p>
    <w:p w14:paraId="3CFB5112" w14:textId="6EA69FD4" w:rsidR="00DA4F7F" w:rsidRPr="00B71774" w:rsidRDefault="00B968AF">
      <w:pPr>
        <w:pStyle w:val="TOC2"/>
        <w:rPr>
          <w:rFonts w:eastAsiaTheme="minorEastAsia" w:cstheme="minorBidi"/>
          <w:b w:val="0"/>
          <w:szCs w:val="20"/>
        </w:rPr>
      </w:pPr>
      <w:hyperlink w:anchor="_Toc32323287" w:history="1">
        <w:r w:rsidR="00DA4F7F" w:rsidRPr="00B71774">
          <w:rPr>
            <w:rStyle w:val="Hyperlink"/>
            <w:rFonts w:ascii="Arial" w:hAnsi="Arial"/>
            <w:b w:val="0"/>
            <w:color w:val="363534" w:themeColor="text1"/>
            <w:szCs w:val="20"/>
            <w:lang w:val="en-US"/>
          </w:rPr>
          <w:t>1.1</w:t>
        </w:r>
        <w:r w:rsidR="00F93A87">
          <w:rPr>
            <w:rStyle w:val="Hyperlink"/>
            <w:rFonts w:ascii="Arial" w:hAnsi="Arial"/>
            <w:b w:val="0"/>
            <w:color w:val="363534" w:themeColor="text1"/>
            <w:szCs w:val="20"/>
            <w:lang w:val="en-US"/>
          </w:rPr>
          <w:t>7</w:t>
        </w:r>
        <w:r w:rsidR="00DA4F7F" w:rsidRPr="00B71774">
          <w:rPr>
            <w:rStyle w:val="Hyperlink"/>
            <w:rFonts w:ascii="Arial" w:hAnsi="Arial"/>
            <w:b w:val="0"/>
            <w:color w:val="363534" w:themeColor="text1"/>
            <w:szCs w:val="20"/>
            <w:lang w:val="en-US"/>
          </w:rPr>
          <w:t xml:space="preserve"> Annual audit by the Victorian Auditor General’s Office (VAGO)</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_Toc32323287 \h </w:instrText>
        </w:r>
        <w:r w:rsidR="00DA4F7F" w:rsidRPr="00B71774">
          <w:rPr>
            <w:b w:val="0"/>
            <w:webHidden/>
            <w:szCs w:val="20"/>
          </w:rPr>
        </w:r>
        <w:r w:rsidR="00DA4F7F" w:rsidRPr="00B71774">
          <w:rPr>
            <w:b w:val="0"/>
            <w:webHidden/>
            <w:szCs w:val="20"/>
          </w:rPr>
          <w:fldChar w:fldCharType="separate"/>
        </w:r>
        <w:r w:rsidR="00A948E3">
          <w:rPr>
            <w:b w:val="0"/>
            <w:webHidden/>
            <w:szCs w:val="20"/>
          </w:rPr>
          <w:t>24</w:t>
        </w:r>
        <w:r w:rsidR="00DA4F7F" w:rsidRPr="00B71774">
          <w:rPr>
            <w:b w:val="0"/>
            <w:webHidden/>
            <w:szCs w:val="20"/>
          </w:rPr>
          <w:fldChar w:fldCharType="end"/>
        </w:r>
      </w:hyperlink>
    </w:p>
    <w:p w14:paraId="1061F290" w14:textId="205D311A" w:rsidR="00DA4F7F" w:rsidRPr="00B71774" w:rsidRDefault="00B968AF">
      <w:pPr>
        <w:pStyle w:val="TOC1"/>
        <w:rPr>
          <w:rFonts w:eastAsiaTheme="minorEastAsia" w:cstheme="minorBidi"/>
          <w:b w:val="0"/>
          <w:color w:val="363534" w:themeColor="text1"/>
          <w:sz w:val="20"/>
          <w:szCs w:val="20"/>
        </w:rPr>
      </w:pPr>
      <w:hyperlink w:anchor="_Toc32323288" w:history="1">
        <w:r w:rsidR="00DA4F7F" w:rsidRPr="00B71774">
          <w:rPr>
            <w:rStyle w:val="Hyperlink"/>
            <w:rFonts w:ascii="Arial" w:hAnsi="Arial"/>
            <w:b w:val="0"/>
            <w:color w:val="363534" w:themeColor="text1"/>
            <w:sz w:val="20"/>
            <w:szCs w:val="20"/>
          </w:rPr>
          <w:t xml:space="preserve">2. </w:t>
        </w:r>
        <w:r w:rsidR="00DA4F7F" w:rsidRPr="004A1108">
          <w:rPr>
            <w:rStyle w:val="Hyperlink"/>
            <w:rFonts w:ascii="Arial" w:hAnsi="Arial"/>
            <w:color w:val="363534" w:themeColor="text1"/>
            <w:sz w:val="20"/>
            <w:szCs w:val="20"/>
          </w:rPr>
          <w:t>About this workbook</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_Toc32323288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24</w:t>
        </w:r>
        <w:r w:rsidR="00DA4F7F" w:rsidRPr="00B71774">
          <w:rPr>
            <w:b w:val="0"/>
            <w:webHidden/>
            <w:color w:val="363534" w:themeColor="text1"/>
            <w:sz w:val="20"/>
            <w:szCs w:val="20"/>
          </w:rPr>
          <w:fldChar w:fldCharType="end"/>
        </w:r>
      </w:hyperlink>
    </w:p>
    <w:p w14:paraId="18A33BAE" w14:textId="2E89E49A" w:rsidR="00DA4F7F" w:rsidRDefault="00B968AF">
      <w:pPr>
        <w:pStyle w:val="TOC2"/>
        <w:rPr>
          <w:b w:val="0"/>
          <w:szCs w:val="20"/>
        </w:rPr>
      </w:pPr>
      <w:hyperlink w:anchor="_Toc32323289" w:history="1">
        <w:r w:rsidR="00DA4F7F" w:rsidRPr="00B71774">
          <w:rPr>
            <w:rStyle w:val="Hyperlink"/>
            <w:b w:val="0"/>
            <w:color w:val="363534" w:themeColor="text1"/>
            <w:szCs w:val="20"/>
          </w:rPr>
          <w:t>2.1 Structure of the workbook</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_Toc32323289 \h </w:instrText>
        </w:r>
        <w:r w:rsidR="00DA4F7F" w:rsidRPr="00B71774">
          <w:rPr>
            <w:b w:val="0"/>
            <w:webHidden/>
            <w:szCs w:val="20"/>
          </w:rPr>
        </w:r>
        <w:r w:rsidR="00DA4F7F" w:rsidRPr="00B71774">
          <w:rPr>
            <w:b w:val="0"/>
            <w:webHidden/>
            <w:szCs w:val="20"/>
          </w:rPr>
          <w:fldChar w:fldCharType="separate"/>
        </w:r>
        <w:r w:rsidR="00A948E3">
          <w:rPr>
            <w:b w:val="0"/>
            <w:webHidden/>
            <w:szCs w:val="20"/>
          </w:rPr>
          <w:t>24</w:t>
        </w:r>
        <w:r w:rsidR="00DA4F7F" w:rsidRPr="00B71774">
          <w:rPr>
            <w:b w:val="0"/>
            <w:webHidden/>
            <w:szCs w:val="20"/>
          </w:rPr>
          <w:fldChar w:fldCharType="end"/>
        </w:r>
      </w:hyperlink>
    </w:p>
    <w:p w14:paraId="1AEE9A88" w14:textId="4EAB1066" w:rsidR="00EE7931" w:rsidRDefault="00EE7931" w:rsidP="00EE7931">
      <w:pPr>
        <w:rPr>
          <w:rFonts w:eastAsiaTheme="minorEastAsia"/>
          <w:noProof/>
        </w:rPr>
      </w:pPr>
    </w:p>
    <w:p w14:paraId="13A0ED5A" w14:textId="5F6242C5" w:rsidR="00EE7931" w:rsidRDefault="00EE7931" w:rsidP="00EE7931">
      <w:pPr>
        <w:rPr>
          <w:rFonts w:eastAsiaTheme="minorEastAsia"/>
          <w:b/>
          <w:noProof/>
        </w:rPr>
      </w:pPr>
      <w:r w:rsidRPr="00EE7931">
        <w:rPr>
          <w:rFonts w:eastAsiaTheme="minorEastAsia"/>
          <w:b/>
          <w:noProof/>
        </w:rPr>
        <w:t>Service performance indicators</w:t>
      </w:r>
    </w:p>
    <w:p w14:paraId="57A86AF0" w14:textId="731B5E30" w:rsidR="00A37E87" w:rsidRDefault="00A37E87" w:rsidP="00EE7931">
      <w:pPr>
        <w:rPr>
          <w:rFonts w:eastAsiaTheme="minorEastAsia"/>
          <w:b/>
          <w:noProof/>
        </w:rPr>
      </w:pPr>
    </w:p>
    <w:p w14:paraId="7BF951F1" w14:textId="4C5144B1" w:rsidR="00A37E87" w:rsidRPr="00A37E87" w:rsidRDefault="00A37E87" w:rsidP="00EE7931">
      <w:pPr>
        <w:rPr>
          <w:rFonts w:eastAsiaTheme="minorEastAsia"/>
          <w:b/>
          <w:i/>
          <w:noProof/>
        </w:rPr>
      </w:pPr>
      <w:r w:rsidRPr="00A37E87">
        <w:rPr>
          <w:rFonts w:eastAsiaTheme="minorEastAsia"/>
          <w:b/>
          <w:i/>
          <w:noProof/>
        </w:rPr>
        <w:t>Aquatic facilities</w:t>
      </w:r>
      <w:r w:rsidR="00035391">
        <w:rPr>
          <w:rFonts w:eastAsiaTheme="minorEastAsia"/>
          <w:b/>
          <w:i/>
          <w:noProof/>
        </w:rPr>
        <w:t xml:space="preserve"> (AF)</w:t>
      </w:r>
    </w:p>
    <w:p w14:paraId="493552FC" w14:textId="3F5FF4CE" w:rsidR="00DA4F7F" w:rsidRPr="00B71774" w:rsidRDefault="00B968AF">
      <w:pPr>
        <w:pStyle w:val="TOC1"/>
        <w:rPr>
          <w:rFonts w:eastAsiaTheme="minorEastAsia" w:cstheme="minorBidi"/>
          <w:b w:val="0"/>
          <w:color w:val="363534" w:themeColor="text1"/>
          <w:sz w:val="20"/>
          <w:szCs w:val="20"/>
        </w:rPr>
      </w:pPr>
      <w:hyperlink w:anchor="_Toc32323290" w:history="1">
        <w:r w:rsidR="00DA4F7F" w:rsidRPr="00B71774">
          <w:rPr>
            <w:rStyle w:val="Hyperlink"/>
            <w:rFonts w:cstheme="minorHAnsi"/>
            <w:b w:val="0"/>
            <w:color w:val="363534" w:themeColor="text1"/>
            <w:sz w:val="20"/>
            <w:szCs w:val="20"/>
          </w:rPr>
          <w:t>AF2 – Health inspections of aquatic facilities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_Toc32323290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25</w:t>
        </w:r>
        <w:r w:rsidR="00DA4F7F" w:rsidRPr="00B71774">
          <w:rPr>
            <w:b w:val="0"/>
            <w:webHidden/>
            <w:color w:val="363534" w:themeColor="text1"/>
            <w:sz w:val="20"/>
            <w:szCs w:val="20"/>
          </w:rPr>
          <w:fldChar w:fldCharType="end"/>
        </w:r>
      </w:hyperlink>
    </w:p>
    <w:p w14:paraId="1DBD600C" w14:textId="1C3DB13F" w:rsidR="00DA4F7F" w:rsidRPr="00B71774" w:rsidRDefault="00B968AF">
      <w:pPr>
        <w:pStyle w:val="TOC1"/>
        <w:rPr>
          <w:rFonts w:eastAsiaTheme="minorEastAsia" w:cstheme="minorBidi"/>
          <w:b w:val="0"/>
          <w:color w:val="363534" w:themeColor="text1"/>
          <w:sz w:val="20"/>
          <w:szCs w:val="20"/>
        </w:rPr>
      </w:pPr>
      <w:hyperlink w:anchor="_Toc32323291" w:history="1">
        <w:r w:rsidR="00DA4F7F" w:rsidRPr="00B71774">
          <w:rPr>
            <w:rStyle w:val="Hyperlink"/>
            <w:rFonts w:cstheme="minorHAnsi"/>
            <w:b w:val="0"/>
            <w:color w:val="363534" w:themeColor="text1"/>
            <w:sz w:val="20"/>
            <w:szCs w:val="20"/>
          </w:rPr>
          <w:t>AF3 – Reportable safety incidents at aquatic facilities (retired)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_Toc32323291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26</w:t>
        </w:r>
        <w:r w:rsidR="00DA4F7F" w:rsidRPr="00B71774">
          <w:rPr>
            <w:b w:val="0"/>
            <w:webHidden/>
            <w:color w:val="363534" w:themeColor="text1"/>
            <w:sz w:val="20"/>
            <w:szCs w:val="20"/>
          </w:rPr>
          <w:fldChar w:fldCharType="end"/>
        </w:r>
      </w:hyperlink>
    </w:p>
    <w:p w14:paraId="051A5F51" w14:textId="05E7E870" w:rsidR="00DA4F7F" w:rsidRPr="00B71774" w:rsidRDefault="00B968AF">
      <w:pPr>
        <w:pStyle w:val="TOC1"/>
        <w:rPr>
          <w:rFonts w:eastAsiaTheme="minorEastAsia" w:cstheme="minorBidi"/>
          <w:b w:val="0"/>
          <w:color w:val="363534" w:themeColor="text1"/>
          <w:sz w:val="20"/>
          <w:szCs w:val="20"/>
        </w:rPr>
      </w:pPr>
      <w:hyperlink w:anchor="_Toc32323292" w:history="1">
        <w:r w:rsidR="00DA4F7F" w:rsidRPr="00B71774">
          <w:rPr>
            <w:rStyle w:val="Hyperlink"/>
            <w:rFonts w:cstheme="minorHAnsi"/>
            <w:b w:val="0"/>
            <w:color w:val="363534" w:themeColor="text1"/>
            <w:sz w:val="20"/>
            <w:szCs w:val="20"/>
          </w:rPr>
          <w:t>AF4 – Cost of indoor aquatic facilities (retired see AF7)</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_Toc32323292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26</w:t>
        </w:r>
        <w:r w:rsidR="00DA4F7F" w:rsidRPr="00B71774">
          <w:rPr>
            <w:b w:val="0"/>
            <w:webHidden/>
            <w:color w:val="363534" w:themeColor="text1"/>
            <w:sz w:val="20"/>
            <w:szCs w:val="20"/>
          </w:rPr>
          <w:fldChar w:fldCharType="end"/>
        </w:r>
      </w:hyperlink>
    </w:p>
    <w:p w14:paraId="5FC74751" w14:textId="48E43608" w:rsidR="00DA4F7F" w:rsidRPr="00B71774" w:rsidRDefault="00B968AF">
      <w:pPr>
        <w:pStyle w:val="TOC1"/>
        <w:rPr>
          <w:rFonts w:eastAsiaTheme="minorEastAsia" w:cstheme="minorBidi"/>
          <w:b w:val="0"/>
          <w:color w:val="363534" w:themeColor="text1"/>
          <w:sz w:val="20"/>
          <w:szCs w:val="20"/>
        </w:rPr>
      </w:pPr>
      <w:hyperlink w:anchor="_Toc32323293" w:history="1">
        <w:r w:rsidR="00DA4F7F" w:rsidRPr="00B71774">
          <w:rPr>
            <w:rStyle w:val="Hyperlink"/>
            <w:rFonts w:cstheme="minorHAnsi"/>
            <w:b w:val="0"/>
            <w:color w:val="363534" w:themeColor="text1"/>
            <w:sz w:val="20"/>
            <w:szCs w:val="20"/>
          </w:rPr>
          <w:t>AF5 – Cost of outdoor aquatic facilities (retired see AF7)</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_Toc32323293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26</w:t>
        </w:r>
        <w:r w:rsidR="00DA4F7F" w:rsidRPr="00B71774">
          <w:rPr>
            <w:b w:val="0"/>
            <w:webHidden/>
            <w:color w:val="363534" w:themeColor="text1"/>
            <w:sz w:val="20"/>
            <w:szCs w:val="20"/>
          </w:rPr>
          <w:fldChar w:fldCharType="end"/>
        </w:r>
      </w:hyperlink>
    </w:p>
    <w:p w14:paraId="7B07E4A9" w14:textId="040D0A9A" w:rsidR="00DA4F7F" w:rsidRPr="00B71774" w:rsidRDefault="00B968AF">
      <w:pPr>
        <w:pStyle w:val="TOC1"/>
        <w:rPr>
          <w:rFonts w:eastAsiaTheme="minorEastAsia" w:cstheme="minorBidi"/>
          <w:b w:val="0"/>
          <w:color w:val="363534" w:themeColor="text1"/>
          <w:sz w:val="20"/>
          <w:szCs w:val="20"/>
        </w:rPr>
      </w:pPr>
      <w:hyperlink w:anchor="_Toc32323294" w:history="1">
        <w:r w:rsidR="00DA4F7F" w:rsidRPr="00B71774">
          <w:rPr>
            <w:rStyle w:val="Hyperlink"/>
            <w:rFonts w:cstheme="minorHAnsi"/>
            <w:b w:val="0"/>
            <w:color w:val="363534" w:themeColor="text1"/>
            <w:sz w:val="20"/>
            <w:szCs w:val="20"/>
          </w:rPr>
          <w:t>AF6 – Utilisation of aquatic facilities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_Toc32323294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27</w:t>
        </w:r>
        <w:r w:rsidR="00DA4F7F" w:rsidRPr="00B71774">
          <w:rPr>
            <w:b w:val="0"/>
            <w:webHidden/>
            <w:color w:val="363534" w:themeColor="text1"/>
            <w:sz w:val="20"/>
            <w:szCs w:val="20"/>
          </w:rPr>
          <w:fldChar w:fldCharType="end"/>
        </w:r>
      </w:hyperlink>
    </w:p>
    <w:p w14:paraId="78DC195B" w14:textId="089EC46E" w:rsidR="00DA4F7F" w:rsidRDefault="00B968AF">
      <w:pPr>
        <w:pStyle w:val="TOC1"/>
        <w:rPr>
          <w:b w:val="0"/>
          <w:color w:val="363534" w:themeColor="text1"/>
          <w:sz w:val="20"/>
          <w:szCs w:val="20"/>
        </w:rPr>
      </w:pPr>
      <w:hyperlink w:anchor="_Toc32323295" w:history="1">
        <w:r w:rsidR="00DA4F7F" w:rsidRPr="00B71774">
          <w:rPr>
            <w:rStyle w:val="Hyperlink"/>
            <w:rFonts w:cstheme="minorHAnsi"/>
            <w:b w:val="0"/>
            <w:color w:val="363534" w:themeColor="text1"/>
            <w:sz w:val="20"/>
            <w:szCs w:val="20"/>
          </w:rPr>
          <w:t>AF7 – Cost of aquatic facilities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_Toc32323295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28</w:t>
        </w:r>
        <w:r w:rsidR="00DA4F7F" w:rsidRPr="00B71774">
          <w:rPr>
            <w:b w:val="0"/>
            <w:webHidden/>
            <w:color w:val="363534" w:themeColor="text1"/>
            <w:sz w:val="20"/>
            <w:szCs w:val="20"/>
          </w:rPr>
          <w:fldChar w:fldCharType="end"/>
        </w:r>
      </w:hyperlink>
    </w:p>
    <w:p w14:paraId="2E9FCD93" w14:textId="439E3CB8" w:rsidR="00A37E87" w:rsidRDefault="00A37E87" w:rsidP="00A37E87">
      <w:pPr>
        <w:rPr>
          <w:rFonts w:eastAsiaTheme="minorEastAsia"/>
          <w:noProof/>
        </w:rPr>
      </w:pPr>
    </w:p>
    <w:p w14:paraId="288C4127" w14:textId="2B3C482B" w:rsidR="00A37E87" w:rsidRPr="00035391" w:rsidRDefault="00A37E87" w:rsidP="00A37E87">
      <w:pPr>
        <w:rPr>
          <w:rFonts w:eastAsiaTheme="minorEastAsia"/>
          <w:b/>
          <w:i/>
          <w:noProof/>
        </w:rPr>
      </w:pPr>
      <w:r w:rsidRPr="00035391">
        <w:rPr>
          <w:rFonts w:eastAsiaTheme="minorEastAsia"/>
          <w:b/>
          <w:i/>
          <w:noProof/>
        </w:rPr>
        <w:t>Animal management</w:t>
      </w:r>
      <w:r w:rsidR="00035391" w:rsidRPr="00035391">
        <w:rPr>
          <w:rFonts w:eastAsiaTheme="minorEastAsia"/>
          <w:b/>
          <w:i/>
          <w:noProof/>
        </w:rPr>
        <w:t xml:space="preserve"> (AM)</w:t>
      </w:r>
    </w:p>
    <w:p w14:paraId="2EC5C2E7" w14:textId="0301BADC" w:rsidR="00DA4F7F" w:rsidRPr="00B71774" w:rsidRDefault="00B968AF">
      <w:pPr>
        <w:pStyle w:val="TOC1"/>
        <w:rPr>
          <w:rFonts w:eastAsiaTheme="minorEastAsia" w:cstheme="minorBidi"/>
          <w:b w:val="0"/>
          <w:color w:val="363534" w:themeColor="text1"/>
          <w:sz w:val="20"/>
          <w:szCs w:val="20"/>
        </w:rPr>
      </w:pPr>
      <w:hyperlink w:anchor="_Toc32323296" w:history="1">
        <w:r w:rsidR="00DA4F7F" w:rsidRPr="00B71774">
          <w:rPr>
            <w:rStyle w:val="Hyperlink"/>
            <w:rFonts w:cstheme="minorHAnsi"/>
            <w:b w:val="0"/>
            <w:color w:val="363534" w:themeColor="text1"/>
            <w:sz w:val="20"/>
            <w:szCs w:val="20"/>
          </w:rPr>
          <w:t>AM1 – Time taken to action animal management requests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_Toc32323296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30</w:t>
        </w:r>
        <w:r w:rsidR="00DA4F7F" w:rsidRPr="00B71774">
          <w:rPr>
            <w:b w:val="0"/>
            <w:webHidden/>
            <w:color w:val="363534" w:themeColor="text1"/>
            <w:sz w:val="20"/>
            <w:szCs w:val="20"/>
          </w:rPr>
          <w:fldChar w:fldCharType="end"/>
        </w:r>
      </w:hyperlink>
    </w:p>
    <w:p w14:paraId="73D2E1B8" w14:textId="2C773013" w:rsidR="00DA4F7F" w:rsidRPr="00B71774" w:rsidRDefault="00B968AF">
      <w:pPr>
        <w:pStyle w:val="TOC1"/>
        <w:rPr>
          <w:rFonts w:eastAsiaTheme="minorEastAsia" w:cstheme="minorBidi"/>
          <w:b w:val="0"/>
          <w:color w:val="363534" w:themeColor="text1"/>
          <w:sz w:val="20"/>
          <w:szCs w:val="20"/>
        </w:rPr>
      </w:pPr>
      <w:hyperlink w:anchor="_Toc32323297" w:history="1">
        <w:r w:rsidR="00DA4F7F" w:rsidRPr="00B71774">
          <w:rPr>
            <w:rStyle w:val="Hyperlink"/>
            <w:rFonts w:cstheme="minorHAnsi"/>
            <w:b w:val="0"/>
            <w:color w:val="363534" w:themeColor="text1"/>
            <w:sz w:val="20"/>
            <w:szCs w:val="20"/>
          </w:rPr>
          <w:t>AM2 – Animals reclaimed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_Toc32323297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32</w:t>
        </w:r>
        <w:r w:rsidR="00DA4F7F" w:rsidRPr="00B71774">
          <w:rPr>
            <w:b w:val="0"/>
            <w:webHidden/>
            <w:color w:val="363534" w:themeColor="text1"/>
            <w:sz w:val="20"/>
            <w:szCs w:val="20"/>
          </w:rPr>
          <w:fldChar w:fldCharType="end"/>
        </w:r>
      </w:hyperlink>
    </w:p>
    <w:p w14:paraId="7C2A4CD2" w14:textId="780F1594" w:rsidR="00DA4F7F" w:rsidRPr="00B71774" w:rsidRDefault="00B968AF">
      <w:pPr>
        <w:pStyle w:val="TOC1"/>
        <w:rPr>
          <w:rFonts w:eastAsiaTheme="minorEastAsia" w:cstheme="minorBidi"/>
          <w:b w:val="0"/>
          <w:color w:val="363534" w:themeColor="text1"/>
          <w:sz w:val="20"/>
          <w:szCs w:val="20"/>
        </w:rPr>
      </w:pPr>
      <w:hyperlink w:anchor="_Toc32323298" w:history="1">
        <w:r w:rsidR="00DA4F7F" w:rsidRPr="00B71774">
          <w:rPr>
            <w:rStyle w:val="Hyperlink"/>
            <w:rFonts w:cstheme="minorHAnsi"/>
            <w:b w:val="0"/>
            <w:color w:val="363534" w:themeColor="text1"/>
            <w:sz w:val="20"/>
            <w:szCs w:val="20"/>
          </w:rPr>
          <w:t>AM3 – Cost of animal management service per registered animal (</w:t>
        </w:r>
        <w:r w:rsidR="00807C02">
          <w:rPr>
            <w:rStyle w:val="Hyperlink"/>
            <w:rFonts w:cstheme="minorHAnsi"/>
            <w:b w:val="0"/>
            <w:color w:val="363534" w:themeColor="text1"/>
            <w:sz w:val="20"/>
            <w:szCs w:val="20"/>
          </w:rPr>
          <w:t>r</w:t>
        </w:r>
        <w:r w:rsidR="00DA4F7F" w:rsidRPr="00B71774">
          <w:rPr>
            <w:rStyle w:val="Hyperlink"/>
            <w:rFonts w:cstheme="minorHAnsi"/>
            <w:b w:val="0"/>
            <w:color w:val="363534" w:themeColor="text1"/>
            <w:sz w:val="20"/>
            <w:szCs w:val="20"/>
          </w:rPr>
          <w:t>etired see AM6)</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_Toc32323298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33</w:t>
        </w:r>
        <w:r w:rsidR="00DA4F7F" w:rsidRPr="00B71774">
          <w:rPr>
            <w:b w:val="0"/>
            <w:webHidden/>
            <w:color w:val="363534" w:themeColor="text1"/>
            <w:sz w:val="20"/>
            <w:szCs w:val="20"/>
          </w:rPr>
          <w:fldChar w:fldCharType="end"/>
        </w:r>
      </w:hyperlink>
    </w:p>
    <w:p w14:paraId="7DD21397" w14:textId="3EA9ECBE" w:rsidR="00DA4F7F" w:rsidRPr="00B71774" w:rsidRDefault="00B968AF">
      <w:pPr>
        <w:pStyle w:val="TOC1"/>
        <w:rPr>
          <w:rFonts w:eastAsiaTheme="minorEastAsia" w:cstheme="minorBidi"/>
          <w:b w:val="0"/>
          <w:color w:val="363534" w:themeColor="text1"/>
          <w:sz w:val="20"/>
          <w:szCs w:val="20"/>
        </w:rPr>
      </w:pPr>
      <w:hyperlink w:anchor="_Toc32323299" w:history="1">
        <w:r w:rsidR="00DA4F7F" w:rsidRPr="00B71774">
          <w:rPr>
            <w:rStyle w:val="Hyperlink"/>
            <w:rFonts w:cstheme="minorHAnsi"/>
            <w:b w:val="0"/>
            <w:color w:val="363534" w:themeColor="text1"/>
            <w:sz w:val="20"/>
            <w:szCs w:val="20"/>
          </w:rPr>
          <w:t>AM4 – Animal management prosecutions (</w:t>
        </w:r>
        <w:r w:rsidR="00807C02">
          <w:rPr>
            <w:rStyle w:val="Hyperlink"/>
            <w:rFonts w:cstheme="minorHAnsi"/>
            <w:b w:val="0"/>
            <w:color w:val="363534" w:themeColor="text1"/>
            <w:sz w:val="20"/>
            <w:szCs w:val="20"/>
          </w:rPr>
          <w:t>r</w:t>
        </w:r>
        <w:r w:rsidR="00DA4F7F" w:rsidRPr="00B71774">
          <w:rPr>
            <w:rStyle w:val="Hyperlink"/>
            <w:rFonts w:cstheme="minorHAnsi"/>
            <w:b w:val="0"/>
            <w:color w:val="363534" w:themeColor="text1"/>
            <w:sz w:val="20"/>
            <w:szCs w:val="20"/>
          </w:rPr>
          <w:t>etired see AM7)</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_Toc32323299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33</w:t>
        </w:r>
        <w:r w:rsidR="00DA4F7F" w:rsidRPr="00B71774">
          <w:rPr>
            <w:b w:val="0"/>
            <w:webHidden/>
            <w:color w:val="363534" w:themeColor="text1"/>
            <w:sz w:val="20"/>
            <w:szCs w:val="20"/>
          </w:rPr>
          <w:fldChar w:fldCharType="end"/>
        </w:r>
      </w:hyperlink>
    </w:p>
    <w:p w14:paraId="7F467912" w14:textId="533A2607" w:rsidR="00DA4F7F" w:rsidRPr="00B71774" w:rsidRDefault="00B968AF">
      <w:pPr>
        <w:pStyle w:val="TOC1"/>
        <w:rPr>
          <w:rFonts w:eastAsiaTheme="minorEastAsia" w:cstheme="minorBidi"/>
          <w:b w:val="0"/>
          <w:color w:val="363534" w:themeColor="text1"/>
          <w:sz w:val="20"/>
          <w:szCs w:val="20"/>
        </w:rPr>
      </w:pPr>
      <w:hyperlink w:anchor="_Toc32323300" w:history="1">
        <w:r w:rsidR="00DA4F7F" w:rsidRPr="00B71774">
          <w:rPr>
            <w:rStyle w:val="Hyperlink"/>
            <w:rFonts w:cstheme="minorHAnsi"/>
            <w:b w:val="0"/>
            <w:color w:val="363534" w:themeColor="text1"/>
            <w:sz w:val="20"/>
            <w:szCs w:val="20"/>
          </w:rPr>
          <w:t>AM5 – Animals rehomed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_Toc32323300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34</w:t>
        </w:r>
        <w:r w:rsidR="00DA4F7F" w:rsidRPr="00B71774">
          <w:rPr>
            <w:b w:val="0"/>
            <w:webHidden/>
            <w:color w:val="363534" w:themeColor="text1"/>
            <w:sz w:val="20"/>
            <w:szCs w:val="20"/>
          </w:rPr>
          <w:fldChar w:fldCharType="end"/>
        </w:r>
      </w:hyperlink>
    </w:p>
    <w:p w14:paraId="4D9F9310" w14:textId="239F7BA2" w:rsidR="00DA4F7F" w:rsidRPr="00B71774" w:rsidRDefault="00B968AF">
      <w:pPr>
        <w:pStyle w:val="TOC1"/>
        <w:rPr>
          <w:rFonts w:eastAsiaTheme="minorEastAsia" w:cstheme="minorBidi"/>
          <w:b w:val="0"/>
          <w:color w:val="363534" w:themeColor="text1"/>
          <w:sz w:val="20"/>
          <w:szCs w:val="20"/>
        </w:rPr>
      </w:pPr>
      <w:hyperlink w:anchor="_Toc32323301" w:history="1">
        <w:r w:rsidR="00DA4F7F" w:rsidRPr="00B71774">
          <w:rPr>
            <w:rStyle w:val="Hyperlink"/>
            <w:rFonts w:cstheme="minorHAnsi"/>
            <w:b w:val="0"/>
            <w:color w:val="363534" w:themeColor="text1"/>
            <w:sz w:val="20"/>
            <w:szCs w:val="20"/>
          </w:rPr>
          <w:t>AM6 – Cost of animal management service per population</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_Toc32323301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35</w:t>
        </w:r>
        <w:r w:rsidR="00DA4F7F" w:rsidRPr="00B71774">
          <w:rPr>
            <w:b w:val="0"/>
            <w:webHidden/>
            <w:color w:val="363534" w:themeColor="text1"/>
            <w:sz w:val="20"/>
            <w:szCs w:val="20"/>
          </w:rPr>
          <w:fldChar w:fldCharType="end"/>
        </w:r>
      </w:hyperlink>
    </w:p>
    <w:p w14:paraId="7DD99976" w14:textId="71F532CD" w:rsidR="00DA4F7F" w:rsidRDefault="00B968AF">
      <w:pPr>
        <w:pStyle w:val="TOC1"/>
        <w:rPr>
          <w:b w:val="0"/>
          <w:color w:val="363534" w:themeColor="text1"/>
          <w:sz w:val="20"/>
          <w:szCs w:val="20"/>
        </w:rPr>
      </w:pPr>
      <w:hyperlink w:anchor="_Toc32323302" w:history="1">
        <w:r w:rsidR="00DA4F7F" w:rsidRPr="00B71774">
          <w:rPr>
            <w:rStyle w:val="Hyperlink"/>
            <w:rFonts w:cstheme="minorHAnsi"/>
            <w:b w:val="0"/>
            <w:color w:val="363534" w:themeColor="text1"/>
            <w:sz w:val="20"/>
            <w:szCs w:val="20"/>
          </w:rPr>
          <w:t>AM7 – Animal management prosecutions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_Toc32323302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37</w:t>
        </w:r>
        <w:r w:rsidR="00DA4F7F" w:rsidRPr="00B71774">
          <w:rPr>
            <w:b w:val="0"/>
            <w:webHidden/>
            <w:color w:val="363534" w:themeColor="text1"/>
            <w:sz w:val="20"/>
            <w:szCs w:val="20"/>
          </w:rPr>
          <w:fldChar w:fldCharType="end"/>
        </w:r>
      </w:hyperlink>
    </w:p>
    <w:p w14:paraId="35511073" w14:textId="01F0DEE0" w:rsidR="00E83E5A" w:rsidRDefault="00E83E5A" w:rsidP="00E83E5A">
      <w:pPr>
        <w:rPr>
          <w:rFonts w:eastAsiaTheme="minorEastAsia"/>
          <w:noProof/>
        </w:rPr>
      </w:pPr>
    </w:p>
    <w:p w14:paraId="10A2FBB6" w14:textId="75CAECD6" w:rsidR="00E83E5A" w:rsidRPr="00E83E5A" w:rsidRDefault="00E83E5A" w:rsidP="00E83E5A">
      <w:pPr>
        <w:rPr>
          <w:rFonts w:eastAsiaTheme="minorEastAsia"/>
          <w:b/>
          <w:i/>
          <w:noProof/>
        </w:rPr>
      </w:pPr>
      <w:r w:rsidRPr="00E83E5A">
        <w:rPr>
          <w:rFonts w:eastAsiaTheme="minorEastAsia"/>
          <w:b/>
          <w:i/>
          <w:noProof/>
        </w:rPr>
        <w:t>Food safety (FS)</w:t>
      </w:r>
    </w:p>
    <w:p w14:paraId="1FE13D1A" w14:textId="453413AE" w:rsidR="00DA4F7F" w:rsidRPr="00B71774" w:rsidRDefault="00B968AF">
      <w:pPr>
        <w:pStyle w:val="TOC1"/>
        <w:rPr>
          <w:rFonts w:eastAsiaTheme="minorEastAsia" w:cstheme="minorBidi"/>
          <w:b w:val="0"/>
          <w:color w:val="363534" w:themeColor="text1"/>
          <w:sz w:val="20"/>
          <w:szCs w:val="20"/>
        </w:rPr>
      </w:pPr>
      <w:hyperlink w:anchor="_Toc32323303" w:history="1">
        <w:r w:rsidR="00DA4F7F" w:rsidRPr="00B71774">
          <w:rPr>
            <w:rStyle w:val="Hyperlink"/>
            <w:rFonts w:cstheme="minorHAnsi"/>
            <w:b w:val="0"/>
            <w:color w:val="363534" w:themeColor="text1"/>
            <w:sz w:val="20"/>
            <w:szCs w:val="20"/>
          </w:rPr>
          <w:t>FS1 – Time taken to action food complaints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_Toc32323303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39</w:t>
        </w:r>
        <w:r w:rsidR="00DA4F7F" w:rsidRPr="00B71774">
          <w:rPr>
            <w:b w:val="0"/>
            <w:webHidden/>
            <w:color w:val="363534" w:themeColor="text1"/>
            <w:sz w:val="20"/>
            <w:szCs w:val="20"/>
          </w:rPr>
          <w:fldChar w:fldCharType="end"/>
        </w:r>
      </w:hyperlink>
    </w:p>
    <w:p w14:paraId="1EF1E464" w14:textId="34CC2293" w:rsidR="00DA4F7F" w:rsidRPr="00B71774" w:rsidRDefault="00B968AF">
      <w:pPr>
        <w:pStyle w:val="TOC1"/>
        <w:rPr>
          <w:rFonts w:eastAsiaTheme="minorEastAsia" w:cstheme="minorBidi"/>
          <w:b w:val="0"/>
          <w:color w:val="363534" w:themeColor="text1"/>
          <w:sz w:val="20"/>
          <w:szCs w:val="20"/>
        </w:rPr>
      </w:pPr>
      <w:hyperlink w:anchor="_Toc32323304" w:history="1">
        <w:r w:rsidR="00DA4F7F" w:rsidRPr="00B71774">
          <w:rPr>
            <w:rStyle w:val="Hyperlink"/>
            <w:rFonts w:cstheme="minorHAnsi"/>
            <w:b w:val="0"/>
            <w:color w:val="363534" w:themeColor="text1"/>
            <w:sz w:val="20"/>
            <w:szCs w:val="20"/>
          </w:rPr>
          <w:t>FS2 – Food safety assessments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_Toc32323304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41</w:t>
        </w:r>
        <w:r w:rsidR="00DA4F7F" w:rsidRPr="00B71774">
          <w:rPr>
            <w:b w:val="0"/>
            <w:webHidden/>
            <w:color w:val="363534" w:themeColor="text1"/>
            <w:sz w:val="20"/>
            <w:szCs w:val="20"/>
          </w:rPr>
          <w:fldChar w:fldCharType="end"/>
        </w:r>
      </w:hyperlink>
    </w:p>
    <w:p w14:paraId="40D390EB" w14:textId="2C6E80DA" w:rsidR="00DA4F7F" w:rsidRPr="00B71774" w:rsidRDefault="00B968AF">
      <w:pPr>
        <w:pStyle w:val="TOC1"/>
        <w:rPr>
          <w:rFonts w:eastAsiaTheme="minorEastAsia" w:cstheme="minorBidi"/>
          <w:b w:val="0"/>
          <w:color w:val="363534" w:themeColor="text1"/>
          <w:sz w:val="20"/>
          <w:szCs w:val="20"/>
        </w:rPr>
      </w:pPr>
      <w:hyperlink w:anchor="_Toc32323305" w:history="1">
        <w:r w:rsidR="00DA4F7F" w:rsidRPr="00B71774">
          <w:rPr>
            <w:rStyle w:val="Hyperlink"/>
            <w:rFonts w:cstheme="minorHAnsi"/>
            <w:b w:val="0"/>
            <w:color w:val="363534" w:themeColor="text1"/>
            <w:sz w:val="20"/>
            <w:szCs w:val="20"/>
          </w:rPr>
          <w:t>FS3 – Cost of food safety service</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_Toc32323305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43</w:t>
        </w:r>
        <w:r w:rsidR="00DA4F7F" w:rsidRPr="00B71774">
          <w:rPr>
            <w:b w:val="0"/>
            <w:webHidden/>
            <w:color w:val="363534" w:themeColor="text1"/>
            <w:sz w:val="20"/>
            <w:szCs w:val="20"/>
          </w:rPr>
          <w:fldChar w:fldCharType="end"/>
        </w:r>
      </w:hyperlink>
    </w:p>
    <w:p w14:paraId="0F6B50E1" w14:textId="301CE409" w:rsidR="00DA4F7F" w:rsidRDefault="00B968AF">
      <w:pPr>
        <w:pStyle w:val="TOC1"/>
        <w:rPr>
          <w:b w:val="0"/>
          <w:color w:val="363534" w:themeColor="text1"/>
          <w:sz w:val="20"/>
          <w:szCs w:val="20"/>
        </w:rPr>
      </w:pPr>
      <w:hyperlink w:anchor="_Toc32323306" w:history="1">
        <w:r w:rsidR="00DA4F7F" w:rsidRPr="00B71774">
          <w:rPr>
            <w:rStyle w:val="Hyperlink"/>
            <w:rFonts w:cstheme="minorHAnsi"/>
            <w:b w:val="0"/>
            <w:color w:val="363534" w:themeColor="text1"/>
            <w:sz w:val="20"/>
            <w:szCs w:val="20"/>
          </w:rPr>
          <w:t>FS4 – Critical and major non-compliance outcome notifications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_Toc32323306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45</w:t>
        </w:r>
        <w:r w:rsidR="00DA4F7F" w:rsidRPr="00B71774">
          <w:rPr>
            <w:b w:val="0"/>
            <w:webHidden/>
            <w:color w:val="363534" w:themeColor="text1"/>
            <w:sz w:val="20"/>
            <w:szCs w:val="20"/>
          </w:rPr>
          <w:fldChar w:fldCharType="end"/>
        </w:r>
      </w:hyperlink>
    </w:p>
    <w:p w14:paraId="0C018A87" w14:textId="322C0641" w:rsidR="00E83E5A" w:rsidRDefault="00E83E5A" w:rsidP="00E83E5A">
      <w:pPr>
        <w:rPr>
          <w:rFonts w:eastAsiaTheme="minorEastAsia"/>
          <w:noProof/>
        </w:rPr>
      </w:pPr>
    </w:p>
    <w:p w14:paraId="5DF8C1B4" w14:textId="0CD9F108" w:rsidR="00E83E5A" w:rsidRPr="00E83E5A" w:rsidRDefault="00E83E5A" w:rsidP="00E83E5A">
      <w:pPr>
        <w:rPr>
          <w:rFonts w:eastAsiaTheme="minorEastAsia"/>
          <w:b/>
          <w:i/>
          <w:noProof/>
        </w:rPr>
      </w:pPr>
      <w:r w:rsidRPr="00E83E5A">
        <w:rPr>
          <w:rFonts w:eastAsiaTheme="minorEastAsia"/>
          <w:b/>
          <w:i/>
          <w:noProof/>
        </w:rPr>
        <w:t>Governance (G)</w:t>
      </w:r>
    </w:p>
    <w:p w14:paraId="230A827C" w14:textId="3DB83DEB" w:rsidR="00DA4F7F" w:rsidRPr="00B71774" w:rsidRDefault="00B968AF">
      <w:pPr>
        <w:pStyle w:val="TOC1"/>
        <w:rPr>
          <w:rFonts w:eastAsiaTheme="minorEastAsia" w:cstheme="minorBidi"/>
          <w:b w:val="0"/>
          <w:color w:val="363534" w:themeColor="text1"/>
          <w:sz w:val="20"/>
          <w:szCs w:val="20"/>
        </w:rPr>
      </w:pPr>
      <w:hyperlink w:anchor="_Toc32323307" w:history="1">
        <w:r w:rsidR="00DA4F7F" w:rsidRPr="00B71774">
          <w:rPr>
            <w:rStyle w:val="Hyperlink"/>
            <w:rFonts w:cstheme="minorHAnsi"/>
            <w:b w:val="0"/>
            <w:color w:val="363534" w:themeColor="text1"/>
            <w:sz w:val="20"/>
            <w:szCs w:val="20"/>
          </w:rPr>
          <w:t>G1 – Council decisions made at meetings closed to the public</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_Toc32323307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47</w:t>
        </w:r>
        <w:r w:rsidR="00DA4F7F" w:rsidRPr="00B71774">
          <w:rPr>
            <w:b w:val="0"/>
            <w:webHidden/>
            <w:color w:val="363534" w:themeColor="text1"/>
            <w:sz w:val="20"/>
            <w:szCs w:val="20"/>
          </w:rPr>
          <w:fldChar w:fldCharType="end"/>
        </w:r>
      </w:hyperlink>
    </w:p>
    <w:p w14:paraId="653C921B" w14:textId="1C463558" w:rsidR="00DA4F7F" w:rsidRPr="00B71774" w:rsidRDefault="00B968AF">
      <w:pPr>
        <w:pStyle w:val="TOC1"/>
        <w:rPr>
          <w:rFonts w:eastAsiaTheme="minorEastAsia" w:cstheme="minorBidi"/>
          <w:b w:val="0"/>
          <w:color w:val="363534" w:themeColor="text1"/>
          <w:sz w:val="20"/>
          <w:szCs w:val="20"/>
        </w:rPr>
      </w:pPr>
      <w:hyperlink w:anchor="_Toc32323308" w:history="1">
        <w:r w:rsidR="00DA4F7F" w:rsidRPr="00B71774">
          <w:rPr>
            <w:rStyle w:val="Hyperlink"/>
            <w:rFonts w:cstheme="minorHAnsi"/>
            <w:b w:val="0"/>
            <w:color w:val="363534" w:themeColor="text1"/>
            <w:sz w:val="20"/>
            <w:szCs w:val="20"/>
          </w:rPr>
          <w:t>G2 – Satisfaction with community consultation and engagement</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_Toc32323308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49</w:t>
        </w:r>
        <w:r w:rsidR="00DA4F7F" w:rsidRPr="00B71774">
          <w:rPr>
            <w:b w:val="0"/>
            <w:webHidden/>
            <w:color w:val="363534" w:themeColor="text1"/>
            <w:sz w:val="20"/>
            <w:szCs w:val="20"/>
          </w:rPr>
          <w:fldChar w:fldCharType="end"/>
        </w:r>
      </w:hyperlink>
    </w:p>
    <w:p w14:paraId="5FBE0573" w14:textId="5EBCF7FB" w:rsidR="00DA4F7F" w:rsidRPr="00B71774" w:rsidRDefault="00B968AF">
      <w:pPr>
        <w:pStyle w:val="TOC1"/>
        <w:rPr>
          <w:rFonts w:eastAsiaTheme="minorEastAsia" w:cstheme="minorBidi"/>
          <w:b w:val="0"/>
          <w:color w:val="363534" w:themeColor="text1"/>
          <w:sz w:val="20"/>
          <w:szCs w:val="20"/>
        </w:rPr>
      </w:pPr>
      <w:hyperlink w:anchor="_Toc32323309" w:history="1">
        <w:r w:rsidR="00DA4F7F" w:rsidRPr="00B71774">
          <w:rPr>
            <w:rStyle w:val="Hyperlink"/>
            <w:rFonts w:cstheme="minorHAnsi"/>
            <w:b w:val="0"/>
            <w:color w:val="363534" w:themeColor="text1"/>
            <w:sz w:val="20"/>
            <w:szCs w:val="20"/>
          </w:rPr>
          <w:t>G3 – Councillor attendance at council meetings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_Toc32323309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50</w:t>
        </w:r>
        <w:r w:rsidR="00DA4F7F" w:rsidRPr="00B71774">
          <w:rPr>
            <w:b w:val="0"/>
            <w:webHidden/>
            <w:color w:val="363534" w:themeColor="text1"/>
            <w:sz w:val="20"/>
            <w:szCs w:val="20"/>
          </w:rPr>
          <w:fldChar w:fldCharType="end"/>
        </w:r>
      </w:hyperlink>
    </w:p>
    <w:p w14:paraId="17E3FF58" w14:textId="2A2186B2" w:rsidR="00DA4F7F" w:rsidRPr="00B71774" w:rsidRDefault="00B968AF">
      <w:pPr>
        <w:pStyle w:val="TOC1"/>
        <w:rPr>
          <w:rFonts w:eastAsiaTheme="minorEastAsia" w:cstheme="minorBidi"/>
          <w:b w:val="0"/>
          <w:color w:val="363534" w:themeColor="text1"/>
          <w:sz w:val="20"/>
          <w:szCs w:val="20"/>
        </w:rPr>
      </w:pPr>
      <w:hyperlink w:anchor="_Toc32323310" w:history="1">
        <w:r w:rsidR="00DA4F7F" w:rsidRPr="00B71774">
          <w:rPr>
            <w:rStyle w:val="Hyperlink"/>
            <w:rFonts w:cstheme="minorHAnsi"/>
            <w:b w:val="0"/>
            <w:color w:val="363534" w:themeColor="text1"/>
            <w:sz w:val="20"/>
            <w:szCs w:val="20"/>
          </w:rPr>
          <w:t>G4 – Cost of elected representation</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_Toc32323310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52</w:t>
        </w:r>
        <w:r w:rsidR="00DA4F7F" w:rsidRPr="00B71774">
          <w:rPr>
            <w:b w:val="0"/>
            <w:webHidden/>
            <w:color w:val="363534" w:themeColor="text1"/>
            <w:sz w:val="20"/>
            <w:szCs w:val="20"/>
          </w:rPr>
          <w:fldChar w:fldCharType="end"/>
        </w:r>
      </w:hyperlink>
    </w:p>
    <w:p w14:paraId="20C7A265" w14:textId="2158B04D" w:rsidR="00DA4F7F" w:rsidRDefault="00B968AF">
      <w:pPr>
        <w:pStyle w:val="TOC1"/>
        <w:rPr>
          <w:b w:val="0"/>
          <w:color w:val="363534" w:themeColor="text1"/>
          <w:sz w:val="20"/>
          <w:szCs w:val="20"/>
        </w:rPr>
      </w:pPr>
      <w:hyperlink w:anchor="_Toc32323311" w:history="1">
        <w:r w:rsidR="00DA4F7F" w:rsidRPr="00B71774">
          <w:rPr>
            <w:rStyle w:val="Hyperlink"/>
            <w:rFonts w:cstheme="minorHAnsi"/>
            <w:b w:val="0"/>
            <w:color w:val="363534" w:themeColor="text1"/>
            <w:sz w:val="20"/>
            <w:szCs w:val="20"/>
          </w:rPr>
          <w:t>G5 – Satisfaction with council decisions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_Toc32323311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54</w:t>
        </w:r>
        <w:r w:rsidR="00DA4F7F" w:rsidRPr="00B71774">
          <w:rPr>
            <w:b w:val="0"/>
            <w:webHidden/>
            <w:color w:val="363534" w:themeColor="text1"/>
            <w:sz w:val="20"/>
            <w:szCs w:val="20"/>
          </w:rPr>
          <w:fldChar w:fldCharType="end"/>
        </w:r>
      </w:hyperlink>
    </w:p>
    <w:p w14:paraId="4F6AFBD5" w14:textId="564BF12F" w:rsidR="00E83E5A" w:rsidRDefault="00E83E5A" w:rsidP="00E83E5A">
      <w:pPr>
        <w:rPr>
          <w:rFonts w:eastAsiaTheme="minorEastAsia"/>
          <w:noProof/>
        </w:rPr>
      </w:pPr>
    </w:p>
    <w:p w14:paraId="3A706F4B" w14:textId="0B564C12" w:rsidR="00E83E5A" w:rsidRPr="00FB1811" w:rsidRDefault="00FB1811" w:rsidP="00E83E5A">
      <w:pPr>
        <w:rPr>
          <w:rFonts w:eastAsiaTheme="minorEastAsia"/>
          <w:b/>
          <w:i/>
          <w:noProof/>
        </w:rPr>
      </w:pPr>
      <w:r w:rsidRPr="00FB1811">
        <w:rPr>
          <w:rFonts w:eastAsiaTheme="minorEastAsia"/>
          <w:b/>
          <w:i/>
          <w:noProof/>
        </w:rPr>
        <w:t>Libraries (LB)</w:t>
      </w:r>
    </w:p>
    <w:p w14:paraId="25ADC4D9" w14:textId="06978EEA" w:rsidR="00DA4F7F" w:rsidRDefault="00B968AF">
      <w:pPr>
        <w:pStyle w:val="TOC1"/>
        <w:rPr>
          <w:b w:val="0"/>
          <w:color w:val="363534" w:themeColor="text1"/>
          <w:sz w:val="20"/>
          <w:szCs w:val="20"/>
        </w:rPr>
      </w:pPr>
      <w:hyperlink w:anchor="_Toc32323312" w:history="1">
        <w:r w:rsidR="00DA4F7F" w:rsidRPr="00B71774">
          <w:rPr>
            <w:rStyle w:val="Hyperlink"/>
            <w:rFonts w:cstheme="minorHAnsi"/>
            <w:b w:val="0"/>
            <w:color w:val="363534" w:themeColor="text1"/>
            <w:sz w:val="20"/>
            <w:szCs w:val="20"/>
          </w:rPr>
          <w:t>LB1 – Physical library collection usage</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_Toc32323312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55</w:t>
        </w:r>
        <w:r w:rsidR="00DA4F7F" w:rsidRPr="00B71774">
          <w:rPr>
            <w:b w:val="0"/>
            <w:webHidden/>
            <w:color w:val="363534" w:themeColor="text1"/>
            <w:sz w:val="20"/>
            <w:szCs w:val="20"/>
          </w:rPr>
          <w:fldChar w:fldCharType="end"/>
        </w:r>
      </w:hyperlink>
    </w:p>
    <w:p w14:paraId="54152F8A" w14:textId="4BCD96B3" w:rsidR="007762BE" w:rsidRDefault="007762BE" w:rsidP="007762BE">
      <w:pPr>
        <w:rPr>
          <w:rFonts w:eastAsiaTheme="minorEastAsia"/>
          <w:noProof/>
        </w:rPr>
      </w:pPr>
    </w:p>
    <w:p w14:paraId="291B3B81" w14:textId="5C61996A" w:rsidR="007762BE" w:rsidRPr="007762BE" w:rsidRDefault="007762BE" w:rsidP="007762BE">
      <w:pPr>
        <w:rPr>
          <w:rFonts w:eastAsiaTheme="minorEastAsia"/>
          <w:noProof/>
        </w:rPr>
      </w:pPr>
      <w:r>
        <w:rPr>
          <w:rFonts w:eastAsiaTheme="minorEastAsia"/>
          <w:noProof/>
        </w:rPr>
        <w:t xml:space="preserve">LB2 - </w:t>
      </w:r>
      <w:r w:rsidR="00BA5075">
        <w:rPr>
          <w:rFonts w:eastAsiaTheme="minorEastAsia"/>
          <w:noProof/>
        </w:rPr>
        <w:t>Recently purchased library collection ……………………………………………………………………</w:t>
      </w:r>
      <w:r w:rsidR="00003ED4">
        <w:rPr>
          <w:rFonts w:eastAsiaTheme="minorEastAsia"/>
          <w:noProof/>
        </w:rPr>
        <w:t>…..</w:t>
      </w:r>
      <w:r>
        <w:rPr>
          <w:rFonts w:eastAsiaTheme="minorEastAsia"/>
          <w:noProof/>
        </w:rPr>
        <w:t>57</w:t>
      </w:r>
    </w:p>
    <w:p w14:paraId="16658F9A" w14:textId="17E9FBC1" w:rsidR="00DA4F7F" w:rsidRPr="00B71774" w:rsidRDefault="00B968AF">
      <w:pPr>
        <w:pStyle w:val="TOC1"/>
        <w:rPr>
          <w:rFonts w:eastAsiaTheme="minorEastAsia" w:cstheme="minorBidi"/>
          <w:b w:val="0"/>
          <w:color w:val="363534" w:themeColor="text1"/>
          <w:sz w:val="20"/>
          <w:szCs w:val="20"/>
        </w:rPr>
      </w:pPr>
      <w:hyperlink w:anchor="_Toc32323313" w:history="1">
        <w:r w:rsidR="00DA4F7F" w:rsidRPr="00B71774">
          <w:rPr>
            <w:rStyle w:val="Hyperlink"/>
            <w:rFonts w:cstheme="minorHAnsi"/>
            <w:b w:val="0"/>
            <w:color w:val="363534" w:themeColor="text1"/>
            <w:sz w:val="20"/>
            <w:szCs w:val="20"/>
          </w:rPr>
          <w:t>LB3 – Cost of library service (retired see LB5)</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_Toc32323313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58</w:t>
        </w:r>
        <w:r w:rsidR="00DA4F7F" w:rsidRPr="00B71774">
          <w:rPr>
            <w:b w:val="0"/>
            <w:webHidden/>
            <w:color w:val="363534" w:themeColor="text1"/>
            <w:sz w:val="20"/>
            <w:szCs w:val="20"/>
          </w:rPr>
          <w:fldChar w:fldCharType="end"/>
        </w:r>
      </w:hyperlink>
    </w:p>
    <w:p w14:paraId="5142C775" w14:textId="7079CD2E" w:rsidR="00DA4F7F" w:rsidRPr="00B71774" w:rsidRDefault="00B968AF">
      <w:pPr>
        <w:pStyle w:val="TOC1"/>
        <w:rPr>
          <w:rFonts w:eastAsiaTheme="minorEastAsia" w:cstheme="minorBidi"/>
          <w:b w:val="0"/>
          <w:color w:val="363534" w:themeColor="text1"/>
          <w:sz w:val="20"/>
          <w:szCs w:val="20"/>
        </w:rPr>
      </w:pPr>
      <w:hyperlink w:anchor="_Toc32323314" w:history="1">
        <w:r w:rsidR="00DA4F7F" w:rsidRPr="00B71774">
          <w:rPr>
            <w:rStyle w:val="Hyperlink"/>
            <w:rFonts w:cstheme="minorHAnsi"/>
            <w:b w:val="0"/>
            <w:color w:val="363534" w:themeColor="text1"/>
            <w:sz w:val="20"/>
            <w:szCs w:val="20"/>
          </w:rPr>
          <w:t>LB4 – Active library borrowers in municipality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_Toc32323314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58</w:t>
        </w:r>
        <w:r w:rsidR="00DA4F7F" w:rsidRPr="00B71774">
          <w:rPr>
            <w:b w:val="0"/>
            <w:webHidden/>
            <w:color w:val="363534" w:themeColor="text1"/>
            <w:sz w:val="20"/>
            <w:szCs w:val="20"/>
          </w:rPr>
          <w:fldChar w:fldCharType="end"/>
        </w:r>
      </w:hyperlink>
    </w:p>
    <w:p w14:paraId="09EABC68" w14:textId="1367F554" w:rsidR="00DA4F7F" w:rsidRDefault="00B968AF">
      <w:pPr>
        <w:pStyle w:val="TOC1"/>
        <w:rPr>
          <w:b w:val="0"/>
          <w:color w:val="363534" w:themeColor="text1"/>
          <w:sz w:val="20"/>
          <w:szCs w:val="20"/>
        </w:rPr>
      </w:pPr>
      <w:hyperlink w:anchor="_Toc32323315" w:history="1">
        <w:r w:rsidR="00DA4F7F" w:rsidRPr="00B71774">
          <w:rPr>
            <w:rStyle w:val="Hyperlink"/>
            <w:rFonts w:cstheme="minorHAnsi"/>
            <w:b w:val="0"/>
            <w:color w:val="363534" w:themeColor="text1"/>
            <w:sz w:val="20"/>
            <w:szCs w:val="20"/>
          </w:rPr>
          <w:t>LB5 – Cost of library service per population</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_Toc32323315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60</w:t>
        </w:r>
        <w:r w:rsidR="00DA4F7F" w:rsidRPr="00B71774">
          <w:rPr>
            <w:b w:val="0"/>
            <w:webHidden/>
            <w:color w:val="363534" w:themeColor="text1"/>
            <w:sz w:val="20"/>
            <w:szCs w:val="20"/>
          </w:rPr>
          <w:fldChar w:fldCharType="end"/>
        </w:r>
      </w:hyperlink>
    </w:p>
    <w:p w14:paraId="0950E902" w14:textId="0007AD4C" w:rsidR="00FB1811" w:rsidRDefault="00FB1811" w:rsidP="00FB1811">
      <w:pPr>
        <w:rPr>
          <w:rFonts w:eastAsiaTheme="minorEastAsia"/>
          <w:noProof/>
        </w:rPr>
      </w:pPr>
    </w:p>
    <w:p w14:paraId="418FFF98" w14:textId="1FF01493" w:rsidR="00FB1811" w:rsidRPr="00FB1811" w:rsidRDefault="00FB1811" w:rsidP="00FB1811">
      <w:pPr>
        <w:rPr>
          <w:rFonts w:eastAsiaTheme="minorEastAsia"/>
          <w:b/>
          <w:i/>
          <w:noProof/>
        </w:rPr>
      </w:pPr>
      <w:r w:rsidRPr="00FB1811">
        <w:rPr>
          <w:rFonts w:eastAsiaTheme="minorEastAsia"/>
          <w:b/>
          <w:i/>
          <w:noProof/>
        </w:rPr>
        <w:t>Maternal and Child Health (MC)</w:t>
      </w:r>
    </w:p>
    <w:p w14:paraId="0D4AA0A6" w14:textId="7C681C0E" w:rsidR="00DA4F7F" w:rsidRPr="00B71774" w:rsidRDefault="00B968AF">
      <w:pPr>
        <w:pStyle w:val="TOC1"/>
        <w:rPr>
          <w:rFonts w:eastAsiaTheme="minorEastAsia" w:cstheme="minorBidi"/>
          <w:b w:val="0"/>
          <w:color w:val="363534" w:themeColor="text1"/>
          <w:sz w:val="20"/>
          <w:szCs w:val="20"/>
        </w:rPr>
      </w:pPr>
      <w:hyperlink w:anchor="_Toc32323316" w:history="1">
        <w:r w:rsidR="00DA4F7F" w:rsidRPr="00B71774">
          <w:rPr>
            <w:rStyle w:val="Hyperlink"/>
            <w:rFonts w:cstheme="minorHAnsi"/>
            <w:b w:val="0"/>
            <w:color w:val="363534" w:themeColor="text1"/>
            <w:sz w:val="20"/>
            <w:szCs w:val="20"/>
          </w:rPr>
          <w:t>MC1 – Participation in first MCH home visit (retired see MC6)</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_Toc32323316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63</w:t>
        </w:r>
        <w:r w:rsidR="00DA4F7F" w:rsidRPr="00B71774">
          <w:rPr>
            <w:b w:val="0"/>
            <w:webHidden/>
            <w:color w:val="363534" w:themeColor="text1"/>
            <w:sz w:val="20"/>
            <w:szCs w:val="20"/>
          </w:rPr>
          <w:fldChar w:fldCharType="end"/>
        </w:r>
      </w:hyperlink>
    </w:p>
    <w:p w14:paraId="0301C2FF" w14:textId="18753F15" w:rsidR="00DA4F7F" w:rsidRPr="00B71774" w:rsidRDefault="00B968AF">
      <w:pPr>
        <w:pStyle w:val="TOC1"/>
        <w:rPr>
          <w:rFonts w:eastAsiaTheme="minorEastAsia" w:cstheme="minorBidi"/>
          <w:b w:val="0"/>
          <w:color w:val="363534" w:themeColor="text1"/>
          <w:sz w:val="20"/>
          <w:szCs w:val="20"/>
        </w:rPr>
      </w:pPr>
      <w:hyperlink w:anchor="_Toc32323317" w:history="1">
        <w:r w:rsidR="00DA4F7F" w:rsidRPr="00B71774">
          <w:rPr>
            <w:rStyle w:val="Hyperlink"/>
            <w:rFonts w:cstheme="minorHAnsi"/>
            <w:b w:val="0"/>
            <w:color w:val="363534" w:themeColor="text1"/>
            <w:sz w:val="20"/>
            <w:szCs w:val="20"/>
          </w:rPr>
          <w:t>MC2 – Infant enrolments in MCH service</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_Toc32323317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63</w:t>
        </w:r>
        <w:r w:rsidR="00DA4F7F" w:rsidRPr="00B71774">
          <w:rPr>
            <w:b w:val="0"/>
            <w:webHidden/>
            <w:color w:val="363534" w:themeColor="text1"/>
            <w:sz w:val="20"/>
            <w:szCs w:val="20"/>
          </w:rPr>
          <w:fldChar w:fldCharType="end"/>
        </w:r>
      </w:hyperlink>
    </w:p>
    <w:p w14:paraId="75A25712" w14:textId="10E1AF3B" w:rsidR="00DA4F7F" w:rsidRPr="00B71774" w:rsidRDefault="00B968AF">
      <w:pPr>
        <w:pStyle w:val="TOC1"/>
        <w:rPr>
          <w:rFonts w:eastAsiaTheme="minorEastAsia" w:cstheme="minorBidi"/>
          <w:b w:val="0"/>
          <w:color w:val="363534" w:themeColor="text1"/>
          <w:sz w:val="20"/>
          <w:szCs w:val="20"/>
        </w:rPr>
      </w:pPr>
      <w:hyperlink w:anchor="_Toc32323318" w:history="1">
        <w:r w:rsidR="00DA4F7F" w:rsidRPr="00B71774">
          <w:rPr>
            <w:rStyle w:val="Hyperlink"/>
            <w:rFonts w:cstheme="minorHAnsi"/>
            <w:b w:val="0"/>
            <w:color w:val="363534" w:themeColor="text1"/>
            <w:sz w:val="20"/>
            <w:szCs w:val="20"/>
          </w:rPr>
          <w:t>MC3 – Cost of MCH service</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_Toc32323318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64</w:t>
        </w:r>
        <w:r w:rsidR="00DA4F7F" w:rsidRPr="00B71774">
          <w:rPr>
            <w:b w:val="0"/>
            <w:webHidden/>
            <w:color w:val="363534" w:themeColor="text1"/>
            <w:sz w:val="20"/>
            <w:szCs w:val="20"/>
          </w:rPr>
          <w:fldChar w:fldCharType="end"/>
        </w:r>
      </w:hyperlink>
    </w:p>
    <w:p w14:paraId="6FF354B6" w14:textId="15EF994B" w:rsidR="00DA4F7F" w:rsidRPr="00B71774" w:rsidRDefault="00B968AF">
      <w:pPr>
        <w:pStyle w:val="TOC1"/>
        <w:rPr>
          <w:rFonts w:eastAsiaTheme="minorEastAsia" w:cstheme="minorBidi"/>
          <w:b w:val="0"/>
          <w:color w:val="363534" w:themeColor="text1"/>
          <w:sz w:val="20"/>
          <w:szCs w:val="20"/>
        </w:rPr>
      </w:pPr>
      <w:hyperlink w:anchor="_Toc32323319" w:history="1">
        <w:r w:rsidR="00DA4F7F" w:rsidRPr="00B71774">
          <w:rPr>
            <w:rStyle w:val="Hyperlink"/>
            <w:rFonts w:cstheme="minorHAnsi"/>
            <w:b w:val="0"/>
            <w:color w:val="363534" w:themeColor="text1"/>
            <w:sz w:val="20"/>
            <w:szCs w:val="20"/>
          </w:rPr>
          <w:t>MC4 – Participation in MCH service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_Toc32323319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66</w:t>
        </w:r>
        <w:r w:rsidR="00DA4F7F" w:rsidRPr="00B71774">
          <w:rPr>
            <w:b w:val="0"/>
            <w:webHidden/>
            <w:color w:val="363534" w:themeColor="text1"/>
            <w:sz w:val="20"/>
            <w:szCs w:val="20"/>
          </w:rPr>
          <w:fldChar w:fldCharType="end"/>
        </w:r>
      </w:hyperlink>
    </w:p>
    <w:p w14:paraId="6505AEBE" w14:textId="448BFC02" w:rsidR="00DA4F7F" w:rsidRPr="00B71774" w:rsidRDefault="00B968AF">
      <w:pPr>
        <w:pStyle w:val="TOC1"/>
        <w:rPr>
          <w:rFonts w:eastAsiaTheme="minorEastAsia" w:cstheme="minorBidi"/>
          <w:b w:val="0"/>
          <w:color w:val="363534" w:themeColor="text1"/>
          <w:sz w:val="20"/>
          <w:szCs w:val="20"/>
        </w:rPr>
      </w:pPr>
      <w:hyperlink w:anchor="_Toc32323320" w:history="1">
        <w:r w:rsidR="00DA4F7F" w:rsidRPr="00B71774">
          <w:rPr>
            <w:rStyle w:val="Hyperlink"/>
            <w:rFonts w:cstheme="minorHAnsi"/>
            <w:b w:val="0"/>
            <w:color w:val="363534" w:themeColor="text1"/>
            <w:sz w:val="20"/>
            <w:szCs w:val="20"/>
          </w:rPr>
          <w:t>MC5 – Participation in MCH service by Aboriginal children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_Toc32323320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67</w:t>
        </w:r>
        <w:r w:rsidR="00DA4F7F" w:rsidRPr="00B71774">
          <w:rPr>
            <w:b w:val="0"/>
            <w:webHidden/>
            <w:color w:val="363534" w:themeColor="text1"/>
            <w:sz w:val="20"/>
            <w:szCs w:val="20"/>
          </w:rPr>
          <w:fldChar w:fldCharType="end"/>
        </w:r>
      </w:hyperlink>
    </w:p>
    <w:p w14:paraId="260DAD21" w14:textId="120F1004" w:rsidR="00DA4F7F" w:rsidRDefault="00B968AF">
      <w:pPr>
        <w:pStyle w:val="TOC1"/>
        <w:rPr>
          <w:b w:val="0"/>
          <w:color w:val="363534" w:themeColor="text1"/>
          <w:sz w:val="20"/>
          <w:szCs w:val="20"/>
        </w:rPr>
      </w:pPr>
      <w:hyperlink w:anchor="_Toc32323321" w:history="1">
        <w:r w:rsidR="00DA4F7F" w:rsidRPr="00B71774">
          <w:rPr>
            <w:rStyle w:val="Hyperlink"/>
            <w:rFonts w:cstheme="minorHAnsi"/>
            <w:b w:val="0"/>
            <w:color w:val="363534" w:themeColor="text1"/>
            <w:sz w:val="20"/>
            <w:szCs w:val="20"/>
          </w:rPr>
          <w:t>MC6 – Participation in 4-week Key Age and Stage visit</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_Toc32323321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68</w:t>
        </w:r>
        <w:r w:rsidR="00DA4F7F" w:rsidRPr="00B71774">
          <w:rPr>
            <w:b w:val="0"/>
            <w:webHidden/>
            <w:color w:val="363534" w:themeColor="text1"/>
            <w:sz w:val="20"/>
            <w:szCs w:val="20"/>
          </w:rPr>
          <w:fldChar w:fldCharType="end"/>
        </w:r>
      </w:hyperlink>
    </w:p>
    <w:p w14:paraId="5C4A13CE" w14:textId="20E6B841" w:rsidR="00FB1811" w:rsidRDefault="00FB1811" w:rsidP="00FB1811">
      <w:pPr>
        <w:rPr>
          <w:rFonts w:eastAsiaTheme="minorEastAsia"/>
          <w:noProof/>
        </w:rPr>
      </w:pPr>
    </w:p>
    <w:p w14:paraId="4E37571A" w14:textId="7850E9AD" w:rsidR="00FB1811" w:rsidRPr="00FB1811" w:rsidRDefault="00FB1811" w:rsidP="00FB1811">
      <w:pPr>
        <w:rPr>
          <w:rFonts w:eastAsiaTheme="minorEastAsia"/>
          <w:b/>
          <w:i/>
          <w:noProof/>
        </w:rPr>
      </w:pPr>
      <w:r w:rsidRPr="00FB1811">
        <w:rPr>
          <w:rFonts w:eastAsiaTheme="minorEastAsia"/>
          <w:b/>
          <w:i/>
          <w:noProof/>
        </w:rPr>
        <w:t>Roads (R)</w:t>
      </w:r>
    </w:p>
    <w:p w14:paraId="75B7995C" w14:textId="235B5A5F" w:rsidR="00DA4F7F" w:rsidRDefault="00B968AF">
      <w:pPr>
        <w:pStyle w:val="TOC1"/>
        <w:rPr>
          <w:b w:val="0"/>
          <w:color w:val="363534" w:themeColor="text1"/>
          <w:sz w:val="20"/>
          <w:szCs w:val="20"/>
        </w:rPr>
      </w:pPr>
      <w:hyperlink w:anchor="_Toc32323322" w:history="1">
        <w:r w:rsidR="00DA4F7F" w:rsidRPr="00B71774">
          <w:rPr>
            <w:rStyle w:val="Hyperlink"/>
            <w:rFonts w:cstheme="minorHAnsi"/>
            <w:b w:val="0"/>
            <w:color w:val="363534" w:themeColor="text1"/>
            <w:sz w:val="20"/>
            <w:szCs w:val="20"/>
          </w:rPr>
          <w:t>R1 – Sealed local road requests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_Toc32323322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69</w:t>
        </w:r>
        <w:r w:rsidR="00DA4F7F" w:rsidRPr="00B71774">
          <w:rPr>
            <w:b w:val="0"/>
            <w:webHidden/>
            <w:color w:val="363534" w:themeColor="text1"/>
            <w:sz w:val="20"/>
            <w:szCs w:val="20"/>
          </w:rPr>
          <w:fldChar w:fldCharType="end"/>
        </w:r>
      </w:hyperlink>
    </w:p>
    <w:p w14:paraId="6EF4B09E" w14:textId="3C28A1DF" w:rsidR="00D81063" w:rsidRDefault="00D81063" w:rsidP="00D81063">
      <w:pPr>
        <w:rPr>
          <w:rFonts w:eastAsiaTheme="minorEastAsia"/>
          <w:noProof/>
        </w:rPr>
      </w:pPr>
    </w:p>
    <w:p w14:paraId="7DD6C73E" w14:textId="502EDE12" w:rsidR="00D81063" w:rsidRPr="00D81063" w:rsidRDefault="00D81063" w:rsidP="00D81063">
      <w:pPr>
        <w:rPr>
          <w:rFonts w:eastAsiaTheme="minorEastAsia"/>
          <w:noProof/>
        </w:rPr>
      </w:pPr>
      <w:r>
        <w:rPr>
          <w:rFonts w:eastAsiaTheme="minorEastAsia"/>
          <w:noProof/>
        </w:rPr>
        <w:t xml:space="preserve">R2 - Sealed local roads maintained to condition standards </w:t>
      </w:r>
      <w:r w:rsidR="00916DBF">
        <w:rPr>
          <w:rFonts w:eastAsiaTheme="minorEastAsia"/>
          <w:noProof/>
        </w:rPr>
        <w:t>……………………………………………</w:t>
      </w:r>
      <w:r w:rsidR="002E7291">
        <w:rPr>
          <w:rFonts w:eastAsiaTheme="minorEastAsia"/>
          <w:noProof/>
        </w:rPr>
        <w:t>….</w:t>
      </w:r>
      <w:r w:rsidR="00916DBF">
        <w:rPr>
          <w:rFonts w:eastAsiaTheme="minorEastAsia"/>
          <w:noProof/>
        </w:rPr>
        <w:t xml:space="preserve">…… </w:t>
      </w:r>
      <w:r w:rsidR="002E7291">
        <w:rPr>
          <w:rFonts w:eastAsiaTheme="minorEastAsia"/>
          <w:noProof/>
        </w:rPr>
        <w:t xml:space="preserve"> </w:t>
      </w:r>
      <w:r w:rsidR="00916DBF">
        <w:rPr>
          <w:rFonts w:eastAsiaTheme="minorEastAsia"/>
          <w:noProof/>
        </w:rPr>
        <w:t>7</w:t>
      </w:r>
      <w:r w:rsidR="00E626EC">
        <w:rPr>
          <w:rFonts w:eastAsiaTheme="minorEastAsia"/>
          <w:noProof/>
        </w:rPr>
        <w:t>0</w:t>
      </w:r>
    </w:p>
    <w:p w14:paraId="1F835E7A" w14:textId="4E678FA8" w:rsidR="00DA4F7F" w:rsidRPr="00B71774" w:rsidRDefault="00B968AF">
      <w:pPr>
        <w:pStyle w:val="TOC1"/>
        <w:rPr>
          <w:rFonts w:eastAsiaTheme="minorEastAsia" w:cstheme="minorBidi"/>
          <w:b w:val="0"/>
          <w:color w:val="363534" w:themeColor="text1"/>
          <w:sz w:val="20"/>
          <w:szCs w:val="20"/>
        </w:rPr>
      </w:pPr>
      <w:hyperlink w:anchor="_Toc32323323" w:history="1">
        <w:r w:rsidR="00DA4F7F" w:rsidRPr="00B71774">
          <w:rPr>
            <w:rStyle w:val="Hyperlink"/>
            <w:rFonts w:cstheme="minorHAnsi"/>
            <w:b w:val="0"/>
            <w:color w:val="363534" w:themeColor="text1"/>
            <w:sz w:val="20"/>
            <w:szCs w:val="20"/>
          </w:rPr>
          <w:t>R3 – Cost of sealed local road reconstruction</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_Toc32323323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72</w:t>
        </w:r>
        <w:r w:rsidR="00DA4F7F" w:rsidRPr="00B71774">
          <w:rPr>
            <w:b w:val="0"/>
            <w:webHidden/>
            <w:color w:val="363534" w:themeColor="text1"/>
            <w:sz w:val="20"/>
            <w:szCs w:val="20"/>
          </w:rPr>
          <w:fldChar w:fldCharType="end"/>
        </w:r>
      </w:hyperlink>
    </w:p>
    <w:p w14:paraId="0DCC3222" w14:textId="5514C289" w:rsidR="00DA4F7F" w:rsidRPr="00B71774" w:rsidRDefault="00B968AF">
      <w:pPr>
        <w:pStyle w:val="TOC1"/>
        <w:rPr>
          <w:rFonts w:eastAsiaTheme="minorEastAsia" w:cstheme="minorBidi"/>
          <w:b w:val="0"/>
          <w:color w:val="363534" w:themeColor="text1"/>
          <w:sz w:val="20"/>
          <w:szCs w:val="20"/>
        </w:rPr>
      </w:pPr>
      <w:hyperlink w:anchor="_Toc32323324" w:history="1">
        <w:r w:rsidR="00DA4F7F" w:rsidRPr="00B71774">
          <w:rPr>
            <w:rStyle w:val="Hyperlink"/>
            <w:rFonts w:cstheme="minorHAnsi"/>
            <w:b w:val="0"/>
            <w:color w:val="363534" w:themeColor="text1"/>
            <w:sz w:val="20"/>
            <w:szCs w:val="20"/>
          </w:rPr>
          <w:t>R4 – Cost of sealed local road resealing</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_Toc32323324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74</w:t>
        </w:r>
        <w:r w:rsidR="00DA4F7F" w:rsidRPr="00B71774">
          <w:rPr>
            <w:b w:val="0"/>
            <w:webHidden/>
            <w:color w:val="363534" w:themeColor="text1"/>
            <w:sz w:val="20"/>
            <w:szCs w:val="20"/>
          </w:rPr>
          <w:fldChar w:fldCharType="end"/>
        </w:r>
      </w:hyperlink>
    </w:p>
    <w:p w14:paraId="6DAC0496" w14:textId="498CBD34" w:rsidR="00DA4F7F" w:rsidRDefault="00B968AF">
      <w:pPr>
        <w:pStyle w:val="TOC1"/>
        <w:rPr>
          <w:b w:val="0"/>
          <w:color w:val="363534" w:themeColor="text1"/>
          <w:sz w:val="20"/>
          <w:szCs w:val="20"/>
        </w:rPr>
      </w:pPr>
      <w:hyperlink w:anchor="_Toc32323325" w:history="1">
        <w:r w:rsidR="00DA4F7F" w:rsidRPr="00B71774">
          <w:rPr>
            <w:rStyle w:val="Hyperlink"/>
            <w:rFonts w:cstheme="minorHAnsi"/>
            <w:b w:val="0"/>
            <w:color w:val="363534" w:themeColor="text1"/>
            <w:sz w:val="20"/>
            <w:szCs w:val="20"/>
          </w:rPr>
          <w:t>R5 – Satisfaction with sealed local roads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_Toc32323325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76</w:t>
        </w:r>
        <w:r w:rsidR="00DA4F7F" w:rsidRPr="00B71774">
          <w:rPr>
            <w:b w:val="0"/>
            <w:webHidden/>
            <w:color w:val="363534" w:themeColor="text1"/>
            <w:sz w:val="20"/>
            <w:szCs w:val="20"/>
          </w:rPr>
          <w:fldChar w:fldCharType="end"/>
        </w:r>
      </w:hyperlink>
    </w:p>
    <w:p w14:paraId="55633236" w14:textId="598A1BC1" w:rsidR="00FB1811" w:rsidRDefault="00FB1811" w:rsidP="00FB1811">
      <w:pPr>
        <w:rPr>
          <w:rFonts w:eastAsiaTheme="minorEastAsia"/>
          <w:noProof/>
        </w:rPr>
      </w:pPr>
    </w:p>
    <w:p w14:paraId="2257A8A9" w14:textId="240FE0BD" w:rsidR="00FB1811" w:rsidRPr="00FB1811" w:rsidRDefault="00FB1811" w:rsidP="00FB1811">
      <w:pPr>
        <w:rPr>
          <w:rFonts w:eastAsiaTheme="minorEastAsia"/>
          <w:b/>
          <w:i/>
          <w:noProof/>
        </w:rPr>
      </w:pPr>
      <w:r w:rsidRPr="00FB1811">
        <w:rPr>
          <w:rFonts w:eastAsiaTheme="minorEastAsia"/>
          <w:b/>
          <w:i/>
          <w:noProof/>
        </w:rPr>
        <w:t>Statutory planning (SP)</w:t>
      </w:r>
    </w:p>
    <w:p w14:paraId="7B38DE35" w14:textId="2F346C23" w:rsidR="00DA4F7F" w:rsidRPr="00B71774" w:rsidRDefault="00B968AF">
      <w:pPr>
        <w:pStyle w:val="TOC1"/>
        <w:rPr>
          <w:rFonts w:eastAsiaTheme="minorEastAsia" w:cstheme="minorBidi"/>
          <w:b w:val="0"/>
          <w:color w:val="363534" w:themeColor="text1"/>
          <w:sz w:val="20"/>
          <w:szCs w:val="20"/>
        </w:rPr>
      </w:pPr>
      <w:hyperlink w:anchor="_Toc32323326" w:history="1">
        <w:r w:rsidR="00DA4F7F" w:rsidRPr="00B71774">
          <w:rPr>
            <w:rStyle w:val="Hyperlink"/>
            <w:rFonts w:cstheme="minorHAnsi"/>
            <w:b w:val="0"/>
            <w:color w:val="363534" w:themeColor="text1"/>
            <w:sz w:val="20"/>
            <w:szCs w:val="20"/>
          </w:rPr>
          <w:t>SP1 – Time taken to decide planning applications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_Toc32323326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77</w:t>
        </w:r>
        <w:r w:rsidR="00DA4F7F" w:rsidRPr="00B71774">
          <w:rPr>
            <w:b w:val="0"/>
            <w:webHidden/>
            <w:color w:val="363534" w:themeColor="text1"/>
            <w:sz w:val="20"/>
            <w:szCs w:val="20"/>
          </w:rPr>
          <w:fldChar w:fldCharType="end"/>
        </w:r>
      </w:hyperlink>
    </w:p>
    <w:p w14:paraId="4FB190DD" w14:textId="7669316E" w:rsidR="00DA4F7F" w:rsidRPr="00B71774" w:rsidRDefault="00B968AF">
      <w:pPr>
        <w:pStyle w:val="TOC1"/>
        <w:rPr>
          <w:rFonts w:eastAsiaTheme="minorEastAsia" w:cstheme="minorBidi"/>
          <w:b w:val="0"/>
          <w:color w:val="363534" w:themeColor="text1"/>
          <w:sz w:val="20"/>
          <w:szCs w:val="20"/>
        </w:rPr>
      </w:pPr>
      <w:hyperlink w:anchor="_Toc32323327" w:history="1">
        <w:r w:rsidR="00DA4F7F" w:rsidRPr="00B71774">
          <w:rPr>
            <w:rStyle w:val="Hyperlink"/>
            <w:rFonts w:cstheme="minorHAnsi"/>
            <w:b w:val="0"/>
            <w:color w:val="363534" w:themeColor="text1"/>
            <w:sz w:val="20"/>
            <w:szCs w:val="20"/>
          </w:rPr>
          <w:t>SP2 – Planning applications decided within required time frames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_Toc32323327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78</w:t>
        </w:r>
        <w:r w:rsidR="00DA4F7F" w:rsidRPr="00B71774">
          <w:rPr>
            <w:b w:val="0"/>
            <w:webHidden/>
            <w:color w:val="363534" w:themeColor="text1"/>
            <w:sz w:val="20"/>
            <w:szCs w:val="20"/>
          </w:rPr>
          <w:fldChar w:fldCharType="end"/>
        </w:r>
      </w:hyperlink>
    </w:p>
    <w:p w14:paraId="6A0F40A1" w14:textId="047FF2D2" w:rsidR="00DA4F7F" w:rsidRPr="00B71774" w:rsidRDefault="00B968AF">
      <w:pPr>
        <w:pStyle w:val="TOC1"/>
        <w:rPr>
          <w:rFonts w:eastAsiaTheme="minorEastAsia" w:cstheme="minorBidi"/>
          <w:b w:val="0"/>
          <w:color w:val="363534" w:themeColor="text1"/>
          <w:sz w:val="20"/>
          <w:szCs w:val="20"/>
        </w:rPr>
      </w:pPr>
      <w:hyperlink w:anchor="_Toc32323328" w:history="1">
        <w:r w:rsidR="00DA4F7F" w:rsidRPr="00B71774">
          <w:rPr>
            <w:rStyle w:val="Hyperlink"/>
            <w:rFonts w:cstheme="minorHAnsi"/>
            <w:b w:val="0"/>
            <w:color w:val="363534" w:themeColor="text1"/>
            <w:sz w:val="20"/>
            <w:szCs w:val="20"/>
          </w:rPr>
          <w:t>SP3 – Cost of statutory planning service</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_Toc32323328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80</w:t>
        </w:r>
        <w:r w:rsidR="00DA4F7F" w:rsidRPr="00B71774">
          <w:rPr>
            <w:b w:val="0"/>
            <w:webHidden/>
            <w:color w:val="363534" w:themeColor="text1"/>
            <w:sz w:val="20"/>
            <w:szCs w:val="20"/>
          </w:rPr>
          <w:fldChar w:fldCharType="end"/>
        </w:r>
      </w:hyperlink>
    </w:p>
    <w:p w14:paraId="662F523A" w14:textId="157D28F4" w:rsidR="00DA4F7F" w:rsidRDefault="00B968AF">
      <w:pPr>
        <w:pStyle w:val="TOC1"/>
        <w:rPr>
          <w:b w:val="0"/>
          <w:color w:val="363534" w:themeColor="text1"/>
          <w:sz w:val="20"/>
          <w:szCs w:val="20"/>
        </w:rPr>
      </w:pPr>
      <w:hyperlink w:anchor="_Toc32323329" w:history="1">
        <w:r w:rsidR="00DA4F7F" w:rsidRPr="00B71774">
          <w:rPr>
            <w:rStyle w:val="Hyperlink"/>
            <w:rFonts w:cstheme="minorHAnsi"/>
            <w:b w:val="0"/>
            <w:color w:val="363534" w:themeColor="text1"/>
            <w:sz w:val="20"/>
            <w:szCs w:val="20"/>
          </w:rPr>
          <w:t>SP4 – Council planning decisions upheld at VCAT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_Toc32323329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82</w:t>
        </w:r>
        <w:r w:rsidR="00DA4F7F" w:rsidRPr="00B71774">
          <w:rPr>
            <w:b w:val="0"/>
            <w:webHidden/>
            <w:color w:val="363534" w:themeColor="text1"/>
            <w:sz w:val="20"/>
            <w:szCs w:val="20"/>
          </w:rPr>
          <w:fldChar w:fldCharType="end"/>
        </w:r>
      </w:hyperlink>
    </w:p>
    <w:p w14:paraId="4D4C6074" w14:textId="061D0E1F" w:rsidR="003E70B9" w:rsidRDefault="003E70B9" w:rsidP="003E70B9">
      <w:pPr>
        <w:rPr>
          <w:rFonts w:eastAsiaTheme="minorEastAsia"/>
          <w:noProof/>
        </w:rPr>
      </w:pPr>
    </w:p>
    <w:p w14:paraId="23B375C8" w14:textId="0CAF52D7" w:rsidR="003E70B9" w:rsidRPr="003E70B9" w:rsidRDefault="003E70B9" w:rsidP="003E70B9">
      <w:pPr>
        <w:rPr>
          <w:rFonts w:eastAsiaTheme="minorEastAsia"/>
          <w:b/>
          <w:i/>
          <w:noProof/>
        </w:rPr>
      </w:pPr>
      <w:r w:rsidRPr="003E70B9">
        <w:rPr>
          <w:rFonts w:eastAsiaTheme="minorEastAsia"/>
          <w:b/>
          <w:i/>
          <w:noProof/>
        </w:rPr>
        <w:t>Waste collection (WC)</w:t>
      </w:r>
    </w:p>
    <w:p w14:paraId="202A4A3A" w14:textId="6D2B666B" w:rsidR="003E70B9" w:rsidRPr="003E70B9" w:rsidRDefault="00B968AF" w:rsidP="003E70B9">
      <w:pPr>
        <w:pStyle w:val="TOC1"/>
        <w:rPr>
          <w:b w:val="0"/>
          <w:color w:val="363534" w:themeColor="text1"/>
          <w:sz w:val="20"/>
          <w:szCs w:val="20"/>
        </w:rPr>
      </w:pPr>
      <w:hyperlink w:anchor="_Toc32323330" w:history="1">
        <w:r w:rsidR="00DA4F7F" w:rsidRPr="00B71774">
          <w:rPr>
            <w:rStyle w:val="Hyperlink"/>
            <w:rFonts w:cstheme="minorHAnsi"/>
            <w:b w:val="0"/>
            <w:color w:val="363534" w:themeColor="text1"/>
            <w:sz w:val="20"/>
            <w:szCs w:val="20"/>
          </w:rPr>
          <w:t>WC1 – Kerbside bin collection</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_Toc32323330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84</w:t>
        </w:r>
        <w:r w:rsidR="00DA4F7F" w:rsidRPr="00B71774">
          <w:rPr>
            <w:b w:val="0"/>
            <w:webHidden/>
            <w:color w:val="363534" w:themeColor="text1"/>
            <w:sz w:val="20"/>
            <w:szCs w:val="20"/>
          </w:rPr>
          <w:fldChar w:fldCharType="end"/>
        </w:r>
      </w:hyperlink>
    </w:p>
    <w:p w14:paraId="59FEEFEC" w14:textId="1B4DF3F3" w:rsidR="00DA4F7F" w:rsidRPr="00B71774" w:rsidRDefault="00B968AF">
      <w:pPr>
        <w:pStyle w:val="TOC1"/>
        <w:rPr>
          <w:rFonts w:eastAsiaTheme="minorEastAsia" w:cstheme="minorBidi"/>
          <w:b w:val="0"/>
          <w:color w:val="363534" w:themeColor="text1"/>
          <w:sz w:val="20"/>
          <w:szCs w:val="20"/>
        </w:rPr>
      </w:pPr>
      <w:hyperlink w:anchor="_Toc32323332" w:history="1">
        <w:r w:rsidR="00DA4F7F" w:rsidRPr="00B71774">
          <w:rPr>
            <w:rStyle w:val="Hyperlink"/>
            <w:rFonts w:cstheme="minorHAnsi"/>
            <w:b w:val="0"/>
            <w:color w:val="363534" w:themeColor="text1"/>
            <w:sz w:val="20"/>
            <w:szCs w:val="20"/>
          </w:rPr>
          <w:t>WC2 – Kerbside collection bins missed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_Toc32323332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85</w:t>
        </w:r>
        <w:r w:rsidR="00DA4F7F" w:rsidRPr="00B71774">
          <w:rPr>
            <w:b w:val="0"/>
            <w:webHidden/>
            <w:color w:val="363534" w:themeColor="text1"/>
            <w:sz w:val="20"/>
            <w:szCs w:val="20"/>
          </w:rPr>
          <w:fldChar w:fldCharType="end"/>
        </w:r>
      </w:hyperlink>
    </w:p>
    <w:p w14:paraId="244717FD" w14:textId="1384C846" w:rsidR="00DA4F7F" w:rsidRPr="00B71774" w:rsidRDefault="00B968AF">
      <w:pPr>
        <w:pStyle w:val="TOC1"/>
        <w:rPr>
          <w:rFonts w:eastAsiaTheme="minorEastAsia" w:cstheme="minorBidi"/>
          <w:b w:val="0"/>
          <w:color w:val="363534" w:themeColor="text1"/>
          <w:sz w:val="20"/>
          <w:szCs w:val="20"/>
        </w:rPr>
      </w:pPr>
      <w:hyperlink w:anchor="_Toc32323333" w:history="1">
        <w:r w:rsidR="00DA4F7F" w:rsidRPr="00B71774">
          <w:rPr>
            <w:rStyle w:val="Hyperlink"/>
            <w:rFonts w:cstheme="minorHAnsi"/>
            <w:b w:val="0"/>
            <w:color w:val="363534" w:themeColor="text1"/>
            <w:sz w:val="20"/>
            <w:szCs w:val="20"/>
          </w:rPr>
          <w:t>WC3 – Cost of kerbside garbage bin collection service</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_Toc32323333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86</w:t>
        </w:r>
        <w:r w:rsidR="00DA4F7F" w:rsidRPr="00B71774">
          <w:rPr>
            <w:b w:val="0"/>
            <w:webHidden/>
            <w:color w:val="363534" w:themeColor="text1"/>
            <w:sz w:val="20"/>
            <w:szCs w:val="20"/>
          </w:rPr>
          <w:fldChar w:fldCharType="end"/>
        </w:r>
      </w:hyperlink>
    </w:p>
    <w:p w14:paraId="56700F63" w14:textId="798D8C74" w:rsidR="00DA4F7F" w:rsidRPr="00B71774" w:rsidRDefault="00B968AF">
      <w:pPr>
        <w:pStyle w:val="TOC1"/>
        <w:rPr>
          <w:rFonts w:eastAsiaTheme="minorEastAsia" w:cstheme="minorBidi"/>
          <w:b w:val="0"/>
          <w:color w:val="363534" w:themeColor="text1"/>
          <w:sz w:val="20"/>
          <w:szCs w:val="20"/>
        </w:rPr>
      </w:pPr>
      <w:hyperlink w:anchor="_Toc32323334" w:history="1">
        <w:r w:rsidR="00DA4F7F" w:rsidRPr="00B71774">
          <w:rPr>
            <w:rStyle w:val="Hyperlink"/>
            <w:rFonts w:cstheme="minorHAnsi"/>
            <w:b w:val="0"/>
            <w:color w:val="363534" w:themeColor="text1"/>
            <w:sz w:val="20"/>
            <w:szCs w:val="20"/>
          </w:rPr>
          <w:t>WC4 – Cost of kerbside recyclables bin collection service</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_Toc32323334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88</w:t>
        </w:r>
        <w:r w:rsidR="00DA4F7F" w:rsidRPr="00B71774">
          <w:rPr>
            <w:b w:val="0"/>
            <w:webHidden/>
            <w:color w:val="363534" w:themeColor="text1"/>
            <w:sz w:val="20"/>
            <w:szCs w:val="20"/>
          </w:rPr>
          <w:fldChar w:fldCharType="end"/>
        </w:r>
      </w:hyperlink>
    </w:p>
    <w:p w14:paraId="240B37F0" w14:textId="5D22DCA5" w:rsidR="00DA4F7F" w:rsidRDefault="00B968AF">
      <w:pPr>
        <w:pStyle w:val="TOC1"/>
        <w:rPr>
          <w:b w:val="0"/>
          <w:color w:val="363534" w:themeColor="text1"/>
          <w:sz w:val="20"/>
          <w:szCs w:val="20"/>
        </w:rPr>
      </w:pPr>
      <w:hyperlink w:anchor="_Toc32323335" w:history="1">
        <w:r w:rsidR="00DA4F7F" w:rsidRPr="00B71774">
          <w:rPr>
            <w:rStyle w:val="Hyperlink"/>
            <w:rFonts w:cstheme="minorHAnsi"/>
            <w:b w:val="0"/>
            <w:color w:val="363534" w:themeColor="text1"/>
            <w:sz w:val="20"/>
            <w:szCs w:val="20"/>
          </w:rPr>
          <w:t>WC5 – Kerbside collection waste diverted from landfill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_Toc32323335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90</w:t>
        </w:r>
        <w:r w:rsidR="00DA4F7F" w:rsidRPr="00B71774">
          <w:rPr>
            <w:b w:val="0"/>
            <w:webHidden/>
            <w:color w:val="363534" w:themeColor="text1"/>
            <w:sz w:val="20"/>
            <w:szCs w:val="20"/>
          </w:rPr>
          <w:fldChar w:fldCharType="end"/>
        </w:r>
      </w:hyperlink>
    </w:p>
    <w:p w14:paraId="48D53211" w14:textId="35EEA3F2" w:rsidR="00D90E0D" w:rsidRDefault="00D90E0D" w:rsidP="00D90E0D">
      <w:pPr>
        <w:rPr>
          <w:rFonts w:eastAsiaTheme="minorEastAsia"/>
          <w:noProof/>
        </w:rPr>
      </w:pPr>
    </w:p>
    <w:p w14:paraId="1F1458BA" w14:textId="20EAF910" w:rsidR="00D90E0D" w:rsidRDefault="00D90E0D" w:rsidP="00D90E0D">
      <w:pPr>
        <w:rPr>
          <w:rFonts w:eastAsiaTheme="minorEastAsia"/>
          <w:b/>
          <w:noProof/>
        </w:rPr>
      </w:pPr>
      <w:r w:rsidRPr="00352365">
        <w:rPr>
          <w:rFonts w:eastAsiaTheme="minorEastAsia"/>
          <w:b/>
          <w:noProof/>
        </w:rPr>
        <w:t>Financial performance indicators</w:t>
      </w:r>
    </w:p>
    <w:p w14:paraId="7161A0F1" w14:textId="49683E5A" w:rsidR="00352365" w:rsidRDefault="00352365" w:rsidP="00D90E0D">
      <w:pPr>
        <w:rPr>
          <w:rFonts w:eastAsiaTheme="minorEastAsia"/>
          <w:b/>
          <w:noProof/>
        </w:rPr>
      </w:pPr>
    </w:p>
    <w:p w14:paraId="3F2CE5D3" w14:textId="0952CB1B" w:rsidR="00352365" w:rsidRPr="000B6F30" w:rsidRDefault="000B6F30" w:rsidP="00D90E0D">
      <w:pPr>
        <w:rPr>
          <w:rFonts w:eastAsiaTheme="minorEastAsia"/>
          <w:b/>
          <w:i/>
          <w:noProof/>
        </w:rPr>
      </w:pPr>
      <w:r w:rsidRPr="000B6F30">
        <w:rPr>
          <w:rFonts w:eastAsiaTheme="minorEastAsia"/>
          <w:b/>
          <w:i/>
          <w:noProof/>
        </w:rPr>
        <w:t>Efficiency</w:t>
      </w:r>
      <w:r w:rsidR="00EA5C60">
        <w:rPr>
          <w:rFonts w:eastAsiaTheme="minorEastAsia"/>
          <w:b/>
          <w:i/>
          <w:noProof/>
        </w:rPr>
        <w:t xml:space="preserve"> (E)</w:t>
      </w:r>
    </w:p>
    <w:p w14:paraId="5D6DA609" w14:textId="115BD48F" w:rsidR="00DA4F7F" w:rsidRPr="00B71774" w:rsidRDefault="00B968AF">
      <w:pPr>
        <w:pStyle w:val="TOC1"/>
        <w:rPr>
          <w:rFonts w:eastAsiaTheme="minorEastAsia" w:cstheme="minorBidi"/>
          <w:b w:val="0"/>
          <w:color w:val="363534" w:themeColor="text1"/>
          <w:sz w:val="20"/>
          <w:szCs w:val="20"/>
        </w:rPr>
      </w:pPr>
      <w:hyperlink w:anchor="_Toc32323336" w:history="1">
        <w:r w:rsidR="00DA4F7F" w:rsidRPr="00B71774">
          <w:rPr>
            <w:rStyle w:val="Hyperlink"/>
            <w:rFonts w:cstheme="minorHAnsi"/>
            <w:b w:val="0"/>
            <w:color w:val="363534" w:themeColor="text1"/>
            <w:sz w:val="20"/>
            <w:szCs w:val="20"/>
          </w:rPr>
          <w:t>E1 – Average residential rate per residential property assessment (retired see E4)</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_Toc32323336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92</w:t>
        </w:r>
        <w:r w:rsidR="00DA4F7F" w:rsidRPr="00B71774">
          <w:rPr>
            <w:b w:val="0"/>
            <w:webHidden/>
            <w:color w:val="363534" w:themeColor="text1"/>
            <w:sz w:val="20"/>
            <w:szCs w:val="20"/>
          </w:rPr>
          <w:fldChar w:fldCharType="end"/>
        </w:r>
      </w:hyperlink>
    </w:p>
    <w:p w14:paraId="52879BC8" w14:textId="1F0C8386" w:rsidR="00DA4F7F" w:rsidRPr="00B71774" w:rsidRDefault="00B968AF">
      <w:pPr>
        <w:pStyle w:val="TOC1"/>
        <w:rPr>
          <w:rFonts w:eastAsiaTheme="minorEastAsia" w:cstheme="minorBidi"/>
          <w:b w:val="0"/>
          <w:color w:val="363534" w:themeColor="text1"/>
          <w:sz w:val="20"/>
          <w:szCs w:val="20"/>
        </w:rPr>
      </w:pPr>
      <w:hyperlink w:anchor="_Toc32323337" w:history="1">
        <w:r w:rsidR="00DA4F7F" w:rsidRPr="00B71774">
          <w:rPr>
            <w:rStyle w:val="Hyperlink"/>
            <w:rFonts w:cstheme="minorHAnsi"/>
            <w:b w:val="0"/>
            <w:color w:val="363534" w:themeColor="text1"/>
            <w:sz w:val="20"/>
            <w:szCs w:val="20"/>
          </w:rPr>
          <w:t>E2 – Expenses per property assessment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_Toc32323337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92</w:t>
        </w:r>
        <w:r w:rsidR="00DA4F7F" w:rsidRPr="00B71774">
          <w:rPr>
            <w:b w:val="0"/>
            <w:webHidden/>
            <w:color w:val="363534" w:themeColor="text1"/>
            <w:sz w:val="20"/>
            <w:szCs w:val="20"/>
          </w:rPr>
          <w:fldChar w:fldCharType="end"/>
        </w:r>
      </w:hyperlink>
    </w:p>
    <w:p w14:paraId="377032CE" w14:textId="3020DD17" w:rsidR="00DA4F7F" w:rsidRPr="00B71774" w:rsidRDefault="00B968AF">
      <w:pPr>
        <w:pStyle w:val="TOC1"/>
        <w:rPr>
          <w:rFonts w:eastAsiaTheme="minorEastAsia" w:cstheme="minorBidi"/>
          <w:b w:val="0"/>
          <w:color w:val="363534" w:themeColor="text1"/>
          <w:sz w:val="20"/>
          <w:szCs w:val="20"/>
        </w:rPr>
      </w:pPr>
      <w:hyperlink w:anchor="_Toc32323338" w:history="1">
        <w:r w:rsidR="00DA4F7F" w:rsidRPr="00B71774">
          <w:rPr>
            <w:rStyle w:val="Hyperlink"/>
            <w:rFonts w:cstheme="minorHAnsi"/>
            <w:b w:val="0"/>
            <w:color w:val="363534" w:themeColor="text1"/>
            <w:sz w:val="20"/>
            <w:szCs w:val="20"/>
          </w:rPr>
          <w:t>E3 – Resignations and terminations compared to average staff (retired see C7)</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_Toc32323338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93</w:t>
        </w:r>
        <w:r w:rsidR="00DA4F7F" w:rsidRPr="00B71774">
          <w:rPr>
            <w:b w:val="0"/>
            <w:webHidden/>
            <w:color w:val="363534" w:themeColor="text1"/>
            <w:sz w:val="20"/>
            <w:szCs w:val="20"/>
          </w:rPr>
          <w:fldChar w:fldCharType="end"/>
        </w:r>
      </w:hyperlink>
    </w:p>
    <w:p w14:paraId="6659D8EF" w14:textId="490DEA0E" w:rsidR="00DA4F7F" w:rsidRDefault="00B968AF">
      <w:pPr>
        <w:pStyle w:val="TOC1"/>
        <w:rPr>
          <w:b w:val="0"/>
          <w:color w:val="363534" w:themeColor="text1"/>
          <w:sz w:val="20"/>
          <w:szCs w:val="20"/>
        </w:rPr>
      </w:pPr>
      <w:hyperlink w:anchor="_Toc32323339" w:history="1">
        <w:r w:rsidR="00DA4F7F" w:rsidRPr="00B71774">
          <w:rPr>
            <w:rStyle w:val="Hyperlink"/>
            <w:rFonts w:cstheme="minorHAnsi"/>
            <w:b w:val="0"/>
            <w:color w:val="363534" w:themeColor="text1"/>
            <w:sz w:val="20"/>
            <w:szCs w:val="20"/>
          </w:rPr>
          <w:t>E4 – Average rate per property assessment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_Toc32323339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93</w:t>
        </w:r>
        <w:r w:rsidR="00DA4F7F" w:rsidRPr="00B71774">
          <w:rPr>
            <w:b w:val="0"/>
            <w:webHidden/>
            <w:color w:val="363534" w:themeColor="text1"/>
            <w:sz w:val="20"/>
            <w:szCs w:val="20"/>
          </w:rPr>
          <w:fldChar w:fldCharType="end"/>
        </w:r>
      </w:hyperlink>
    </w:p>
    <w:p w14:paraId="28238054" w14:textId="74FED7C6" w:rsidR="000B6F30" w:rsidRDefault="000B6F30" w:rsidP="000B6F30">
      <w:pPr>
        <w:rPr>
          <w:rFonts w:eastAsiaTheme="minorEastAsia"/>
          <w:noProof/>
        </w:rPr>
      </w:pPr>
    </w:p>
    <w:p w14:paraId="6FA8CF26" w14:textId="2A6830B8" w:rsidR="000B6F30" w:rsidRPr="000B6F30" w:rsidRDefault="000B6F30" w:rsidP="000B6F30">
      <w:pPr>
        <w:rPr>
          <w:rFonts w:eastAsiaTheme="minorEastAsia"/>
          <w:b/>
          <w:i/>
          <w:noProof/>
        </w:rPr>
      </w:pPr>
      <w:r w:rsidRPr="000B6F30">
        <w:rPr>
          <w:rFonts w:eastAsiaTheme="minorEastAsia"/>
          <w:b/>
          <w:i/>
          <w:noProof/>
        </w:rPr>
        <w:t>Liquidity</w:t>
      </w:r>
      <w:r w:rsidR="00EA5C60">
        <w:rPr>
          <w:rFonts w:eastAsiaTheme="minorEastAsia"/>
          <w:b/>
          <w:i/>
          <w:noProof/>
        </w:rPr>
        <w:t xml:space="preserve"> (L)</w:t>
      </w:r>
    </w:p>
    <w:p w14:paraId="1FE42956" w14:textId="5EDCFDE8" w:rsidR="00DA4F7F" w:rsidRPr="00B71774" w:rsidRDefault="00B968AF">
      <w:pPr>
        <w:pStyle w:val="TOC1"/>
        <w:rPr>
          <w:rFonts w:eastAsiaTheme="minorEastAsia" w:cstheme="minorBidi"/>
          <w:b w:val="0"/>
          <w:color w:val="363534" w:themeColor="text1"/>
          <w:sz w:val="20"/>
          <w:szCs w:val="20"/>
        </w:rPr>
      </w:pPr>
      <w:hyperlink w:anchor="_Toc32323340" w:history="1">
        <w:r w:rsidR="00DA4F7F" w:rsidRPr="00B71774">
          <w:rPr>
            <w:rStyle w:val="Hyperlink"/>
            <w:rFonts w:cstheme="minorHAnsi"/>
            <w:b w:val="0"/>
            <w:color w:val="363534" w:themeColor="text1"/>
            <w:sz w:val="20"/>
            <w:szCs w:val="20"/>
          </w:rPr>
          <w:t>L1 – Current assets compared to current liabilities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_Toc32323340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94</w:t>
        </w:r>
        <w:r w:rsidR="00DA4F7F" w:rsidRPr="00B71774">
          <w:rPr>
            <w:b w:val="0"/>
            <w:webHidden/>
            <w:color w:val="363534" w:themeColor="text1"/>
            <w:sz w:val="20"/>
            <w:szCs w:val="20"/>
          </w:rPr>
          <w:fldChar w:fldCharType="end"/>
        </w:r>
      </w:hyperlink>
    </w:p>
    <w:p w14:paraId="0F1279EC" w14:textId="749025BD" w:rsidR="00DA4F7F" w:rsidRDefault="00B968AF">
      <w:pPr>
        <w:pStyle w:val="TOC1"/>
        <w:rPr>
          <w:b w:val="0"/>
          <w:color w:val="363534" w:themeColor="text1"/>
          <w:sz w:val="20"/>
          <w:szCs w:val="20"/>
        </w:rPr>
      </w:pPr>
      <w:hyperlink w:anchor="_Toc32323341" w:history="1">
        <w:r w:rsidR="00DA4F7F" w:rsidRPr="00B71774">
          <w:rPr>
            <w:rStyle w:val="Hyperlink"/>
            <w:rFonts w:cstheme="minorHAnsi"/>
            <w:b w:val="0"/>
            <w:color w:val="363534" w:themeColor="text1"/>
            <w:sz w:val="20"/>
            <w:szCs w:val="20"/>
          </w:rPr>
          <w:t>L2 – Unrestricted cash compared to current liabilities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_Toc32323341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95</w:t>
        </w:r>
        <w:r w:rsidR="00DA4F7F" w:rsidRPr="00B71774">
          <w:rPr>
            <w:b w:val="0"/>
            <w:webHidden/>
            <w:color w:val="363534" w:themeColor="text1"/>
            <w:sz w:val="20"/>
            <w:szCs w:val="20"/>
          </w:rPr>
          <w:fldChar w:fldCharType="end"/>
        </w:r>
      </w:hyperlink>
    </w:p>
    <w:p w14:paraId="6474B7A5" w14:textId="6CB62EC6" w:rsidR="000B6F30" w:rsidRDefault="000B6F30" w:rsidP="000B6F30">
      <w:pPr>
        <w:rPr>
          <w:rFonts w:eastAsiaTheme="minorEastAsia"/>
          <w:noProof/>
        </w:rPr>
      </w:pPr>
    </w:p>
    <w:p w14:paraId="242D491C" w14:textId="2E45F527" w:rsidR="000B6F30" w:rsidRPr="00EA5C60" w:rsidRDefault="00EA5C60" w:rsidP="000B6F30">
      <w:pPr>
        <w:rPr>
          <w:rFonts w:eastAsiaTheme="minorEastAsia"/>
          <w:b/>
          <w:i/>
          <w:noProof/>
        </w:rPr>
      </w:pPr>
      <w:r w:rsidRPr="00EA5C60">
        <w:rPr>
          <w:rFonts w:eastAsiaTheme="minorEastAsia"/>
          <w:b/>
          <w:i/>
          <w:noProof/>
        </w:rPr>
        <w:t>Obligations</w:t>
      </w:r>
      <w:r>
        <w:rPr>
          <w:rFonts w:eastAsiaTheme="minorEastAsia"/>
          <w:b/>
          <w:i/>
          <w:noProof/>
        </w:rPr>
        <w:t xml:space="preserve"> (O)</w:t>
      </w:r>
    </w:p>
    <w:p w14:paraId="52DC169E" w14:textId="2462637C" w:rsidR="00DA4F7F" w:rsidRPr="00B71774" w:rsidRDefault="00B968AF">
      <w:pPr>
        <w:pStyle w:val="TOC1"/>
        <w:rPr>
          <w:rFonts w:eastAsiaTheme="minorEastAsia" w:cstheme="minorBidi"/>
          <w:b w:val="0"/>
          <w:color w:val="363534" w:themeColor="text1"/>
          <w:sz w:val="20"/>
          <w:szCs w:val="20"/>
        </w:rPr>
      </w:pPr>
      <w:hyperlink w:anchor="_Toc32323342" w:history="1">
        <w:r w:rsidR="00DA4F7F" w:rsidRPr="00B71774">
          <w:rPr>
            <w:rStyle w:val="Hyperlink"/>
            <w:rFonts w:cstheme="minorHAnsi"/>
            <w:b w:val="0"/>
            <w:color w:val="363534" w:themeColor="text1"/>
            <w:sz w:val="20"/>
            <w:szCs w:val="20"/>
          </w:rPr>
          <w:t>O1 – Asset renewal compared to depreciation (retired see O5)</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_Toc32323342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96</w:t>
        </w:r>
        <w:r w:rsidR="00DA4F7F" w:rsidRPr="00B71774">
          <w:rPr>
            <w:b w:val="0"/>
            <w:webHidden/>
            <w:color w:val="363534" w:themeColor="text1"/>
            <w:sz w:val="20"/>
            <w:szCs w:val="20"/>
          </w:rPr>
          <w:fldChar w:fldCharType="end"/>
        </w:r>
      </w:hyperlink>
    </w:p>
    <w:p w14:paraId="605C9AF7" w14:textId="30223433" w:rsidR="00DA4F7F" w:rsidRPr="00B71774" w:rsidRDefault="00B968AF">
      <w:pPr>
        <w:pStyle w:val="TOC1"/>
        <w:rPr>
          <w:rFonts w:eastAsiaTheme="minorEastAsia" w:cstheme="minorBidi"/>
          <w:b w:val="0"/>
          <w:color w:val="363534" w:themeColor="text1"/>
          <w:sz w:val="20"/>
          <w:szCs w:val="20"/>
        </w:rPr>
      </w:pPr>
      <w:hyperlink w:anchor="_Toc32323343" w:history="1">
        <w:r w:rsidR="00DA4F7F" w:rsidRPr="00B71774">
          <w:rPr>
            <w:rStyle w:val="Hyperlink"/>
            <w:rFonts w:cstheme="minorHAnsi"/>
            <w:b w:val="0"/>
            <w:color w:val="363534" w:themeColor="text1"/>
            <w:sz w:val="20"/>
            <w:szCs w:val="20"/>
          </w:rPr>
          <w:t>O2 – Loans and borrowings compared to rates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_Toc32323343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96</w:t>
        </w:r>
        <w:r w:rsidR="00DA4F7F" w:rsidRPr="00B71774">
          <w:rPr>
            <w:b w:val="0"/>
            <w:webHidden/>
            <w:color w:val="363534" w:themeColor="text1"/>
            <w:sz w:val="20"/>
            <w:szCs w:val="20"/>
          </w:rPr>
          <w:fldChar w:fldCharType="end"/>
        </w:r>
      </w:hyperlink>
    </w:p>
    <w:p w14:paraId="5BB1E153" w14:textId="5293CC6D" w:rsidR="00DA4F7F" w:rsidRPr="00B71774" w:rsidRDefault="00B968AF">
      <w:pPr>
        <w:pStyle w:val="TOC1"/>
        <w:rPr>
          <w:rFonts w:eastAsiaTheme="minorEastAsia" w:cstheme="minorBidi"/>
          <w:b w:val="0"/>
          <w:color w:val="363534" w:themeColor="text1"/>
          <w:sz w:val="20"/>
          <w:szCs w:val="20"/>
        </w:rPr>
      </w:pPr>
      <w:hyperlink w:anchor="_Toc32323344" w:history="1">
        <w:r w:rsidR="00DA4F7F" w:rsidRPr="00B71774">
          <w:rPr>
            <w:rStyle w:val="Hyperlink"/>
            <w:rFonts w:cstheme="minorHAnsi"/>
            <w:b w:val="0"/>
            <w:color w:val="363534" w:themeColor="text1"/>
            <w:sz w:val="20"/>
            <w:szCs w:val="20"/>
          </w:rPr>
          <w:t>O3 – Loans and borrowings repayments compared to rates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_Toc32323344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97</w:t>
        </w:r>
        <w:r w:rsidR="00DA4F7F" w:rsidRPr="00B71774">
          <w:rPr>
            <w:b w:val="0"/>
            <w:webHidden/>
            <w:color w:val="363534" w:themeColor="text1"/>
            <w:sz w:val="20"/>
            <w:szCs w:val="20"/>
          </w:rPr>
          <w:fldChar w:fldCharType="end"/>
        </w:r>
      </w:hyperlink>
    </w:p>
    <w:p w14:paraId="521E270F" w14:textId="702DE6CE" w:rsidR="00DA4F7F" w:rsidRPr="00B71774" w:rsidRDefault="00B968AF">
      <w:pPr>
        <w:pStyle w:val="TOC1"/>
        <w:rPr>
          <w:rFonts w:eastAsiaTheme="minorEastAsia" w:cstheme="minorBidi"/>
          <w:b w:val="0"/>
          <w:color w:val="363534" w:themeColor="text1"/>
          <w:sz w:val="20"/>
          <w:szCs w:val="20"/>
        </w:rPr>
      </w:pPr>
      <w:hyperlink w:anchor="_Toc32323345" w:history="1">
        <w:r w:rsidR="00DA4F7F" w:rsidRPr="00B71774">
          <w:rPr>
            <w:rStyle w:val="Hyperlink"/>
            <w:rFonts w:cstheme="minorHAnsi"/>
            <w:b w:val="0"/>
            <w:color w:val="363534" w:themeColor="text1"/>
            <w:sz w:val="20"/>
            <w:szCs w:val="20"/>
          </w:rPr>
          <w:t>O4 – Non-current liabilities compared to own source revenue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_Toc32323345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98</w:t>
        </w:r>
        <w:r w:rsidR="00DA4F7F" w:rsidRPr="00B71774">
          <w:rPr>
            <w:b w:val="0"/>
            <w:webHidden/>
            <w:color w:val="363534" w:themeColor="text1"/>
            <w:sz w:val="20"/>
            <w:szCs w:val="20"/>
          </w:rPr>
          <w:fldChar w:fldCharType="end"/>
        </w:r>
      </w:hyperlink>
    </w:p>
    <w:p w14:paraId="69CD5897" w14:textId="0EDB9FC7" w:rsidR="00DA4F7F" w:rsidRDefault="00B968AF">
      <w:pPr>
        <w:pStyle w:val="TOC1"/>
        <w:rPr>
          <w:b w:val="0"/>
          <w:color w:val="363534" w:themeColor="text1"/>
          <w:sz w:val="20"/>
          <w:szCs w:val="20"/>
        </w:rPr>
      </w:pPr>
      <w:hyperlink w:anchor="_Toc32323346" w:history="1">
        <w:r w:rsidR="00DA4F7F" w:rsidRPr="00B71774">
          <w:rPr>
            <w:rStyle w:val="Hyperlink"/>
            <w:rFonts w:cstheme="minorHAnsi"/>
            <w:b w:val="0"/>
            <w:color w:val="363534" w:themeColor="text1"/>
            <w:sz w:val="20"/>
            <w:szCs w:val="20"/>
          </w:rPr>
          <w:t>O5 – Asset renewal and upgrade expense compared to depreciation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_Toc32323346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99</w:t>
        </w:r>
        <w:r w:rsidR="00DA4F7F" w:rsidRPr="00B71774">
          <w:rPr>
            <w:b w:val="0"/>
            <w:webHidden/>
            <w:color w:val="363534" w:themeColor="text1"/>
            <w:sz w:val="20"/>
            <w:szCs w:val="20"/>
          </w:rPr>
          <w:fldChar w:fldCharType="end"/>
        </w:r>
      </w:hyperlink>
    </w:p>
    <w:p w14:paraId="42EF4EC7" w14:textId="71AE038E" w:rsidR="00EA5C60" w:rsidRDefault="00EA5C60" w:rsidP="00EA5C60">
      <w:pPr>
        <w:rPr>
          <w:rFonts w:eastAsiaTheme="minorEastAsia"/>
          <w:noProof/>
        </w:rPr>
      </w:pPr>
    </w:p>
    <w:p w14:paraId="3BCB4191" w14:textId="351404C8" w:rsidR="00EA5C60" w:rsidRPr="00EA5C60" w:rsidRDefault="00EA5C60" w:rsidP="00EA5C60">
      <w:pPr>
        <w:rPr>
          <w:rFonts w:eastAsiaTheme="minorEastAsia"/>
          <w:b/>
          <w:i/>
          <w:noProof/>
        </w:rPr>
      </w:pPr>
      <w:r w:rsidRPr="00EA5C60">
        <w:rPr>
          <w:rFonts w:eastAsiaTheme="minorEastAsia"/>
          <w:b/>
          <w:i/>
          <w:noProof/>
        </w:rPr>
        <w:t>Operating position (OP)</w:t>
      </w:r>
    </w:p>
    <w:p w14:paraId="05CC9983" w14:textId="3B414750" w:rsidR="00DA4F7F" w:rsidRDefault="00B968AF">
      <w:pPr>
        <w:pStyle w:val="TOC1"/>
        <w:rPr>
          <w:b w:val="0"/>
          <w:color w:val="363534" w:themeColor="text1"/>
          <w:sz w:val="20"/>
          <w:szCs w:val="20"/>
        </w:rPr>
      </w:pPr>
      <w:hyperlink w:anchor="_Toc32323347" w:history="1">
        <w:r w:rsidR="00DA4F7F" w:rsidRPr="00B71774">
          <w:rPr>
            <w:rStyle w:val="Hyperlink"/>
            <w:rFonts w:cstheme="minorHAnsi"/>
            <w:b w:val="0"/>
            <w:color w:val="363534" w:themeColor="text1"/>
            <w:sz w:val="20"/>
            <w:szCs w:val="20"/>
          </w:rPr>
          <w:t>OP1 – Adjusted underlying surplus (or deficit)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_Toc32323347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100</w:t>
        </w:r>
        <w:r w:rsidR="00DA4F7F" w:rsidRPr="00B71774">
          <w:rPr>
            <w:b w:val="0"/>
            <w:webHidden/>
            <w:color w:val="363534" w:themeColor="text1"/>
            <w:sz w:val="20"/>
            <w:szCs w:val="20"/>
          </w:rPr>
          <w:fldChar w:fldCharType="end"/>
        </w:r>
      </w:hyperlink>
    </w:p>
    <w:p w14:paraId="7B9F5614" w14:textId="2AB6378D" w:rsidR="00EA5C60" w:rsidRDefault="00EA5C60" w:rsidP="00EA5C60">
      <w:pPr>
        <w:rPr>
          <w:rFonts w:eastAsiaTheme="minorEastAsia"/>
          <w:noProof/>
        </w:rPr>
      </w:pPr>
    </w:p>
    <w:p w14:paraId="2B7DE07C" w14:textId="56608205" w:rsidR="00EA5C60" w:rsidRPr="00EA5C60" w:rsidRDefault="00EA5C60" w:rsidP="00EA5C60">
      <w:pPr>
        <w:rPr>
          <w:rFonts w:eastAsiaTheme="minorEastAsia"/>
          <w:b/>
          <w:i/>
          <w:noProof/>
        </w:rPr>
      </w:pPr>
      <w:r w:rsidRPr="00EA5C60">
        <w:rPr>
          <w:rFonts w:eastAsiaTheme="minorEastAsia"/>
          <w:b/>
          <w:i/>
          <w:noProof/>
        </w:rPr>
        <w:t>Stability (S)</w:t>
      </w:r>
    </w:p>
    <w:p w14:paraId="1529E559" w14:textId="544E84F5" w:rsidR="00DA4F7F" w:rsidRPr="00B71774" w:rsidRDefault="00B968AF">
      <w:pPr>
        <w:pStyle w:val="TOC1"/>
        <w:rPr>
          <w:rFonts w:eastAsiaTheme="minorEastAsia" w:cstheme="minorBidi"/>
          <w:b w:val="0"/>
          <w:color w:val="363534" w:themeColor="text1"/>
          <w:sz w:val="20"/>
          <w:szCs w:val="20"/>
        </w:rPr>
      </w:pPr>
      <w:hyperlink w:anchor="_Toc32323348" w:history="1">
        <w:r w:rsidR="00DA4F7F" w:rsidRPr="00B71774">
          <w:rPr>
            <w:rStyle w:val="Hyperlink"/>
            <w:rFonts w:cstheme="minorHAnsi"/>
            <w:b w:val="0"/>
            <w:color w:val="363534" w:themeColor="text1"/>
            <w:sz w:val="20"/>
            <w:szCs w:val="20"/>
          </w:rPr>
          <w:t>S1 – Rates compared to adjusted underlying revenue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_Toc32323348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101</w:t>
        </w:r>
        <w:r w:rsidR="00DA4F7F" w:rsidRPr="00B71774">
          <w:rPr>
            <w:b w:val="0"/>
            <w:webHidden/>
            <w:color w:val="363534" w:themeColor="text1"/>
            <w:sz w:val="20"/>
            <w:szCs w:val="20"/>
          </w:rPr>
          <w:fldChar w:fldCharType="end"/>
        </w:r>
      </w:hyperlink>
    </w:p>
    <w:p w14:paraId="03504800" w14:textId="00655914" w:rsidR="00DA4F7F" w:rsidRDefault="00B968AF">
      <w:pPr>
        <w:pStyle w:val="TOC1"/>
        <w:rPr>
          <w:b w:val="0"/>
          <w:color w:val="363534" w:themeColor="text1"/>
          <w:sz w:val="20"/>
          <w:szCs w:val="20"/>
        </w:rPr>
      </w:pPr>
      <w:hyperlink w:anchor="_Toc32323349" w:history="1">
        <w:r w:rsidR="00DA4F7F" w:rsidRPr="00B71774">
          <w:rPr>
            <w:rStyle w:val="Hyperlink"/>
            <w:rFonts w:cstheme="minorHAnsi"/>
            <w:b w:val="0"/>
            <w:color w:val="363534" w:themeColor="text1"/>
            <w:sz w:val="20"/>
            <w:szCs w:val="20"/>
          </w:rPr>
          <w:t>S2 – Rates compared to property values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_Toc32323349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102</w:t>
        </w:r>
        <w:r w:rsidR="00DA4F7F" w:rsidRPr="00B71774">
          <w:rPr>
            <w:b w:val="0"/>
            <w:webHidden/>
            <w:color w:val="363534" w:themeColor="text1"/>
            <w:sz w:val="20"/>
            <w:szCs w:val="20"/>
          </w:rPr>
          <w:fldChar w:fldCharType="end"/>
        </w:r>
      </w:hyperlink>
    </w:p>
    <w:p w14:paraId="064A0627" w14:textId="60DAB11A" w:rsidR="00EA5C60" w:rsidRDefault="00EA5C60" w:rsidP="00EA5C60">
      <w:pPr>
        <w:rPr>
          <w:rFonts w:eastAsiaTheme="minorEastAsia"/>
          <w:noProof/>
        </w:rPr>
      </w:pPr>
    </w:p>
    <w:p w14:paraId="40C90F5B" w14:textId="7537B945" w:rsidR="00EA5C60" w:rsidRDefault="00EA5C60" w:rsidP="00EA5C60">
      <w:pPr>
        <w:rPr>
          <w:rFonts w:eastAsiaTheme="minorEastAsia"/>
          <w:b/>
          <w:noProof/>
        </w:rPr>
      </w:pPr>
      <w:r w:rsidRPr="00EA5C60">
        <w:rPr>
          <w:rFonts w:eastAsiaTheme="minorEastAsia"/>
          <w:b/>
          <w:noProof/>
        </w:rPr>
        <w:t>Sustainable capacity indicators</w:t>
      </w:r>
    </w:p>
    <w:p w14:paraId="434CE9D0" w14:textId="50E0CC47" w:rsidR="00713C28" w:rsidRPr="00713C28" w:rsidRDefault="00713C28" w:rsidP="00EA5C60">
      <w:pPr>
        <w:rPr>
          <w:rFonts w:eastAsiaTheme="minorEastAsia"/>
          <w:b/>
          <w:i/>
          <w:noProof/>
        </w:rPr>
      </w:pPr>
      <w:r w:rsidRPr="00713C28">
        <w:rPr>
          <w:rFonts w:eastAsiaTheme="minorEastAsia"/>
          <w:b/>
          <w:i/>
          <w:noProof/>
        </w:rPr>
        <w:t>Capacity (C)</w:t>
      </w:r>
    </w:p>
    <w:p w14:paraId="39E6D21C" w14:textId="4ECFE757" w:rsidR="00DA4F7F" w:rsidRPr="00B71774" w:rsidRDefault="00B968AF">
      <w:pPr>
        <w:pStyle w:val="TOC1"/>
        <w:rPr>
          <w:rFonts w:eastAsiaTheme="minorEastAsia" w:cstheme="minorBidi"/>
          <w:b w:val="0"/>
          <w:color w:val="363534" w:themeColor="text1"/>
          <w:sz w:val="20"/>
          <w:szCs w:val="20"/>
        </w:rPr>
      </w:pPr>
      <w:hyperlink w:anchor="_Toc32323350" w:history="1">
        <w:r w:rsidR="00DA4F7F" w:rsidRPr="00B71774">
          <w:rPr>
            <w:rStyle w:val="Hyperlink"/>
            <w:rFonts w:cstheme="minorHAnsi"/>
            <w:b w:val="0"/>
            <w:color w:val="363534" w:themeColor="text1"/>
            <w:sz w:val="20"/>
            <w:szCs w:val="20"/>
          </w:rPr>
          <w:t>C1 – Expenses per head of population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_Toc32323350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103</w:t>
        </w:r>
        <w:r w:rsidR="00DA4F7F" w:rsidRPr="00B71774">
          <w:rPr>
            <w:b w:val="0"/>
            <w:webHidden/>
            <w:color w:val="363534" w:themeColor="text1"/>
            <w:sz w:val="20"/>
            <w:szCs w:val="20"/>
          </w:rPr>
          <w:fldChar w:fldCharType="end"/>
        </w:r>
      </w:hyperlink>
    </w:p>
    <w:p w14:paraId="67175928" w14:textId="05857FFE" w:rsidR="00DA4F7F" w:rsidRPr="00B71774" w:rsidRDefault="00B968AF">
      <w:pPr>
        <w:pStyle w:val="TOC1"/>
        <w:rPr>
          <w:rFonts w:eastAsiaTheme="minorEastAsia" w:cstheme="minorBidi"/>
          <w:b w:val="0"/>
          <w:color w:val="363534" w:themeColor="text1"/>
          <w:sz w:val="20"/>
          <w:szCs w:val="20"/>
        </w:rPr>
      </w:pPr>
      <w:hyperlink w:anchor="_Toc32323351" w:history="1">
        <w:r w:rsidR="00DA4F7F" w:rsidRPr="00B71774">
          <w:rPr>
            <w:rStyle w:val="Hyperlink"/>
            <w:rFonts w:cstheme="minorHAnsi"/>
            <w:b w:val="0"/>
            <w:color w:val="363534" w:themeColor="text1"/>
            <w:sz w:val="20"/>
            <w:szCs w:val="20"/>
          </w:rPr>
          <w:t>C2 – Infrastructure per head of population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_Toc32323351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104</w:t>
        </w:r>
        <w:r w:rsidR="00DA4F7F" w:rsidRPr="00B71774">
          <w:rPr>
            <w:b w:val="0"/>
            <w:webHidden/>
            <w:color w:val="363534" w:themeColor="text1"/>
            <w:sz w:val="20"/>
            <w:szCs w:val="20"/>
          </w:rPr>
          <w:fldChar w:fldCharType="end"/>
        </w:r>
      </w:hyperlink>
    </w:p>
    <w:p w14:paraId="05C45456" w14:textId="2A14D173" w:rsidR="00DA4F7F" w:rsidRPr="00B71774" w:rsidRDefault="00B968AF">
      <w:pPr>
        <w:pStyle w:val="TOC1"/>
        <w:rPr>
          <w:rFonts w:eastAsiaTheme="minorEastAsia" w:cstheme="minorBidi"/>
          <w:b w:val="0"/>
          <w:color w:val="363534" w:themeColor="text1"/>
          <w:sz w:val="20"/>
          <w:szCs w:val="20"/>
        </w:rPr>
      </w:pPr>
      <w:hyperlink w:anchor="_Toc32323352" w:history="1">
        <w:r w:rsidR="00DA4F7F" w:rsidRPr="00B71774">
          <w:rPr>
            <w:rStyle w:val="Hyperlink"/>
            <w:rFonts w:cstheme="minorHAnsi"/>
            <w:b w:val="0"/>
            <w:color w:val="363534" w:themeColor="text1"/>
            <w:sz w:val="20"/>
            <w:szCs w:val="20"/>
          </w:rPr>
          <w:t>C3 – Population density per length of road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_Toc32323352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105</w:t>
        </w:r>
        <w:r w:rsidR="00DA4F7F" w:rsidRPr="00B71774">
          <w:rPr>
            <w:b w:val="0"/>
            <w:webHidden/>
            <w:color w:val="363534" w:themeColor="text1"/>
            <w:sz w:val="20"/>
            <w:szCs w:val="20"/>
          </w:rPr>
          <w:fldChar w:fldCharType="end"/>
        </w:r>
      </w:hyperlink>
    </w:p>
    <w:p w14:paraId="57E423EF" w14:textId="43B87A5D" w:rsidR="00DA4F7F" w:rsidRPr="00B71774" w:rsidRDefault="00B968AF">
      <w:pPr>
        <w:pStyle w:val="TOC1"/>
        <w:rPr>
          <w:rFonts w:eastAsiaTheme="minorEastAsia" w:cstheme="minorBidi"/>
          <w:b w:val="0"/>
          <w:color w:val="363534" w:themeColor="text1"/>
          <w:sz w:val="20"/>
          <w:szCs w:val="20"/>
        </w:rPr>
      </w:pPr>
      <w:hyperlink w:anchor="_Toc32323353" w:history="1">
        <w:r w:rsidR="00DA4F7F" w:rsidRPr="00B71774">
          <w:rPr>
            <w:rStyle w:val="Hyperlink"/>
            <w:rFonts w:cstheme="minorHAnsi"/>
            <w:b w:val="0"/>
            <w:color w:val="363534" w:themeColor="text1"/>
            <w:sz w:val="20"/>
            <w:szCs w:val="20"/>
          </w:rPr>
          <w:t>C4 – Own source revenue per head of population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_Toc32323353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106</w:t>
        </w:r>
        <w:r w:rsidR="00DA4F7F" w:rsidRPr="00B71774">
          <w:rPr>
            <w:b w:val="0"/>
            <w:webHidden/>
            <w:color w:val="363534" w:themeColor="text1"/>
            <w:sz w:val="20"/>
            <w:szCs w:val="20"/>
          </w:rPr>
          <w:fldChar w:fldCharType="end"/>
        </w:r>
      </w:hyperlink>
    </w:p>
    <w:p w14:paraId="6643669B" w14:textId="51FB96A8" w:rsidR="00DA4F7F" w:rsidRPr="00B71774" w:rsidRDefault="00B968AF">
      <w:pPr>
        <w:pStyle w:val="TOC1"/>
        <w:rPr>
          <w:rFonts w:eastAsiaTheme="minorEastAsia" w:cstheme="minorBidi"/>
          <w:b w:val="0"/>
          <w:color w:val="363534" w:themeColor="text1"/>
          <w:sz w:val="20"/>
          <w:szCs w:val="20"/>
        </w:rPr>
      </w:pPr>
      <w:hyperlink w:anchor="_Toc32323354" w:history="1">
        <w:r w:rsidR="00DA4F7F" w:rsidRPr="00B71774">
          <w:rPr>
            <w:rStyle w:val="Hyperlink"/>
            <w:rFonts w:cstheme="minorHAnsi"/>
            <w:b w:val="0"/>
            <w:color w:val="363534" w:themeColor="text1"/>
            <w:sz w:val="20"/>
            <w:szCs w:val="20"/>
          </w:rPr>
          <w:t>C5 – Recurrent grants per head of population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_Toc32323354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107</w:t>
        </w:r>
        <w:r w:rsidR="00DA4F7F" w:rsidRPr="00B71774">
          <w:rPr>
            <w:b w:val="0"/>
            <w:webHidden/>
            <w:color w:val="363534" w:themeColor="text1"/>
            <w:sz w:val="20"/>
            <w:szCs w:val="20"/>
          </w:rPr>
          <w:fldChar w:fldCharType="end"/>
        </w:r>
      </w:hyperlink>
    </w:p>
    <w:p w14:paraId="42C43FE5" w14:textId="2653CC37" w:rsidR="00DA4F7F" w:rsidRPr="00B71774" w:rsidRDefault="00B968AF">
      <w:pPr>
        <w:pStyle w:val="TOC1"/>
        <w:rPr>
          <w:rFonts w:eastAsiaTheme="minorEastAsia" w:cstheme="minorBidi"/>
          <w:b w:val="0"/>
          <w:color w:val="363534" w:themeColor="text1"/>
          <w:sz w:val="20"/>
          <w:szCs w:val="20"/>
        </w:rPr>
      </w:pPr>
      <w:hyperlink w:anchor="_Toc32323355" w:history="1">
        <w:r w:rsidR="00DA4F7F" w:rsidRPr="00B71774">
          <w:rPr>
            <w:rStyle w:val="Hyperlink"/>
            <w:rFonts w:cstheme="minorHAnsi"/>
            <w:b w:val="0"/>
            <w:color w:val="363534" w:themeColor="text1"/>
            <w:sz w:val="20"/>
            <w:szCs w:val="20"/>
          </w:rPr>
          <w:t>C6 – Relative Socio-Economic Disadvantage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_Toc32323355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108</w:t>
        </w:r>
        <w:r w:rsidR="00DA4F7F" w:rsidRPr="00B71774">
          <w:rPr>
            <w:b w:val="0"/>
            <w:webHidden/>
            <w:color w:val="363534" w:themeColor="text1"/>
            <w:sz w:val="20"/>
            <w:szCs w:val="20"/>
          </w:rPr>
          <w:fldChar w:fldCharType="end"/>
        </w:r>
      </w:hyperlink>
    </w:p>
    <w:p w14:paraId="7DD40A21" w14:textId="3AE66523" w:rsidR="00DA4F7F" w:rsidRDefault="00B968AF">
      <w:pPr>
        <w:pStyle w:val="TOC1"/>
        <w:rPr>
          <w:b w:val="0"/>
          <w:color w:val="363534" w:themeColor="text1"/>
          <w:sz w:val="20"/>
          <w:szCs w:val="20"/>
        </w:rPr>
      </w:pPr>
      <w:hyperlink w:anchor="_Toc32323356" w:history="1">
        <w:r w:rsidR="00DA4F7F" w:rsidRPr="00B71774">
          <w:rPr>
            <w:rStyle w:val="Hyperlink"/>
            <w:rFonts w:cstheme="minorHAnsi"/>
            <w:b w:val="0"/>
            <w:color w:val="363534" w:themeColor="text1"/>
            <w:sz w:val="20"/>
            <w:szCs w:val="20"/>
          </w:rPr>
          <w:t>C7 – Percentage of staff turnover (Audited)</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_Toc32323356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109</w:t>
        </w:r>
        <w:r w:rsidR="00DA4F7F" w:rsidRPr="00B71774">
          <w:rPr>
            <w:b w:val="0"/>
            <w:webHidden/>
            <w:color w:val="363534" w:themeColor="text1"/>
            <w:sz w:val="20"/>
            <w:szCs w:val="20"/>
          </w:rPr>
          <w:fldChar w:fldCharType="end"/>
        </w:r>
      </w:hyperlink>
    </w:p>
    <w:p w14:paraId="3B39D296" w14:textId="34508887" w:rsidR="00713C28" w:rsidRDefault="00713C28" w:rsidP="00713C28">
      <w:pPr>
        <w:rPr>
          <w:rFonts w:eastAsiaTheme="minorEastAsia"/>
          <w:noProof/>
        </w:rPr>
      </w:pPr>
    </w:p>
    <w:p w14:paraId="10927A30" w14:textId="32D9EB1C" w:rsidR="00713C28" w:rsidRDefault="001A666C" w:rsidP="00713C28">
      <w:pPr>
        <w:rPr>
          <w:rFonts w:eastAsiaTheme="minorEastAsia"/>
          <w:noProof/>
        </w:rPr>
      </w:pPr>
      <w:r>
        <w:rPr>
          <w:rFonts w:eastAsiaTheme="minorEastAsia"/>
          <w:b/>
          <w:noProof/>
        </w:rPr>
        <w:t>Governance and Management Checklist ….</w:t>
      </w:r>
      <w:r w:rsidR="00713C28">
        <w:rPr>
          <w:rFonts w:eastAsiaTheme="minorEastAsia"/>
          <w:noProof/>
        </w:rPr>
        <w:t>………………………………………………………………...</w:t>
      </w:r>
      <w:r w:rsidR="00136FBD">
        <w:rPr>
          <w:rFonts w:eastAsiaTheme="minorEastAsia"/>
          <w:noProof/>
        </w:rPr>
        <w:t xml:space="preserve">   1</w:t>
      </w:r>
      <w:r>
        <w:rPr>
          <w:rFonts w:eastAsiaTheme="minorEastAsia"/>
          <w:noProof/>
        </w:rPr>
        <w:t>10</w:t>
      </w:r>
    </w:p>
    <w:p w14:paraId="794CF375" w14:textId="77777777" w:rsidR="00725E33" w:rsidRDefault="00725E33" w:rsidP="00725E33">
      <w:pPr>
        <w:rPr>
          <w:rFonts w:eastAsiaTheme="minorEastAsia"/>
          <w:b/>
          <w:noProof/>
        </w:rPr>
      </w:pPr>
    </w:p>
    <w:p w14:paraId="161AA47B" w14:textId="4A84F3F3" w:rsidR="00725E33" w:rsidRPr="00713C28" w:rsidRDefault="00725E33" w:rsidP="00725E33">
      <w:pPr>
        <w:rPr>
          <w:rFonts w:eastAsiaTheme="minorEastAsia"/>
          <w:noProof/>
        </w:rPr>
      </w:pPr>
      <w:r w:rsidRPr="00136FBD">
        <w:rPr>
          <w:rFonts w:eastAsiaTheme="minorEastAsia"/>
          <w:b/>
          <w:noProof/>
        </w:rPr>
        <w:t>Optional Indicators</w:t>
      </w:r>
      <w:r>
        <w:rPr>
          <w:rFonts w:eastAsiaTheme="minorEastAsia"/>
          <w:noProof/>
        </w:rPr>
        <w:t xml:space="preserve"> ……………………………………………………………………………………………...   1</w:t>
      </w:r>
      <w:r w:rsidR="00687A7C">
        <w:rPr>
          <w:rFonts w:eastAsiaTheme="minorEastAsia"/>
          <w:noProof/>
        </w:rPr>
        <w:t>19</w:t>
      </w:r>
    </w:p>
    <w:p w14:paraId="6959F6FD" w14:textId="514B2ED0" w:rsidR="00DA4F7F" w:rsidRPr="00B71774" w:rsidRDefault="00B968AF">
      <w:pPr>
        <w:pStyle w:val="TOC1"/>
        <w:rPr>
          <w:rFonts w:eastAsiaTheme="minorEastAsia" w:cstheme="minorBidi"/>
          <w:b w:val="0"/>
          <w:color w:val="363534" w:themeColor="text1"/>
          <w:sz w:val="20"/>
          <w:szCs w:val="20"/>
        </w:rPr>
      </w:pPr>
      <w:hyperlink w:anchor="_Toc32323358" w:history="1">
        <w:r w:rsidR="00DA4F7F" w:rsidRPr="00136FBD">
          <w:rPr>
            <w:rStyle w:val="Hyperlink"/>
            <w:rFonts w:ascii="Arial" w:hAnsi="Arial"/>
            <w:color w:val="363534" w:themeColor="text1"/>
            <w:sz w:val="20"/>
            <w:szCs w:val="20"/>
          </w:rPr>
          <w:t>3. Performance reporting template</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_Toc32323358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142</w:t>
        </w:r>
        <w:r w:rsidR="00DA4F7F" w:rsidRPr="00B71774">
          <w:rPr>
            <w:b w:val="0"/>
            <w:webHidden/>
            <w:color w:val="363534" w:themeColor="text1"/>
            <w:sz w:val="20"/>
            <w:szCs w:val="20"/>
          </w:rPr>
          <w:fldChar w:fldCharType="end"/>
        </w:r>
      </w:hyperlink>
    </w:p>
    <w:p w14:paraId="3B6536F4" w14:textId="2854016C" w:rsidR="00DA4F7F" w:rsidRPr="00B71774" w:rsidRDefault="00B968AF">
      <w:pPr>
        <w:pStyle w:val="TOC2"/>
        <w:rPr>
          <w:rFonts w:eastAsiaTheme="minorEastAsia" w:cstheme="minorBidi"/>
          <w:b w:val="0"/>
          <w:szCs w:val="20"/>
        </w:rPr>
      </w:pPr>
      <w:hyperlink w:anchor="_Toc32323359" w:history="1">
        <w:r w:rsidR="00DA4F7F" w:rsidRPr="00B71774">
          <w:rPr>
            <w:rStyle w:val="Hyperlink"/>
            <w:b w:val="0"/>
            <w:color w:val="363534" w:themeColor="text1"/>
            <w:szCs w:val="20"/>
          </w:rPr>
          <w:t>3.1 The template</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_Toc32323359 \h </w:instrText>
        </w:r>
        <w:r w:rsidR="00DA4F7F" w:rsidRPr="00B71774">
          <w:rPr>
            <w:b w:val="0"/>
            <w:webHidden/>
            <w:szCs w:val="20"/>
          </w:rPr>
        </w:r>
        <w:r w:rsidR="00DA4F7F" w:rsidRPr="00B71774">
          <w:rPr>
            <w:b w:val="0"/>
            <w:webHidden/>
            <w:szCs w:val="20"/>
          </w:rPr>
          <w:fldChar w:fldCharType="separate"/>
        </w:r>
        <w:r w:rsidR="00A948E3">
          <w:rPr>
            <w:b w:val="0"/>
            <w:webHidden/>
            <w:szCs w:val="20"/>
          </w:rPr>
          <w:t>142</w:t>
        </w:r>
        <w:r w:rsidR="00DA4F7F" w:rsidRPr="00B71774">
          <w:rPr>
            <w:b w:val="0"/>
            <w:webHidden/>
            <w:szCs w:val="20"/>
          </w:rPr>
          <w:fldChar w:fldCharType="end"/>
        </w:r>
      </w:hyperlink>
    </w:p>
    <w:p w14:paraId="34FA0FD3" w14:textId="2E176171" w:rsidR="00DA4F7F" w:rsidRPr="00B71774" w:rsidRDefault="00B968AF">
      <w:pPr>
        <w:pStyle w:val="TOC2"/>
        <w:rPr>
          <w:rFonts w:eastAsiaTheme="minorEastAsia" w:cstheme="minorBidi"/>
          <w:b w:val="0"/>
          <w:szCs w:val="20"/>
        </w:rPr>
      </w:pPr>
      <w:hyperlink w:anchor="_Toc32323360" w:history="1">
        <w:r w:rsidR="00DA4F7F" w:rsidRPr="00B71774">
          <w:rPr>
            <w:rStyle w:val="Hyperlink"/>
            <w:b w:val="0"/>
            <w:color w:val="363534" w:themeColor="text1"/>
            <w:szCs w:val="20"/>
          </w:rPr>
          <w:t>3.2 Opening and saving</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_Toc32323360 \h </w:instrText>
        </w:r>
        <w:r w:rsidR="00DA4F7F" w:rsidRPr="00B71774">
          <w:rPr>
            <w:b w:val="0"/>
            <w:webHidden/>
            <w:szCs w:val="20"/>
          </w:rPr>
        </w:r>
        <w:r w:rsidR="00DA4F7F" w:rsidRPr="00B71774">
          <w:rPr>
            <w:b w:val="0"/>
            <w:webHidden/>
            <w:szCs w:val="20"/>
          </w:rPr>
          <w:fldChar w:fldCharType="separate"/>
        </w:r>
        <w:r w:rsidR="00A948E3">
          <w:rPr>
            <w:b w:val="0"/>
            <w:webHidden/>
            <w:szCs w:val="20"/>
          </w:rPr>
          <w:t>142</w:t>
        </w:r>
        <w:r w:rsidR="00DA4F7F" w:rsidRPr="00B71774">
          <w:rPr>
            <w:b w:val="0"/>
            <w:webHidden/>
            <w:szCs w:val="20"/>
          </w:rPr>
          <w:fldChar w:fldCharType="end"/>
        </w:r>
      </w:hyperlink>
    </w:p>
    <w:p w14:paraId="783DDBAE" w14:textId="324711E6" w:rsidR="00DA4F7F" w:rsidRDefault="00B968AF">
      <w:pPr>
        <w:pStyle w:val="TOC2"/>
        <w:rPr>
          <w:b w:val="0"/>
          <w:szCs w:val="20"/>
        </w:rPr>
      </w:pPr>
      <w:hyperlink w:anchor="_Toc32323361" w:history="1">
        <w:r w:rsidR="00DA4F7F" w:rsidRPr="00B71774">
          <w:rPr>
            <w:rStyle w:val="Hyperlink"/>
            <w:b w:val="0"/>
            <w:color w:val="363534" w:themeColor="text1"/>
            <w:szCs w:val="20"/>
          </w:rPr>
          <w:t>3.3</w:t>
        </w:r>
        <w:r w:rsidR="00BC0F8F">
          <w:rPr>
            <w:rStyle w:val="Hyperlink"/>
            <w:b w:val="0"/>
            <w:color w:val="363534" w:themeColor="text1"/>
            <w:szCs w:val="20"/>
          </w:rPr>
          <w:t xml:space="preserve"> Navigating</w:t>
        </w:r>
        <w:r w:rsidR="00DA4F7F" w:rsidRPr="00B71774">
          <w:rPr>
            <w:rStyle w:val="Hyperlink"/>
            <w:b w:val="0"/>
            <w:color w:val="363534" w:themeColor="text1"/>
            <w:szCs w:val="20"/>
          </w:rPr>
          <w:t xml:space="preserve"> sheets</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_Toc32323361 \h </w:instrText>
        </w:r>
        <w:r w:rsidR="00DA4F7F" w:rsidRPr="00B71774">
          <w:rPr>
            <w:b w:val="0"/>
            <w:webHidden/>
            <w:szCs w:val="20"/>
          </w:rPr>
        </w:r>
        <w:r w:rsidR="00DA4F7F" w:rsidRPr="00B71774">
          <w:rPr>
            <w:b w:val="0"/>
            <w:webHidden/>
            <w:szCs w:val="20"/>
          </w:rPr>
          <w:fldChar w:fldCharType="separate"/>
        </w:r>
        <w:r w:rsidR="00A948E3">
          <w:rPr>
            <w:b w:val="0"/>
            <w:webHidden/>
            <w:szCs w:val="20"/>
          </w:rPr>
          <w:t>143</w:t>
        </w:r>
        <w:r w:rsidR="00DA4F7F" w:rsidRPr="00B71774">
          <w:rPr>
            <w:b w:val="0"/>
            <w:webHidden/>
            <w:szCs w:val="20"/>
          </w:rPr>
          <w:fldChar w:fldCharType="end"/>
        </w:r>
      </w:hyperlink>
    </w:p>
    <w:p w14:paraId="21A83C7F" w14:textId="1F9AD229" w:rsidR="00773742" w:rsidRPr="00B71774" w:rsidRDefault="00B968AF" w:rsidP="00773742">
      <w:pPr>
        <w:pStyle w:val="TOC2"/>
        <w:rPr>
          <w:rFonts w:eastAsiaTheme="minorEastAsia" w:cstheme="minorBidi"/>
          <w:b w:val="0"/>
          <w:szCs w:val="20"/>
        </w:rPr>
      </w:pPr>
      <w:hyperlink w:anchor="_Toc32323361" w:history="1">
        <w:r w:rsidR="00773742" w:rsidRPr="00B71774">
          <w:rPr>
            <w:rStyle w:val="Hyperlink"/>
            <w:b w:val="0"/>
            <w:color w:val="363534" w:themeColor="text1"/>
            <w:szCs w:val="20"/>
          </w:rPr>
          <w:t>3.</w:t>
        </w:r>
        <w:r w:rsidR="00BC0F8F">
          <w:rPr>
            <w:rStyle w:val="Hyperlink"/>
            <w:b w:val="0"/>
            <w:color w:val="363534" w:themeColor="text1"/>
            <w:szCs w:val="20"/>
          </w:rPr>
          <w:t>4</w:t>
        </w:r>
        <w:r w:rsidR="00773742" w:rsidRPr="00B71774">
          <w:rPr>
            <w:rStyle w:val="Hyperlink"/>
            <w:b w:val="0"/>
            <w:color w:val="363534" w:themeColor="text1"/>
            <w:szCs w:val="20"/>
          </w:rPr>
          <w:t xml:space="preserve"> Input sheets</w:t>
        </w:r>
        <w:r w:rsidR="00773742" w:rsidRPr="00B71774">
          <w:rPr>
            <w:b w:val="0"/>
            <w:webHidden/>
            <w:szCs w:val="20"/>
          </w:rPr>
          <w:tab/>
        </w:r>
        <w:r w:rsidR="00773742" w:rsidRPr="00B71774">
          <w:rPr>
            <w:b w:val="0"/>
            <w:webHidden/>
            <w:szCs w:val="20"/>
          </w:rPr>
          <w:fldChar w:fldCharType="begin"/>
        </w:r>
        <w:r w:rsidR="00773742" w:rsidRPr="00B71774">
          <w:rPr>
            <w:b w:val="0"/>
            <w:webHidden/>
            <w:szCs w:val="20"/>
          </w:rPr>
          <w:instrText xml:space="preserve"> PAGEREF _Toc32323361 \h </w:instrText>
        </w:r>
        <w:r w:rsidR="00773742" w:rsidRPr="00B71774">
          <w:rPr>
            <w:b w:val="0"/>
            <w:webHidden/>
            <w:szCs w:val="20"/>
          </w:rPr>
        </w:r>
        <w:r w:rsidR="00773742" w:rsidRPr="00B71774">
          <w:rPr>
            <w:b w:val="0"/>
            <w:webHidden/>
            <w:szCs w:val="20"/>
          </w:rPr>
          <w:fldChar w:fldCharType="separate"/>
        </w:r>
        <w:r w:rsidR="00A948E3">
          <w:rPr>
            <w:b w:val="0"/>
            <w:webHidden/>
            <w:szCs w:val="20"/>
          </w:rPr>
          <w:t>143</w:t>
        </w:r>
        <w:r w:rsidR="00773742" w:rsidRPr="00B71774">
          <w:rPr>
            <w:b w:val="0"/>
            <w:webHidden/>
            <w:szCs w:val="20"/>
          </w:rPr>
          <w:fldChar w:fldCharType="end"/>
        </w:r>
      </w:hyperlink>
    </w:p>
    <w:p w14:paraId="02E83790" w14:textId="77777777" w:rsidR="00773742" w:rsidRPr="00773742" w:rsidRDefault="00773742" w:rsidP="00773742">
      <w:pPr>
        <w:rPr>
          <w:rFonts w:eastAsiaTheme="minorEastAsia"/>
          <w:noProof/>
        </w:rPr>
      </w:pPr>
    </w:p>
    <w:p w14:paraId="78218DBB" w14:textId="0CF7B602" w:rsidR="00DA4F7F" w:rsidRPr="00B71774" w:rsidRDefault="00B968AF">
      <w:pPr>
        <w:pStyle w:val="TOC2"/>
        <w:rPr>
          <w:rFonts w:eastAsiaTheme="minorEastAsia" w:cstheme="minorBidi"/>
          <w:b w:val="0"/>
          <w:szCs w:val="20"/>
        </w:rPr>
      </w:pPr>
      <w:hyperlink w:anchor="_Toc32323362" w:history="1">
        <w:r w:rsidR="00DA4F7F" w:rsidRPr="00B71774">
          <w:rPr>
            <w:rStyle w:val="Hyperlink"/>
            <w:b w:val="0"/>
            <w:color w:val="363534" w:themeColor="text1"/>
            <w:szCs w:val="20"/>
          </w:rPr>
          <w:t>3.</w:t>
        </w:r>
        <w:r w:rsidR="00BC0F8F">
          <w:rPr>
            <w:rStyle w:val="Hyperlink"/>
            <w:b w:val="0"/>
            <w:color w:val="363534" w:themeColor="text1"/>
            <w:szCs w:val="20"/>
          </w:rPr>
          <w:t>5</w:t>
        </w:r>
        <w:r w:rsidR="00DA4F7F" w:rsidRPr="00B71774">
          <w:rPr>
            <w:rStyle w:val="Hyperlink"/>
            <w:b w:val="0"/>
            <w:color w:val="363534" w:themeColor="text1"/>
            <w:szCs w:val="20"/>
          </w:rPr>
          <w:t xml:space="preserve"> Previous years’ data</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_Toc32323362 \h </w:instrText>
        </w:r>
        <w:r w:rsidR="00DA4F7F" w:rsidRPr="00B71774">
          <w:rPr>
            <w:b w:val="0"/>
            <w:webHidden/>
            <w:szCs w:val="20"/>
          </w:rPr>
        </w:r>
        <w:r w:rsidR="00DA4F7F" w:rsidRPr="00B71774">
          <w:rPr>
            <w:b w:val="0"/>
            <w:webHidden/>
            <w:szCs w:val="20"/>
          </w:rPr>
          <w:fldChar w:fldCharType="separate"/>
        </w:r>
        <w:r w:rsidR="00A948E3">
          <w:rPr>
            <w:b w:val="0"/>
            <w:webHidden/>
            <w:szCs w:val="20"/>
          </w:rPr>
          <w:t>145</w:t>
        </w:r>
        <w:r w:rsidR="00DA4F7F" w:rsidRPr="00B71774">
          <w:rPr>
            <w:b w:val="0"/>
            <w:webHidden/>
            <w:szCs w:val="20"/>
          </w:rPr>
          <w:fldChar w:fldCharType="end"/>
        </w:r>
      </w:hyperlink>
    </w:p>
    <w:p w14:paraId="3A4731F3" w14:textId="386FAE21" w:rsidR="00DA4F7F" w:rsidRPr="00B71774" w:rsidRDefault="00B968AF">
      <w:pPr>
        <w:pStyle w:val="TOC2"/>
        <w:rPr>
          <w:rFonts w:eastAsiaTheme="minorEastAsia" w:cstheme="minorBidi"/>
          <w:b w:val="0"/>
          <w:szCs w:val="20"/>
        </w:rPr>
      </w:pPr>
      <w:hyperlink w:anchor="_Toc32323363" w:history="1">
        <w:r w:rsidR="00DA4F7F" w:rsidRPr="00B71774">
          <w:rPr>
            <w:rStyle w:val="Hyperlink"/>
            <w:b w:val="0"/>
            <w:color w:val="363534" w:themeColor="text1"/>
            <w:szCs w:val="20"/>
          </w:rPr>
          <w:t>3.</w:t>
        </w:r>
        <w:r w:rsidR="0053571F">
          <w:rPr>
            <w:rStyle w:val="Hyperlink"/>
            <w:b w:val="0"/>
            <w:color w:val="363534" w:themeColor="text1"/>
            <w:szCs w:val="20"/>
          </w:rPr>
          <w:t>6</w:t>
        </w:r>
        <w:r w:rsidR="00DA4F7F" w:rsidRPr="00B71774">
          <w:rPr>
            <w:rStyle w:val="Hyperlink"/>
            <w:b w:val="0"/>
            <w:color w:val="363534" w:themeColor="text1"/>
            <w:szCs w:val="20"/>
          </w:rPr>
          <w:t xml:space="preserve"> Output sheets</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_Toc32323363 \h </w:instrText>
        </w:r>
        <w:r w:rsidR="00DA4F7F" w:rsidRPr="00B71774">
          <w:rPr>
            <w:b w:val="0"/>
            <w:webHidden/>
            <w:szCs w:val="20"/>
          </w:rPr>
        </w:r>
        <w:r w:rsidR="00DA4F7F" w:rsidRPr="00B71774">
          <w:rPr>
            <w:b w:val="0"/>
            <w:webHidden/>
            <w:szCs w:val="20"/>
          </w:rPr>
          <w:fldChar w:fldCharType="separate"/>
        </w:r>
        <w:r w:rsidR="00A948E3">
          <w:rPr>
            <w:b w:val="0"/>
            <w:webHidden/>
            <w:szCs w:val="20"/>
          </w:rPr>
          <w:t>145</w:t>
        </w:r>
        <w:r w:rsidR="00DA4F7F" w:rsidRPr="00B71774">
          <w:rPr>
            <w:b w:val="0"/>
            <w:webHidden/>
            <w:szCs w:val="20"/>
          </w:rPr>
          <w:fldChar w:fldCharType="end"/>
        </w:r>
      </w:hyperlink>
    </w:p>
    <w:p w14:paraId="58540A39" w14:textId="2A01F2A8" w:rsidR="00DA4F7F" w:rsidRPr="00B71774" w:rsidRDefault="00B968AF">
      <w:pPr>
        <w:pStyle w:val="TOC2"/>
        <w:rPr>
          <w:rFonts w:eastAsiaTheme="minorEastAsia" w:cstheme="minorBidi"/>
          <w:b w:val="0"/>
          <w:szCs w:val="20"/>
        </w:rPr>
      </w:pPr>
      <w:hyperlink w:anchor="_Toc32323364" w:history="1">
        <w:r w:rsidR="00DA4F7F" w:rsidRPr="00B71774">
          <w:rPr>
            <w:rStyle w:val="Hyperlink"/>
            <w:b w:val="0"/>
            <w:color w:val="363534" w:themeColor="text1"/>
            <w:szCs w:val="20"/>
          </w:rPr>
          <w:t>3.</w:t>
        </w:r>
        <w:r w:rsidR="0053571F">
          <w:rPr>
            <w:rStyle w:val="Hyperlink"/>
            <w:b w:val="0"/>
            <w:color w:val="363534" w:themeColor="text1"/>
            <w:szCs w:val="20"/>
          </w:rPr>
          <w:t>7</w:t>
        </w:r>
        <w:r w:rsidR="00DA4F7F" w:rsidRPr="00B71774">
          <w:rPr>
            <w:rStyle w:val="Hyperlink"/>
            <w:b w:val="0"/>
            <w:color w:val="363534" w:themeColor="text1"/>
            <w:szCs w:val="20"/>
          </w:rPr>
          <w:t xml:space="preserve"> </w:t>
        </w:r>
        <w:r w:rsidR="0053571F">
          <w:rPr>
            <w:rStyle w:val="Hyperlink"/>
            <w:b w:val="0"/>
            <w:color w:val="363534" w:themeColor="text1"/>
            <w:szCs w:val="20"/>
          </w:rPr>
          <w:t>Export</w:t>
        </w:r>
        <w:r w:rsidR="00DA4F7F" w:rsidRPr="00B71774">
          <w:rPr>
            <w:rStyle w:val="Hyperlink"/>
            <w:b w:val="0"/>
            <w:color w:val="363534" w:themeColor="text1"/>
            <w:szCs w:val="20"/>
          </w:rPr>
          <w:t xml:space="preserve"> sheets</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_Toc32323364 \h </w:instrText>
        </w:r>
        <w:r w:rsidR="00DA4F7F" w:rsidRPr="00B71774">
          <w:rPr>
            <w:b w:val="0"/>
            <w:webHidden/>
            <w:szCs w:val="20"/>
          </w:rPr>
        </w:r>
        <w:r w:rsidR="00DA4F7F" w:rsidRPr="00B71774">
          <w:rPr>
            <w:b w:val="0"/>
            <w:webHidden/>
            <w:szCs w:val="20"/>
          </w:rPr>
          <w:fldChar w:fldCharType="separate"/>
        </w:r>
        <w:r w:rsidR="00A948E3">
          <w:rPr>
            <w:b w:val="0"/>
            <w:webHidden/>
            <w:szCs w:val="20"/>
          </w:rPr>
          <w:t>146</w:t>
        </w:r>
        <w:r w:rsidR="00DA4F7F" w:rsidRPr="00B71774">
          <w:rPr>
            <w:b w:val="0"/>
            <w:webHidden/>
            <w:szCs w:val="20"/>
          </w:rPr>
          <w:fldChar w:fldCharType="end"/>
        </w:r>
      </w:hyperlink>
    </w:p>
    <w:p w14:paraId="2B190978" w14:textId="1111665E" w:rsidR="00DA4F7F" w:rsidRPr="00B71774" w:rsidRDefault="00B968AF">
      <w:pPr>
        <w:pStyle w:val="TOC2"/>
        <w:rPr>
          <w:rFonts w:eastAsiaTheme="minorEastAsia" w:cstheme="minorBidi"/>
          <w:b w:val="0"/>
          <w:szCs w:val="20"/>
        </w:rPr>
      </w:pPr>
      <w:hyperlink w:anchor="_Toc32323365" w:history="1">
        <w:r w:rsidR="00DA4F7F" w:rsidRPr="00B71774">
          <w:rPr>
            <w:rStyle w:val="Hyperlink"/>
            <w:b w:val="0"/>
            <w:color w:val="363534" w:themeColor="text1"/>
            <w:szCs w:val="20"/>
          </w:rPr>
          <w:t>3.</w:t>
        </w:r>
        <w:r w:rsidR="0053571F">
          <w:rPr>
            <w:rStyle w:val="Hyperlink"/>
            <w:b w:val="0"/>
            <w:color w:val="363534" w:themeColor="text1"/>
            <w:szCs w:val="20"/>
          </w:rPr>
          <w:t>8</w:t>
        </w:r>
        <w:r w:rsidR="00DA4F7F" w:rsidRPr="00B71774">
          <w:rPr>
            <w:rStyle w:val="Hyperlink"/>
            <w:b w:val="0"/>
            <w:color w:val="363534" w:themeColor="text1"/>
            <w:szCs w:val="20"/>
          </w:rPr>
          <w:t xml:space="preserve"> Interim reporting</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_Toc32323365 \h </w:instrText>
        </w:r>
        <w:r w:rsidR="00DA4F7F" w:rsidRPr="00B71774">
          <w:rPr>
            <w:b w:val="0"/>
            <w:webHidden/>
            <w:szCs w:val="20"/>
          </w:rPr>
        </w:r>
        <w:r w:rsidR="00DA4F7F" w:rsidRPr="00B71774">
          <w:rPr>
            <w:b w:val="0"/>
            <w:webHidden/>
            <w:szCs w:val="20"/>
          </w:rPr>
          <w:fldChar w:fldCharType="separate"/>
        </w:r>
        <w:r w:rsidR="00A948E3">
          <w:rPr>
            <w:b w:val="0"/>
            <w:webHidden/>
            <w:szCs w:val="20"/>
          </w:rPr>
          <w:t>146</w:t>
        </w:r>
        <w:r w:rsidR="00DA4F7F" w:rsidRPr="00B71774">
          <w:rPr>
            <w:b w:val="0"/>
            <w:webHidden/>
            <w:szCs w:val="20"/>
          </w:rPr>
          <w:fldChar w:fldCharType="end"/>
        </w:r>
      </w:hyperlink>
    </w:p>
    <w:p w14:paraId="7A8D157C" w14:textId="46176D86" w:rsidR="00DA4F7F" w:rsidRPr="00B71774" w:rsidRDefault="00B968AF">
      <w:pPr>
        <w:pStyle w:val="TOC2"/>
        <w:rPr>
          <w:rFonts w:eastAsiaTheme="minorEastAsia" w:cstheme="minorBidi"/>
          <w:b w:val="0"/>
          <w:szCs w:val="20"/>
        </w:rPr>
      </w:pPr>
      <w:hyperlink w:anchor="_Toc32323366" w:history="1">
        <w:r w:rsidR="00DA4F7F" w:rsidRPr="00B71774">
          <w:rPr>
            <w:rStyle w:val="Hyperlink"/>
            <w:b w:val="0"/>
            <w:color w:val="363534" w:themeColor="text1"/>
            <w:szCs w:val="20"/>
          </w:rPr>
          <w:t>3.</w:t>
        </w:r>
        <w:r w:rsidR="0053571F">
          <w:rPr>
            <w:rStyle w:val="Hyperlink"/>
            <w:b w:val="0"/>
            <w:color w:val="363534" w:themeColor="text1"/>
            <w:szCs w:val="20"/>
          </w:rPr>
          <w:t>9</w:t>
        </w:r>
        <w:r w:rsidR="00DA4F7F" w:rsidRPr="00B71774">
          <w:rPr>
            <w:rStyle w:val="Hyperlink"/>
            <w:b w:val="0"/>
            <w:color w:val="363534" w:themeColor="text1"/>
            <w:szCs w:val="20"/>
          </w:rPr>
          <w:t xml:space="preserve"> Excel FAQs</w:t>
        </w:r>
        <w:r w:rsidR="00DA4F7F" w:rsidRPr="00B71774">
          <w:rPr>
            <w:b w:val="0"/>
            <w:webHidden/>
            <w:szCs w:val="20"/>
          </w:rPr>
          <w:tab/>
        </w:r>
        <w:r w:rsidR="00DA4F7F" w:rsidRPr="00B71774">
          <w:rPr>
            <w:b w:val="0"/>
            <w:webHidden/>
            <w:szCs w:val="20"/>
          </w:rPr>
          <w:fldChar w:fldCharType="begin"/>
        </w:r>
        <w:r w:rsidR="00DA4F7F" w:rsidRPr="00B71774">
          <w:rPr>
            <w:b w:val="0"/>
            <w:webHidden/>
            <w:szCs w:val="20"/>
          </w:rPr>
          <w:instrText xml:space="preserve"> PAGEREF _Toc32323366 \h </w:instrText>
        </w:r>
        <w:r w:rsidR="00DA4F7F" w:rsidRPr="00B71774">
          <w:rPr>
            <w:b w:val="0"/>
            <w:webHidden/>
            <w:szCs w:val="20"/>
          </w:rPr>
        </w:r>
        <w:r w:rsidR="00DA4F7F" w:rsidRPr="00B71774">
          <w:rPr>
            <w:b w:val="0"/>
            <w:webHidden/>
            <w:szCs w:val="20"/>
          </w:rPr>
          <w:fldChar w:fldCharType="separate"/>
        </w:r>
        <w:r w:rsidR="00A948E3">
          <w:rPr>
            <w:b w:val="0"/>
            <w:webHidden/>
            <w:szCs w:val="20"/>
          </w:rPr>
          <w:t>147</w:t>
        </w:r>
        <w:r w:rsidR="00DA4F7F" w:rsidRPr="00B71774">
          <w:rPr>
            <w:b w:val="0"/>
            <w:webHidden/>
            <w:szCs w:val="20"/>
          </w:rPr>
          <w:fldChar w:fldCharType="end"/>
        </w:r>
      </w:hyperlink>
    </w:p>
    <w:p w14:paraId="3691F0DD" w14:textId="7DD6272E" w:rsidR="008F4D3D" w:rsidRDefault="00B968AF" w:rsidP="005321D9">
      <w:pPr>
        <w:pStyle w:val="TOC1"/>
        <w:rPr>
          <w:b w:val="0"/>
          <w:color w:val="363534" w:themeColor="text1"/>
          <w:sz w:val="20"/>
          <w:szCs w:val="20"/>
        </w:rPr>
      </w:pPr>
      <w:hyperlink w:anchor="_Toc32323367" w:history="1">
        <w:r w:rsidR="00DA4F7F" w:rsidRPr="00B71774">
          <w:rPr>
            <w:rStyle w:val="Hyperlink"/>
            <w:b w:val="0"/>
            <w:color w:val="363534" w:themeColor="text1"/>
            <w:sz w:val="20"/>
            <w:szCs w:val="20"/>
          </w:rPr>
          <w:t>Appendix A: Indicators to Classifications</w:t>
        </w:r>
        <w:r w:rsidR="00DA4F7F" w:rsidRPr="00B71774">
          <w:rPr>
            <w:b w:val="0"/>
            <w:webHidden/>
            <w:color w:val="363534" w:themeColor="text1"/>
            <w:sz w:val="20"/>
            <w:szCs w:val="20"/>
          </w:rPr>
          <w:tab/>
        </w:r>
        <w:r w:rsidR="00DA4F7F" w:rsidRPr="00B71774">
          <w:rPr>
            <w:b w:val="0"/>
            <w:webHidden/>
            <w:color w:val="363534" w:themeColor="text1"/>
            <w:sz w:val="20"/>
            <w:szCs w:val="20"/>
          </w:rPr>
          <w:fldChar w:fldCharType="begin"/>
        </w:r>
        <w:r w:rsidR="00DA4F7F" w:rsidRPr="00B71774">
          <w:rPr>
            <w:b w:val="0"/>
            <w:webHidden/>
            <w:color w:val="363534" w:themeColor="text1"/>
            <w:sz w:val="20"/>
            <w:szCs w:val="20"/>
          </w:rPr>
          <w:instrText xml:space="preserve"> PAGEREF _Toc32323367 \h </w:instrText>
        </w:r>
        <w:r w:rsidR="00DA4F7F" w:rsidRPr="00B71774">
          <w:rPr>
            <w:b w:val="0"/>
            <w:webHidden/>
            <w:color w:val="363534" w:themeColor="text1"/>
            <w:sz w:val="20"/>
            <w:szCs w:val="20"/>
          </w:rPr>
        </w:r>
        <w:r w:rsidR="00DA4F7F" w:rsidRPr="00B71774">
          <w:rPr>
            <w:b w:val="0"/>
            <w:webHidden/>
            <w:color w:val="363534" w:themeColor="text1"/>
            <w:sz w:val="20"/>
            <w:szCs w:val="20"/>
          </w:rPr>
          <w:fldChar w:fldCharType="separate"/>
        </w:r>
        <w:r w:rsidR="00A948E3">
          <w:rPr>
            <w:b w:val="0"/>
            <w:webHidden/>
            <w:color w:val="363534" w:themeColor="text1"/>
            <w:sz w:val="20"/>
            <w:szCs w:val="20"/>
          </w:rPr>
          <w:t>148</w:t>
        </w:r>
        <w:r w:rsidR="00DA4F7F" w:rsidRPr="00B71774">
          <w:rPr>
            <w:b w:val="0"/>
            <w:webHidden/>
            <w:color w:val="363534" w:themeColor="text1"/>
            <w:sz w:val="20"/>
            <w:szCs w:val="20"/>
          </w:rPr>
          <w:fldChar w:fldCharType="end"/>
        </w:r>
      </w:hyperlink>
      <w:r w:rsidR="001F5D92" w:rsidRPr="00B71774">
        <w:rPr>
          <w:b w:val="0"/>
          <w:color w:val="363534" w:themeColor="text1"/>
          <w:sz w:val="20"/>
          <w:szCs w:val="20"/>
        </w:rPr>
        <w:fldChar w:fldCharType="end"/>
      </w:r>
    </w:p>
    <w:p w14:paraId="1C60BF42" w14:textId="46960BE9" w:rsidR="009456C2" w:rsidRDefault="009456C2" w:rsidP="009456C2"/>
    <w:p w14:paraId="0553C7AF" w14:textId="0127EC4C" w:rsidR="009456C2" w:rsidRPr="009456C2" w:rsidRDefault="009456C2" w:rsidP="009456C2">
      <w:r>
        <w:t xml:space="preserve">Appendix B: </w:t>
      </w:r>
      <w:r w:rsidR="008E4DF4">
        <w:t>Expected Range per Indicator</w:t>
      </w:r>
      <w:r w:rsidR="00A70760">
        <w:t>……………………………………………………………….</w:t>
      </w:r>
      <w:r w:rsidR="008E4DF4">
        <w:t>……</w:t>
      </w:r>
      <w:r w:rsidR="00A70760">
        <w:t>…</w:t>
      </w:r>
      <w:r w:rsidR="008E4DF4">
        <w:t>15</w:t>
      </w:r>
      <w:r w:rsidR="007B2167">
        <w:t>1</w:t>
      </w:r>
    </w:p>
    <w:p w14:paraId="049B3EC1" w14:textId="77777777" w:rsidR="00436277" w:rsidRDefault="00DB2F5C" w:rsidP="00162B86">
      <w:r>
        <w:t xml:space="preserve"> </w:t>
      </w:r>
    </w:p>
    <w:p w14:paraId="6FA09717" w14:textId="77777777" w:rsidR="00027BB0" w:rsidRDefault="00027BB0" w:rsidP="00162B86"/>
    <w:p w14:paraId="08C5D571" w14:textId="77777777" w:rsidR="001D0791" w:rsidRDefault="001D0791" w:rsidP="001D0791"/>
    <w:p w14:paraId="2899FEF5" w14:textId="77777777" w:rsidR="001D0791" w:rsidRDefault="001D0791" w:rsidP="001D0791"/>
    <w:tbl>
      <w:tblPr>
        <w:tblStyle w:val="TableGrid"/>
        <w:tblW w:w="0" w:type="auto"/>
        <w:tblLook w:val="04A0" w:firstRow="1" w:lastRow="0" w:firstColumn="1" w:lastColumn="0" w:noHBand="0" w:noVBand="1"/>
      </w:tblPr>
      <w:tblGrid>
        <w:gridCol w:w="1134"/>
        <w:gridCol w:w="6663"/>
        <w:gridCol w:w="1842"/>
      </w:tblGrid>
      <w:tr w:rsidR="001D0791" w14:paraId="05892F68" w14:textId="77777777" w:rsidTr="00095781">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134" w:type="dxa"/>
          </w:tcPr>
          <w:p w14:paraId="36D6CB9B" w14:textId="77777777" w:rsidR="001D0791" w:rsidRPr="00E95AB0" w:rsidRDefault="001D0791" w:rsidP="00095781">
            <w:pPr>
              <w:rPr>
                <w:b/>
                <w:color w:val="FFFFFF" w:themeColor="background1"/>
              </w:rPr>
            </w:pPr>
            <w:r w:rsidRPr="00E95AB0">
              <w:rPr>
                <w:b/>
                <w:color w:val="FFFFFF" w:themeColor="background1"/>
              </w:rPr>
              <w:t>Version</w:t>
            </w:r>
          </w:p>
        </w:tc>
        <w:tc>
          <w:tcPr>
            <w:tcW w:w="6663" w:type="dxa"/>
          </w:tcPr>
          <w:p w14:paraId="694DC18A" w14:textId="77777777" w:rsidR="001D0791" w:rsidRPr="00E95AB0" w:rsidRDefault="001D0791" w:rsidP="00095781">
            <w:pP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Changes</w:t>
            </w:r>
          </w:p>
        </w:tc>
        <w:tc>
          <w:tcPr>
            <w:tcW w:w="1842" w:type="dxa"/>
          </w:tcPr>
          <w:p w14:paraId="6706A8DE" w14:textId="77777777" w:rsidR="001D0791" w:rsidRPr="00E95AB0" w:rsidRDefault="001D0791" w:rsidP="00095781">
            <w:pPr>
              <w:cnfStyle w:val="100000000000" w:firstRow="1" w:lastRow="0" w:firstColumn="0" w:lastColumn="0" w:oddVBand="0" w:evenVBand="0" w:oddHBand="0" w:evenHBand="0" w:firstRowFirstColumn="0" w:firstRowLastColumn="0" w:lastRowFirstColumn="0" w:lastRowLastColumn="0"/>
              <w:rPr>
                <w:b/>
                <w:color w:val="FFFFFF" w:themeColor="background1"/>
              </w:rPr>
            </w:pPr>
            <w:r>
              <w:rPr>
                <w:b/>
                <w:color w:val="FFFFFF" w:themeColor="background1"/>
              </w:rPr>
              <w:t>Publication date</w:t>
            </w:r>
          </w:p>
        </w:tc>
      </w:tr>
      <w:tr w:rsidR="001D0791" w14:paraId="2EAD22A9" w14:textId="77777777" w:rsidTr="00095781">
        <w:tc>
          <w:tcPr>
            <w:tcW w:w="1134" w:type="dxa"/>
          </w:tcPr>
          <w:p w14:paraId="7AEC6BB0" w14:textId="77777777" w:rsidR="001D0791" w:rsidRDefault="001D0791" w:rsidP="00095781">
            <w:r>
              <w:t>V1.1</w:t>
            </w:r>
          </w:p>
        </w:tc>
        <w:tc>
          <w:tcPr>
            <w:tcW w:w="6663" w:type="dxa"/>
          </w:tcPr>
          <w:p w14:paraId="5AEC4702" w14:textId="77777777" w:rsidR="001D0791" w:rsidRDefault="001D0791" w:rsidP="00095781">
            <w:r>
              <w:t>Original document</w:t>
            </w:r>
          </w:p>
        </w:tc>
        <w:tc>
          <w:tcPr>
            <w:tcW w:w="1842" w:type="dxa"/>
          </w:tcPr>
          <w:p w14:paraId="356CEC2C" w14:textId="73CEDE13" w:rsidR="001D0791" w:rsidRDefault="001D0791" w:rsidP="00095781">
            <w:r>
              <w:t>2</w:t>
            </w:r>
            <w:r>
              <w:t>1</w:t>
            </w:r>
            <w:r>
              <w:t xml:space="preserve"> February 20</w:t>
            </w:r>
            <w:r>
              <w:t>20</w:t>
            </w:r>
          </w:p>
        </w:tc>
      </w:tr>
      <w:tr w:rsidR="001D0791" w14:paraId="7969430D" w14:textId="77777777" w:rsidTr="00095781">
        <w:tc>
          <w:tcPr>
            <w:tcW w:w="1134" w:type="dxa"/>
          </w:tcPr>
          <w:p w14:paraId="43177C98" w14:textId="77777777" w:rsidR="001D0791" w:rsidRDefault="001D0791" w:rsidP="00095781">
            <w:r>
              <w:t>V1.2</w:t>
            </w:r>
          </w:p>
        </w:tc>
        <w:tc>
          <w:tcPr>
            <w:tcW w:w="6663" w:type="dxa"/>
          </w:tcPr>
          <w:p w14:paraId="7E9CC776" w14:textId="703E131D" w:rsidR="001D0791" w:rsidRDefault="00F61DD2" w:rsidP="00095781">
            <w:r>
              <w:t>Amendment</w:t>
            </w:r>
            <w:r w:rsidR="001D0791">
              <w:t xml:space="preserve"> to </w:t>
            </w:r>
            <w:r w:rsidR="001D0791">
              <w:t xml:space="preserve">LB1 </w:t>
            </w:r>
            <w:r w:rsidR="00E505A4">
              <w:t>–</w:t>
            </w:r>
            <w:r w:rsidR="001D0791">
              <w:t xml:space="preserve"> </w:t>
            </w:r>
            <w:r w:rsidR="00E505A4">
              <w:t>Key Terms – Physical Library collection item</w:t>
            </w:r>
            <w:r w:rsidR="001D0791">
              <w:t xml:space="preserve"> </w:t>
            </w:r>
          </w:p>
          <w:p w14:paraId="7713ACD4" w14:textId="39EF5C6F" w:rsidR="00F61DD2" w:rsidRDefault="00F61DD2" w:rsidP="00F61DD2">
            <w:r>
              <w:t>Edit to Sustainable capacity indicator header</w:t>
            </w:r>
          </w:p>
        </w:tc>
        <w:tc>
          <w:tcPr>
            <w:tcW w:w="1842" w:type="dxa"/>
          </w:tcPr>
          <w:p w14:paraId="48DA4A82" w14:textId="7E4FBCF8" w:rsidR="001D0791" w:rsidRDefault="001D0791" w:rsidP="00095781">
            <w:r>
              <w:t>2</w:t>
            </w:r>
            <w:r w:rsidR="004C1B8F">
              <w:t>6</w:t>
            </w:r>
            <w:r>
              <w:t xml:space="preserve"> </w:t>
            </w:r>
            <w:r w:rsidR="004C1B8F">
              <w:t>February 2020</w:t>
            </w:r>
          </w:p>
        </w:tc>
      </w:tr>
    </w:tbl>
    <w:p w14:paraId="563E4428" w14:textId="77777777" w:rsidR="001D0791" w:rsidRDefault="001D0791" w:rsidP="001D0791"/>
    <w:p w14:paraId="17D20E80" w14:textId="7079117B" w:rsidR="00027BB0" w:rsidRDefault="00027BB0" w:rsidP="00162B86">
      <w:pPr>
        <w:sectPr w:rsidR="00027BB0" w:rsidSect="00757F9A">
          <w:headerReference w:type="even" r:id="rId43"/>
          <w:footerReference w:type="even" r:id="rId44"/>
          <w:footerReference w:type="default" r:id="rId45"/>
          <w:pgSz w:w="11907" w:h="16840" w:code="9"/>
          <w:pgMar w:top="2268" w:right="1134" w:bottom="1134" w:left="1134" w:header="284" w:footer="284" w:gutter="0"/>
          <w:pgNumType w:start="1"/>
          <w:cols w:space="708"/>
          <w:titlePg/>
          <w:docGrid w:linePitch="360"/>
        </w:sectPr>
      </w:pPr>
    </w:p>
    <w:p w14:paraId="03C73047" w14:textId="77777777" w:rsidR="00DD1D74" w:rsidRDefault="00DD1D74" w:rsidP="00E5082D">
      <w:pPr>
        <w:pStyle w:val="Heading1"/>
        <w:numPr>
          <w:ilvl w:val="0"/>
          <w:numId w:val="0"/>
        </w:numPr>
        <w:ind w:left="360" w:hanging="360"/>
        <w:rPr>
          <w:rFonts w:ascii="Arial" w:hAnsi="Arial"/>
          <w:color w:val="C00000"/>
          <w:sz w:val="28"/>
          <w:szCs w:val="20"/>
        </w:rPr>
      </w:pPr>
      <w:bookmarkStart w:id="4" w:name="_Toc513817474"/>
      <w:bookmarkStart w:id="5" w:name="_Toc514339326"/>
      <w:bookmarkStart w:id="6" w:name="_Toc513817475"/>
    </w:p>
    <w:p w14:paraId="70831186" w14:textId="1C805EF2" w:rsidR="00E5082D" w:rsidRPr="00570395" w:rsidRDefault="00E5082D" w:rsidP="00E5082D">
      <w:pPr>
        <w:pStyle w:val="Heading1"/>
        <w:numPr>
          <w:ilvl w:val="0"/>
          <w:numId w:val="0"/>
        </w:numPr>
        <w:ind w:left="360" w:hanging="360"/>
        <w:rPr>
          <w:rFonts w:ascii="Arial" w:hAnsi="Arial"/>
          <w:color w:val="C00000"/>
          <w:sz w:val="28"/>
          <w:szCs w:val="20"/>
        </w:rPr>
      </w:pPr>
      <w:bookmarkStart w:id="7" w:name="_Toc32323270"/>
      <w:r w:rsidRPr="00570395">
        <w:rPr>
          <w:rFonts w:ascii="Arial" w:hAnsi="Arial"/>
          <w:color w:val="C00000"/>
          <w:sz w:val="28"/>
          <w:szCs w:val="20"/>
        </w:rPr>
        <w:t>Acronyms and Abbreviations</w:t>
      </w:r>
      <w:bookmarkEnd w:id="4"/>
      <w:bookmarkEnd w:id="5"/>
      <w:bookmarkEnd w:id="7"/>
    </w:p>
    <w:tbl>
      <w:tblPr>
        <w:tblW w:w="0" w:type="auto"/>
        <w:tblLook w:val="04A0" w:firstRow="1" w:lastRow="0" w:firstColumn="1" w:lastColumn="0" w:noHBand="0" w:noVBand="1"/>
      </w:tblPr>
      <w:tblGrid>
        <w:gridCol w:w="1384"/>
        <w:gridCol w:w="7858"/>
      </w:tblGrid>
      <w:tr w:rsidR="00E5082D" w:rsidRPr="00CB6118" w14:paraId="5A2F1892" w14:textId="77777777" w:rsidTr="00E5082D">
        <w:tc>
          <w:tcPr>
            <w:tcW w:w="1384" w:type="dxa"/>
          </w:tcPr>
          <w:p w14:paraId="6F443764" w14:textId="77777777" w:rsidR="00E5082D" w:rsidRPr="00CB6118" w:rsidRDefault="00E5082D" w:rsidP="00E5082D">
            <w:pPr>
              <w:spacing w:before="120" w:after="120"/>
              <w:rPr>
                <w:rFonts w:ascii="Arial" w:hAnsi="Arial"/>
              </w:rPr>
            </w:pPr>
            <w:r w:rsidRPr="00CB6118">
              <w:rPr>
                <w:rFonts w:ascii="Arial" w:hAnsi="Arial"/>
              </w:rPr>
              <w:t>AAS</w:t>
            </w:r>
          </w:p>
        </w:tc>
        <w:tc>
          <w:tcPr>
            <w:tcW w:w="7858" w:type="dxa"/>
          </w:tcPr>
          <w:p w14:paraId="270DDEF5" w14:textId="77777777" w:rsidR="00E5082D" w:rsidRPr="00CB6118" w:rsidRDefault="00E5082D" w:rsidP="00E5082D">
            <w:pPr>
              <w:spacing w:before="120" w:after="120"/>
              <w:rPr>
                <w:rFonts w:ascii="Arial" w:hAnsi="Arial"/>
              </w:rPr>
            </w:pPr>
            <w:r w:rsidRPr="00CB6118">
              <w:rPr>
                <w:rFonts w:ascii="Arial" w:hAnsi="Arial"/>
              </w:rPr>
              <w:t>Australian Accounting Standards</w:t>
            </w:r>
          </w:p>
        </w:tc>
      </w:tr>
      <w:tr w:rsidR="00E5082D" w:rsidRPr="00CB6118" w14:paraId="1B8B7BE7" w14:textId="77777777" w:rsidTr="00E5082D">
        <w:tc>
          <w:tcPr>
            <w:tcW w:w="1384" w:type="dxa"/>
          </w:tcPr>
          <w:p w14:paraId="5BCE8263" w14:textId="77777777" w:rsidR="00E5082D" w:rsidRPr="00CB6118" w:rsidRDefault="00E5082D" w:rsidP="00E5082D">
            <w:pPr>
              <w:spacing w:before="120" w:after="120"/>
              <w:rPr>
                <w:rFonts w:ascii="Arial" w:hAnsi="Arial"/>
              </w:rPr>
            </w:pPr>
            <w:r w:rsidRPr="00CB6118">
              <w:rPr>
                <w:rFonts w:ascii="Arial" w:hAnsi="Arial"/>
              </w:rPr>
              <w:t>ABN</w:t>
            </w:r>
          </w:p>
        </w:tc>
        <w:tc>
          <w:tcPr>
            <w:tcW w:w="7858" w:type="dxa"/>
          </w:tcPr>
          <w:p w14:paraId="1C6CF8A4" w14:textId="77777777" w:rsidR="00E5082D" w:rsidRPr="00CB6118" w:rsidRDefault="00E5082D" w:rsidP="00E5082D">
            <w:pPr>
              <w:spacing w:before="120" w:after="120"/>
              <w:rPr>
                <w:rFonts w:ascii="Arial" w:hAnsi="Arial"/>
              </w:rPr>
            </w:pPr>
            <w:r w:rsidRPr="00CB6118">
              <w:rPr>
                <w:rFonts w:ascii="Arial" w:hAnsi="Arial"/>
              </w:rPr>
              <w:t>Australian Business Number</w:t>
            </w:r>
          </w:p>
        </w:tc>
      </w:tr>
      <w:tr w:rsidR="005931F6" w:rsidRPr="00CB6118" w14:paraId="67A00ADA" w14:textId="77777777" w:rsidTr="00E5082D">
        <w:tc>
          <w:tcPr>
            <w:tcW w:w="1384" w:type="dxa"/>
          </w:tcPr>
          <w:p w14:paraId="13095D95" w14:textId="64933ACF" w:rsidR="005931F6" w:rsidRPr="00CB6118" w:rsidRDefault="005931F6" w:rsidP="00E5082D">
            <w:pPr>
              <w:spacing w:before="120" w:after="120"/>
              <w:rPr>
                <w:rFonts w:ascii="Arial" w:hAnsi="Arial"/>
              </w:rPr>
            </w:pPr>
            <w:r>
              <w:rPr>
                <w:rFonts w:ascii="Arial" w:hAnsi="Arial"/>
              </w:rPr>
              <w:t>ABR</w:t>
            </w:r>
          </w:p>
        </w:tc>
        <w:tc>
          <w:tcPr>
            <w:tcW w:w="7858" w:type="dxa"/>
          </w:tcPr>
          <w:p w14:paraId="6957C7FC" w14:textId="19C62AF7" w:rsidR="005931F6" w:rsidRPr="00CB6118" w:rsidRDefault="005931F6" w:rsidP="00E5082D">
            <w:pPr>
              <w:spacing w:before="120" w:after="120"/>
              <w:rPr>
                <w:rFonts w:ascii="Arial" w:hAnsi="Arial"/>
              </w:rPr>
            </w:pPr>
            <w:r w:rsidRPr="005931F6">
              <w:rPr>
                <w:rFonts w:ascii="Arial" w:hAnsi="Arial"/>
              </w:rPr>
              <w:t>Australian Business Register</w:t>
            </w:r>
          </w:p>
        </w:tc>
      </w:tr>
      <w:tr w:rsidR="00E5082D" w:rsidRPr="00CB6118" w14:paraId="3877A4F0" w14:textId="77777777" w:rsidTr="00E5082D">
        <w:tc>
          <w:tcPr>
            <w:tcW w:w="1384" w:type="dxa"/>
          </w:tcPr>
          <w:p w14:paraId="511D1BF7" w14:textId="77777777" w:rsidR="00E5082D" w:rsidRPr="00CB6118" w:rsidRDefault="00E5082D" w:rsidP="00E5082D">
            <w:pPr>
              <w:spacing w:before="120" w:after="120"/>
              <w:rPr>
                <w:rFonts w:ascii="Arial" w:hAnsi="Arial"/>
              </w:rPr>
            </w:pPr>
            <w:r w:rsidRPr="00CB6118">
              <w:rPr>
                <w:rFonts w:ascii="Arial" w:hAnsi="Arial"/>
              </w:rPr>
              <w:t>ABS</w:t>
            </w:r>
          </w:p>
        </w:tc>
        <w:tc>
          <w:tcPr>
            <w:tcW w:w="7858" w:type="dxa"/>
          </w:tcPr>
          <w:p w14:paraId="64C6C4C5" w14:textId="77777777" w:rsidR="00E5082D" w:rsidRPr="00CB6118" w:rsidRDefault="00E5082D" w:rsidP="00E5082D">
            <w:pPr>
              <w:spacing w:before="120" w:after="120"/>
              <w:rPr>
                <w:rFonts w:ascii="Arial" w:hAnsi="Arial"/>
              </w:rPr>
            </w:pPr>
            <w:r w:rsidRPr="00CB6118">
              <w:rPr>
                <w:rFonts w:ascii="Arial" w:hAnsi="Arial"/>
              </w:rPr>
              <w:t>Australian Bureau of Statistics</w:t>
            </w:r>
          </w:p>
        </w:tc>
      </w:tr>
      <w:tr w:rsidR="00E5082D" w:rsidRPr="00CB6118" w14:paraId="3E25AC14" w14:textId="77777777" w:rsidTr="00E5082D">
        <w:tc>
          <w:tcPr>
            <w:tcW w:w="1384" w:type="dxa"/>
          </w:tcPr>
          <w:p w14:paraId="60FF7030" w14:textId="77777777" w:rsidR="00E5082D" w:rsidRPr="00CB6118" w:rsidRDefault="00E5082D" w:rsidP="00E5082D">
            <w:pPr>
              <w:spacing w:before="120" w:after="120"/>
              <w:rPr>
                <w:rFonts w:ascii="Arial" w:hAnsi="Arial"/>
              </w:rPr>
            </w:pPr>
            <w:r w:rsidRPr="00CB6118">
              <w:rPr>
                <w:rFonts w:ascii="Arial" w:hAnsi="Arial"/>
              </w:rPr>
              <w:t>ATO</w:t>
            </w:r>
          </w:p>
        </w:tc>
        <w:tc>
          <w:tcPr>
            <w:tcW w:w="7858" w:type="dxa"/>
          </w:tcPr>
          <w:p w14:paraId="427FDBF2" w14:textId="77777777" w:rsidR="00E5082D" w:rsidRPr="00CB6118" w:rsidRDefault="00E5082D" w:rsidP="00E5082D">
            <w:pPr>
              <w:spacing w:before="120" w:after="120"/>
              <w:rPr>
                <w:rFonts w:ascii="Arial" w:hAnsi="Arial"/>
              </w:rPr>
            </w:pPr>
            <w:r w:rsidRPr="00CB6118">
              <w:rPr>
                <w:rFonts w:ascii="Arial" w:hAnsi="Arial"/>
              </w:rPr>
              <w:t>Australian Taxation Office</w:t>
            </w:r>
          </w:p>
        </w:tc>
      </w:tr>
      <w:tr w:rsidR="00E5082D" w:rsidRPr="00CB6118" w14:paraId="1267F5B5" w14:textId="77777777" w:rsidTr="00E5082D">
        <w:tc>
          <w:tcPr>
            <w:tcW w:w="1384" w:type="dxa"/>
          </w:tcPr>
          <w:p w14:paraId="5A906CF1" w14:textId="77777777" w:rsidR="00E5082D" w:rsidRPr="00CB6118" w:rsidRDefault="00E5082D" w:rsidP="00E5082D">
            <w:pPr>
              <w:spacing w:before="120" w:after="120"/>
              <w:rPr>
                <w:rFonts w:ascii="Arial" w:hAnsi="Arial"/>
              </w:rPr>
            </w:pPr>
            <w:r w:rsidRPr="00CB6118">
              <w:rPr>
                <w:rFonts w:ascii="Arial" w:hAnsi="Arial"/>
              </w:rPr>
              <w:t>CDIS</w:t>
            </w:r>
          </w:p>
        </w:tc>
        <w:tc>
          <w:tcPr>
            <w:tcW w:w="7858" w:type="dxa"/>
          </w:tcPr>
          <w:p w14:paraId="71B04585" w14:textId="77777777" w:rsidR="00E5082D" w:rsidRPr="00CB6118" w:rsidRDefault="00E5082D" w:rsidP="00E5082D">
            <w:pPr>
              <w:spacing w:before="120" w:after="120"/>
              <w:rPr>
                <w:rFonts w:ascii="Arial" w:hAnsi="Arial"/>
              </w:rPr>
            </w:pPr>
            <w:r w:rsidRPr="00CB6118">
              <w:rPr>
                <w:rFonts w:ascii="Arial" w:hAnsi="Arial"/>
              </w:rPr>
              <w:t>Child Development Information System</w:t>
            </w:r>
          </w:p>
        </w:tc>
      </w:tr>
      <w:tr w:rsidR="00E5082D" w:rsidRPr="00CB6118" w14:paraId="186716A3" w14:textId="77777777" w:rsidTr="00E5082D">
        <w:tc>
          <w:tcPr>
            <w:tcW w:w="1384" w:type="dxa"/>
          </w:tcPr>
          <w:p w14:paraId="3949D3EE" w14:textId="77777777" w:rsidR="00E5082D" w:rsidRPr="00CB6118" w:rsidRDefault="00E5082D" w:rsidP="00E5082D">
            <w:pPr>
              <w:spacing w:before="120" w:after="120"/>
              <w:rPr>
                <w:rFonts w:ascii="Arial" w:hAnsi="Arial"/>
              </w:rPr>
            </w:pPr>
            <w:r w:rsidRPr="00CB6118">
              <w:rPr>
                <w:rFonts w:ascii="Arial" w:hAnsi="Arial"/>
              </w:rPr>
              <w:t>DELWP</w:t>
            </w:r>
          </w:p>
        </w:tc>
        <w:tc>
          <w:tcPr>
            <w:tcW w:w="7858" w:type="dxa"/>
          </w:tcPr>
          <w:p w14:paraId="60542D9F" w14:textId="77777777" w:rsidR="00E5082D" w:rsidRPr="00CB6118" w:rsidRDefault="00E5082D" w:rsidP="00E5082D">
            <w:pPr>
              <w:spacing w:before="120" w:after="120"/>
              <w:rPr>
                <w:rFonts w:ascii="Arial" w:hAnsi="Arial"/>
              </w:rPr>
            </w:pPr>
            <w:r w:rsidRPr="00CB6118">
              <w:rPr>
                <w:rFonts w:ascii="Arial" w:hAnsi="Arial"/>
              </w:rPr>
              <w:t>Department of Environment, Land, Water and Planning</w:t>
            </w:r>
          </w:p>
        </w:tc>
      </w:tr>
      <w:tr w:rsidR="005931F6" w:rsidRPr="00CB6118" w14:paraId="4C96625F" w14:textId="77777777" w:rsidTr="00E5082D">
        <w:tc>
          <w:tcPr>
            <w:tcW w:w="1384" w:type="dxa"/>
          </w:tcPr>
          <w:p w14:paraId="612979A8" w14:textId="4E013B53" w:rsidR="005931F6" w:rsidRPr="00CB6118" w:rsidRDefault="005931F6" w:rsidP="00E5082D">
            <w:pPr>
              <w:spacing w:before="120" w:after="120"/>
              <w:rPr>
                <w:rFonts w:ascii="Arial" w:hAnsi="Arial"/>
              </w:rPr>
            </w:pPr>
            <w:r>
              <w:rPr>
                <w:rFonts w:ascii="Arial" w:hAnsi="Arial"/>
              </w:rPr>
              <w:t>DET</w:t>
            </w:r>
          </w:p>
        </w:tc>
        <w:tc>
          <w:tcPr>
            <w:tcW w:w="7858" w:type="dxa"/>
          </w:tcPr>
          <w:p w14:paraId="0F2D0145" w14:textId="29C7612E" w:rsidR="005931F6" w:rsidRPr="00CB6118" w:rsidRDefault="005931F6" w:rsidP="00E5082D">
            <w:pPr>
              <w:spacing w:before="120" w:after="120"/>
              <w:rPr>
                <w:rFonts w:ascii="Arial" w:hAnsi="Arial"/>
              </w:rPr>
            </w:pPr>
            <w:r>
              <w:rPr>
                <w:rFonts w:ascii="Arial" w:hAnsi="Arial"/>
              </w:rPr>
              <w:t>Department of Education and Training</w:t>
            </w:r>
          </w:p>
        </w:tc>
      </w:tr>
      <w:tr w:rsidR="005931F6" w:rsidRPr="00CB6118" w14:paraId="5D77C8C8" w14:textId="77777777" w:rsidTr="00E5082D">
        <w:tc>
          <w:tcPr>
            <w:tcW w:w="1384" w:type="dxa"/>
          </w:tcPr>
          <w:p w14:paraId="631AD4FF" w14:textId="38095E9B" w:rsidR="005931F6" w:rsidRDefault="005931F6" w:rsidP="00E5082D">
            <w:pPr>
              <w:spacing w:before="120" w:after="120"/>
              <w:rPr>
                <w:rFonts w:ascii="Arial" w:hAnsi="Arial"/>
              </w:rPr>
            </w:pPr>
            <w:r>
              <w:rPr>
                <w:rFonts w:ascii="Arial" w:hAnsi="Arial"/>
              </w:rPr>
              <w:t>DHHS</w:t>
            </w:r>
          </w:p>
        </w:tc>
        <w:tc>
          <w:tcPr>
            <w:tcW w:w="7858" w:type="dxa"/>
          </w:tcPr>
          <w:p w14:paraId="176A20C4" w14:textId="17898614" w:rsidR="005931F6" w:rsidRDefault="005931F6" w:rsidP="00E5082D">
            <w:pPr>
              <w:spacing w:before="120" w:after="120"/>
              <w:rPr>
                <w:rFonts w:ascii="Arial" w:hAnsi="Arial"/>
              </w:rPr>
            </w:pPr>
            <w:r>
              <w:rPr>
                <w:rFonts w:ascii="Arial" w:hAnsi="Arial"/>
              </w:rPr>
              <w:t>Department of Health and Human Services</w:t>
            </w:r>
          </w:p>
        </w:tc>
      </w:tr>
      <w:tr w:rsidR="00E5082D" w:rsidRPr="00CB6118" w14:paraId="3811B800" w14:textId="77777777" w:rsidTr="00E5082D">
        <w:tc>
          <w:tcPr>
            <w:tcW w:w="1384" w:type="dxa"/>
          </w:tcPr>
          <w:p w14:paraId="45DC37F1" w14:textId="77777777" w:rsidR="00E5082D" w:rsidRPr="00CB6118" w:rsidRDefault="00E5082D" w:rsidP="00E5082D">
            <w:pPr>
              <w:spacing w:before="120" w:after="120"/>
              <w:rPr>
                <w:rFonts w:ascii="Arial" w:hAnsi="Arial"/>
              </w:rPr>
            </w:pPr>
            <w:r w:rsidRPr="00CB6118">
              <w:rPr>
                <w:rFonts w:ascii="Arial" w:hAnsi="Arial"/>
              </w:rPr>
              <w:t>FTE</w:t>
            </w:r>
          </w:p>
        </w:tc>
        <w:tc>
          <w:tcPr>
            <w:tcW w:w="7858" w:type="dxa"/>
          </w:tcPr>
          <w:p w14:paraId="2C5AF264" w14:textId="77777777" w:rsidR="00E5082D" w:rsidRPr="00CB6118" w:rsidRDefault="00E5082D" w:rsidP="00E5082D">
            <w:pPr>
              <w:spacing w:before="120" w:after="120"/>
              <w:rPr>
                <w:rFonts w:ascii="Arial" w:hAnsi="Arial"/>
              </w:rPr>
            </w:pPr>
            <w:r w:rsidRPr="00CB6118">
              <w:rPr>
                <w:rFonts w:ascii="Arial" w:hAnsi="Arial"/>
              </w:rPr>
              <w:t xml:space="preserve">Full time equivalent </w:t>
            </w:r>
          </w:p>
        </w:tc>
      </w:tr>
      <w:tr w:rsidR="00E5082D" w:rsidRPr="00CB6118" w14:paraId="4C9A6E57" w14:textId="77777777" w:rsidTr="00E5082D">
        <w:tc>
          <w:tcPr>
            <w:tcW w:w="1384" w:type="dxa"/>
          </w:tcPr>
          <w:p w14:paraId="1ACCB164" w14:textId="77777777" w:rsidR="00E5082D" w:rsidRPr="00CB6118" w:rsidRDefault="00E5082D" w:rsidP="00E5082D">
            <w:pPr>
              <w:spacing w:before="120" w:after="120"/>
              <w:rPr>
                <w:rFonts w:ascii="Arial" w:hAnsi="Arial"/>
              </w:rPr>
            </w:pPr>
            <w:r w:rsidRPr="00CB6118">
              <w:rPr>
                <w:rFonts w:ascii="Arial" w:hAnsi="Arial"/>
              </w:rPr>
              <w:t>GIS</w:t>
            </w:r>
          </w:p>
        </w:tc>
        <w:tc>
          <w:tcPr>
            <w:tcW w:w="7858" w:type="dxa"/>
          </w:tcPr>
          <w:p w14:paraId="39BE178E" w14:textId="77777777" w:rsidR="00E5082D" w:rsidRPr="00CB6118" w:rsidRDefault="00E5082D" w:rsidP="00E5082D">
            <w:pPr>
              <w:spacing w:before="120" w:after="120"/>
              <w:rPr>
                <w:rFonts w:ascii="Arial" w:hAnsi="Arial"/>
              </w:rPr>
            </w:pPr>
            <w:r w:rsidRPr="00CB6118">
              <w:rPr>
                <w:rFonts w:ascii="Arial" w:hAnsi="Arial"/>
              </w:rPr>
              <w:t>Geographic information system</w:t>
            </w:r>
          </w:p>
        </w:tc>
      </w:tr>
      <w:tr w:rsidR="00E5082D" w:rsidRPr="00CB6118" w14:paraId="4432EB9C" w14:textId="77777777" w:rsidTr="00E5082D">
        <w:tc>
          <w:tcPr>
            <w:tcW w:w="1384" w:type="dxa"/>
          </w:tcPr>
          <w:p w14:paraId="5B87CB95" w14:textId="77777777" w:rsidR="00E5082D" w:rsidRPr="00CB6118" w:rsidRDefault="00E5082D" w:rsidP="00E5082D">
            <w:pPr>
              <w:spacing w:before="120" w:after="120"/>
              <w:rPr>
                <w:rFonts w:ascii="Arial" w:hAnsi="Arial"/>
              </w:rPr>
            </w:pPr>
            <w:r w:rsidRPr="00CB6118">
              <w:rPr>
                <w:rFonts w:ascii="Arial" w:hAnsi="Arial"/>
              </w:rPr>
              <w:t>Kms</w:t>
            </w:r>
          </w:p>
        </w:tc>
        <w:tc>
          <w:tcPr>
            <w:tcW w:w="7858" w:type="dxa"/>
          </w:tcPr>
          <w:p w14:paraId="0399F404" w14:textId="77777777" w:rsidR="00E5082D" w:rsidRPr="00CB6118" w:rsidRDefault="00E5082D" w:rsidP="00E5082D">
            <w:pPr>
              <w:spacing w:before="120" w:after="120"/>
              <w:rPr>
                <w:rFonts w:ascii="Arial" w:hAnsi="Arial"/>
              </w:rPr>
            </w:pPr>
            <w:r w:rsidRPr="00CB6118">
              <w:rPr>
                <w:rFonts w:ascii="Arial" w:hAnsi="Arial"/>
              </w:rPr>
              <w:t>Kilometres</w:t>
            </w:r>
          </w:p>
        </w:tc>
      </w:tr>
      <w:tr w:rsidR="005931F6" w:rsidRPr="00CB6118" w14:paraId="593AF621" w14:textId="77777777" w:rsidTr="00E5082D">
        <w:tc>
          <w:tcPr>
            <w:tcW w:w="1384" w:type="dxa"/>
          </w:tcPr>
          <w:p w14:paraId="625E5841" w14:textId="6395AA53" w:rsidR="005931F6" w:rsidRPr="00CB6118" w:rsidRDefault="005931F6" w:rsidP="00E5082D">
            <w:pPr>
              <w:spacing w:before="120" w:after="120"/>
              <w:rPr>
                <w:rFonts w:ascii="Arial" w:hAnsi="Arial"/>
              </w:rPr>
            </w:pPr>
            <w:r w:rsidRPr="00CB6118">
              <w:rPr>
                <w:rFonts w:ascii="Arial" w:hAnsi="Arial"/>
              </w:rPr>
              <w:t>LGPRF</w:t>
            </w:r>
          </w:p>
        </w:tc>
        <w:tc>
          <w:tcPr>
            <w:tcW w:w="7858" w:type="dxa"/>
          </w:tcPr>
          <w:p w14:paraId="586C991E" w14:textId="770E2983" w:rsidR="005931F6" w:rsidRPr="00CB6118" w:rsidRDefault="005931F6" w:rsidP="00E5082D">
            <w:pPr>
              <w:spacing w:before="120" w:after="120"/>
              <w:rPr>
                <w:rFonts w:ascii="Arial" w:hAnsi="Arial"/>
              </w:rPr>
            </w:pPr>
            <w:r w:rsidRPr="00CB6118">
              <w:rPr>
                <w:rFonts w:ascii="Arial" w:hAnsi="Arial"/>
              </w:rPr>
              <w:t>Local Government Performance Reporting Framework</w:t>
            </w:r>
          </w:p>
        </w:tc>
      </w:tr>
      <w:tr w:rsidR="00E5082D" w:rsidRPr="00CB6118" w14:paraId="4965A200" w14:textId="77777777" w:rsidTr="00E5082D">
        <w:tc>
          <w:tcPr>
            <w:tcW w:w="1384" w:type="dxa"/>
          </w:tcPr>
          <w:p w14:paraId="70859550" w14:textId="77777777" w:rsidR="00E5082D" w:rsidRPr="00CB6118" w:rsidRDefault="00E5082D" w:rsidP="00E5082D">
            <w:pPr>
              <w:spacing w:before="120" w:after="120"/>
              <w:rPr>
                <w:rFonts w:ascii="Arial" w:hAnsi="Arial"/>
              </w:rPr>
            </w:pPr>
            <w:r w:rsidRPr="00CB6118">
              <w:rPr>
                <w:rFonts w:ascii="Arial" w:hAnsi="Arial"/>
              </w:rPr>
              <w:t>LGV</w:t>
            </w:r>
          </w:p>
        </w:tc>
        <w:tc>
          <w:tcPr>
            <w:tcW w:w="7858" w:type="dxa"/>
          </w:tcPr>
          <w:p w14:paraId="4FBE0F81" w14:textId="77777777" w:rsidR="00E5082D" w:rsidRPr="00CB6118" w:rsidRDefault="00E5082D" w:rsidP="00E5082D">
            <w:pPr>
              <w:spacing w:before="120" w:after="120"/>
              <w:rPr>
                <w:rFonts w:ascii="Arial" w:hAnsi="Arial"/>
              </w:rPr>
            </w:pPr>
            <w:r w:rsidRPr="00CB6118">
              <w:rPr>
                <w:rFonts w:ascii="Arial" w:hAnsi="Arial"/>
              </w:rPr>
              <w:t>Local Government Victoria</w:t>
            </w:r>
          </w:p>
        </w:tc>
      </w:tr>
      <w:tr w:rsidR="00E5082D" w:rsidRPr="00CB6118" w14:paraId="48FBF363" w14:textId="77777777" w:rsidTr="00E5082D">
        <w:trPr>
          <w:trHeight w:val="309"/>
        </w:trPr>
        <w:tc>
          <w:tcPr>
            <w:tcW w:w="1384" w:type="dxa"/>
          </w:tcPr>
          <w:p w14:paraId="7B601C20" w14:textId="77777777" w:rsidR="00E5082D" w:rsidRPr="00CB6118" w:rsidRDefault="00E5082D" w:rsidP="00E5082D">
            <w:pPr>
              <w:spacing w:before="120" w:after="120"/>
              <w:rPr>
                <w:rFonts w:ascii="Arial" w:hAnsi="Arial"/>
              </w:rPr>
            </w:pPr>
            <w:r w:rsidRPr="00CB6118">
              <w:rPr>
                <w:rFonts w:ascii="Arial" w:hAnsi="Arial"/>
              </w:rPr>
              <w:t>LGA</w:t>
            </w:r>
          </w:p>
        </w:tc>
        <w:tc>
          <w:tcPr>
            <w:tcW w:w="7858" w:type="dxa"/>
          </w:tcPr>
          <w:p w14:paraId="3123E459" w14:textId="77777777" w:rsidR="00E5082D" w:rsidRPr="00CB6118" w:rsidRDefault="00E5082D" w:rsidP="00E5082D">
            <w:pPr>
              <w:spacing w:before="120" w:after="120"/>
              <w:rPr>
                <w:rFonts w:ascii="Arial" w:hAnsi="Arial"/>
              </w:rPr>
            </w:pPr>
            <w:r w:rsidRPr="00CB6118">
              <w:rPr>
                <w:rFonts w:ascii="Arial" w:hAnsi="Arial"/>
              </w:rPr>
              <w:t>Local Government Act 1989</w:t>
            </w:r>
          </w:p>
        </w:tc>
      </w:tr>
      <w:tr w:rsidR="00E5082D" w:rsidRPr="00CB6118" w14:paraId="18870DF2" w14:textId="77777777" w:rsidTr="00E5082D">
        <w:tc>
          <w:tcPr>
            <w:tcW w:w="1384" w:type="dxa"/>
          </w:tcPr>
          <w:p w14:paraId="0A84F7F8" w14:textId="77777777" w:rsidR="00E5082D" w:rsidRPr="00CB6118" w:rsidRDefault="00E5082D" w:rsidP="00E5082D">
            <w:pPr>
              <w:spacing w:before="120" w:after="120"/>
              <w:rPr>
                <w:rFonts w:ascii="Arial" w:hAnsi="Arial"/>
              </w:rPr>
            </w:pPr>
            <w:r w:rsidRPr="00CB6118">
              <w:rPr>
                <w:rFonts w:ascii="Arial" w:hAnsi="Arial"/>
              </w:rPr>
              <w:t>MCH</w:t>
            </w:r>
          </w:p>
        </w:tc>
        <w:tc>
          <w:tcPr>
            <w:tcW w:w="7858" w:type="dxa"/>
          </w:tcPr>
          <w:p w14:paraId="2A2996B3" w14:textId="77777777" w:rsidR="00E5082D" w:rsidRPr="00CB6118" w:rsidRDefault="00E5082D" w:rsidP="00E5082D">
            <w:pPr>
              <w:spacing w:before="120" w:after="120"/>
              <w:rPr>
                <w:rFonts w:ascii="Arial" w:hAnsi="Arial"/>
              </w:rPr>
            </w:pPr>
            <w:r w:rsidRPr="00CB6118">
              <w:rPr>
                <w:rFonts w:ascii="Arial" w:hAnsi="Arial"/>
              </w:rPr>
              <w:t>Maternal and Child Health</w:t>
            </w:r>
          </w:p>
        </w:tc>
      </w:tr>
      <w:tr w:rsidR="00E5082D" w:rsidRPr="00CB6118" w14:paraId="2E3793AB" w14:textId="77777777" w:rsidTr="00E5082D">
        <w:tc>
          <w:tcPr>
            <w:tcW w:w="1384" w:type="dxa"/>
          </w:tcPr>
          <w:p w14:paraId="102ECA3E" w14:textId="77777777" w:rsidR="00E5082D" w:rsidRPr="00CB6118" w:rsidRDefault="00E5082D" w:rsidP="00E5082D">
            <w:pPr>
              <w:spacing w:before="120" w:after="120"/>
              <w:rPr>
                <w:rFonts w:ascii="Arial" w:hAnsi="Arial"/>
              </w:rPr>
            </w:pPr>
            <w:r w:rsidRPr="00CB6118">
              <w:rPr>
                <w:rFonts w:ascii="Arial" w:hAnsi="Arial"/>
              </w:rPr>
              <w:t>MaCHS</w:t>
            </w:r>
          </w:p>
        </w:tc>
        <w:tc>
          <w:tcPr>
            <w:tcW w:w="7858" w:type="dxa"/>
          </w:tcPr>
          <w:p w14:paraId="6E117161" w14:textId="77777777" w:rsidR="00E5082D" w:rsidRPr="00CB6118" w:rsidRDefault="00E5082D" w:rsidP="00E5082D">
            <w:pPr>
              <w:spacing w:before="120" w:after="120"/>
              <w:rPr>
                <w:rFonts w:ascii="Arial" w:hAnsi="Arial"/>
              </w:rPr>
            </w:pPr>
            <w:r w:rsidRPr="00CB6118">
              <w:rPr>
                <w:rFonts w:ascii="Arial" w:hAnsi="Arial"/>
              </w:rPr>
              <w:t>Maternal and Child Health System</w:t>
            </w:r>
          </w:p>
        </w:tc>
      </w:tr>
      <w:tr w:rsidR="00E5082D" w:rsidRPr="00CB6118" w14:paraId="5873B016" w14:textId="77777777" w:rsidTr="00E5082D">
        <w:tc>
          <w:tcPr>
            <w:tcW w:w="1384" w:type="dxa"/>
          </w:tcPr>
          <w:p w14:paraId="2528E3A9" w14:textId="77777777" w:rsidR="00E5082D" w:rsidRPr="00CB6118" w:rsidRDefault="00E5082D" w:rsidP="00E5082D">
            <w:pPr>
              <w:spacing w:before="120" w:after="120"/>
              <w:rPr>
                <w:rFonts w:ascii="Arial" w:hAnsi="Arial"/>
              </w:rPr>
            </w:pPr>
            <w:r w:rsidRPr="00CB6118">
              <w:rPr>
                <w:rFonts w:ascii="Arial" w:hAnsi="Arial"/>
              </w:rPr>
              <w:t>PPARS</w:t>
            </w:r>
          </w:p>
        </w:tc>
        <w:tc>
          <w:tcPr>
            <w:tcW w:w="7858" w:type="dxa"/>
          </w:tcPr>
          <w:p w14:paraId="2CB28A63" w14:textId="77777777" w:rsidR="00E5082D" w:rsidRPr="00CB6118" w:rsidRDefault="00E5082D" w:rsidP="00E5082D">
            <w:pPr>
              <w:spacing w:before="120" w:after="120"/>
              <w:rPr>
                <w:rFonts w:ascii="Arial" w:hAnsi="Arial"/>
              </w:rPr>
            </w:pPr>
            <w:r w:rsidRPr="00CB6118">
              <w:rPr>
                <w:rFonts w:ascii="Arial" w:hAnsi="Arial"/>
              </w:rPr>
              <w:t>Planning Permit Activity Reporting System</w:t>
            </w:r>
          </w:p>
        </w:tc>
      </w:tr>
      <w:tr w:rsidR="00E5082D" w:rsidRPr="00CB6118" w14:paraId="54FE4961" w14:textId="77777777" w:rsidTr="00E5082D">
        <w:tc>
          <w:tcPr>
            <w:tcW w:w="1384" w:type="dxa"/>
          </w:tcPr>
          <w:p w14:paraId="693717B4" w14:textId="77777777" w:rsidR="00E5082D" w:rsidRPr="00CB6118" w:rsidRDefault="00E5082D" w:rsidP="00E5082D">
            <w:pPr>
              <w:spacing w:before="120" w:after="120"/>
              <w:rPr>
                <w:rFonts w:ascii="Arial" w:hAnsi="Arial"/>
              </w:rPr>
            </w:pPr>
            <w:r w:rsidRPr="00CB6118">
              <w:rPr>
                <w:rFonts w:ascii="Arial" w:hAnsi="Arial"/>
              </w:rPr>
              <w:t>Sqm</w:t>
            </w:r>
          </w:p>
        </w:tc>
        <w:tc>
          <w:tcPr>
            <w:tcW w:w="7858" w:type="dxa"/>
          </w:tcPr>
          <w:p w14:paraId="01953AD2" w14:textId="77777777" w:rsidR="00E5082D" w:rsidRPr="00CB6118" w:rsidRDefault="00E5082D" w:rsidP="00E5082D">
            <w:pPr>
              <w:spacing w:before="120" w:after="120"/>
              <w:rPr>
                <w:rFonts w:ascii="Arial" w:hAnsi="Arial"/>
              </w:rPr>
            </w:pPr>
            <w:r w:rsidRPr="00CB6118">
              <w:rPr>
                <w:rFonts w:ascii="Arial" w:hAnsi="Arial"/>
              </w:rPr>
              <w:t>Square metres</w:t>
            </w:r>
          </w:p>
        </w:tc>
      </w:tr>
      <w:tr w:rsidR="00E5082D" w:rsidRPr="00CB6118" w14:paraId="38DDEC12" w14:textId="77777777" w:rsidTr="00E5082D">
        <w:tc>
          <w:tcPr>
            <w:tcW w:w="1384" w:type="dxa"/>
          </w:tcPr>
          <w:p w14:paraId="3A51E5D5" w14:textId="77777777" w:rsidR="00E5082D" w:rsidRPr="00CB6118" w:rsidRDefault="00E5082D" w:rsidP="00E5082D">
            <w:pPr>
              <w:spacing w:before="120" w:after="120"/>
              <w:rPr>
                <w:rFonts w:ascii="Arial" w:hAnsi="Arial"/>
              </w:rPr>
            </w:pPr>
            <w:r w:rsidRPr="00CB6118">
              <w:rPr>
                <w:rFonts w:ascii="Arial" w:hAnsi="Arial"/>
              </w:rPr>
              <w:t>VAGO</w:t>
            </w:r>
          </w:p>
        </w:tc>
        <w:tc>
          <w:tcPr>
            <w:tcW w:w="7858" w:type="dxa"/>
          </w:tcPr>
          <w:p w14:paraId="72EAE847" w14:textId="77777777" w:rsidR="00E5082D" w:rsidRPr="00CB6118" w:rsidRDefault="00E5082D" w:rsidP="00E5082D">
            <w:pPr>
              <w:spacing w:before="120" w:after="120"/>
              <w:rPr>
                <w:rFonts w:ascii="Arial" w:hAnsi="Arial"/>
              </w:rPr>
            </w:pPr>
            <w:r w:rsidRPr="00CB6118">
              <w:rPr>
                <w:rFonts w:ascii="Arial" w:hAnsi="Arial"/>
              </w:rPr>
              <w:t>Victorian Auditor-General’s Office</w:t>
            </w:r>
          </w:p>
        </w:tc>
      </w:tr>
      <w:tr w:rsidR="00E5082D" w:rsidRPr="00CB6118" w14:paraId="4D5B5FC8" w14:textId="77777777" w:rsidTr="00E5082D">
        <w:tc>
          <w:tcPr>
            <w:tcW w:w="1384" w:type="dxa"/>
          </w:tcPr>
          <w:p w14:paraId="34B6472E" w14:textId="77777777" w:rsidR="00E5082D" w:rsidRPr="00CB6118" w:rsidRDefault="00E5082D" w:rsidP="00E5082D">
            <w:pPr>
              <w:spacing w:before="120" w:after="120"/>
              <w:rPr>
                <w:rFonts w:ascii="Arial" w:hAnsi="Arial"/>
              </w:rPr>
            </w:pPr>
            <w:r w:rsidRPr="00CB6118">
              <w:rPr>
                <w:rFonts w:ascii="Arial" w:hAnsi="Arial"/>
              </w:rPr>
              <w:t>VCAT</w:t>
            </w:r>
          </w:p>
        </w:tc>
        <w:tc>
          <w:tcPr>
            <w:tcW w:w="7858" w:type="dxa"/>
          </w:tcPr>
          <w:p w14:paraId="4FD584FB" w14:textId="77777777" w:rsidR="00E5082D" w:rsidRPr="00CB6118" w:rsidRDefault="00E5082D" w:rsidP="00E5082D">
            <w:pPr>
              <w:spacing w:before="120" w:after="120"/>
              <w:rPr>
                <w:rFonts w:ascii="Arial" w:hAnsi="Arial"/>
              </w:rPr>
            </w:pPr>
            <w:r w:rsidRPr="00CB6118">
              <w:rPr>
                <w:rFonts w:ascii="Arial" w:hAnsi="Arial"/>
              </w:rPr>
              <w:t>Victorian Civil and Administrative Tribunal</w:t>
            </w:r>
          </w:p>
        </w:tc>
      </w:tr>
    </w:tbl>
    <w:p w14:paraId="7417A5AA" w14:textId="77777777" w:rsidR="001F69C5" w:rsidRDefault="00E5082D">
      <w:pPr>
        <w:rPr>
          <w:rFonts w:ascii="Arial" w:hAnsi="Arial"/>
          <w:color w:val="C00000"/>
          <w:sz w:val="28"/>
        </w:rPr>
        <w:sectPr w:rsidR="001F69C5" w:rsidSect="00C32B9A">
          <w:headerReference w:type="even" r:id="rId46"/>
          <w:footerReference w:type="even" r:id="rId47"/>
          <w:footerReference w:type="default" r:id="rId48"/>
          <w:headerReference w:type="first" r:id="rId49"/>
          <w:pgSz w:w="11907" w:h="16840" w:code="9"/>
          <w:pgMar w:top="2211" w:right="737" w:bottom="1758" w:left="851" w:header="284" w:footer="284" w:gutter="0"/>
          <w:cols w:space="284"/>
          <w:docGrid w:linePitch="360"/>
        </w:sectPr>
      </w:pPr>
      <w:r>
        <w:rPr>
          <w:rFonts w:ascii="Arial" w:hAnsi="Arial"/>
          <w:color w:val="C00000"/>
          <w:sz w:val="28"/>
        </w:rPr>
        <w:br w:type="page"/>
      </w:r>
    </w:p>
    <w:p w14:paraId="6AD6F6FC" w14:textId="77777777" w:rsidR="00E5082D" w:rsidRPr="00AB54F1" w:rsidRDefault="00E5082D" w:rsidP="00E5082D">
      <w:pPr>
        <w:pStyle w:val="Heading1"/>
        <w:tabs>
          <w:tab w:val="clear" w:pos="0"/>
        </w:tabs>
        <w:spacing w:before="360" w:after="0" w:line="276" w:lineRule="auto"/>
        <w:ind w:left="709" w:hanging="709"/>
        <w:rPr>
          <w:rFonts w:ascii="Arial" w:hAnsi="Arial"/>
          <w:color w:val="C00000"/>
          <w:sz w:val="28"/>
        </w:rPr>
      </w:pPr>
      <w:bookmarkStart w:id="8" w:name="_Toc514339327"/>
      <w:bookmarkStart w:id="9" w:name="_Toc32323271"/>
      <w:r w:rsidRPr="00AB54F1">
        <w:rPr>
          <w:rFonts w:ascii="Arial" w:hAnsi="Arial"/>
          <w:color w:val="C00000"/>
          <w:sz w:val="28"/>
        </w:rPr>
        <w:lastRenderedPageBreak/>
        <w:t>Approach to performance reporting</w:t>
      </w:r>
      <w:bookmarkEnd w:id="6"/>
      <w:bookmarkEnd w:id="8"/>
      <w:bookmarkEnd w:id="9"/>
    </w:p>
    <w:p w14:paraId="53CE044D" w14:textId="77777777" w:rsidR="00E5082D" w:rsidRPr="00AB54F1" w:rsidRDefault="00E5082D" w:rsidP="00E5082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10" w:name="_Toc513817476"/>
      <w:bookmarkStart w:id="11" w:name="_Toc514339328"/>
      <w:bookmarkStart w:id="12" w:name="_Toc32323272"/>
      <w:r w:rsidRPr="00AB54F1">
        <w:rPr>
          <w:rFonts w:ascii="Arial" w:hAnsi="Arial"/>
          <w:color w:val="C00000"/>
          <w:lang w:val="en-US"/>
        </w:rPr>
        <w:t>Aims of the Local Government Performance Reporting Framework (LGPRF)</w:t>
      </w:r>
      <w:bookmarkEnd w:id="10"/>
      <w:bookmarkEnd w:id="11"/>
      <w:bookmarkEnd w:id="12"/>
    </w:p>
    <w:p w14:paraId="75C4FD55" w14:textId="006B793F" w:rsidR="00E5082D" w:rsidRPr="00AB54F1" w:rsidRDefault="009569C6" w:rsidP="007E02F9">
      <w:pPr>
        <w:pStyle w:val="BodyText"/>
      </w:pPr>
      <w:r>
        <w:t>Established in 2014, t</w:t>
      </w:r>
      <w:r w:rsidR="00E5082D" w:rsidRPr="00AB54F1">
        <w:t>he primary objective of the LGPRF is to provide comprehensive performance information that meets the needs of a number of audiences. In meeting this objective:</w:t>
      </w:r>
    </w:p>
    <w:p w14:paraId="21379872" w14:textId="77777777" w:rsidR="00E5082D" w:rsidRPr="007E02F9" w:rsidRDefault="00E5082D" w:rsidP="007E02F9">
      <w:pPr>
        <w:pStyle w:val="PullOutBoxBullet"/>
        <w:rPr>
          <w:rFonts w:eastAsia="Cambria"/>
        </w:rPr>
      </w:pPr>
      <w:r w:rsidRPr="007E02F9">
        <w:rPr>
          <w:rFonts w:eastAsia="Cambria"/>
        </w:rPr>
        <w:t xml:space="preserve">councils will have information to support strategic decision-making and continuous improvement </w:t>
      </w:r>
    </w:p>
    <w:p w14:paraId="6CE01CE9" w14:textId="77777777" w:rsidR="00E5082D" w:rsidRPr="007E02F9" w:rsidRDefault="00E5082D" w:rsidP="007E02F9">
      <w:pPr>
        <w:pStyle w:val="PullOutBoxBullet"/>
        <w:rPr>
          <w:rFonts w:eastAsia="Cambria"/>
        </w:rPr>
      </w:pPr>
      <w:r w:rsidRPr="007E02F9">
        <w:rPr>
          <w:rFonts w:eastAsia="Cambria"/>
        </w:rPr>
        <w:t>communities will have information about council performance and productivity</w:t>
      </w:r>
    </w:p>
    <w:p w14:paraId="6CC20C21" w14:textId="77777777" w:rsidR="00E5082D" w:rsidRPr="007E02F9" w:rsidRDefault="00E5082D" w:rsidP="007E02F9">
      <w:pPr>
        <w:pStyle w:val="PullOutBoxBullet"/>
        <w:rPr>
          <w:rFonts w:eastAsia="Cambria"/>
        </w:rPr>
      </w:pPr>
      <w:r w:rsidRPr="007E02F9">
        <w:rPr>
          <w:rFonts w:eastAsia="Cambria"/>
        </w:rPr>
        <w:t>regulators will have information to monitor compliance with relevant reporting requirements</w:t>
      </w:r>
    </w:p>
    <w:p w14:paraId="6B5846FF" w14:textId="77777777" w:rsidR="00E5082D" w:rsidRPr="007E02F9" w:rsidRDefault="00E5082D" w:rsidP="007E02F9">
      <w:pPr>
        <w:pStyle w:val="PullOutBoxBullet"/>
        <w:rPr>
          <w:rFonts w:eastAsia="Cambria"/>
        </w:rPr>
      </w:pPr>
      <w:r w:rsidRPr="007E02F9">
        <w:rPr>
          <w:rFonts w:eastAsia="Cambria"/>
        </w:rPr>
        <w:t>state and federal governments will be better informed to make decisions that ensure an effective, efficient and sustainable system of local government.</w:t>
      </w:r>
    </w:p>
    <w:p w14:paraId="34A88BF7" w14:textId="77777777" w:rsidR="00E5082D" w:rsidRPr="00AB54F1" w:rsidRDefault="00E5082D" w:rsidP="007E02F9">
      <w:pPr>
        <w:pStyle w:val="BodyText"/>
        <w:rPr>
          <w:lang w:val="en-US"/>
        </w:rPr>
      </w:pPr>
      <w:r w:rsidRPr="00AB54F1">
        <w:rPr>
          <w:lang w:val="en-US"/>
        </w:rPr>
        <w:t xml:space="preserve">The data generated by the LGPRF can also provide an incentive to improve the performance of local government services by: </w:t>
      </w:r>
    </w:p>
    <w:p w14:paraId="410E48CA" w14:textId="77777777" w:rsidR="00E5082D" w:rsidRPr="007E02F9" w:rsidRDefault="00E5082D" w:rsidP="007E02F9">
      <w:pPr>
        <w:pStyle w:val="PullOutBoxBullet"/>
        <w:rPr>
          <w:rFonts w:eastAsia="Cambria"/>
        </w:rPr>
      </w:pPr>
      <w:r w:rsidRPr="007E02F9">
        <w:rPr>
          <w:rFonts w:eastAsia="Cambria"/>
        </w:rPr>
        <w:t xml:space="preserve">enhancing measurement approaches and techniques </w:t>
      </w:r>
    </w:p>
    <w:p w14:paraId="5C0B40DA" w14:textId="77777777" w:rsidR="00E5082D" w:rsidRPr="007E02F9" w:rsidRDefault="00E5082D" w:rsidP="007E02F9">
      <w:pPr>
        <w:pStyle w:val="PullOutBoxBullet"/>
        <w:rPr>
          <w:rFonts w:eastAsia="Cambria"/>
        </w:rPr>
      </w:pPr>
      <w:r w:rsidRPr="007E02F9">
        <w:rPr>
          <w:rFonts w:eastAsia="Cambria"/>
        </w:rPr>
        <w:t xml:space="preserve">helping councils identify where there is scope for improvement </w:t>
      </w:r>
    </w:p>
    <w:p w14:paraId="36C3D25F" w14:textId="121A5650" w:rsidR="00E5082D" w:rsidRDefault="00E5082D" w:rsidP="007E02F9">
      <w:pPr>
        <w:pStyle w:val="PullOutBoxBullet"/>
        <w:rPr>
          <w:rFonts w:eastAsia="Cambria"/>
        </w:rPr>
      </w:pPr>
      <w:r w:rsidRPr="007E02F9">
        <w:rPr>
          <w:rFonts w:eastAsia="Cambria"/>
        </w:rPr>
        <w:t xml:space="preserve">promoting greater transparency and informed debate about comparative performance. </w:t>
      </w:r>
    </w:p>
    <w:p w14:paraId="176DE613" w14:textId="77777777" w:rsidR="0049552B" w:rsidRPr="007E02F9" w:rsidRDefault="0049552B" w:rsidP="0049552B">
      <w:pPr>
        <w:pStyle w:val="PullOutBoxBullet"/>
        <w:numPr>
          <w:ilvl w:val="0"/>
          <w:numId w:val="0"/>
        </w:numPr>
        <w:ind w:left="312"/>
        <w:rPr>
          <w:rFonts w:eastAsia="Cambria"/>
        </w:rPr>
      </w:pPr>
    </w:p>
    <w:p w14:paraId="116A64ED" w14:textId="77777777" w:rsidR="00E5082D" w:rsidRPr="00AB54F1" w:rsidRDefault="00E5082D" w:rsidP="00E5082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13" w:name="_Toc513817477"/>
      <w:bookmarkStart w:id="14" w:name="_Toc514339329"/>
      <w:bookmarkStart w:id="15" w:name="_Toc32323273"/>
      <w:r w:rsidRPr="00AB54F1">
        <w:rPr>
          <w:rFonts w:ascii="Arial" w:hAnsi="Arial"/>
          <w:color w:val="C00000"/>
          <w:lang w:val="en-US"/>
        </w:rPr>
        <w:t>Reasons for measuring comparative performance</w:t>
      </w:r>
      <w:bookmarkEnd w:id="13"/>
      <w:bookmarkEnd w:id="14"/>
      <w:bookmarkEnd w:id="15"/>
    </w:p>
    <w:p w14:paraId="39AE867B" w14:textId="77777777" w:rsidR="00E5082D" w:rsidRPr="00AB54F1" w:rsidRDefault="00E5082D" w:rsidP="003B6FD5">
      <w:pPr>
        <w:pStyle w:val="BodyText"/>
        <w:jc w:val="both"/>
        <w:rPr>
          <w:i/>
        </w:rPr>
      </w:pPr>
      <w:r w:rsidRPr="00AB54F1">
        <w:t>Performance measurement can be more meaningful when appropriate comparisons are</w:t>
      </w:r>
      <w:r w:rsidRPr="00AB54F1">
        <w:rPr>
          <w:lang w:val="en-GB"/>
        </w:rPr>
        <w:t xml:space="preserve"> developed and provided on a longitudinal basis. </w:t>
      </w:r>
      <w:r w:rsidRPr="00AB54F1">
        <w:t>The services of local councils are rarely subject to competitive pressures, which make the use of comparative performance indicators more important.  Comparisons across councils offer a level of accountability to the community, who have little opportunity to express their preferences by accessing services elsewhere. Comparative information on performance can also enhance the incentives to achieve continuous improvement by:</w:t>
      </w:r>
    </w:p>
    <w:p w14:paraId="7769E0DE" w14:textId="77777777" w:rsidR="00E5082D" w:rsidRPr="007E02F9" w:rsidRDefault="00E5082D" w:rsidP="003B6FD5">
      <w:pPr>
        <w:pStyle w:val="PullOutBoxBullet"/>
        <w:jc w:val="both"/>
        <w:rPr>
          <w:rFonts w:eastAsia="Cambria"/>
        </w:rPr>
      </w:pPr>
      <w:r w:rsidRPr="007E02F9">
        <w:rPr>
          <w:rFonts w:eastAsia="Cambria"/>
        </w:rPr>
        <w:t xml:space="preserve">providing information on attainable levels of performance and identification of councils and service areas that are successful </w:t>
      </w:r>
    </w:p>
    <w:p w14:paraId="33E489BA" w14:textId="31821BF3" w:rsidR="00E5082D" w:rsidRPr="007E02F9" w:rsidRDefault="00E5082D" w:rsidP="003B6FD5">
      <w:pPr>
        <w:pStyle w:val="PullOutBoxBullet"/>
        <w:jc w:val="both"/>
        <w:rPr>
          <w:rFonts w:eastAsia="Cambria"/>
        </w:rPr>
      </w:pPr>
      <w:r w:rsidRPr="007E02F9">
        <w:rPr>
          <w:rFonts w:eastAsia="Cambria"/>
        </w:rPr>
        <w:t>enabling councils to learn from peers that are delivering higher quality and/or more cost</w:t>
      </w:r>
      <w:r w:rsidR="009569C6">
        <w:rPr>
          <w:rFonts w:eastAsia="Cambria"/>
        </w:rPr>
        <w:t>-</w:t>
      </w:r>
      <w:r w:rsidRPr="007E02F9">
        <w:rPr>
          <w:rFonts w:eastAsia="Cambria"/>
        </w:rPr>
        <w:t>effective services</w:t>
      </w:r>
    </w:p>
    <w:p w14:paraId="61847FC2" w14:textId="77777777" w:rsidR="00E5082D" w:rsidRPr="007E02F9" w:rsidRDefault="00E5082D" w:rsidP="003B6FD5">
      <w:pPr>
        <w:pStyle w:val="PullOutBoxBullet"/>
        <w:jc w:val="both"/>
        <w:rPr>
          <w:rFonts w:eastAsia="Cambria"/>
        </w:rPr>
      </w:pPr>
      <w:r w:rsidRPr="007E02F9">
        <w:rPr>
          <w:rFonts w:eastAsia="Cambria"/>
        </w:rPr>
        <w:t xml:space="preserve">generating additional incentives for councils and services to improve performance. </w:t>
      </w:r>
    </w:p>
    <w:p w14:paraId="3326117D" w14:textId="1821466F" w:rsidR="00E5082D" w:rsidRPr="00AB54F1" w:rsidRDefault="00E5082D" w:rsidP="003B6FD5">
      <w:pPr>
        <w:pStyle w:val="BodyText"/>
        <w:jc w:val="both"/>
        <w:rPr>
          <w:lang w:val="en-GB"/>
        </w:rPr>
      </w:pPr>
      <w:r w:rsidRPr="00AB54F1">
        <w:rPr>
          <w:lang w:val="en-GB"/>
        </w:rPr>
        <w:t xml:space="preserve">Meaningful conclusions about a council’s performance can only be drawn through comparison of ‘like’ councils and observing the performance of an individual council over time. As such, the LGPRF has been designed to facilitate reporting of individual trend data. </w:t>
      </w:r>
      <w:r w:rsidR="009D1E3A">
        <w:rPr>
          <w:lang w:val="en-GB"/>
        </w:rPr>
        <w:t>As</w:t>
      </w:r>
      <w:r w:rsidR="00D657A6">
        <w:rPr>
          <w:lang w:val="en-GB"/>
        </w:rPr>
        <w:t xml:space="preserve"> the sector </w:t>
      </w:r>
      <w:r w:rsidR="00957B30">
        <w:rPr>
          <w:lang w:val="en-GB"/>
        </w:rPr>
        <w:t>matures, the Victorian Government and councils will be able to compare a</w:t>
      </w:r>
      <w:r w:rsidR="00985A0C">
        <w:rPr>
          <w:lang w:val="en-GB"/>
        </w:rPr>
        <w:t xml:space="preserve">ny councils based on a number of characteristics. </w:t>
      </w:r>
    </w:p>
    <w:p w14:paraId="5679C459" w14:textId="77777777" w:rsidR="00E5082D" w:rsidRPr="00AB54F1" w:rsidRDefault="00E5082D" w:rsidP="003B6FD5">
      <w:pPr>
        <w:pStyle w:val="BodyText"/>
        <w:jc w:val="both"/>
        <w:rPr>
          <w:lang w:val="en-GB"/>
        </w:rPr>
      </w:pPr>
      <w:r w:rsidRPr="00AB54F1">
        <w:rPr>
          <w:lang w:val="en-GB"/>
        </w:rPr>
        <w:t xml:space="preserve">No two councils are the same, and as such it is important that performance results are contextualised to the local municipality, for example population size and demographics; geographic information; environmental conditions and socio-economic trends. </w:t>
      </w:r>
    </w:p>
    <w:p w14:paraId="186E5F4E" w14:textId="1B7EB036" w:rsidR="00E5082D" w:rsidRDefault="00E5082D" w:rsidP="003B6FD5">
      <w:pPr>
        <w:pStyle w:val="BodyText"/>
        <w:jc w:val="both"/>
      </w:pPr>
      <w:r w:rsidRPr="00AB54F1">
        <w:t>Although the LGPRF does not extend to recommendations on how best to provide local government services, the information generated by the LGPRF can assist councils to make such assessments. Reliable comparative performance information can help councils better understand the strengths and weaknesses of each approach, and the circumstances in which each can work best.</w:t>
      </w:r>
    </w:p>
    <w:p w14:paraId="5D4AE610" w14:textId="77777777" w:rsidR="00E5082D" w:rsidRPr="00AB54F1" w:rsidRDefault="00E5082D" w:rsidP="00E5082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16" w:name="_Toc513817478"/>
      <w:bookmarkStart w:id="17" w:name="_Toc514339330"/>
      <w:bookmarkStart w:id="18" w:name="_Toc32323274"/>
      <w:r w:rsidRPr="00AB54F1">
        <w:rPr>
          <w:rFonts w:ascii="Arial" w:hAnsi="Arial"/>
          <w:color w:val="C00000"/>
          <w:lang w:val="en-US"/>
        </w:rPr>
        <w:t>Scope of the LGPRF</w:t>
      </w:r>
      <w:bookmarkEnd w:id="16"/>
      <w:bookmarkEnd w:id="17"/>
      <w:bookmarkEnd w:id="18"/>
    </w:p>
    <w:p w14:paraId="3EDCE5AA" w14:textId="132BC152" w:rsidR="00EB06E2" w:rsidRPr="00EB06E2" w:rsidRDefault="00EB06E2" w:rsidP="00EB06E2">
      <w:pPr>
        <w:spacing w:after="120"/>
        <w:rPr>
          <w:rFonts w:ascii="Arial" w:hAnsi="Arial" w:cs="Times New Roman"/>
          <w:color w:val="363534"/>
        </w:rPr>
      </w:pPr>
      <w:r w:rsidRPr="00EB06E2">
        <w:rPr>
          <w:rFonts w:ascii="Arial" w:hAnsi="Arial" w:cs="Times New Roman"/>
          <w:color w:val="363534"/>
        </w:rPr>
        <w:t xml:space="preserve">The LGPRF recognises that a core function of local government is to provide services to the community. </w:t>
      </w:r>
      <w:r w:rsidR="005D0B65">
        <w:rPr>
          <w:rFonts w:ascii="Arial" w:hAnsi="Arial" w:cs="Times New Roman"/>
          <w:color w:val="363534"/>
        </w:rPr>
        <w:t>Based on this</w:t>
      </w:r>
      <w:r w:rsidRPr="00EB06E2">
        <w:rPr>
          <w:rFonts w:ascii="Arial" w:hAnsi="Arial" w:cs="Times New Roman"/>
          <w:color w:val="363534"/>
        </w:rPr>
        <w:t xml:space="preserve">, the framework </w:t>
      </w:r>
      <w:r w:rsidR="005D0B65">
        <w:rPr>
          <w:rFonts w:ascii="Arial" w:hAnsi="Arial" w:cs="Times New Roman"/>
          <w:color w:val="363534"/>
        </w:rPr>
        <w:t xml:space="preserve">also </w:t>
      </w:r>
      <w:r w:rsidRPr="00EB06E2">
        <w:rPr>
          <w:rFonts w:ascii="Arial" w:hAnsi="Arial" w:cs="Times New Roman"/>
          <w:color w:val="363534"/>
        </w:rPr>
        <w:t xml:space="preserve">acknowledges that councils have obligations to maintain their capacity and capability to provide these services through effective financial management and governance. </w:t>
      </w:r>
    </w:p>
    <w:p w14:paraId="7E66CF79" w14:textId="505D2620" w:rsidR="00EB06E2" w:rsidRDefault="00EB06E2" w:rsidP="00EB06E2">
      <w:pPr>
        <w:spacing w:after="120"/>
        <w:rPr>
          <w:rFonts w:ascii="Arial" w:hAnsi="Arial" w:cs="Times New Roman"/>
          <w:color w:val="363534"/>
        </w:rPr>
      </w:pPr>
      <w:r w:rsidRPr="00EB06E2">
        <w:rPr>
          <w:rFonts w:ascii="Arial" w:hAnsi="Arial" w:cs="Times New Roman"/>
          <w:color w:val="363534"/>
        </w:rPr>
        <w:lastRenderedPageBreak/>
        <w:t xml:space="preserve">Councils offer a range of services as diverse as the needs of their communities. </w:t>
      </w:r>
      <w:r w:rsidR="00385687">
        <w:rPr>
          <w:rFonts w:ascii="Arial" w:hAnsi="Arial" w:cs="Times New Roman"/>
          <w:color w:val="363534"/>
        </w:rPr>
        <w:t>However,</w:t>
      </w:r>
      <w:r w:rsidRPr="00EB06E2">
        <w:rPr>
          <w:rFonts w:ascii="Arial" w:hAnsi="Arial" w:cs="Times New Roman"/>
          <w:color w:val="363534"/>
        </w:rPr>
        <w:t xml:space="preserve"> there are also common services that the community expect from their local government or core functions that all local governments need to undertake to maintain service. The LGPRF focuses on a selection of these common services and core functions grouped into four thematic performance areas and indicator sets, see Figure 1. </w:t>
      </w:r>
    </w:p>
    <w:p w14:paraId="58BACB22" w14:textId="72BAAC09" w:rsidR="00A1548F" w:rsidRDefault="00EB06E2" w:rsidP="00EB06E2">
      <w:pPr>
        <w:spacing w:after="120"/>
        <w:rPr>
          <w:rFonts w:ascii="Arial" w:hAnsi="Arial"/>
          <w:b/>
          <w:color w:val="363534"/>
          <w:sz w:val="18"/>
        </w:rPr>
      </w:pPr>
      <w:r w:rsidRPr="00EB06E2">
        <w:rPr>
          <w:rFonts w:ascii="Arial" w:hAnsi="Arial" w:cs="Times New Roman"/>
          <w:color w:val="363534"/>
        </w:rPr>
        <w:t xml:space="preserve"> </w:t>
      </w:r>
      <w:r w:rsidR="00A1548F">
        <w:rPr>
          <w:rFonts w:ascii="Arial" w:hAnsi="Arial"/>
          <w:b/>
          <w:noProof/>
          <w:color w:val="363534"/>
          <w:sz w:val="18"/>
        </w:rPr>
        <w:drawing>
          <wp:inline distT="0" distB="0" distL="0" distR="0" wp14:anchorId="621F9595" wp14:editId="1A5B3ED6">
            <wp:extent cx="6623040" cy="3521710"/>
            <wp:effectExtent l="0" t="0" r="6985" b="2540"/>
            <wp:docPr id="2193" name="Picture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30743" cy="3525806"/>
                    </a:xfrm>
                    <a:prstGeom prst="rect">
                      <a:avLst/>
                    </a:prstGeom>
                    <a:noFill/>
                  </pic:spPr>
                </pic:pic>
              </a:graphicData>
            </a:graphic>
          </wp:inline>
        </w:drawing>
      </w:r>
    </w:p>
    <w:p w14:paraId="2DE5218A" w14:textId="4CBD4D62" w:rsidR="00607F74" w:rsidRDefault="00607F74" w:rsidP="00607F74">
      <w:pPr>
        <w:spacing w:after="120"/>
        <w:rPr>
          <w:rFonts w:ascii="Arial" w:hAnsi="Arial"/>
          <w:b/>
          <w:color w:val="363534"/>
          <w:sz w:val="18"/>
        </w:rPr>
      </w:pPr>
      <w:r w:rsidRPr="008940BB">
        <w:rPr>
          <w:rFonts w:ascii="Arial" w:hAnsi="Arial"/>
          <w:b/>
          <w:color w:val="363534"/>
          <w:sz w:val="18"/>
        </w:rPr>
        <w:t xml:space="preserve">Figure 1: LGPRF </w:t>
      </w:r>
      <w:r>
        <w:rPr>
          <w:rFonts w:ascii="Arial" w:hAnsi="Arial"/>
          <w:b/>
          <w:color w:val="363534"/>
          <w:sz w:val="18"/>
        </w:rPr>
        <w:t>performance areas</w:t>
      </w:r>
      <w:r w:rsidRPr="008940BB">
        <w:rPr>
          <w:rFonts w:ascii="Arial" w:hAnsi="Arial"/>
          <w:b/>
          <w:color w:val="363534"/>
          <w:sz w:val="18"/>
        </w:rPr>
        <w:t xml:space="preserve"> and </w:t>
      </w:r>
      <w:r>
        <w:rPr>
          <w:rFonts w:ascii="Arial" w:hAnsi="Arial"/>
          <w:b/>
          <w:color w:val="363534"/>
          <w:sz w:val="18"/>
        </w:rPr>
        <w:t xml:space="preserve">indicator </w:t>
      </w:r>
      <w:r w:rsidRPr="008940BB">
        <w:rPr>
          <w:rFonts w:ascii="Arial" w:hAnsi="Arial"/>
          <w:b/>
          <w:color w:val="363534"/>
          <w:sz w:val="18"/>
        </w:rPr>
        <w:t>sets</w:t>
      </w:r>
    </w:p>
    <w:p w14:paraId="65219F54" w14:textId="77777777" w:rsidR="000F473D" w:rsidRPr="000F473D" w:rsidRDefault="000F473D" w:rsidP="000F473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19" w:name="_Toc32323275"/>
      <w:bookmarkStart w:id="20" w:name="_Toc513817480"/>
      <w:bookmarkStart w:id="21" w:name="_Toc514339332"/>
      <w:r w:rsidRPr="000F473D">
        <w:rPr>
          <w:rFonts w:ascii="Arial" w:hAnsi="Arial"/>
          <w:color w:val="C00000"/>
          <w:lang w:val="en-US"/>
        </w:rPr>
        <w:t>Assessing performance</w:t>
      </w:r>
      <w:bookmarkEnd w:id="19"/>
    </w:p>
    <w:p w14:paraId="4142A220" w14:textId="76243373" w:rsidR="001C79DE" w:rsidRPr="001C79DE" w:rsidRDefault="001C79DE" w:rsidP="000B100F">
      <w:pPr>
        <w:pStyle w:val="BodyText"/>
        <w:jc w:val="both"/>
        <w:rPr>
          <w:rFonts w:ascii="Arial" w:hAnsi="Arial" w:cs="Arial"/>
        </w:rPr>
      </w:pPr>
      <w:r w:rsidRPr="001C79DE">
        <w:rPr>
          <w:rFonts w:ascii="Arial" w:hAnsi="Arial" w:cs="Arial"/>
        </w:rPr>
        <w:t xml:space="preserve">The LGPRF takes a comprehensive view of performance reporting, with the performance framework giving equal importance to economy, efficiency and effectiveness as overarching dimensions of performance. The interplay of these dimensions creates depth for the analysis of performance. </w:t>
      </w:r>
    </w:p>
    <w:p w14:paraId="0B6A2DC8" w14:textId="17584AC9" w:rsidR="002E0867" w:rsidRDefault="001C79DE" w:rsidP="000B100F">
      <w:pPr>
        <w:pStyle w:val="BodyText"/>
        <w:jc w:val="both"/>
        <w:rPr>
          <w:rFonts w:ascii="Arial" w:hAnsi="Arial" w:cs="Arial"/>
        </w:rPr>
      </w:pPr>
      <w:r w:rsidRPr="001C79DE">
        <w:rPr>
          <w:rFonts w:ascii="Arial" w:hAnsi="Arial" w:cs="Arial"/>
        </w:rPr>
        <w:t>When analysing the performance data, councils will need to consider the related indicators and how they highlight different aspects of the service. There are risks in allocating funding or resources based on only one aspect of a service. For example, a unit of service delivery may have a high cost but be more effective than a lower cost service and therefore be more cost effective. As such, it is important that results are looked at holistically when assessing performance.</w:t>
      </w:r>
    </w:p>
    <w:p w14:paraId="3139B399" w14:textId="77777777" w:rsidR="00705522" w:rsidRDefault="00705522" w:rsidP="000B100F">
      <w:pPr>
        <w:pStyle w:val="BodyText"/>
        <w:jc w:val="both"/>
        <w:rPr>
          <w:rFonts w:ascii="Arial" w:hAnsi="Arial" w:cs="Arial"/>
        </w:rPr>
      </w:pPr>
    </w:p>
    <w:p w14:paraId="37F575D0" w14:textId="77777777" w:rsidR="00705522" w:rsidRPr="00705522" w:rsidRDefault="00705522" w:rsidP="00705522">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22" w:name="_Toc32323276"/>
      <w:r w:rsidRPr="00705522">
        <w:rPr>
          <w:rFonts w:ascii="Arial" w:hAnsi="Arial"/>
          <w:color w:val="C00000"/>
          <w:lang w:val="en-US"/>
        </w:rPr>
        <w:t>Measuring levels of performance</w:t>
      </w:r>
      <w:bookmarkEnd w:id="22"/>
    </w:p>
    <w:p w14:paraId="5EB58F2B" w14:textId="2672C3EE" w:rsidR="00705522" w:rsidRDefault="00705522" w:rsidP="00705522">
      <w:pPr>
        <w:spacing w:before="60" w:after="120"/>
        <w:jc w:val="both"/>
        <w:rPr>
          <w:rFonts w:ascii="Arial" w:hAnsi="Arial" w:cs="Times New Roman"/>
          <w:color w:val="363534"/>
        </w:rPr>
      </w:pPr>
      <w:r>
        <w:rPr>
          <w:rFonts w:ascii="Arial" w:hAnsi="Arial" w:cs="Times New Roman"/>
          <w:color w:val="363534"/>
        </w:rPr>
        <w:t xml:space="preserve">To better understand a council’s performance, the LGPRF </w:t>
      </w:r>
      <w:r w:rsidR="000D4124">
        <w:rPr>
          <w:rFonts w:ascii="Arial" w:hAnsi="Arial" w:cs="Times New Roman"/>
          <w:color w:val="363534"/>
        </w:rPr>
        <w:t>defines</w:t>
      </w:r>
      <w:r>
        <w:rPr>
          <w:rFonts w:ascii="Arial" w:hAnsi="Arial" w:cs="Times New Roman"/>
          <w:color w:val="363534"/>
        </w:rPr>
        <w:t xml:space="preserve"> performance reporting on two levels:</w:t>
      </w:r>
    </w:p>
    <w:p w14:paraId="76423FF5" w14:textId="099A2B1D" w:rsidR="00705522" w:rsidRPr="00475D53" w:rsidRDefault="000F2279" w:rsidP="00C63BC1">
      <w:pPr>
        <w:pStyle w:val="ListParagraph"/>
        <w:numPr>
          <w:ilvl w:val="0"/>
          <w:numId w:val="36"/>
        </w:numPr>
        <w:spacing w:before="60" w:after="120"/>
        <w:rPr>
          <w:rFonts w:ascii="Arial" w:hAnsi="Arial" w:cs="Times New Roman"/>
          <w:color w:val="363534"/>
        </w:rPr>
      </w:pPr>
      <w:r>
        <w:rPr>
          <w:rFonts w:ascii="Arial" w:hAnsi="Arial" w:cs="Times New Roman"/>
          <w:color w:val="363534"/>
        </w:rPr>
        <w:t xml:space="preserve">Operational </w:t>
      </w:r>
      <w:r w:rsidR="00705522" w:rsidRPr="00475D53">
        <w:rPr>
          <w:rFonts w:ascii="Arial" w:hAnsi="Arial" w:cs="Times New Roman"/>
          <w:color w:val="363534"/>
        </w:rPr>
        <w:t>performance – the successful performance of internal council operations to meet the community’s expectations; and,</w:t>
      </w:r>
    </w:p>
    <w:p w14:paraId="669C83F3" w14:textId="77777777" w:rsidR="00705522" w:rsidRDefault="00705522" w:rsidP="00C63BC1">
      <w:pPr>
        <w:pStyle w:val="ListParagraph"/>
        <w:numPr>
          <w:ilvl w:val="0"/>
          <w:numId w:val="36"/>
        </w:numPr>
        <w:spacing w:before="60" w:after="120"/>
        <w:jc w:val="both"/>
        <w:rPr>
          <w:rFonts w:ascii="Arial" w:hAnsi="Arial" w:cs="Times New Roman"/>
          <w:color w:val="363534"/>
        </w:rPr>
      </w:pPr>
      <w:r w:rsidRPr="00475D53">
        <w:rPr>
          <w:rFonts w:ascii="Arial" w:hAnsi="Arial" w:cs="Times New Roman"/>
          <w:color w:val="363534"/>
        </w:rPr>
        <w:t>Strategic performance – the impact of council strategies on the community.</w:t>
      </w:r>
    </w:p>
    <w:p w14:paraId="1D7EFB7D" w14:textId="7B46FE83" w:rsidR="00705522" w:rsidRDefault="00705522" w:rsidP="00705522">
      <w:pPr>
        <w:spacing w:before="60" w:after="120"/>
        <w:jc w:val="both"/>
        <w:rPr>
          <w:rFonts w:ascii="Arial" w:hAnsi="Arial" w:cs="Times New Roman"/>
          <w:color w:val="363534"/>
        </w:rPr>
      </w:pPr>
      <w:r>
        <w:rPr>
          <w:rFonts w:ascii="Arial" w:hAnsi="Arial" w:cs="Times New Roman"/>
          <w:color w:val="363534"/>
        </w:rPr>
        <w:t xml:space="preserve">While </w:t>
      </w:r>
      <w:r w:rsidR="00EF7692">
        <w:rPr>
          <w:rFonts w:ascii="Arial" w:hAnsi="Arial" w:cs="Times New Roman"/>
          <w:color w:val="363534"/>
        </w:rPr>
        <w:t>Operational</w:t>
      </w:r>
      <w:r>
        <w:rPr>
          <w:rFonts w:ascii="Arial" w:hAnsi="Arial" w:cs="Times New Roman"/>
          <w:color w:val="363534"/>
        </w:rPr>
        <w:t xml:space="preserve"> performance looks at </w:t>
      </w:r>
      <w:r w:rsidRPr="007B2E10">
        <w:rPr>
          <w:rFonts w:ascii="Arial" w:hAnsi="Arial" w:cs="Times New Roman"/>
          <w:b/>
          <w:color w:val="363534"/>
        </w:rPr>
        <w:t>how</w:t>
      </w:r>
      <w:r>
        <w:rPr>
          <w:rFonts w:ascii="Arial" w:hAnsi="Arial" w:cs="Times New Roman"/>
          <w:color w:val="363534"/>
        </w:rPr>
        <w:t xml:space="preserve"> the council transforms requirements into deliverables for the community, Strategic performance looks at the higher level of </w:t>
      </w:r>
      <w:r w:rsidRPr="007B2E10">
        <w:rPr>
          <w:rFonts w:ascii="Arial" w:hAnsi="Arial" w:cs="Times New Roman"/>
          <w:b/>
          <w:color w:val="363534"/>
        </w:rPr>
        <w:t>why</w:t>
      </w:r>
      <w:r>
        <w:rPr>
          <w:rFonts w:ascii="Arial" w:hAnsi="Arial" w:cs="Times New Roman"/>
          <w:color w:val="363534"/>
        </w:rPr>
        <w:t xml:space="preserve"> council offers certain services and the impact on the community, see Figure 2.</w:t>
      </w:r>
    </w:p>
    <w:p w14:paraId="69DE12F5" w14:textId="080B1186" w:rsidR="008C5546" w:rsidRDefault="009D19A9" w:rsidP="00705522">
      <w:pPr>
        <w:spacing w:before="60" w:after="120"/>
        <w:jc w:val="both"/>
        <w:rPr>
          <w:rFonts w:ascii="Arial" w:hAnsi="Arial" w:cs="Times New Roman"/>
          <w:color w:val="363534"/>
        </w:rPr>
      </w:pPr>
      <w:r>
        <w:rPr>
          <w:rFonts w:ascii="Arial" w:hAnsi="Arial" w:cs="Times New Roman"/>
          <w:noProof/>
          <w:color w:val="363534"/>
        </w:rPr>
        <w:lastRenderedPageBreak/>
        <w:drawing>
          <wp:inline distT="0" distB="0" distL="0" distR="0" wp14:anchorId="1BF53922" wp14:editId="4B83966B">
            <wp:extent cx="6558825" cy="3044028"/>
            <wp:effectExtent l="0" t="0" r="0" b="444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13068" cy="3069203"/>
                    </a:xfrm>
                    <a:prstGeom prst="rect">
                      <a:avLst/>
                    </a:prstGeom>
                    <a:noFill/>
                  </pic:spPr>
                </pic:pic>
              </a:graphicData>
            </a:graphic>
          </wp:inline>
        </w:drawing>
      </w:r>
    </w:p>
    <w:p w14:paraId="332EABBC" w14:textId="7B0EC7C9" w:rsidR="008C5546" w:rsidRPr="0054508C" w:rsidRDefault="008C5546" w:rsidP="008C5546">
      <w:pPr>
        <w:spacing w:after="120"/>
        <w:rPr>
          <w:rFonts w:ascii="Arial" w:hAnsi="Arial"/>
          <w:b/>
          <w:color w:val="363534"/>
          <w:sz w:val="18"/>
        </w:rPr>
      </w:pPr>
      <w:r w:rsidRPr="0054508C">
        <w:rPr>
          <w:rFonts w:ascii="Arial" w:hAnsi="Arial"/>
          <w:b/>
          <w:color w:val="363534"/>
          <w:sz w:val="18"/>
        </w:rPr>
        <w:t xml:space="preserve">Figure </w:t>
      </w:r>
      <w:r>
        <w:rPr>
          <w:rFonts w:ascii="Arial" w:hAnsi="Arial"/>
          <w:b/>
          <w:color w:val="363534"/>
          <w:sz w:val="18"/>
        </w:rPr>
        <w:t>2</w:t>
      </w:r>
      <w:r w:rsidRPr="0054508C">
        <w:rPr>
          <w:rFonts w:ascii="Arial" w:hAnsi="Arial"/>
          <w:b/>
          <w:color w:val="363534"/>
          <w:sz w:val="18"/>
        </w:rPr>
        <w:t xml:space="preserve">: LGPRF Measuring </w:t>
      </w:r>
      <w:r>
        <w:rPr>
          <w:rFonts w:ascii="Arial" w:hAnsi="Arial"/>
          <w:b/>
          <w:color w:val="363534"/>
          <w:sz w:val="18"/>
        </w:rPr>
        <w:t>s</w:t>
      </w:r>
      <w:r w:rsidRPr="0054508C">
        <w:rPr>
          <w:rFonts w:ascii="Arial" w:hAnsi="Arial"/>
          <w:b/>
          <w:color w:val="363534"/>
          <w:sz w:val="18"/>
        </w:rPr>
        <w:t xml:space="preserve">trategic and </w:t>
      </w:r>
      <w:r w:rsidR="00EF7692">
        <w:rPr>
          <w:rFonts w:ascii="Arial" w:hAnsi="Arial"/>
          <w:b/>
          <w:color w:val="363534"/>
          <w:sz w:val="18"/>
        </w:rPr>
        <w:t>operational p</w:t>
      </w:r>
      <w:r w:rsidRPr="0054508C">
        <w:rPr>
          <w:rFonts w:ascii="Arial" w:hAnsi="Arial"/>
          <w:b/>
          <w:color w:val="363534"/>
          <w:sz w:val="18"/>
        </w:rPr>
        <w:t>erformance</w:t>
      </w:r>
    </w:p>
    <w:p w14:paraId="7883A128" w14:textId="75A36DE3" w:rsidR="0099132A" w:rsidRDefault="0099132A" w:rsidP="0099132A">
      <w:pPr>
        <w:pStyle w:val="BodyText"/>
        <w:rPr>
          <w:rFonts w:ascii="Arial" w:hAnsi="Arial"/>
          <w:color w:val="363534"/>
        </w:rPr>
      </w:pPr>
      <w:r>
        <w:rPr>
          <w:rFonts w:ascii="Arial" w:hAnsi="Arial"/>
          <w:color w:val="363534"/>
        </w:rPr>
        <w:t xml:space="preserve">Central to this model, the LGPRF recognises that while the </w:t>
      </w:r>
      <w:r w:rsidR="003F45FD">
        <w:rPr>
          <w:rFonts w:ascii="Arial" w:hAnsi="Arial"/>
          <w:color w:val="363534"/>
        </w:rPr>
        <w:t>‘</w:t>
      </w:r>
      <w:r>
        <w:rPr>
          <w:rFonts w:ascii="Arial" w:hAnsi="Arial"/>
          <w:color w:val="363534"/>
        </w:rPr>
        <w:t xml:space="preserve">how’ is often common across similar organisations offering these services, the ‘why’ is often driven by the council and the </w:t>
      </w:r>
      <w:r w:rsidR="00274595">
        <w:rPr>
          <w:rFonts w:ascii="Arial" w:hAnsi="Arial"/>
          <w:color w:val="363534"/>
        </w:rPr>
        <w:t xml:space="preserve">intended </w:t>
      </w:r>
      <w:r>
        <w:rPr>
          <w:rFonts w:ascii="Arial" w:hAnsi="Arial"/>
          <w:color w:val="363534"/>
        </w:rPr>
        <w:t xml:space="preserve">impact it wants to make on the community, see Table 1. </w:t>
      </w:r>
    </w:p>
    <w:p w14:paraId="19BB8159" w14:textId="77777777" w:rsidR="00DF1846" w:rsidRDefault="00DF1846" w:rsidP="0099132A">
      <w:pPr>
        <w:pStyle w:val="BodyText"/>
        <w:rPr>
          <w:rFonts w:ascii="Arial" w:hAnsi="Arial"/>
          <w:color w:val="363534"/>
        </w:rPr>
      </w:pPr>
    </w:p>
    <w:tbl>
      <w:tblPr>
        <w:tblStyle w:val="TableGrid"/>
        <w:tblW w:w="0" w:type="auto"/>
        <w:tblLook w:val="04A0" w:firstRow="1" w:lastRow="0" w:firstColumn="1" w:lastColumn="0" w:noHBand="0" w:noVBand="1"/>
      </w:tblPr>
      <w:tblGrid>
        <w:gridCol w:w="1701"/>
        <w:gridCol w:w="1186"/>
        <w:gridCol w:w="3492"/>
        <w:gridCol w:w="3402"/>
      </w:tblGrid>
      <w:tr w:rsidR="0099132A" w:rsidRPr="009F1589" w14:paraId="55936A99" w14:textId="77777777" w:rsidTr="0099132A">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701" w:type="dxa"/>
            <w:tcBorders>
              <w:bottom w:val="single" w:sz="8" w:space="0" w:color="B3272F" w:themeColor="text2"/>
            </w:tcBorders>
          </w:tcPr>
          <w:p w14:paraId="304FBDBB" w14:textId="77777777" w:rsidR="0099132A" w:rsidRPr="00495CF0" w:rsidRDefault="0099132A" w:rsidP="007B5060">
            <w:pPr>
              <w:pStyle w:val="BodyText"/>
              <w:rPr>
                <w:rFonts w:ascii="Arial Nova" w:hAnsi="Arial Nova"/>
                <w:color w:val="FFFFFF" w:themeColor="background1"/>
              </w:rPr>
            </w:pPr>
            <w:r w:rsidRPr="00495CF0">
              <w:rPr>
                <w:rFonts w:ascii="Arial Nova" w:hAnsi="Arial Nova"/>
                <w:color w:val="FFFFFF" w:themeColor="background1"/>
              </w:rPr>
              <w:t>Performance level</w:t>
            </w:r>
          </w:p>
        </w:tc>
        <w:tc>
          <w:tcPr>
            <w:tcW w:w="1186" w:type="dxa"/>
            <w:tcBorders>
              <w:bottom w:val="single" w:sz="8" w:space="0" w:color="B3272F" w:themeColor="text2"/>
            </w:tcBorders>
          </w:tcPr>
          <w:p w14:paraId="7E2E7849" w14:textId="4451E88E" w:rsidR="0099132A" w:rsidRPr="00495CF0" w:rsidRDefault="00115069" w:rsidP="007B5060">
            <w:pPr>
              <w:pStyle w:val="BodyText"/>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rPr>
            </w:pPr>
            <w:r>
              <w:rPr>
                <w:rFonts w:ascii="Arial Nova" w:hAnsi="Arial Nova"/>
                <w:color w:val="FFFFFF" w:themeColor="background1"/>
              </w:rPr>
              <w:t>Reporting on</w:t>
            </w:r>
          </w:p>
        </w:tc>
        <w:tc>
          <w:tcPr>
            <w:tcW w:w="3492" w:type="dxa"/>
          </w:tcPr>
          <w:p w14:paraId="57C9820D" w14:textId="77777777" w:rsidR="0099132A" w:rsidRPr="00495CF0" w:rsidRDefault="0099132A" w:rsidP="007B5060">
            <w:pPr>
              <w:pStyle w:val="BodyText"/>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rPr>
            </w:pPr>
            <w:r w:rsidRPr="00495CF0">
              <w:rPr>
                <w:rFonts w:ascii="Arial Nova" w:hAnsi="Arial Nova"/>
                <w:color w:val="FFFFFF" w:themeColor="background1"/>
              </w:rPr>
              <w:t xml:space="preserve">Internal </w:t>
            </w:r>
            <w:r>
              <w:rPr>
                <w:rFonts w:ascii="Arial Nova" w:hAnsi="Arial Nova"/>
                <w:color w:val="FFFFFF" w:themeColor="background1"/>
              </w:rPr>
              <w:t>d</w:t>
            </w:r>
            <w:r w:rsidRPr="00495CF0">
              <w:rPr>
                <w:rFonts w:ascii="Arial Nova" w:hAnsi="Arial Nova"/>
                <w:color w:val="FFFFFF" w:themeColor="background1"/>
              </w:rPr>
              <w:t>river</w:t>
            </w:r>
          </w:p>
        </w:tc>
        <w:tc>
          <w:tcPr>
            <w:tcW w:w="3402" w:type="dxa"/>
          </w:tcPr>
          <w:p w14:paraId="688F1E89" w14:textId="77777777" w:rsidR="0099132A" w:rsidRPr="00495CF0" w:rsidRDefault="0099132A" w:rsidP="007B5060">
            <w:pPr>
              <w:pStyle w:val="BodyText"/>
              <w:cnfStyle w:val="100000000000" w:firstRow="1" w:lastRow="0" w:firstColumn="0" w:lastColumn="0" w:oddVBand="0" w:evenVBand="0" w:oddHBand="0" w:evenHBand="0" w:firstRowFirstColumn="0" w:firstRowLastColumn="0" w:lastRowFirstColumn="0" w:lastRowLastColumn="0"/>
              <w:rPr>
                <w:rFonts w:ascii="Arial Nova" w:hAnsi="Arial Nova"/>
                <w:color w:val="FFFFFF" w:themeColor="background1"/>
              </w:rPr>
            </w:pPr>
            <w:r w:rsidRPr="00495CF0">
              <w:rPr>
                <w:rFonts w:ascii="Arial Nova" w:hAnsi="Arial Nova"/>
                <w:color w:val="FFFFFF" w:themeColor="background1"/>
              </w:rPr>
              <w:t xml:space="preserve">External </w:t>
            </w:r>
            <w:r>
              <w:rPr>
                <w:rFonts w:ascii="Arial Nova" w:hAnsi="Arial Nova"/>
                <w:color w:val="FFFFFF" w:themeColor="background1"/>
              </w:rPr>
              <w:t>d</w:t>
            </w:r>
            <w:r w:rsidRPr="00495CF0">
              <w:rPr>
                <w:rFonts w:ascii="Arial Nova" w:hAnsi="Arial Nova"/>
                <w:color w:val="FFFFFF" w:themeColor="background1"/>
              </w:rPr>
              <w:t>river</w:t>
            </w:r>
          </w:p>
        </w:tc>
      </w:tr>
      <w:tr w:rsidR="0099132A" w14:paraId="19DFDDE3" w14:textId="77777777" w:rsidTr="0099132A">
        <w:tc>
          <w:tcPr>
            <w:tcW w:w="1701" w:type="dxa"/>
            <w:tcBorders>
              <w:right w:val="single" w:sz="4" w:space="0" w:color="auto"/>
            </w:tcBorders>
            <w:vAlign w:val="center"/>
          </w:tcPr>
          <w:p w14:paraId="136D60F4" w14:textId="281AE14E" w:rsidR="0099132A" w:rsidRPr="00495CF0" w:rsidRDefault="0050781E" w:rsidP="007B5060">
            <w:pPr>
              <w:pStyle w:val="BodyText"/>
              <w:rPr>
                <w:rFonts w:ascii="Arial Nova" w:hAnsi="Arial Nova"/>
                <w:color w:val="363534"/>
              </w:rPr>
            </w:pPr>
            <w:r>
              <w:rPr>
                <w:rFonts w:ascii="Arial Nova" w:hAnsi="Arial Nova"/>
                <w:color w:val="363534"/>
              </w:rPr>
              <w:t>Operational</w:t>
            </w:r>
          </w:p>
        </w:tc>
        <w:tc>
          <w:tcPr>
            <w:tcW w:w="1186" w:type="dxa"/>
            <w:tcBorders>
              <w:left w:val="single" w:sz="4" w:space="0" w:color="auto"/>
              <w:right w:val="single" w:sz="4" w:space="0" w:color="auto"/>
            </w:tcBorders>
            <w:vAlign w:val="center"/>
          </w:tcPr>
          <w:p w14:paraId="662D1D4C" w14:textId="77777777" w:rsidR="0099132A" w:rsidRPr="00495CF0" w:rsidRDefault="0099132A" w:rsidP="007B5060">
            <w:pPr>
              <w:pStyle w:val="BodyText"/>
              <w:rPr>
                <w:rFonts w:ascii="Arial Nova" w:hAnsi="Arial Nova"/>
                <w:color w:val="363534"/>
              </w:rPr>
            </w:pPr>
            <w:r w:rsidRPr="00495CF0">
              <w:rPr>
                <w:rFonts w:ascii="Arial Nova" w:hAnsi="Arial Nova"/>
                <w:color w:val="363534"/>
              </w:rPr>
              <w:t>How</w:t>
            </w:r>
          </w:p>
        </w:tc>
        <w:tc>
          <w:tcPr>
            <w:tcW w:w="3492" w:type="dxa"/>
            <w:tcBorders>
              <w:left w:val="single" w:sz="4" w:space="0" w:color="auto"/>
            </w:tcBorders>
            <w:vAlign w:val="center"/>
          </w:tcPr>
          <w:p w14:paraId="6BC9D056" w14:textId="77777777" w:rsidR="0099132A" w:rsidRPr="00495CF0" w:rsidRDefault="0099132A" w:rsidP="007B5060">
            <w:pPr>
              <w:pStyle w:val="BodyText"/>
              <w:rPr>
                <w:rFonts w:ascii="Arial Nova" w:hAnsi="Arial Nova"/>
                <w:color w:val="363534"/>
              </w:rPr>
            </w:pPr>
            <w:r w:rsidRPr="0099132A">
              <w:rPr>
                <w:rFonts w:ascii="Arial Nova" w:hAnsi="Arial Nova"/>
                <w:b/>
                <w:color w:val="363534"/>
              </w:rPr>
              <w:t>Improve</w:t>
            </w:r>
            <w:r w:rsidRPr="00495CF0">
              <w:rPr>
                <w:rFonts w:ascii="Arial Nova" w:hAnsi="Arial Nova"/>
                <w:color w:val="363534"/>
              </w:rPr>
              <w:t xml:space="preserve"> internal operations</w:t>
            </w:r>
            <w:r>
              <w:rPr>
                <w:rFonts w:ascii="Arial Nova" w:hAnsi="Arial Nova"/>
                <w:color w:val="363534"/>
              </w:rPr>
              <w:t xml:space="preserve"> based on…</w:t>
            </w:r>
          </w:p>
        </w:tc>
        <w:tc>
          <w:tcPr>
            <w:tcW w:w="3402" w:type="dxa"/>
            <w:vAlign w:val="center"/>
          </w:tcPr>
          <w:p w14:paraId="384A6A61" w14:textId="77777777" w:rsidR="0099132A" w:rsidRPr="00495CF0" w:rsidRDefault="0099132A" w:rsidP="007B5060">
            <w:pPr>
              <w:pStyle w:val="BodyText"/>
              <w:rPr>
                <w:rFonts w:ascii="Arial Nova" w:hAnsi="Arial Nova"/>
                <w:color w:val="363534"/>
              </w:rPr>
            </w:pPr>
            <w:r w:rsidRPr="00495CF0">
              <w:rPr>
                <w:rFonts w:ascii="Arial Nova" w:hAnsi="Arial Nova"/>
                <w:color w:val="363534"/>
              </w:rPr>
              <w:t>Community demand or expectations</w:t>
            </w:r>
          </w:p>
        </w:tc>
      </w:tr>
      <w:tr w:rsidR="0099132A" w14:paraId="5F1CA180" w14:textId="77777777" w:rsidTr="0099132A">
        <w:tc>
          <w:tcPr>
            <w:tcW w:w="1701" w:type="dxa"/>
            <w:tcBorders>
              <w:right w:val="single" w:sz="4" w:space="0" w:color="auto"/>
            </w:tcBorders>
            <w:vAlign w:val="center"/>
          </w:tcPr>
          <w:p w14:paraId="3C500E5A" w14:textId="77777777" w:rsidR="0099132A" w:rsidRPr="00495CF0" w:rsidRDefault="0099132A" w:rsidP="007B5060">
            <w:pPr>
              <w:pStyle w:val="BodyText"/>
              <w:rPr>
                <w:rFonts w:ascii="Arial Nova" w:hAnsi="Arial Nova"/>
                <w:color w:val="363534"/>
              </w:rPr>
            </w:pPr>
            <w:r w:rsidRPr="00495CF0">
              <w:rPr>
                <w:rFonts w:ascii="Arial Nova" w:hAnsi="Arial Nova"/>
                <w:color w:val="363534"/>
              </w:rPr>
              <w:t>Strategic</w:t>
            </w:r>
          </w:p>
        </w:tc>
        <w:tc>
          <w:tcPr>
            <w:tcW w:w="1186" w:type="dxa"/>
            <w:tcBorders>
              <w:left w:val="single" w:sz="4" w:space="0" w:color="auto"/>
              <w:right w:val="single" w:sz="4" w:space="0" w:color="auto"/>
            </w:tcBorders>
            <w:vAlign w:val="center"/>
          </w:tcPr>
          <w:p w14:paraId="66437812" w14:textId="77777777" w:rsidR="0099132A" w:rsidRPr="00495CF0" w:rsidRDefault="0099132A" w:rsidP="007B5060">
            <w:pPr>
              <w:pStyle w:val="BodyText"/>
              <w:rPr>
                <w:rFonts w:ascii="Arial Nova" w:hAnsi="Arial Nova"/>
                <w:color w:val="363534"/>
              </w:rPr>
            </w:pPr>
            <w:r w:rsidRPr="00495CF0">
              <w:rPr>
                <w:rFonts w:ascii="Arial Nova" w:hAnsi="Arial Nova"/>
                <w:color w:val="363534"/>
              </w:rPr>
              <w:t>Why</w:t>
            </w:r>
          </w:p>
        </w:tc>
        <w:tc>
          <w:tcPr>
            <w:tcW w:w="3492" w:type="dxa"/>
            <w:tcBorders>
              <w:left w:val="single" w:sz="4" w:space="0" w:color="auto"/>
            </w:tcBorders>
            <w:vAlign w:val="center"/>
          </w:tcPr>
          <w:p w14:paraId="45624186" w14:textId="77777777" w:rsidR="0099132A" w:rsidRPr="00495CF0" w:rsidRDefault="0099132A" w:rsidP="007B5060">
            <w:pPr>
              <w:pStyle w:val="BodyText"/>
              <w:rPr>
                <w:rFonts w:ascii="Arial Nova" w:hAnsi="Arial Nova"/>
                <w:color w:val="363534"/>
              </w:rPr>
            </w:pPr>
            <w:r>
              <w:rPr>
                <w:rFonts w:ascii="Arial Nova" w:hAnsi="Arial Nova"/>
                <w:color w:val="363534"/>
              </w:rPr>
              <w:t>Setting organisational direction to…</w:t>
            </w:r>
          </w:p>
        </w:tc>
        <w:tc>
          <w:tcPr>
            <w:tcW w:w="3402" w:type="dxa"/>
            <w:vAlign w:val="center"/>
          </w:tcPr>
          <w:p w14:paraId="65789C9A" w14:textId="77777777" w:rsidR="0099132A" w:rsidRPr="00495CF0" w:rsidRDefault="0099132A" w:rsidP="007B5060">
            <w:pPr>
              <w:pStyle w:val="BodyText"/>
              <w:rPr>
                <w:rFonts w:ascii="Arial Nova" w:hAnsi="Arial Nova"/>
                <w:color w:val="363534"/>
              </w:rPr>
            </w:pPr>
            <w:r w:rsidRPr="0099132A">
              <w:rPr>
                <w:rFonts w:ascii="Arial Nova" w:hAnsi="Arial Nova"/>
                <w:b/>
                <w:color w:val="363534"/>
              </w:rPr>
              <w:t>Improve</w:t>
            </w:r>
            <w:r w:rsidRPr="00495CF0">
              <w:rPr>
                <w:rFonts w:ascii="Arial Nova" w:hAnsi="Arial Nova"/>
                <w:color w:val="363534"/>
              </w:rPr>
              <w:t xml:space="preserve"> the community</w:t>
            </w:r>
          </w:p>
        </w:tc>
      </w:tr>
    </w:tbl>
    <w:p w14:paraId="686C985E" w14:textId="4D8F3C94" w:rsidR="0099132A" w:rsidRPr="00081237" w:rsidRDefault="0099132A" w:rsidP="0099132A">
      <w:pPr>
        <w:spacing w:after="120"/>
        <w:rPr>
          <w:rFonts w:ascii="Arial" w:hAnsi="Arial"/>
          <w:b/>
          <w:color w:val="363534"/>
          <w:sz w:val="18"/>
        </w:rPr>
      </w:pPr>
      <w:r w:rsidRPr="00081237">
        <w:rPr>
          <w:rFonts w:ascii="Arial" w:hAnsi="Arial"/>
          <w:b/>
          <w:color w:val="363534"/>
          <w:sz w:val="18"/>
        </w:rPr>
        <w:t xml:space="preserve">Table 1: Summary of </w:t>
      </w:r>
      <w:r>
        <w:rPr>
          <w:rFonts w:ascii="Arial" w:hAnsi="Arial"/>
          <w:b/>
          <w:color w:val="363534"/>
          <w:sz w:val="18"/>
        </w:rPr>
        <w:t>drivers</w:t>
      </w:r>
      <w:r w:rsidRPr="00081237">
        <w:rPr>
          <w:rFonts w:ascii="Arial" w:hAnsi="Arial"/>
          <w:b/>
          <w:color w:val="363534"/>
          <w:sz w:val="18"/>
        </w:rPr>
        <w:t xml:space="preserve"> between </w:t>
      </w:r>
      <w:r w:rsidR="0050781E">
        <w:rPr>
          <w:rFonts w:ascii="Arial" w:hAnsi="Arial"/>
          <w:b/>
          <w:color w:val="363534"/>
          <w:sz w:val="18"/>
        </w:rPr>
        <w:t>operational</w:t>
      </w:r>
      <w:r w:rsidRPr="00081237">
        <w:rPr>
          <w:rFonts w:ascii="Arial" w:hAnsi="Arial"/>
          <w:b/>
          <w:color w:val="363534"/>
          <w:sz w:val="18"/>
        </w:rPr>
        <w:t xml:space="preserve"> and strategic performance reporting</w:t>
      </w:r>
    </w:p>
    <w:p w14:paraId="332A1C56" w14:textId="77777777" w:rsidR="00DF1846" w:rsidRDefault="00DF1846" w:rsidP="0099132A">
      <w:pPr>
        <w:pStyle w:val="BodyText"/>
        <w:rPr>
          <w:rFonts w:ascii="Arial" w:hAnsi="Arial"/>
          <w:color w:val="363534"/>
        </w:rPr>
      </w:pPr>
    </w:p>
    <w:p w14:paraId="53199B57" w14:textId="495DEBC1" w:rsidR="0009312A" w:rsidRPr="00853D29" w:rsidRDefault="0009312A" w:rsidP="0099132A">
      <w:pPr>
        <w:pStyle w:val="BodyText"/>
        <w:rPr>
          <w:rFonts w:ascii="Arial" w:hAnsi="Arial"/>
          <w:color w:val="363534"/>
        </w:rPr>
      </w:pPr>
      <w:r>
        <w:rPr>
          <w:rFonts w:ascii="Arial" w:hAnsi="Arial"/>
          <w:color w:val="363534"/>
        </w:rPr>
        <w:t>For comparability, the LGPRF focuses on the operational performance while encouraging councils to provide the br</w:t>
      </w:r>
      <w:r w:rsidR="004E5D3B">
        <w:rPr>
          <w:rFonts w:ascii="Arial" w:hAnsi="Arial"/>
          <w:color w:val="363534"/>
        </w:rPr>
        <w:t>oader context of their strategic objective and the impact on the community when explaining t</w:t>
      </w:r>
      <w:r w:rsidR="00D41709">
        <w:rPr>
          <w:rFonts w:ascii="Arial" w:hAnsi="Arial"/>
          <w:color w:val="363534"/>
        </w:rPr>
        <w:t xml:space="preserve">heir results. </w:t>
      </w:r>
    </w:p>
    <w:p w14:paraId="46298BFE" w14:textId="77777777" w:rsidR="00296B23" w:rsidRDefault="00296B23" w:rsidP="000B100F">
      <w:pPr>
        <w:pStyle w:val="BodyText"/>
        <w:jc w:val="both"/>
        <w:rPr>
          <w:rFonts w:ascii="Arial" w:hAnsi="Arial" w:cs="Arial"/>
        </w:rPr>
      </w:pPr>
    </w:p>
    <w:p w14:paraId="02755B2D" w14:textId="418BBD52" w:rsidR="00E5082D" w:rsidRPr="004705D4" w:rsidRDefault="00E5082D" w:rsidP="00E5082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23" w:name="_Toc32323277"/>
      <w:r w:rsidRPr="004705D4">
        <w:rPr>
          <w:rFonts w:ascii="Arial" w:hAnsi="Arial"/>
          <w:color w:val="C00000"/>
          <w:lang w:val="en-US"/>
        </w:rPr>
        <w:t xml:space="preserve">Distinguishing </w:t>
      </w:r>
      <w:r w:rsidR="00321E8C">
        <w:rPr>
          <w:rFonts w:ascii="Arial" w:hAnsi="Arial"/>
          <w:color w:val="C00000"/>
          <w:lang w:val="en-US"/>
        </w:rPr>
        <w:t xml:space="preserve">inputs, outputs and </w:t>
      </w:r>
      <w:r w:rsidRPr="004705D4">
        <w:rPr>
          <w:rFonts w:ascii="Arial" w:hAnsi="Arial"/>
          <w:color w:val="C00000"/>
          <w:lang w:val="en-US"/>
        </w:rPr>
        <w:t>outcomes</w:t>
      </w:r>
      <w:bookmarkEnd w:id="20"/>
      <w:bookmarkEnd w:id="21"/>
      <w:bookmarkEnd w:id="23"/>
    </w:p>
    <w:p w14:paraId="0F4294AD" w14:textId="24D6827B" w:rsidR="00503AEE" w:rsidRDefault="00E53B5C" w:rsidP="00890F40">
      <w:pPr>
        <w:spacing w:before="60" w:after="120"/>
        <w:jc w:val="both"/>
        <w:rPr>
          <w:rFonts w:ascii="Arial" w:hAnsi="Arial" w:cs="Times New Roman"/>
          <w:color w:val="363534"/>
        </w:rPr>
      </w:pPr>
      <w:r>
        <w:rPr>
          <w:rFonts w:ascii="Arial" w:hAnsi="Arial" w:cs="Times New Roman"/>
          <w:color w:val="363534"/>
        </w:rPr>
        <w:t>For each of the</w:t>
      </w:r>
      <w:r w:rsidR="00D04842">
        <w:rPr>
          <w:rFonts w:ascii="Arial" w:hAnsi="Arial" w:cs="Times New Roman"/>
          <w:color w:val="363534"/>
        </w:rPr>
        <w:t xml:space="preserve"> four performance areas (Service, Financial, Sustainable capacity</w:t>
      </w:r>
      <w:r w:rsidR="00D13A37">
        <w:rPr>
          <w:rFonts w:ascii="Arial" w:hAnsi="Arial" w:cs="Times New Roman"/>
          <w:color w:val="363534"/>
        </w:rPr>
        <w:t xml:space="preserve"> and, Governance and management), </w:t>
      </w:r>
      <w:r w:rsidR="00493D27">
        <w:rPr>
          <w:rFonts w:ascii="Arial" w:hAnsi="Arial" w:cs="Times New Roman"/>
          <w:color w:val="363534"/>
        </w:rPr>
        <w:t xml:space="preserve"> t</w:t>
      </w:r>
      <w:r w:rsidR="00F95D41" w:rsidRPr="00F95D41">
        <w:rPr>
          <w:rFonts w:ascii="Arial" w:hAnsi="Arial" w:cs="Times New Roman"/>
          <w:color w:val="363534"/>
        </w:rPr>
        <w:t>he LGPRF strives to provide a balanced view of a council’s performance</w:t>
      </w:r>
      <w:r w:rsidR="009457F8">
        <w:rPr>
          <w:rFonts w:ascii="Arial" w:hAnsi="Arial" w:cs="Times New Roman"/>
          <w:color w:val="363534"/>
        </w:rPr>
        <w:t xml:space="preserve"> through the use of</w:t>
      </w:r>
      <w:r w:rsidR="0026581B">
        <w:rPr>
          <w:rFonts w:ascii="Arial" w:hAnsi="Arial" w:cs="Times New Roman"/>
          <w:color w:val="363534"/>
        </w:rPr>
        <w:t xml:space="preserve"> </w:t>
      </w:r>
      <w:r w:rsidR="00F95D41" w:rsidRPr="00F95D41">
        <w:rPr>
          <w:rFonts w:ascii="Arial" w:hAnsi="Arial" w:cs="Times New Roman"/>
          <w:color w:val="363534"/>
        </w:rPr>
        <w:t>inputs, outputs and potential outcome</w:t>
      </w:r>
      <w:r w:rsidR="00097A7C">
        <w:rPr>
          <w:rFonts w:ascii="Arial" w:hAnsi="Arial" w:cs="Times New Roman"/>
          <w:color w:val="363534"/>
        </w:rPr>
        <w:t xml:space="preserve"> </w:t>
      </w:r>
      <w:r w:rsidR="00407223">
        <w:rPr>
          <w:rFonts w:ascii="Arial" w:hAnsi="Arial" w:cs="Times New Roman"/>
          <w:color w:val="363534"/>
        </w:rPr>
        <w:t>measures</w:t>
      </w:r>
      <w:r w:rsidR="00F95D41" w:rsidRPr="00F95D41">
        <w:rPr>
          <w:rFonts w:ascii="Arial" w:hAnsi="Arial" w:cs="Times New Roman"/>
          <w:color w:val="363534"/>
        </w:rPr>
        <w:t xml:space="preserve">. </w:t>
      </w:r>
    </w:p>
    <w:p w14:paraId="5B87EF7B" w14:textId="1CECF74E" w:rsidR="00677B59" w:rsidRDefault="003C1831" w:rsidP="00890F40">
      <w:pPr>
        <w:spacing w:before="60" w:after="120"/>
        <w:jc w:val="both"/>
        <w:rPr>
          <w:rFonts w:ascii="Arial" w:hAnsi="Arial" w:cs="Times New Roman"/>
          <w:color w:val="363534"/>
        </w:rPr>
      </w:pPr>
      <w:r>
        <w:rPr>
          <w:rFonts w:ascii="Arial" w:hAnsi="Arial" w:cs="Times New Roman"/>
          <w:color w:val="363534"/>
        </w:rPr>
        <w:t>Measurements of</w:t>
      </w:r>
      <w:r w:rsidR="00F95D41" w:rsidRPr="00F95D41">
        <w:rPr>
          <w:rFonts w:ascii="Arial" w:hAnsi="Arial" w:cs="Times New Roman"/>
          <w:color w:val="363534"/>
        </w:rPr>
        <w:t xml:space="preserve"> the internal operations to provide </w:t>
      </w:r>
      <w:r>
        <w:rPr>
          <w:rFonts w:ascii="Arial" w:hAnsi="Arial" w:cs="Times New Roman"/>
          <w:color w:val="363534"/>
        </w:rPr>
        <w:t>a</w:t>
      </w:r>
      <w:r w:rsidR="00F95D41" w:rsidRPr="00F95D41">
        <w:rPr>
          <w:rFonts w:ascii="Arial" w:hAnsi="Arial" w:cs="Times New Roman"/>
          <w:color w:val="363534"/>
        </w:rPr>
        <w:t xml:space="preserve"> service and its </w:t>
      </w:r>
      <w:r w:rsidR="00EA5C45">
        <w:rPr>
          <w:rFonts w:ascii="Arial" w:hAnsi="Arial" w:cs="Times New Roman"/>
          <w:color w:val="363534"/>
        </w:rPr>
        <w:t>reception by the community</w:t>
      </w:r>
      <w:r w:rsidR="00F95D41" w:rsidRPr="00F95D41">
        <w:rPr>
          <w:rFonts w:ascii="Arial" w:hAnsi="Arial" w:cs="Times New Roman"/>
          <w:color w:val="363534"/>
        </w:rPr>
        <w:t xml:space="preserve"> will give a fair assessment of how the council is fulfilling its purpose (Figure </w:t>
      </w:r>
      <w:r w:rsidR="00282F1D">
        <w:rPr>
          <w:rFonts w:ascii="Arial" w:hAnsi="Arial" w:cs="Times New Roman"/>
          <w:color w:val="363534"/>
        </w:rPr>
        <w:t>3</w:t>
      </w:r>
      <w:r w:rsidR="00F95D41" w:rsidRPr="00F95D41">
        <w:rPr>
          <w:rFonts w:ascii="Arial" w:hAnsi="Arial" w:cs="Times New Roman"/>
          <w:color w:val="363534"/>
        </w:rPr>
        <w:t>).</w:t>
      </w:r>
      <w:r w:rsidR="00890F40">
        <w:rPr>
          <w:rFonts w:ascii="Arial" w:hAnsi="Arial" w:cs="Times New Roman"/>
          <w:color w:val="363534"/>
        </w:rPr>
        <w:t xml:space="preserve"> </w:t>
      </w:r>
      <w:r w:rsidR="00677B59">
        <w:rPr>
          <w:rFonts w:ascii="Arial" w:hAnsi="Arial" w:cs="Times New Roman"/>
          <w:color w:val="363534"/>
        </w:rPr>
        <w:t xml:space="preserve">Input </w:t>
      </w:r>
      <w:r w:rsidR="0045564E">
        <w:rPr>
          <w:rFonts w:ascii="Arial" w:hAnsi="Arial" w:cs="Times New Roman"/>
          <w:color w:val="363534"/>
        </w:rPr>
        <w:t>measures</w:t>
      </w:r>
      <w:r w:rsidR="00677B59">
        <w:rPr>
          <w:rFonts w:ascii="Arial" w:hAnsi="Arial" w:cs="Times New Roman"/>
          <w:color w:val="363534"/>
        </w:rPr>
        <w:t xml:space="preserve"> </w:t>
      </w:r>
      <w:r w:rsidR="00FB0CE2">
        <w:rPr>
          <w:rFonts w:ascii="Arial" w:hAnsi="Arial" w:cs="Times New Roman"/>
          <w:color w:val="363534"/>
        </w:rPr>
        <w:t>present</w:t>
      </w:r>
      <w:r w:rsidR="00677B59">
        <w:rPr>
          <w:rFonts w:ascii="Arial" w:hAnsi="Arial" w:cs="Times New Roman"/>
          <w:color w:val="363534"/>
        </w:rPr>
        <w:t xml:space="preserve"> information on what is required in council funding, resourcing, time and effort to provide a service, while output </w:t>
      </w:r>
      <w:r w:rsidR="0045564E">
        <w:rPr>
          <w:rFonts w:ascii="Arial" w:hAnsi="Arial" w:cs="Times New Roman"/>
          <w:color w:val="363534"/>
        </w:rPr>
        <w:t xml:space="preserve">measures </w:t>
      </w:r>
      <w:r w:rsidR="00FB0CE2">
        <w:rPr>
          <w:rFonts w:ascii="Arial" w:hAnsi="Arial" w:cs="Times New Roman"/>
          <w:color w:val="363534"/>
        </w:rPr>
        <w:t>present</w:t>
      </w:r>
      <w:r w:rsidR="00677B59">
        <w:rPr>
          <w:rFonts w:ascii="Arial" w:hAnsi="Arial" w:cs="Times New Roman"/>
          <w:color w:val="363534"/>
        </w:rPr>
        <w:t xml:space="preserve"> the quality and satisfaction with the service delivered. </w:t>
      </w:r>
    </w:p>
    <w:p w14:paraId="35863AF2" w14:textId="4A6E5245" w:rsidR="00677B59" w:rsidRDefault="009D19A9" w:rsidP="00677B59">
      <w:pPr>
        <w:pStyle w:val="BodyText"/>
        <w:rPr>
          <w:rFonts w:ascii="Arial" w:hAnsi="Arial"/>
          <w:color w:val="363534"/>
        </w:rPr>
      </w:pPr>
      <w:r>
        <w:rPr>
          <w:rFonts w:ascii="Arial" w:hAnsi="Arial"/>
          <w:noProof/>
          <w:color w:val="363534"/>
        </w:rPr>
        <w:lastRenderedPageBreak/>
        <w:drawing>
          <wp:inline distT="0" distB="0" distL="0" distR="0" wp14:anchorId="4FA12847" wp14:editId="747B477F">
            <wp:extent cx="6537550" cy="3662045"/>
            <wp:effectExtent l="0" t="0" r="0" b="0"/>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544693" cy="3666046"/>
                    </a:xfrm>
                    <a:prstGeom prst="rect">
                      <a:avLst/>
                    </a:prstGeom>
                    <a:noFill/>
                  </pic:spPr>
                </pic:pic>
              </a:graphicData>
            </a:graphic>
          </wp:inline>
        </w:drawing>
      </w:r>
    </w:p>
    <w:p w14:paraId="1C68A505" w14:textId="6695246B" w:rsidR="001E2859" w:rsidRPr="004662FE" w:rsidRDefault="001E2859" w:rsidP="001E2859">
      <w:pPr>
        <w:spacing w:after="120"/>
        <w:rPr>
          <w:rFonts w:ascii="Arial" w:hAnsi="Arial"/>
          <w:b/>
          <w:color w:val="363534"/>
          <w:sz w:val="18"/>
        </w:rPr>
      </w:pPr>
      <w:r w:rsidRPr="004662FE">
        <w:rPr>
          <w:rFonts w:ascii="Arial" w:hAnsi="Arial"/>
          <w:b/>
          <w:color w:val="363534"/>
          <w:sz w:val="18"/>
        </w:rPr>
        <w:t xml:space="preserve">Figure </w:t>
      </w:r>
      <w:r w:rsidR="00282F1D">
        <w:rPr>
          <w:rFonts w:ascii="Arial" w:hAnsi="Arial"/>
          <w:b/>
          <w:color w:val="363534"/>
          <w:sz w:val="18"/>
        </w:rPr>
        <w:t>3</w:t>
      </w:r>
      <w:r w:rsidRPr="004662FE">
        <w:rPr>
          <w:rFonts w:ascii="Arial" w:hAnsi="Arial"/>
          <w:b/>
          <w:color w:val="363534"/>
          <w:sz w:val="18"/>
        </w:rPr>
        <w:t>: Measuring Inputs and Outputs</w:t>
      </w:r>
      <w:r w:rsidR="007A4421">
        <w:rPr>
          <w:rFonts w:ascii="Arial" w:hAnsi="Arial"/>
          <w:b/>
          <w:color w:val="363534"/>
          <w:sz w:val="18"/>
        </w:rPr>
        <w:t xml:space="preserve"> in </w:t>
      </w:r>
      <w:r w:rsidR="00EC3EF3">
        <w:rPr>
          <w:rFonts w:ascii="Arial" w:hAnsi="Arial"/>
          <w:b/>
          <w:color w:val="363534"/>
          <w:sz w:val="18"/>
        </w:rPr>
        <w:t>Operational</w:t>
      </w:r>
      <w:r w:rsidR="007A4421">
        <w:rPr>
          <w:rFonts w:ascii="Arial" w:hAnsi="Arial"/>
          <w:b/>
          <w:color w:val="363534"/>
          <w:sz w:val="18"/>
        </w:rPr>
        <w:t xml:space="preserve"> performance</w:t>
      </w:r>
    </w:p>
    <w:p w14:paraId="3002FB6C" w14:textId="77777777" w:rsidR="004E1992" w:rsidRDefault="001219B0" w:rsidP="004E1992">
      <w:pPr>
        <w:spacing w:before="60" w:after="120"/>
        <w:jc w:val="both"/>
        <w:rPr>
          <w:rFonts w:ascii="Arial" w:hAnsi="Arial" w:cs="Times New Roman"/>
          <w:color w:val="363534"/>
        </w:rPr>
      </w:pPr>
      <w:r>
        <w:rPr>
          <w:rFonts w:ascii="Arial" w:hAnsi="Arial" w:cs="Times New Roman"/>
          <w:color w:val="363534"/>
        </w:rPr>
        <w:t xml:space="preserve">By differentiating between service inputs and outputs, it allows council when planning service improvements to target specific indicators to demonstrate how their actions will enhance council internal operational performance or bolster the value of the service to the community.  </w:t>
      </w:r>
      <w:r w:rsidR="004E1992">
        <w:rPr>
          <w:rFonts w:ascii="Arial" w:hAnsi="Arial" w:cs="Times New Roman"/>
          <w:color w:val="363534"/>
        </w:rPr>
        <w:t xml:space="preserve">A full list of indicators per classification is available in </w:t>
      </w:r>
      <w:r w:rsidR="004E1992" w:rsidRPr="00894607">
        <w:rPr>
          <w:rFonts w:ascii="Arial" w:hAnsi="Arial" w:cs="Times New Roman"/>
          <w:b/>
          <w:color w:val="363534"/>
        </w:rPr>
        <w:t>Appe</w:t>
      </w:r>
      <w:r w:rsidR="004E1992">
        <w:rPr>
          <w:rFonts w:ascii="Arial" w:hAnsi="Arial" w:cs="Times New Roman"/>
          <w:b/>
          <w:color w:val="363534"/>
        </w:rPr>
        <w:t>n</w:t>
      </w:r>
      <w:r w:rsidR="004E1992" w:rsidRPr="00894607">
        <w:rPr>
          <w:rFonts w:ascii="Arial" w:hAnsi="Arial" w:cs="Times New Roman"/>
          <w:b/>
          <w:color w:val="363534"/>
        </w:rPr>
        <w:t>dix A: Indicator Classifications</w:t>
      </w:r>
      <w:r w:rsidR="004E1992">
        <w:rPr>
          <w:rFonts w:ascii="Arial" w:hAnsi="Arial" w:cs="Times New Roman"/>
          <w:color w:val="363534"/>
        </w:rPr>
        <w:t xml:space="preserve">. </w:t>
      </w:r>
    </w:p>
    <w:p w14:paraId="4CD15F41" w14:textId="5E2AD096" w:rsidR="00E5082D" w:rsidRDefault="00677B59" w:rsidP="00677B59">
      <w:pPr>
        <w:pStyle w:val="BodyText"/>
      </w:pPr>
      <w:r>
        <w:rPr>
          <w:rFonts w:ascii="Arial" w:hAnsi="Arial"/>
          <w:color w:val="363534"/>
        </w:rPr>
        <w:t>In contrast</w:t>
      </w:r>
      <w:r w:rsidR="001219B0">
        <w:rPr>
          <w:rFonts w:ascii="Arial" w:hAnsi="Arial"/>
          <w:color w:val="363534"/>
        </w:rPr>
        <w:t xml:space="preserve"> to input and outputs</w:t>
      </w:r>
      <w:r>
        <w:rPr>
          <w:rFonts w:ascii="Arial" w:hAnsi="Arial"/>
          <w:color w:val="363534"/>
        </w:rPr>
        <w:t xml:space="preserve">, outcome </w:t>
      </w:r>
      <w:r w:rsidR="004C5D29">
        <w:rPr>
          <w:rFonts w:ascii="Arial" w:hAnsi="Arial"/>
          <w:color w:val="363534"/>
        </w:rPr>
        <w:t>measures</w:t>
      </w:r>
      <w:r>
        <w:rPr>
          <w:rFonts w:ascii="Arial" w:hAnsi="Arial"/>
          <w:color w:val="363534"/>
        </w:rPr>
        <w:t xml:space="preserve"> </w:t>
      </w:r>
      <w:r w:rsidR="00BD7138">
        <w:rPr>
          <w:rFonts w:ascii="Arial" w:hAnsi="Arial"/>
          <w:color w:val="363534"/>
        </w:rPr>
        <w:t>relate to</w:t>
      </w:r>
      <w:r w:rsidR="004B10D3">
        <w:rPr>
          <w:rFonts w:ascii="Arial" w:hAnsi="Arial"/>
          <w:color w:val="363534"/>
        </w:rPr>
        <w:t xml:space="preserve"> strategic performance reporting and </w:t>
      </w:r>
      <w:r>
        <w:rPr>
          <w:rFonts w:ascii="Arial" w:hAnsi="Arial"/>
          <w:color w:val="363534"/>
        </w:rPr>
        <w:t xml:space="preserve">provide information on the broader impact </w:t>
      </w:r>
      <w:r w:rsidR="005024B4">
        <w:rPr>
          <w:rFonts w:ascii="Arial" w:hAnsi="Arial"/>
          <w:color w:val="363534"/>
        </w:rPr>
        <w:t xml:space="preserve">of a council strategy </w:t>
      </w:r>
      <w:r>
        <w:rPr>
          <w:rFonts w:ascii="Arial" w:hAnsi="Arial"/>
          <w:color w:val="363534"/>
        </w:rPr>
        <w:t xml:space="preserve">on the community, for example: improving public health, a clean safe environment, </w:t>
      </w:r>
      <w:r w:rsidR="004B10D3">
        <w:rPr>
          <w:rFonts w:ascii="Arial" w:hAnsi="Arial"/>
          <w:color w:val="363534"/>
        </w:rPr>
        <w:t xml:space="preserve">or </w:t>
      </w:r>
      <w:r>
        <w:rPr>
          <w:rFonts w:ascii="Arial" w:hAnsi="Arial"/>
          <w:color w:val="363534"/>
        </w:rPr>
        <w:t>a connected community. Outcome measures help the community understand the ‘bigger’ picture of why the service is important to the</w:t>
      </w:r>
      <w:r w:rsidR="004B10D3">
        <w:rPr>
          <w:rFonts w:ascii="Arial" w:hAnsi="Arial"/>
          <w:color w:val="363534"/>
        </w:rPr>
        <w:t>m</w:t>
      </w:r>
      <w:r w:rsidR="00E5082D" w:rsidRPr="004705D4">
        <w:t>.</w:t>
      </w:r>
    </w:p>
    <w:p w14:paraId="440E9EAA" w14:textId="3C4A9303" w:rsidR="009B616D" w:rsidRDefault="009B616D" w:rsidP="009B616D">
      <w:pPr>
        <w:spacing w:before="60" w:after="120"/>
        <w:jc w:val="both"/>
        <w:rPr>
          <w:rFonts w:ascii="Arial" w:hAnsi="Arial" w:cs="Times New Roman"/>
          <w:color w:val="363534"/>
        </w:rPr>
      </w:pPr>
      <w:r>
        <w:rPr>
          <w:rFonts w:ascii="Arial" w:hAnsi="Arial" w:cs="Times New Roman"/>
          <w:color w:val="363534"/>
        </w:rPr>
        <w:t xml:space="preserve">The LGPRF aims to present outcomes where possible, but there is recognition that outcomes can be specific to a council and the community it serves. To support this, the LGPRF encourages councils to draw the link between the inputs and outputs of a service or function and how it ultimately benefits its community. </w:t>
      </w:r>
      <w:r w:rsidR="00B551FB">
        <w:rPr>
          <w:rFonts w:ascii="Arial" w:hAnsi="Arial" w:cs="Times New Roman"/>
          <w:color w:val="363534"/>
        </w:rPr>
        <w:t>O</w:t>
      </w:r>
      <w:r>
        <w:rPr>
          <w:rFonts w:ascii="Arial" w:hAnsi="Arial" w:cs="Times New Roman"/>
          <w:color w:val="363534"/>
        </w:rPr>
        <w:t xml:space="preserve">n </w:t>
      </w:r>
      <w:r w:rsidR="00B551FB">
        <w:rPr>
          <w:rFonts w:ascii="Arial" w:hAnsi="Arial" w:cs="Times New Roman"/>
          <w:color w:val="363534"/>
        </w:rPr>
        <w:t xml:space="preserve">the </w:t>
      </w:r>
      <w:r>
        <w:rPr>
          <w:rFonts w:ascii="Arial" w:hAnsi="Arial" w:cs="Times New Roman"/>
          <w:color w:val="363534"/>
        </w:rPr>
        <w:t>Know Your Council</w:t>
      </w:r>
      <w:r w:rsidR="00B551FB">
        <w:rPr>
          <w:rFonts w:ascii="Arial" w:hAnsi="Arial" w:cs="Times New Roman"/>
          <w:color w:val="363534"/>
        </w:rPr>
        <w:t xml:space="preserve"> site</w:t>
      </w:r>
      <w:r>
        <w:rPr>
          <w:rFonts w:ascii="Arial" w:hAnsi="Arial" w:cs="Times New Roman"/>
          <w:color w:val="363534"/>
        </w:rPr>
        <w:t>, the ‘</w:t>
      </w:r>
      <w:r w:rsidRPr="009B616D">
        <w:rPr>
          <w:rFonts w:ascii="Arial" w:hAnsi="Arial" w:cs="Times New Roman"/>
          <w:i/>
          <w:color w:val="363534"/>
        </w:rPr>
        <w:t>Council says</w:t>
      </w:r>
      <w:r>
        <w:rPr>
          <w:rFonts w:ascii="Arial" w:hAnsi="Arial" w:cs="Times New Roman"/>
          <w:color w:val="363534"/>
        </w:rPr>
        <w:t xml:space="preserve">’ function allows the organisation to explicitly state how the performance of any measured service improves overall life in their municipality. </w:t>
      </w:r>
    </w:p>
    <w:p w14:paraId="5CBF638C" w14:textId="77777777" w:rsidR="008B4735" w:rsidRDefault="008B4735" w:rsidP="009B616D">
      <w:pPr>
        <w:spacing w:before="60" w:after="120"/>
        <w:jc w:val="both"/>
        <w:rPr>
          <w:rFonts w:ascii="Arial" w:hAnsi="Arial" w:cs="Times New Roman"/>
          <w:color w:val="363534"/>
        </w:rPr>
      </w:pPr>
    </w:p>
    <w:p w14:paraId="041BB526" w14:textId="3569EA0E" w:rsidR="00924388" w:rsidRPr="00924388" w:rsidRDefault="00924388" w:rsidP="00924388">
      <w:pPr>
        <w:spacing w:after="120"/>
        <w:rPr>
          <w:rFonts w:ascii="Arial" w:hAnsi="Arial"/>
          <w:b/>
          <w:color w:val="363534"/>
          <w:sz w:val="18"/>
        </w:rPr>
      </w:pPr>
      <w:r w:rsidRPr="00924388">
        <w:rPr>
          <w:rFonts w:ascii="Arial" w:hAnsi="Arial"/>
          <w:b/>
          <w:color w:val="363534"/>
          <w:sz w:val="18"/>
        </w:rPr>
        <w:t>Examples of commentary to explain</w:t>
      </w:r>
      <w:r w:rsidR="0081667F">
        <w:rPr>
          <w:rFonts w:ascii="Arial" w:hAnsi="Arial"/>
          <w:b/>
          <w:color w:val="363534"/>
          <w:sz w:val="18"/>
        </w:rPr>
        <w:t xml:space="preserve"> the</w:t>
      </w:r>
      <w:r w:rsidRPr="00924388">
        <w:rPr>
          <w:rFonts w:ascii="Arial" w:hAnsi="Arial"/>
          <w:b/>
          <w:color w:val="363534"/>
          <w:sz w:val="18"/>
        </w:rPr>
        <w:t xml:space="preserve"> link </w:t>
      </w:r>
      <w:r w:rsidR="0081667F">
        <w:rPr>
          <w:rFonts w:ascii="Arial" w:hAnsi="Arial"/>
          <w:b/>
          <w:color w:val="363534"/>
          <w:sz w:val="18"/>
        </w:rPr>
        <w:t xml:space="preserve">between indictors </w:t>
      </w:r>
      <w:r w:rsidRPr="00924388">
        <w:rPr>
          <w:rFonts w:ascii="Arial" w:hAnsi="Arial"/>
          <w:b/>
          <w:color w:val="363534"/>
          <w:sz w:val="18"/>
        </w:rPr>
        <w:t>to community outcomes:</w:t>
      </w:r>
    </w:p>
    <w:tbl>
      <w:tblPr>
        <w:tblStyle w:val="DELWPTableNormal"/>
        <w:tblW w:w="0" w:type="auto"/>
        <w:tblLook w:val="04A0" w:firstRow="1" w:lastRow="0" w:firstColumn="1" w:lastColumn="0" w:noHBand="0" w:noVBand="1"/>
      </w:tblPr>
      <w:tblGrid>
        <w:gridCol w:w="3438"/>
        <w:gridCol w:w="3438"/>
        <w:gridCol w:w="3438"/>
      </w:tblGrid>
      <w:tr w:rsidR="00924388" w:rsidRPr="00924388" w14:paraId="47C5935B" w14:textId="77777777" w:rsidTr="001B2407">
        <w:tc>
          <w:tcPr>
            <w:tcW w:w="3438" w:type="dxa"/>
            <w:tcBorders>
              <w:right w:val="single" w:sz="4" w:space="0" w:color="auto"/>
            </w:tcBorders>
          </w:tcPr>
          <w:p w14:paraId="36013531" w14:textId="77777777" w:rsidR="00924388" w:rsidRPr="00924388" w:rsidRDefault="00924388" w:rsidP="00924388">
            <w:pPr>
              <w:spacing w:after="120"/>
              <w:rPr>
                <w:rFonts w:ascii="Arial" w:hAnsi="Arial"/>
                <w:color w:val="363534"/>
                <w:sz w:val="18"/>
              </w:rPr>
            </w:pPr>
            <w:r w:rsidRPr="00924388">
              <w:rPr>
                <w:rFonts w:ascii="Arial" w:hAnsi="Arial"/>
                <w:color w:val="363534"/>
                <w:sz w:val="18"/>
              </w:rPr>
              <w:t>“</w:t>
            </w:r>
            <w:r w:rsidRPr="00924388">
              <w:rPr>
                <w:rFonts w:ascii="Arial" w:hAnsi="Arial"/>
                <w:i/>
                <w:color w:val="363534"/>
                <w:sz w:val="18"/>
              </w:rPr>
              <w:t>Public aquatic facilities are important for maintaining and promoting active lifestyles. Council inspects and tests aquatic facilities to ensure water quality is maintained to reduce risks to public health</w:t>
            </w:r>
            <w:r w:rsidRPr="00924388">
              <w:rPr>
                <w:rFonts w:ascii="Arial" w:hAnsi="Arial"/>
                <w:color w:val="363534"/>
                <w:sz w:val="18"/>
              </w:rPr>
              <w:t>.”</w:t>
            </w:r>
          </w:p>
        </w:tc>
        <w:tc>
          <w:tcPr>
            <w:tcW w:w="3438" w:type="dxa"/>
            <w:tcBorders>
              <w:left w:val="single" w:sz="4" w:space="0" w:color="auto"/>
              <w:right w:val="single" w:sz="4" w:space="0" w:color="auto"/>
            </w:tcBorders>
          </w:tcPr>
          <w:p w14:paraId="67627017" w14:textId="77777777" w:rsidR="00924388" w:rsidRPr="00924388" w:rsidRDefault="00924388" w:rsidP="00924388">
            <w:pPr>
              <w:spacing w:after="120"/>
              <w:rPr>
                <w:rFonts w:ascii="Arial" w:hAnsi="Arial"/>
                <w:color w:val="363534"/>
                <w:sz w:val="18"/>
              </w:rPr>
            </w:pPr>
            <w:r w:rsidRPr="00924388">
              <w:rPr>
                <w:rFonts w:ascii="Arial" w:hAnsi="Arial"/>
                <w:color w:val="363534"/>
                <w:sz w:val="18"/>
              </w:rPr>
              <w:t>“</w:t>
            </w:r>
            <w:r w:rsidRPr="00924388">
              <w:rPr>
                <w:rFonts w:ascii="Arial" w:hAnsi="Arial"/>
                <w:i/>
                <w:color w:val="363534"/>
                <w:sz w:val="18"/>
              </w:rPr>
              <w:t>There has been an increased focus in maintaining our local sealed roads to provide a better, safer network for the community</w:t>
            </w:r>
            <w:r w:rsidRPr="00924388">
              <w:rPr>
                <w:rFonts w:ascii="Arial" w:hAnsi="Arial"/>
                <w:color w:val="363534"/>
                <w:sz w:val="18"/>
              </w:rPr>
              <w:t>.”</w:t>
            </w:r>
          </w:p>
        </w:tc>
        <w:tc>
          <w:tcPr>
            <w:tcW w:w="3438" w:type="dxa"/>
            <w:tcBorders>
              <w:left w:val="single" w:sz="4" w:space="0" w:color="auto"/>
            </w:tcBorders>
          </w:tcPr>
          <w:p w14:paraId="467313A6" w14:textId="77777777" w:rsidR="00924388" w:rsidRPr="00924388" w:rsidRDefault="00924388" w:rsidP="00924388">
            <w:pPr>
              <w:spacing w:after="120"/>
              <w:rPr>
                <w:rFonts w:ascii="Arial" w:hAnsi="Arial"/>
                <w:color w:val="363534"/>
                <w:sz w:val="18"/>
              </w:rPr>
            </w:pPr>
            <w:r w:rsidRPr="00924388">
              <w:rPr>
                <w:rFonts w:ascii="Arial" w:hAnsi="Arial"/>
                <w:color w:val="363534"/>
                <w:sz w:val="18"/>
              </w:rPr>
              <w:t>“</w:t>
            </w:r>
            <w:r w:rsidRPr="00924388">
              <w:rPr>
                <w:rFonts w:ascii="Arial" w:hAnsi="Arial"/>
                <w:i/>
                <w:color w:val="363534"/>
                <w:sz w:val="18"/>
              </w:rPr>
              <w:t>Council places a strong emphasis on responsible pet ownership and community safety, ensuring all requests for animal management received are actioned on the same day.</w:t>
            </w:r>
            <w:r w:rsidRPr="00924388">
              <w:rPr>
                <w:rFonts w:ascii="Arial" w:hAnsi="Arial"/>
                <w:color w:val="363534"/>
                <w:sz w:val="18"/>
              </w:rPr>
              <w:t>”</w:t>
            </w:r>
          </w:p>
        </w:tc>
      </w:tr>
      <w:tr w:rsidR="00924388" w:rsidRPr="00924388" w14:paraId="28080C04" w14:textId="77777777" w:rsidTr="001B2407">
        <w:tc>
          <w:tcPr>
            <w:tcW w:w="3438" w:type="dxa"/>
            <w:tcBorders>
              <w:right w:val="single" w:sz="4" w:space="0" w:color="auto"/>
            </w:tcBorders>
          </w:tcPr>
          <w:p w14:paraId="01B2F1EA" w14:textId="77777777" w:rsidR="00924388" w:rsidRPr="00924388" w:rsidRDefault="00924388" w:rsidP="00924388">
            <w:pPr>
              <w:spacing w:after="120"/>
              <w:rPr>
                <w:rFonts w:ascii="Arial" w:hAnsi="Arial"/>
                <w:color w:val="363534"/>
                <w:sz w:val="16"/>
              </w:rPr>
            </w:pPr>
            <w:r w:rsidRPr="00924388">
              <w:rPr>
                <w:rFonts w:ascii="Arial" w:hAnsi="Arial"/>
                <w:b/>
                <w:color w:val="363534"/>
                <w:sz w:val="16"/>
              </w:rPr>
              <w:t>Glen Eira City Council – 2019</w:t>
            </w:r>
          </w:p>
        </w:tc>
        <w:tc>
          <w:tcPr>
            <w:tcW w:w="3438" w:type="dxa"/>
            <w:tcBorders>
              <w:left w:val="single" w:sz="4" w:space="0" w:color="auto"/>
              <w:right w:val="single" w:sz="4" w:space="0" w:color="auto"/>
            </w:tcBorders>
          </w:tcPr>
          <w:p w14:paraId="48F7480B" w14:textId="77777777" w:rsidR="00924388" w:rsidRPr="00924388" w:rsidRDefault="00924388" w:rsidP="00924388">
            <w:pPr>
              <w:spacing w:after="120"/>
              <w:rPr>
                <w:rFonts w:ascii="Arial" w:hAnsi="Arial"/>
                <w:color w:val="363534"/>
                <w:sz w:val="18"/>
              </w:rPr>
            </w:pPr>
            <w:r w:rsidRPr="00924388">
              <w:rPr>
                <w:rFonts w:ascii="Arial" w:hAnsi="Arial"/>
                <w:b/>
                <w:color w:val="363534"/>
                <w:sz w:val="16"/>
              </w:rPr>
              <w:t>Gannawarra Shire Council - 2019</w:t>
            </w:r>
          </w:p>
        </w:tc>
        <w:tc>
          <w:tcPr>
            <w:tcW w:w="3438" w:type="dxa"/>
            <w:tcBorders>
              <w:left w:val="single" w:sz="4" w:space="0" w:color="auto"/>
            </w:tcBorders>
          </w:tcPr>
          <w:p w14:paraId="5193A404" w14:textId="77777777" w:rsidR="00924388" w:rsidRPr="00924388" w:rsidRDefault="00924388" w:rsidP="00924388">
            <w:pPr>
              <w:spacing w:after="120"/>
              <w:rPr>
                <w:rFonts w:ascii="Arial" w:hAnsi="Arial"/>
                <w:color w:val="363534"/>
                <w:sz w:val="18"/>
              </w:rPr>
            </w:pPr>
            <w:r w:rsidRPr="00924388">
              <w:rPr>
                <w:rFonts w:ascii="Arial" w:hAnsi="Arial"/>
                <w:b/>
                <w:color w:val="363534"/>
                <w:sz w:val="16"/>
              </w:rPr>
              <w:t>Ararat Rural City Council - 2019</w:t>
            </w:r>
          </w:p>
        </w:tc>
      </w:tr>
    </w:tbl>
    <w:p w14:paraId="61960102" w14:textId="41E6B15E" w:rsidR="00E00242" w:rsidRDefault="00452C62" w:rsidP="00E00242">
      <w:pPr>
        <w:spacing w:before="60" w:after="120"/>
        <w:jc w:val="both"/>
        <w:rPr>
          <w:rFonts w:ascii="Arial" w:hAnsi="Arial" w:cs="Times New Roman"/>
          <w:color w:val="363534"/>
        </w:rPr>
      </w:pPr>
      <w:r>
        <w:rPr>
          <w:rFonts w:ascii="Arial" w:hAnsi="Arial" w:cs="Times New Roman"/>
          <w:color w:val="363534"/>
        </w:rPr>
        <w:t>In addition, i</w:t>
      </w:r>
      <w:r w:rsidRPr="0021771C">
        <w:rPr>
          <w:rFonts w:ascii="Arial" w:hAnsi="Arial" w:cs="Times New Roman"/>
          <w:color w:val="363534"/>
        </w:rPr>
        <w:t xml:space="preserve">t is acknowledged that outcomes may be influenced by factors outside the control of councils. </w:t>
      </w:r>
      <w:r>
        <w:rPr>
          <w:rFonts w:ascii="Arial" w:hAnsi="Arial" w:cs="Times New Roman"/>
          <w:color w:val="363534"/>
        </w:rPr>
        <w:t>Again, by providing</w:t>
      </w:r>
      <w:r w:rsidRPr="0021771C">
        <w:rPr>
          <w:rFonts w:ascii="Arial" w:hAnsi="Arial" w:cs="Times New Roman"/>
          <w:color w:val="363534"/>
        </w:rPr>
        <w:t xml:space="preserve"> councils with an opportunity to support their results with a narrative</w:t>
      </w:r>
      <w:r>
        <w:rPr>
          <w:rFonts w:ascii="Arial" w:hAnsi="Arial" w:cs="Times New Roman"/>
          <w:color w:val="363534"/>
        </w:rPr>
        <w:t xml:space="preserve">, councils can </w:t>
      </w:r>
      <w:r w:rsidRPr="0021771C">
        <w:rPr>
          <w:rFonts w:ascii="Arial" w:hAnsi="Arial" w:cs="Times New Roman"/>
          <w:color w:val="363534"/>
        </w:rPr>
        <w:t xml:space="preserve">explain instances where </w:t>
      </w:r>
      <w:r>
        <w:rPr>
          <w:rFonts w:ascii="Arial" w:hAnsi="Arial" w:cs="Times New Roman"/>
          <w:color w:val="363534"/>
        </w:rPr>
        <w:lastRenderedPageBreak/>
        <w:t xml:space="preserve">their </w:t>
      </w:r>
      <w:r w:rsidRPr="0021771C">
        <w:rPr>
          <w:rFonts w:ascii="Arial" w:hAnsi="Arial" w:cs="Times New Roman"/>
          <w:color w:val="363534"/>
        </w:rPr>
        <w:t>activities are only one contributing factor.</w:t>
      </w:r>
      <w:r w:rsidR="00E00242" w:rsidRPr="00E00242">
        <w:rPr>
          <w:rFonts w:ascii="Arial" w:hAnsi="Arial" w:cs="Times New Roman"/>
          <w:color w:val="363534"/>
        </w:rPr>
        <w:t xml:space="preserve"> </w:t>
      </w:r>
      <w:r w:rsidR="00E00242">
        <w:rPr>
          <w:rFonts w:ascii="Arial" w:hAnsi="Arial" w:cs="Times New Roman"/>
          <w:color w:val="363534"/>
        </w:rPr>
        <w:t>Councils are also encouraged to link to any relevant strategic objectives from their Council Plan and Annual Reports.</w:t>
      </w:r>
    </w:p>
    <w:p w14:paraId="133FE87D" w14:textId="0093955C" w:rsidR="001E2859" w:rsidRDefault="00745997" w:rsidP="00390A36">
      <w:pPr>
        <w:spacing w:before="60" w:after="120"/>
        <w:jc w:val="both"/>
        <w:rPr>
          <w:rFonts w:ascii="Arial" w:hAnsi="Arial" w:cs="Times New Roman"/>
          <w:color w:val="363534"/>
        </w:rPr>
      </w:pPr>
      <w:r>
        <w:rPr>
          <w:rFonts w:ascii="Arial" w:hAnsi="Arial" w:cs="Times New Roman"/>
          <w:color w:val="363534"/>
        </w:rPr>
        <w:t xml:space="preserve">The following sections explore </w:t>
      </w:r>
      <w:r w:rsidR="00390A36">
        <w:rPr>
          <w:rFonts w:ascii="Arial" w:hAnsi="Arial" w:cs="Times New Roman"/>
          <w:color w:val="363534"/>
        </w:rPr>
        <w:t xml:space="preserve">the four core performance areas in detail. </w:t>
      </w:r>
    </w:p>
    <w:p w14:paraId="38D5AAA3" w14:textId="77777777" w:rsidR="00390A36" w:rsidRPr="004705D4" w:rsidRDefault="00390A36" w:rsidP="00390A36">
      <w:pPr>
        <w:spacing w:before="60" w:after="120"/>
        <w:jc w:val="both"/>
      </w:pPr>
    </w:p>
    <w:p w14:paraId="139F4AA8" w14:textId="4BB6C9E2" w:rsidR="00E5082D" w:rsidRPr="00BD18C5" w:rsidRDefault="004C0107" w:rsidP="00E5082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24" w:name="_Toc32323278"/>
      <w:r>
        <w:rPr>
          <w:rFonts w:ascii="Arial" w:hAnsi="Arial"/>
          <w:color w:val="C00000"/>
          <w:lang w:val="en-US"/>
        </w:rPr>
        <w:t xml:space="preserve">Service performance </w:t>
      </w:r>
      <w:r w:rsidR="00E772AF">
        <w:rPr>
          <w:rFonts w:ascii="Arial" w:hAnsi="Arial"/>
          <w:color w:val="C00000"/>
          <w:lang w:val="en-US"/>
        </w:rPr>
        <w:t>area</w:t>
      </w:r>
      <w:bookmarkEnd w:id="24"/>
    </w:p>
    <w:p w14:paraId="113F422E" w14:textId="49DF627F" w:rsidR="00853CA6" w:rsidRDefault="00853CA6" w:rsidP="00853CA6">
      <w:pPr>
        <w:pStyle w:val="BodyText"/>
        <w:rPr>
          <w:rFonts w:ascii="Arial" w:hAnsi="Arial" w:cs="Arial"/>
        </w:rPr>
      </w:pPr>
      <w:r>
        <w:rPr>
          <w:rFonts w:ascii="Arial" w:hAnsi="Arial" w:cs="Arial"/>
        </w:rPr>
        <w:t>Th</w:t>
      </w:r>
      <w:r w:rsidR="00B42047">
        <w:rPr>
          <w:rFonts w:ascii="Arial" w:hAnsi="Arial" w:cs="Arial"/>
        </w:rPr>
        <w:t>e</w:t>
      </w:r>
      <w:r>
        <w:rPr>
          <w:rFonts w:ascii="Arial" w:hAnsi="Arial" w:cs="Arial"/>
        </w:rPr>
        <w:t xml:space="preserve"> LGPRF contains 40 service performance indicators across nine </w:t>
      </w:r>
      <w:r w:rsidR="00282F1D">
        <w:rPr>
          <w:rFonts w:ascii="Arial" w:hAnsi="Arial" w:cs="Arial"/>
        </w:rPr>
        <w:t xml:space="preserve">common </w:t>
      </w:r>
      <w:r>
        <w:rPr>
          <w:rFonts w:ascii="Arial" w:hAnsi="Arial" w:cs="Arial"/>
        </w:rPr>
        <w:t>service areas.</w:t>
      </w:r>
    </w:p>
    <w:p w14:paraId="395760F7" w14:textId="51AECEC0" w:rsidR="00515122" w:rsidRDefault="00515122" w:rsidP="00515122">
      <w:pPr>
        <w:pStyle w:val="BodyText"/>
        <w:jc w:val="center"/>
        <w:rPr>
          <w:rFonts w:ascii="Arial" w:hAnsi="Arial" w:cs="Arial"/>
        </w:rPr>
      </w:pPr>
      <w:r>
        <w:rPr>
          <w:noProof/>
          <w:lang w:eastAsia="en-AU"/>
        </w:rPr>
        <w:drawing>
          <wp:inline distT="0" distB="0" distL="0" distR="0" wp14:anchorId="0C9446C5" wp14:editId="2F6BB295">
            <wp:extent cx="5486400" cy="2790825"/>
            <wp:effectExtent l="0" t="0" r="0" b="9525"/>
            <wp:docPr id="2195" name="Picture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2790825"/>
                    </a:xfrm>
                    <a:prstGeom prst="rect">
                      <a:avLst/>
                    </a:prstGeom>
                    <a:noFill/>
                    <a:ln>
                      <a:noFill/>
                    </a:ln>
                  </pic:spPr>
                </pic:pic>
              </a:graphicData>
            </a:graphic>
          </wp:inline>
        </w:drawing>
      </w:r>
    </w:p>
    <w:p w14:paraId="3A3E86AC" w14:textId="484115AE" w:rsidR="00515122" w:rsidRDefault="00515122" w:rsidP="00515122">
      <w:pPr>
        <w:pStyle w:val="BodyText"/>
        <w:jc w:val="center"/>
        <w:rPr>
          <w:rFonts w:ascii="Arial" w:hAnsi="Arial" w:cs="Arial"/>
        </w:rPr>
      </w:pPr>
      <w:r>
        <w:rPr>
          <w:noProof/>
          <w:lang w:eastAsia="en-AU"/>
        </w:rPr>
        <w:drawing>
          <wp:inline distT="0" distB="0" distL="0" distR="0" wp14:anchorId="03E99C11" wp14:editId="3414E236">
            <wp:extent cx="1419225" cy="1419225"/>
            <wp:effectExtent l="0" t="0" r="9525" b="9525"/>
            <wp:docPr id="2194" name="Picture 2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77D3E4B4" w14:textId="62DC681B" w:rsidR="00515122" w:rsidRDefault="00515122" w:rsidP="00A82DB4">
      <w:pPr>
        <w:spacing w:before="60" w:after="120"/>
        <w:ind w:left="1134"/>
        <w:rPr>
          <w:rFonts w:cs="Times New Roman"/>
          <w:noProof/>
          <w:sz w:val="18"/>
        </w:rPr>
      </w:pPr>
      <w:r>
        <w:rPr>
          <w:rFonts w:ascii="Arial" w:hAnsi="Arial"/>
          <w:b/>
          <w:color w:val="363534"/>
          <w:sz w:val="18"/>
        </w:rPr>
        <w:t xml:space="preserve">Figure </w:t>
      </w:r>
      <w:r w:rsidR="00282F1D">
        <w:rPr>
          <w:rFonts w:ascii="Arial" w:hAnsi="Arial"/>
          <w:b/>
          <w:color w:val="363534"/>
          <w:sz w:val="18"/>
        </w:rPr>
        <w:t>4</w:t>
      </w:r>
      <w:r>
        <w:rPr>
          <w:rFonts w:ascii="Arial" w:hAnsi="Arial"/>
          <w:b/>
          <w:color w:val="363534"/>
          <w:sz w:val="18"/>
        </w:rPr>
        <w:t>: Service areas</w:t>
      </w:r>
      <w:r>
        <w:rPr>
          <w:rFonts w:cs="Times New Roman"/>
          <w:noProof/>
          <w:sz w:val="18"/>
        </w:rPr>
        <w:t xml:space="preserve"> </w:t>
      </w:r>
    </w:p>
    <w:p w14:paraId="5D6C318C" w14:textId="7DEEE5AF" w:rsidR="0040718F" w:rsidRDefault="00515122" w:rsidP="007E02F9">
      <w:pPr>
        <w:pStyle w:val="BodyText"/>
        <w:rPr>
          <w:rFonts w:ascii="Arial" w:hAnsi="Arial" w:cs="Arial"/>
        </w:rPr>
      </w:pPr>
      <w:r w:rsidRPr="00A15F30">
        <w:rPr>
          <w:rFonts w:ascii="Arial" w:hAnsi="Arial" w:cs="Arial"/>
        </w:rPr>
        <w:t xml:space="preserve">In addition, optional indicators have been included for four additional service areas (economic development, immunisation, street sweeping and sports grounds). Councils are invited to report against these indicators and measures where possible. The indicators for each service areas represents a mix of input and output </w:t>
      </w:r>
      <w:r w:rsidR="00BF28A2">
        <w:rPr>
          <w:rFonts w:ascii="Arial" w:hAnsi="Arial" w:cs="Arial"/>
        </w:rPr>
        <w:t>measures</w:t>
      </w:r>
      <w:r w:rsidRPr="00A15F30">
        <w:rPr>
          <w:rFonts w:ascii="Arial" w:hAnsi="Arial" w:cs="Arial"/>
        </w:rPr>
        <w:t xml:space="preserve"> to give a balanced perspective on the performance of the service area. </w:t>
      </w:r>
    </w:p>
    <w:p w14:paraId="2372B9A7" w14:textId="77777777" w:rsidR="00515122" w:rsidRDefault="00515122" w:rsidP="007E02F9">
      <w:pPr>
        <w:pStyle w:val="BodyText"/>
        <w:rPr>
          <w:rFonts w:ascii="Arial" w:hAnsi="Arial" w:cs="Arial"/>
        </w:rPr>
      </w:pPr>
    </w:p>
    <w:p w14:paraId="0348F5D1" w14:textId="05AA2B12" w:rsidR="00515122" w:rsidRPr="009D73F4" w:rsidRDefault="00515122" w:rsidP="00515122">
      <w:pPr>
        <w:pStyle w:val="BodyText"/>
        <w:rPr>
          <w:rFonts w:ascii="Arial" w:hAnsi="Arial" w:cs="Arial"/>
          <w:b/>
          <w:i/>
        </w:rPr>
      </w:pPr>
      <w:r w:rsidRPr="009D73F4">
        <w:rPr>
          <w:rFonts w:ascii="Arial" w:hAnsi="Arial" w:cs="Arial"/>
          <w:b/>
          <w:i/>
        </w:rPr>
        <w:t xml:space="preserve">Input </w:t>
      </w:r>
      <w:r w:rsidR="001F32A2">
        <w:rPr>
          <w:rFonts w:ascii="Arial" w:hAnsi="Arial" w:cs="Arial"/>
          <w:b/>
          <w:i/>
        </w:rPr>
        <w:t>measures</w:t>
      </w:r>
      <w:r w:rsidRPr="009D73F4">
        <w:rPr>
          <w:rFonts w:ascii="Arial" w:hAnsi="Arial" w:cs="Arial"/>
          <w:b/>
          <w:i/>
        </w:rPr>
        <w:t xml:space="preserve"> for service </w:t>
      </w:r>
    </w:p>
    <w:p w14:paraId="210B123E" w14:textId="0457B416" w:rsidR="00515122" w:rsidRPr="00A15F30" w:rsidRDefault="00515122" w:rsidP="00515122">
      <w:pPr>
        <w:pStyle w:val="BodyText"/>
        <w:rPr>
          <w:rFonts w:ascii="Arial" w:hAnsi="Arial" w:cs="Arial"/>
        </w:rPr>
      </w:pPr>
      <w:r w:rsidRPr="00A15F30">
        <w:rPr>
          <w:rFonts w:ascii="Arial" w:hAnsi="Arial" w:cs="Arial"/>
        </w:rPr>
        <w:t xml:space="preserve">With </w:t>
      </w:r>
      <w:r w:rsidR="00617B22">
        <w:rPr>
          <w:rFonts w:ascii="Arial" w:hAnsi="Arial" w:cs="Arial"/>
        </w:rPr>
        <w:t xml:space="preserve">operational </w:t>
      </w:r>
      <w:r w:rsidR="00B76115">
        <w:rPr>
          <w:rFonts w:ascii="Arial" w:hAnsi="Arial" w:cs="Arial"/>
        </w:rPr>
        <w:t>performance reporting</w:t>
      </w:r>
      <w:r w:rsidR="00074547">
        <w:rPr>
          <w:rFonts w:ascii="Arial" w:hAnsi="Arial" w:cs="Arial"/>
        </w:rPr>
        <w:t xml:space="preserve"> </w:t>
      </w:r>
      <w:r w:rsidR="005850D3">
        <w:rPr>
          <w:rFonts w:ascii="Arial" w:hAnsi="Arial" w:cs="Arial"/>
        </w:rPr>
        <w:t xml:space="preserve">overall </w:t>
      </w:r>
      <w:r w:rsidR="00074547">
        <w:rPr>
          <w:rFonts w:ascii="Arial" w:hAnsi="Arial" w:cs="Arial"/>
        </w:rPr>
        <w:t>focus</w:t>
      </w:r>
      <w:r w:rsidR="005850D3">
        <w:rPr>
          <w:rFonts w:ascii="Arial" w:hAnsi="Arial" w:cs="Arial"/>
        </w:rPr>
        <w:t>sed</w:t>
      </w:r>
      <w:r w:rsidR="00074547">
        <w:rPr>
          <w:rFonts w:ascii="Arial" w:hAnsi="Arial" w:cs="Arial"/>
        </w:rPr>
        <w:t xml:space="preserve"> o</w:t>
      </w:r>
      <w:r w:rsidRPr="00A15F30">
        <w:rPr>
          <w:rFonts w:ascii="Arial" w:hAnsi="Arial" w:cs="Arial"/>
        </w:rPr>
        <w:t xml:space="preserve">n </w:t>
      </w:r>
      <w:r w:rsidR="004D53AC">
        <w:rPr>
          <w:rFonts w:ascii="Arial" w:hAnsi="Arial" w:cs="Arial"/>
        </w:rPr>
        <w:t xml:space="preserve">providing </w:t>
      </w:r>
      <w:r w:rsidRPr="00A15F30">
        <w:rPr>
          <w:rFonts w:ascii="Arial" w:hAnsi="Arial" w:cs="Arial"/>
        </w:rPr>
        <w:t>service delivery and meeting public expectations</w:t>
      </w:r>
      <w:r w:rsidR="00F561B4">
        <w:rPr>
          <w:rFonts w:ascii="Arial" w:hAnsi="Arial" w:cs="Arial"/>
        </w:rPr>
        <w:t>, t</w:t>
      </w:r>
      <w:r w:rsidRPr="00A15F30">
        <w:rPr>
          <w:rFonts w:ascii="Arial" w:hAnsi="Arial" w:cs="Arial"/>
        </w:rPr>
        <w:t xml:space="preserve">he </w:t>
      </w:r>
      <w:r w:rsidR="001F2BFC">
        <w:rPr>
          <w:rFonts w:ascii="Arial" w:hAnsi="Arial" w:cs="Arial"/>
        </w:rPr>
        <w:t xml:space="preserve">service </w:t>
      </w:r>
      <w:r w:rsidRPr="00A15F30">
        <w:rPr>
          <w:rFonts w:ascii="Arial" w:hAnsi="Arial" w:cs="Arial"/>
        </w:rPr>
        <w:t xml:space="preserve">input measures </w:t>
      </w:r>
      <w:r w:rsidR="004801F8">
        <w:rPr>
          <w:rFonts w:ascii="Arial" w:hAnsi="Arial" w:cs="Arial"/>
        </w:rPr>
        <w:t xml:space="preserve">present </w:t>
      </w:r>
      <w:r w:rsidRPr="00A15F30">
        <w:rPr>
          <w:rFonts w:ascii="Arial" w:hAnsi="Arial" w:cs="Arial"/>
        </w:rPr>
        <w:t xml:space="preserve">the </w:t>
      </w:r>
      <w:r w:rsidR="003E1DA6">
        <w:rPr>
          <w:rFonts w:ascii="Arial" w:hAnsi="Arial" w:cs="Arial"/>
        </w:rPr>
        <w:t>council’s performance in relation to meeting the</w:t>
      </w:r>
      <w:r w:rsidR="00762808">
        <w:rPr>
          <w:rFonts w:ascii="Arial" w:hAnsi="Arial" w:cs="Arial"/>
        </w:rPr>
        <w:t xml:space="preserve"> </w:t>
      </w:r>
      <w:r w:rsidRPr="00A15F30">
        <w:rPr>
          <w:rFonts w:ascii="Arial" w:hAnsi="Arial" w:cs="Arial"/>
        </w:rPr>
        <w:t xml:space="preserve">operational requirements to deliver </w:t>
      </w:r>
      <w:r w:rsidR="004D53AC">
        <w:rPr>
          <w:rFonts w:ascii="Arial" w:hAnsi="Arial" w:cs="Arial"/>
        </w:rPr>
        <w:t xml:space="preserve">a </w:t>
      </w:r>
      <w:r w:rsidRPr="00A15F30">
        <w:rPr>
          <w:rFonts w:ascii="Arial" w:hAnsi="Arial" w:cs="Arial"/>
        </w:rPr>
        <w:t>service. At the highest level, this includes:</w:t>
      </w:r>
    </w:p>
    <w:p w14:paraId="40C79AA9" w14:textId="77777777" w:rsidR="00515122" w:rsidRPr="00A15F30" w:rsidRDefault="00515122" w:rsidP="00C63BC1">
      <w:pPr>
        <w:pStyle w:val="PullOutBoxBullet2"/>
        <w:numPr>
          <w:ilvl w:val="1"/>
          <w:numId w:val="29"/>
        </w:numPr>
      </w:pPr>
      <w:r w:rsidRPr="00A15F30">
        <w:t>Planning and resourcing – planning the service operation and allocation of resources;</w:t>
      </w:r>
    </w:p>
    <w:p w14:paraId="44851079" w14:textId="77777777" w:rsidR="00515122" w:rsidRPr="00A15F30" w:rsidRDefault="00515122" w:rsidP="00C63BC1">
      <w:pPr>
        <w:pStyle w:val="PullOutBoxBullet2"/>
        <w:numPr>
          <w:ilvl w:val="1"/>
          <w:numId w:val="29"/>
        </w:numPr>
      </w:pPr>
      <w:r w:rsidRPr="00A15F30">
        <w:lastRenderedPageBreak/>
        <w:t>Budgeting and Cost Management – assigning the required funds to support the service delivery and managing the financial cost of the service;</w:t>
      </w:r>
    </w:p>
    <w:p w14:paraId="3FD5CBF2" w14:textId="77777777" w:rsidR="00515122" w:rsidRPr="00A15F30" w:rsidRDefault="00515122" w:rsidP="00C63BC1">
      <w:pPr>
        <w:pStyle w:val="PullOutBoxBullet2"/>
        <w:numPr>
          <w:ilvl w:val="1"/>
          <w:numId w:val="29"/>
        </w:numPr>
      </w:pPr>
      <w:r w:rsidRPr="00A15F30">
        <w:t>Service investment – building and developing the service, resources or infrastructure to meet future needs;</w:t>
      </w:r>
    </w:p>
    <w:p w14:paraId="07FDE287" w14:textId="77777777" w:rsidR="00515122" w:rsidRPr="00A15F30" w:rsidRDefault="00515122" w:rsidP="00C63BC1">
      <w:pPr>
        <w:pStyle w:val="PullOutBoxBullet2"/>
        <w:numPr>
          <w:ilvl w:val="1"/>
          <w:numId w:val="29"/>
        </w:numPr>
      </w:pPr>
      <w:r w:rsidRPr="00A15F30">
        <w:t xml:space="preserve">Processes and technology – ensuring council has the necessary processes and technology in place to ensure efficient service delivery. </w:t>
      </w:r>
    </w:p>
    <w:p w14:paraId="31E7FFD4" w14:textId="77777777" w:rsidR="00515122" w:rsidRPr="00A15F30" w:rsidRDefault="00515122" w:rsidP="00515122">
      <w:pPr>
        <w:pStyle w:val="BodyText"/>
        <w:rPr>
          <w:rFonts w:ascii="Arial" w:hAnsi="Arial" w:cs="Arial"/>
        </w:rPr>
      </w:pPr>
      <w:r w:rsidRPr="00A15F30">
        <w:rPr>
          <w:rFonts w:ascii="Arial" w:hAnsi="Arial" w:cs="Arial"/>
        </w:rPr>
        <w:t>Further, these operational requirements can be measured by indicators such as:</w:t>
      </w:r>
    </w:p>
    <w:p w14:paraId="2C4E36FE" w14:textId="0437ABBC" w:rsidR="00515122" w:rsidRPr="00BD45F1" w:rsidRDefault="00515122" w:rsidP="00C63BC1">
      <w:pPr>
        <w:pStyle w:val="PullOutBoxBullet2"/>
        <w:numPr>
          <w:ilvl w:val="1"/>
          <w:numId w:val="29"/>
        </w:numPr>
      </w:pPr>
      <w:r w:rsidRPr="00BD45F1">
        <w:t>Service costs – how successful is council in managing the costs?</w:t>
      </w:r>
    </w:p>
    <w:p w14:paraId="4FA072FB" w14:textId="081A6338" w:rsidR="00515122" w:rsidRPr="00BD45F1" w:rsidRDefault="00515122" w:rsidP="00C63BC1">
      <w:pPr>
        <w:pStyle w:val="PullOutBoxBullet2"/>
        <w:numPr>
          <w:ilvl w:val="1"/>
          <w:numId w:val="29"/>
        </w:numPr>
      </w:pPr>
      <w:r w:rsidRPr="00BD45F1">
        <w:t>Timeliness – how successful is council in ensuring the efficiency of the processes and subsequent service?</w:t>
      </w:r>
    </w:p>
    <w:p w14:paraId="5967F6AD" w14:textId="4622D613" w:rsidR="00515122" w:rsidRPr="00BD45F1" w:rsidRDefault="00515122" w:rsidP="00C63BC1">
      <w:pPr>
        <w:pStyle w:val="PullOutBoxBullet2"/>
        <w:numPr>
          <w:ilvl w:val="1"/>
          <w:numId w:val="29"/>
        </w:numPr>
      </w:pPr>
      <w:r w:rsidRPr="00BD45F1">
        <w:t>Resource currency – is council managing its resource or service investment?</w:t>
      </w:r>
    </w:p>
    <w:p w14:paraId="046F2F7B" w14:textId="6C378588" w:rsidR="00515122" w:rsidRDefault="00515122" w:rsidP="00C63BC1">
      <w:pPr>
        <w:pStyle w:val="PullOutBoxBullet2"/>
        <w:numPr>
          <w:ilvl w:val="1"/>
          <w:numId w:val="29"/>
        </w:numPr>
      </w:pPr>
      <w:r w:rsidRPr="00BD45F1">
        <w:t>Conditions – is council effectively planning its resources or infrastructure?</w:t>
      </w:r>
    </w:p>
    <w:p w14:paraId="25CA6DE9" w14:textId="77777777" w:rsidR="00BA406A" w:rsidRDefault="00BA406A" w:rsidP="007E02F9">
      <w:pPr>
        <w:pStyle w:val="BodyText"/>
        <w:rPr>
          <w:rFonts w:ascii="Arial" w:hAnsi="Arial"/>
        </w:rPr>
      </w:pPr>
    </w:p>
    <w:p w14:paraId="0A6003E4" w14:textId="00F3D8A2" w:rsidR="008B4479" w:rsidRDefault="00515122" w:rsidP="007E02F9">
      <w:pPr>
        <w:pStyle w:val="BodyText"/>
        <w:rPr>
          <w:rFonts w:ascii="Arial" w:hAnsi="Arial"/>
        </w:rPr>
      </w:pPr>
      <w:r w:rsidRPr="00A15F30">
        <w:rPr>
          <w:rFonts w:ascii="Arial" w:hAnsi="Arial"/>
        </w:rPr>
        <w:t xml:space="preserve">These operational requirements and measurements for inputs are summarised in Figure </w:t>
      </w:r>
      <w:r w:rsidR="00BC28AA">
        <w:rPr>
          <w:rFonts w:ascii="Arial" w:hAnsi="Arial"/>
        </w:rPr>
        <w:t>5</w:t>
      </w:r>
      <w:r w:rsidR="004039FA">
        <w:rPr>
          <w:rFonts w:ascii="Arial" w:hAnsi="Arial"/>
        </w:rPr>
        <w:t>.</w:t>
      </w:r>
    </w:p>
    <w:p w14:paraId="4E1B8738" w14:textId="76A271F8" w:rsidR="004039FA" w:rsidRDefault="00334162" w:rsidP="006048FE">
      <w:pPr>
        <w:pStyle w:val="BodyText"/>
        <w:jc w:val="center"/>
        <w:rPr>
          <w:rFonts w:ascii="Arial" w:hAnsi="Arial"/>
        </w:rPr>
      </w:pPr>
      <w:r>
        <w:rPr>
          <w:rFonts w:ascii="Arial" w:hAnsi="Arial"/>
          <w:noProof/>
        </w:rPr>
        <w:drawing>
          <wp:inline distT="0" distB="0" distL="0" distR="0" wp14:anchorId="4C960058" wp14:editId="7962F4DC">
            <wp:extent cx="5534025" cy="3708196"/>
            <wp:effectExtent l="0" t="0" r="0" b="698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73103" cy="3734381"/>
                    </a:xfrm>
                    <a:prstGeom prst="rect">
                      <a:avLst/>
                    </a:prstGeom>
                    <a:noFill/>
                  </pic:spPr>
                </pic:pic>
              </a:graphicData>
            </a:graphic>
          </wp:inline>
        </w:drawing>
      </w:r>
    </w:p>
    <w:p w14:paraId="541D0366" w14:textId="0640765C" w:rsidR="00C771AB" w:rsidRPr="002D54A4" w:rsidRDefault="00C771AB" w:rsidP="006048FE">
      <w:pPr>
        <w:spacing w:before="60" w:after="120"/>
        <w:ind w:right="113"/>
        <w:jc w:val="center"/>
        <w:rPr>
          <w:rFonts w:ascii="Arial" w:hAnsi="Arial"/>
          <w:b/>
          <w:color w:val="363534"/>
          <w:sz w:val="18"/>
        </w:rPr>
      </w:pPr>
      <w:r w:rsidRPr="002D54A4">
        <w:rPr>
          <w:rFonts w:ascii="Arial" w:hAnsi="Arial"/>
          <w:b/>
          <w:color w:val="363534"/>
          <w:sz w:val="18"/>
        </w:rPr>
        <w:t xml:space="preserve">Figure </w:t>
      </w:r>
      <w:r w:rsidR="005F1F48">
        <w:rPr>
          <w:rFonts w:ascii="Arial" w:hAnsi="Arial"/>
          <w:b/>
          <w:color w:val="363534"/>
          <w:sz w:val="18"/>
        </w:rPr>
        <w:t>5</w:t>
      </w:r>
      <w:r w:rsidRPr="002D54A4">
        <w:rPr>
          <w:rFonts w:ascii="Arial" w:hAnsi="Arial"/>
          <w:b/>
          <w:color w:val="363534"/>
          <w:sz w:val="18"/>
        </w:rPr>
        <w:t xml:space="preserve">: </w:t>
      </w:r>
      <w:r>
        <w:rPr>
          <w:rFonts w:ascii="Arial" w:hAnsi="Arial"/>
          <w:b/>
          <w:color w:val="363534"/>
          <w:sz w:val="18"/>
        </w:rPr>
        <w:t xml:space="preserve">Measuring </w:t>
      </w:r>
      <w:r w:rsidR="008C2952">
        <w:rPr>
          <w:rFonts w:ascii="Arial" w:hAnsi="Arial"/>
          <w:b/>
          <w:color w:val="363534"/>
          <w:sz w:val="18"/>
        </w:rPr>
        <w:t>Service</w:t>
      </w:r>
      <w:r>
        <w:rPr>
          <w:rFonts w:ascii="Arial" w:hAnsi="Arial"/>
          <w:b/>
          <w:color w:val="363534"/>
          <w:sz w:val="18"/>
        </w:rPr>
        <w:t xml:space="preserve"> Inputs – Operational requirements</w:t>
      </w:r>
      <w:r w:rsidRPr="002D54A4">
        <w:rPr>
          <w:rFonts w:ascii="Arial" w:hAnsi="Arial"/>
          <w:b/>
          <w:color w:val="363534"/>
          <w:sz w:val="18"/>
        </w:rPr>
        <w:t xml:space="preserve"> and measures for Service Delivery</w:t>
      </w:r>
    </w:p>
    <w:p w14:paraId="36A59113" w14:textId="10772A8D" w:rsidR="006E001E" w:rsidRDefault="006E001E" w:rsidP="006E001E">
      <w:pPr>
        <w:pStyle w:val="BodyText"/>
        <w:rPr>
          <w:rStyle w:val="BodyTextChar"/>
          <w:rFonts w:ascii="Arial" w:hAnsi="Arial" w:cs="Arial"/>
        </w:rPr>
      </w:pPr>
      <w:r>
        <w:rPr>
          <w:rStyle w:val="BodyTextChar"/>
          <w:rFonts w:ascii="Arial" w:hAnsi="Arial" w:cs="Arial"/>
        </w:rPr>
        <w:t xml:space="preserve">When seeking to improve internal operations, councils </w:t>
      </w:r>
      <w:r w:rsidR="00120C57">
        <w:rPr>
          <w:rStyle w:val="BodyTextChar"/>
          <w:rFonts w:ascii="Arial" w:hAnsi="Arial" w:cs="Arial"/>
        </w:rPr>
        <w:t>may</w:t>
      </w:r>
      <w:r>
        <w:rPr>
          <w:rStyle w:val="BodyTextChar"/>
          <w:rFonts w:ascii="Arial" w:hAnsi="Arial" w:cs="Arial"/>
        </w:rPr>
        <w:t xml:space="preserve"> implement improvement strategies </w:t>
      </w:r>
      <w:r w:rsidR="00120C57">
        <w:rPr>
          <w:rStyle w:val="BodyTextChar"/>
          <w:rFonts w:ascii="Arial" w:hAnsi="Arial" w:cs="Arial"/>
        </w:rPr>
        <w:t xml:space="preserve">or actions </w:t>
      </w:r>
      <w:r>
        <w:rPr>
          <w:rStyle w:val="BodyTextChar"/>
          <w:rFonts w:ascii="Arial" w:hAnsi="Arial" w:cs="Arial"/>
        </w:rPr>
        <w:t>such as:</w:t>
      </w:r>
    </w:p>
    <w:p w14:paraId="08BB5CBF" w14:textId="77777777" w:rsidR="006E001E" w:rsidRDefault="006E001E" w:rsidP="00C63BC1">
      <w:pPr>
        <w:pStyle w:val="BodyText"/>
        <w:numPr>
          <w:ilvl w:val="0"/>
          <w:numId w:val="30"/>
        </w:numPr>
        <w:rPr>
          <w:rStyle w:val="BodyTextChar"/>
          <w:rFonts w:ascii="Arial" w:hAnsi="Arial" w:cs="Arial"/>
        </w:rPr>
      </w:pPr>
      <w:r>
        <w:rPr>
          <w:rStyle w:val="BodyTextChar"/>
          <w:rFonts w:ascii="Arial" w:hAnsi="Arial" w:cs="Arial"/>
        </w:rPr>
        <w:t>Streamlining and simplifying processes;</w:t>
      </w:r>
    </w:p>
    <w:p w14:paraId="16E1D2DF" w14:textId="77777777" w:rsidR="006E001E" w:rsidRDefault="006E001E" w:rsidP="00C63BC1">
      <w:pPr>
        <w:pStyle w:val="BodyText"/>
        <w:numPr>
          <w:ilvl w:val="0"/>
          <w:numId w:val="30"/>
        </w:numPr>
        <w:rPr>
          <w:rStyle w:val="BodyTextChar"/>
          <w:rFonts w:ascii="Arial" w:hAnsi="Arial" w:cs="Arial"/>
        </w:rPr>
      </w:pPr>
      <w:r>
        <w:rPr>
          <w:rStyle w:val="BodyTextChar"/>
          <w:rFonts w:ascii="Arial" w:hAnsi="Arial" w:cs="Arial"/>
        </w:rPr>
        <w:t>Reducing costs;</w:t>
      </w:r>
    </w:p>
    <w:p w14:paraId="7063736D" w14:textId="77777777" w:rsidR="006E001E" w:rsidRDefault="006E001E" w:rsidP="00C63BC1">
      <w:pPr>
        <w:pStyle w:val="BodyText"/>
        <w:numPr>
          <w:ilvl w:val="0"/>
          <w:numId w:val="30"/>
        </w:numPr>
        <w:rPr>
          <w:rStyle w:val="BodyTextChar"/>
          <w:rFonts w:ascii="Arial" w:hAnsi="Arial" w:cs="Arial"/>
        </w:rPr>
      </w:pPr>
      <w:r>
        <w:rPr>
          <w:rStyle w:val="BodyTextChar"/>
          <w:rFonts w:ascii="Arial" w:hAnsi="Arial" w:cs="Arial"/>
        </w:rPr>
        <w:t>Improving workforce planning; or</w:t>
      </w:r>
    </w:p>
    <w:p w14:paraId="32500234" w14:textId="77777777" w:rsidR="006E001E" w:rsidRDefault="006E001E" w:rsidP="00C63BC1">
      <w:pPr>
        <w:pStyle w:val="BodyText"/>
        <w:numPr>
          <w:ilvl w:val="0"/>
          <w:numId w:val="30"/>
        </w:numPr>
        <w:rPr>
          <w:rStyle w:val="BodyTextChar"/>
          <w:rFonts w:ascii="Arial" w:hAnsi="Arial" w:cs="Arial"/>
        </w:rPr>
      </w:pPr>
      <w:r>
        <w:rPr>
          <w:rStyle w:val="BodyTextChar"/>
          <w:rFonts w:ascii="Arial" w:hAnsi="Arial" w:cs="Arial"/>
        </w:rPr>
        <w:t>Updating technology.</w:t>
      </w:r>
    </w:p>
    <w:p w14:paraId="3541FC49" w14:textId="3B7BBD62" w:rsidR="008B4479" w:rsidRDefault="007F75A7" w:rsidP="007E02F9">
      <w:pPr>
        <w:pStyle w:val="BodyText"/>
        <w:rPr>
          <w:rStyle w:val="BodyTextChar"/>
          <w:rFonts w:ascii="Arial" w:hAnsi="Arial" w:cs="Arial"/>
        </w:rPr>
      </w:pPr>
      <w:r w:rsidRPr="007F75A7">
        <w:rPr>
          <w:rStyle w:val="BodyTextChar"/>
          <w:rFonts w:ascii="Arial" w:hAnsi="Arial" w:cs="Arial"/>
        </w:rPr>
        <w:lastRenderedPageBreak/>
        <w:t xml:space="preserve">Any significant improvements to the internal operations, should be evident in the results of the input indicators. Furthermore, in planning service improvements, councils can set targets for the relevant input indicator to track and prove the successful attainment of the desired improvement, see Figure </w:t>
      </w:r>
      <w:r w:rsidR="002E2970">
        <w:rPr>
          <w:rStyle w:val="BodyTextChar"/>
          <w:rFonts w:ascii="Arial" w:hAnsi="Arial" w:cs="Arial"/>
        </w:rPr>
        <w:t>6</w:t>
      </w:r>
      <w:r w:rsidRPr="007F75A7">
        <w:rPr>
          <w:rStyle w:val="BodyTextChar"/>
          <w:rFonts w:ascii="Arial" w:hAnsi="Arial" w:cs="Arial"/>
        </w:rPr>
        <w:t>.</w:t>
      </w:r>
    </w:p>
    <w:p w14:paraId="3D4FD699" w14:textId="77777777" w:rsidR="00120C57" w:rsidRDefault="00120C57" w:rsidP="007E02F9">
      <w:pPr>
        <w:pStyle w:val="BodyText"/>
      </w:pPr>
    </w:p>
    <w:p w14:paraId="08C2333B" w14:textId="0BC4C761" w:rsidR="0087675E" w:rsidRDefault="00AD69BD" w:rsidP="007E02F9">
      <w:pPr>
        <w:pStyle w:val="BodyText"/>
      </w:pPr>
      <w:r>
        <w:rPr>
          <w:noProof/>
        </w:rPr>
        <w:drawing>
          <wp:inline distT="0" distB="0" distL="0" distR="0" wp14:anchorId="68E7FBA3" wp14:editId="400F9DB3">
            <wp:extent cx="6431399" cy="2189480"/>
            <wp:effectExtent l="0" t="0" r="0" b="1270"/>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38455" cy="2191882"/>
                    </a:xfrm>
                    <a:prstGeom prst="rect">
                      <a:avLst/>
                    </a:prstGeom>
                    <a:noFill/>
                  </pic:spPr>
                </pic:pic>
              </a:graphicData>
            </a:graphic>
          </wp:inline>
        </w:drawing>
      </w:r>
    </w:p>
    <w:p w14:paraId="3899F3D1" w14:textId="0ED1398E" w:rsidR="00D24E6F" w:rsidRPr="006A1197" w:rsidRDefault="00D24E6F" w:rsidP="00D24E6F">
      <w:pPr>
        <w:spacing w:before="60" w:after="120"/>
        <w:ind w:left="113" w:right="113"/>
        <w:jc w:val="both"/>
        <w:rPr>
          <w:rFonts w:ascii="Arial" w:hAnsi="Arial"/>
          <w:b/>
          <w:color w:val="363534"/>
          <w:sz w:val="18"/>
        </w:rPr>
      </w:pPr>
      <w:r w:rsidRPr="006A1197">
        <w:rPr>
          <w:rFonts w:ascii="Arial" w:hAnsi="Arial"/>
          <w:b/>
          <w:color w:val="363534"/>
          <w:sz w:val="18"/>
        </w:rPr>
        <w:t xml:space="preserve">Figure </w:t>
      </w:r>
      <w:r w:rsidR="00081070">
        <w:rPr>
          <w:rFonts w:ascii="Arial" w:hAnsi="Arial"/>
          <w:b/>
          <w:color w:val="363534"/>
          <w:sz w:val="18"/>
        </w:rPr>
        <w:t>6</w:t>
      </w:r>
      <w:r w:rsidRPr="006A1197">
        <w:rPr>
          <w:rFonts w:ascii="Arial" w:hAnsi="Arial"/>
          <w:b/>
          <w:color w:val="363534"/>
          <w:sz w:val="18"/>
        </w:rPr>
        <w:t xml:space="preserve">: Measuring service improvements via </w:t>
      </w:r>
      <w:r>
        <w:rPr>
          <w:rFonts w:ascii="Arial" w:hAnsi="Arial"/>
          <w:b/>
          <w:color w:val="363534"/>
          <w:sz w:val="18"/>
        </w:rPr>
        <w:t xml:space="preserve">input </w:t>
      </w:r>
      <w:r w:rsidR="00EA1A59">
        <w:rPr>
          <w:rFonts w:ascii="Arial" w:hAnsi="Arial"/>
          <w:b/>
          <w:color w:val="363534"/>
          <w:sz w:val="18"/>
        </w:rPr>
        <w:t>measures</w:t>
      </w:r>
    </w:p>
    <w:p w14:paraId="67A750CE" w14:textId="77777777" w:rsidR="009D73F4" w:rsidRDefault="009D73F4" w:rsidP="009D73F4">
      <w:pPr>
        <w:pStyle w:val="BodyText"/>
        <w:rPr>
          <w:rFonts w:ascii="Arial" w:hAnsi="Arial" w:cs="Arial"/>
          <w:b/>
        </w:rPr>
      </w:pPr>
    </w:p>
    <w:p w14:paraId="267895F1" w14:textId="5CA7CBE3" w:rsidR="009D73F4" w:rsidRPr="009D73F4" w:rsidRDefault="009D73F4" w:rsidP="009D73F4">
      <w:pPr>
        <w:pStyle w:val="BodyText"/>
        <w:rPr>
          <w:rFonts w:ascii="Arial" w:hAnsi="Arial" w:cs="Arial"/>
          <w:b/>
          <w:i/>
        </w:rPr>
      </w:pPr>
      <w:r w:rsidRPr="009D73F4">
        <w:rPr>
          <w:rFonts w:ascii="Arial" w:hAnsi="Arial" w:cs="Arial"/>
          <w:b/>
          <w:i/>
        </w:rPr>
        <w:t xml:space="preserve">Output </w:t>
      </w:r>
      <w:r w:rsidR="00513D65">
        <w:rPr>
          <w:rFonts w:ascii="Arial" w:hAnsi="Arial" w:cs="Arial"/>
          <w:b/>
          <w:i/>
        </w:rPr>
        <w:t>measures for</w:t>
      </w:r>
      <w:r w:rsidRPr="009D73F4">
        <w:rPr>
          <w:rFonts w:ascii="Arial" w:hAnsi="Arial" w:cs="Arial"/>
          <w:b/>
          <w:i/>
        </w:rPr>
        <w:t xml:space="preserve"> service</w:t>
      </w:r>
    </w:p>
    <w:p w14:paraId="7B1D08CD" w14:textId="24F421F2" w:rsidR="009D73F4" w:rsidRDefault="009D73F4" w:rsidP="009D73F4">
      <w:pPr>
        <w:pStyle w:val="BodyText"/>
        <w:rPr>
          <w:rFonts w:ascii="Arial" w:hAnsi="Arial" w:cs="Arial"/>
        </w:rPr>
      </w:pPr>
      <w:r w:rsidRPr="00041DA2">
        <w:rPr>
          <w:rFonts w:ascii="Arial" w:hAnsi="Arial" w:cs="Arial"/>
        </w:rPr>
        <w:t>In c</w:t>
      </w:r>
      <w:r>
        <w:rPr>
          <w:rFonts w:ascii="Arial" w:hAnsi="Arial" w:cs="Arial"/>
        </w:rPr>
        <w:t xml:space="preserve">ontrast to input </w:t>
      </w:r>
      <w:r w:rsidR="00165E86">
        <w:rPr>
          <w:rFonts w:ascii="Arial" w:hAnsi="Arial" w:cs="Arial"/>
        </w:rPr>
        <w:t>measures</w:t>
      </w:r>
      <w:r>
        <w:rPr>
          <w:rFonts w:ascii="Arial" w:hAnsi="Arial" w:cs="Arial"/>
        </w:rPr>
        <w:t xml:space="preserve"> which focus </w:t>
      </w:r>
      <w:r w:rsidR="00E9484F">
        <w:rPr>
          <w:rFonts w:ascii="Arial" w:hAnsi="Arial" w:cs="Arial"/>
        </w:rPr>
        <w:t xml:space="preserve">inwardly </w:t>
      </w:r>
      <w:r>
        <w:rPr>
          <w:rFonts w:ascii="Arial" w:hAnsi="Arial" w:cs="Arial"/>
        </w:rPr>
        <w:t xml:space="preserve">on Council, the output </w:t>
      </w:r>
      <w:r w:rsidR="00165E86">
        <w:rPr>
          <w:rFonts w:ascii="Arial" w:hAnsi="Arial" w:cs="Arial"/>
        </w:rPr>
        <w:t>measures</w:t>
      </w:r>
      <w:r>
        <w:rPr>
          <w:rFonts w:ascii="Arial" w:hAnsi="Arial" w:cs="Arial"/>
        </w:rPr>
        <w:t xml:space="preserve"> outwardly focus on how the services are received</w:t>
      </w:r>
      <w:r w:rsidR="00C11A50">
        <w:rPr>
          <w:rFonts w:ascii="Arial" w:hAnsi="Arial" w:cs="Arial"/>
        </w:rPr>
        <w:t>, consumed</w:t>
      </w:r>
      <w:r>
        <w:rPr>
          <w:rFonts w:ascii="Arial" w:hAnsi="Arial" w:cs="Arial"/>
        </w:rPr>
        <w:t xml:space="preserve"> and appreciated by the community. Residents and ratepayers will develop and demonstrate expectations on local government, that may include:</w:t>
      </w:r>
    </w:p>
    <w:p w14:paraId="23E7A0E7" w14:textId="3F8A0970" w:rsidR="009D73F4" w:rsidRDefault="009D73F4" w:rsidP="00C63BC1">
      <w:pPr>
        <w:pStyle w:val="BodyText"/>
        <w:numPr>
          <w:ilvl w:val="0"/>
          <w:numId w:val="31"/>
        </w:numPr>
        <w:rPr>
          <w:rFonts w:ascii="Arial" w:hAnsi="Arial" w:cs="Arial"/>
        </w:rPr>
      </w:pPr>
      <w:r>
        <w:rPr>
          <w:rFonts w:ascii="Arial" w:hAnsi="Arial" w:cs="Arial"/>
        </w:rPr>
        <w:t>Valued services –</w:t>
      </w:r>
      <w:r w:rsidR="00662287">
        <w:rPr>
          <w:rFonts w:ascii="Arial" w:hAnsi="Arial" w:cs="Arial"/>
        </w:rPr>
        <w:t xml:space="preserve"> </w:t>
      </w:r>
      <w:r>
        <w:rPr>
          <w:rFonts w:ascii="Arial" w:hAnsi="Arial" w:cs="Arial"/>
        </w:rPr>
        <w:t xml:space="preserve">expectations in respect to council offering services that met the community’s needs; </w:t>
      </w:r>
    </w:p>
    <w:p w14:paraId="08147E49" w14:textId="77777777" w:rsidR="009D73F4" w:rsidRDefault="009D73F4" w:rsidP="00C63BC1">
      <w:pPr>
        <w:pStyle w:val="BodyText"/>
        <w:numPr>
          <w:ilvl w:val="0"/>
          <w:numId w:val="31"/>
        </w:numPr>
        <w:rPr>
          <w:rFonts w:ascii="Arial" w:hAnsi="Arial" w:cs="Arial"/>
        </w:rPr>
      </w:pPr>
      <w:r>
        <w:rPr>
          <w:rFonts w:ascii="Arial" w:hAnsi="Arial" w:cs="Arial"/>
        </w:rPr>
        <w:t xml:space="preserve">Trusted council – expectations on whether the council is transparent, trustworthy and responsible; </w:t>
      </w:r>
    </w:p>
    <w:p w14:paraId="153D6B1F" w14:textId="77777777" w:rsidR="009D73F4" w:rsidRDefault="009D73F4" w:rsidP="00C63BC1">
      <w:pPr>
        <w:pStyle w:val="BodyText"/>
        <w:numPr>
          <w:ilvl w:val="0"/>
          <w:numId w:val="31"/>
        </w:numPr>
        <w:rPr>
          <w:rFonts w:ascii="Arial" w:hAnsi="Arial" w:cs="Arial"/>
        </w:rPr>
      </w:pPr>
      <w:r>
        <w:rPr>
          <w:rFonts w:ascii="Arial" w:hAnsi="Arial" w:cs="Arial"/>
        </w:rPr>
        <w:t>Engaged community – expectations on how the council interacts with the community and represents the community’s interests;</w:t>
      </w:r>
    </w:p>
    <w:p w14:paraId="70434B5E" w14:textId="77777777" w:rsidR="009D73F4" w:rsidRDefault="009D73F4" w:rsidP="00C63BC1">
      <w:pPr>
        <w:pStyle w:val="BodyText"/>
        <w:numPr>
          <w:ilvl w:val="0"/>
          <w:numId w:val="31"/>
        </w:numPr>
        <w:rPr>
          <w:rFonts w:ascii="Arial" w:hAnsi="Arial" w:cs="Arial"/>
        </w:rPr>
      </w:pPr>
      <w:r>
        <w:rPr>
          <w:rFonts w:ascii="Arial" w:hAnsi="Arial" w:cs="Arial"/>
        </w:rPr>
        <w:t xml:space="preserve">Clean and safe spaces – expectations on the cleanliness, safety and health of the environment that the council manages. </w:t>
      </w:r>
    </w:p>
    <w:p w14:paraId="60AF3D72" w14:textId="77777777" w:rsidR="009D73F4" w:rsidRDefault="009D73F4" w:rsidP="009D73F4">
      <w:pPr>
        <w:pStyle w:val="BodyText"/>
        <w:rPr>
          <w:rFonts w:ascii="Arial" w:hAnsi="Arial" w:cs="Arial"/>
        </w:rPr>
      </w:pPr>
      <w:r>
        <w:rPr>
          <w:rFonts w:ascii="Arial" w:hAnsi="Arial" w:cs="Arial"/>
        </w:rPr>
        <w:t>These expectations can be measured by indicators such as:</w:t>
      </w:r>
    </w:p>
    <w:p w14:paraId="3DD5389F" w14:textId="2818254B" w:rsidR="009D73F4" w:rsidRDefault="009D73F4" w:rsidP="00C63BC1">
      <w:pPr>
        <w:pStyle w:val="BodyText"/>
        <w:numPr>
          <w:ilvl w:val="0"/>
          <w:numId w:val="32"/>
        </w:numPr>
        <w:rPr>
          <w:rFonts w:ascii="Arial" w:hAnsi="Arial" w:cs="Arial"/>
        </w:rPr>
      </w:pPr>
      <w:r>
        <w:rPr>
          <w:rFonts w:ascii="Arial" w:hAnsi="Arial" w:cs="Arial"/>
        </w:rPr>
        <w:t xml:space="preserve">Service standards – is council meeting the </w:t>
      </w:r>
      <w:r w:rsidR="00924FC4">
        <w:rPr>
          <w:rFonts w:ascii="Arial" w:hAnsi="Arial" w:cs="Arial"/>
        </w:rPr>
        <w:t xml:space="preserve">expected </w:t>
      </w:r>
      <w:r>
        <w:rPr>
          <w:rFonts w:ascii="Arial" w:hAnsi="Arial" w:cs="Arial"/>
        </w:rPr>
        <w:t>quality standards for the service?</w:t>
      </w:r>
    </w:p>
    <w:p w14:paraId="37EA0F6B" w14:textId="77777777" w:rsidR="009D73F4" w:rsidRDefault="009D73F4" w:rsidP="00C63BC1">
      <w:pPr>
        <w:pStyle w:val="BodyText"/>
        <w:numPr>
          <w:ilvl w:val="0"/>
          <w:numId w:val="32"/>
        </w:numPr>
        <w:rPr>
          <w:rFonts w:ascii="Arial" w:hAnsi="Arial" w:cs="Arial"/>
        </w:rPr>
      </w:pPr>
      <w:r>
        <w:rPr>
          <w:rFonts w:ascii="Arial" w:hAnsi="Arial" w:cs="Arial"/>
        </w:rPr>
        <w:t xml:space="preserve">Utilisation – is the community using the services? </w:t>
      </w:r>
    </w:p>
    <w:p w14:paraId="295E45AD" w14:textId="77777777" w:rsidR="009D73F4" w:rsidRDefault="009D73F4" w:rsidP="00C63BC1">
      <w:pPr>
        <w:pStyle w:val="BodyText"/>
        <w:numPr>
          <w:ilvl w:val="0"/>
          <w:numId w:val="32"/>
        </w:numPr>
        <w:rPr>
          <w:rFonts w:ascii="Arial" w:hAnsi="Arial" w:cs="Arial"/>
        </w:rPr>
      </w:pPr>
      <w:r>
        <w:rPr>
          <w:rFonts w:ascii="Arial" w:hAnsi="Arial" w:cs="Arial"/>
        </w:rPr>
        <w:t>Satisfaction – is the community satisfied with the services or operations of the council?</w:t>
      </w:r>
    </w:p>
    <w:p w14:paraId="20A3D478" w14:textId="77777777" w:rsidR="009D73F4" w:rsidRDefault="009D73F4" w:rsidP="00C63BC1">
      <w:pPr>
        <w:pStyle w:val="BodyText"/>
        <w:numPr>
          <w:ilvl w:val="0"/>
          <w:numId w:val="32"/>
        </w:numPr>
        <w:rPr>
          <w:rFonts w:ascii="Arial" w:hAnsi="Arial" w:cs="Arial"/>
        </w:rPr>
      </w:pPr>
      <w:r>
        <w:rPr>
          <w:rFonts w:ascii="Arial" w:hAnsi="Arial" w:cs="Arial"/>
        </w:rPr>
        <w:t>Consultation and engagement – does the community feel engaged with their council?</w:t>
      </w:r>
    </w:p>
    <w:p w14:paraId="481AB22C" w14:textId="22F44007" w:rsidR="009D73F4" w:rsidRPr="009D6FDD" w:rsidRDefault="009D73F4" w:rsidP="00C63BC1">
      <w:pPr>
        <w:pStyle w:val="BodyText"/>
        <w:numPr>
          <w:ilvl w:val="0"/>
          <w:numId w:val="32"/>
        </w:numPr>
        <w:rPr>
          <w:rFonts w:ascii="Arial" w:hAnsi="Arial" w:cs="Arial"/>
        </w:rPr>
      </w:pPr>
      <w:r>
        <w:rPr>
          <w:rFonts w:ascii="Arial" w:hAnsi="Arial" w:cs="Arial"/>
        </w:rPr>
        <w:t xml:space="preserve">Health and Safety – are the services council </w:t>
      </w:r>
      <w:r w:rsidR="00364E17">
        <w:rPr>
          <w:rFonts w:ascii="Arial" w:hAnsi="Arial" w:cs="Arial"/>
        </w:rPr>
        <w:t>provides</w:t>
      </w:r>
      <w:r>
        <w:rPr>
          <w:rFonts w:ascii="Arial" w:hAnsi="Arial" w:cs="Arial"/>
        </w:rPr>
        <w:t xml:space="preserve"> improving the public safety and health of its residents?</w:t>
      </w:r>
    </w:p>
    <w:p w14:paraId="43320CC3" w14:textId="6071D146" w:rsidR="009D73F4" w:rsidRPr="00041DA2" w:rsidRDefault="009D73F4" w:rsidP="009D73F4">
      <w:pPr>
        <w:pStyle w:val="BodyText"/>
        <w:rPr>
          <w:rFonts w:ascii="Arial" w:hAnsi="Arial" w:cs="Arial"/>
        </w:rPr>
      </w:pPr>
      <w:r>
        <w:rPr>
          <w:rFonts w:ascii="Arial" w:hAnsi="Arial" w:cs="Arial"/>
        </w:rPr>
        <w:t xml:space="preserve">These community expectations and measurements for outputs are summarised in Figure </w:t>
      </w:r>
      <w:r w:rsidR="0071454B">
        <w:rPr>
          <w:rFonts w:ascii="Arial" w:hAnsi="Arial" w:cs="Arial"/>
        </w:rPr>
        <w:t>7</w:t>
      </w:r>
      <w:r>
        <w:rPr>
          <w:rFonts w:ascii="Arial" w:hAnsi="Arial" w:cs="Arial"/>
        </w:rPr>
        <w:t>.</w:t>
      </w:r>
    </w:p>
    <w:p w14:paraId="742C6BF5" w14:textId="57DC4A2D" w:rsidR="0087675E" w:rsidRDefault="000013D0" w:rsidP="000013D0">
      <w:pPr>
        <w:pStyle w:val="BodyText"/>
        <w:jc w:val="center"/>
      </w:pPr>
      <w:r>
        <w:rPr>
          <w:noProof/>
        </w:rPr>
        <w:lastRenderedPageBreak/>
        <w:drawing>
          <wp:inline distT="0" distB="0" distL="0" distR="0" wp14:anchorId="6F57B67B" wp14:editId="30572AE4">
            <wp:extent cx="5895975" cy="3925585"/>
            <wp:effectExtent l="0" t="0" r="0" b="0"/>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26302" cy="3945777"/>
                    </a:xfrm>
                    <a:prstGeom prst="rect">
                      <a:avLst/>
                    </a:prstGeom>
                    <a:noFill/>
                  </pic:spPr>
                </pic:pic>
              </a:graphicData>
            </a:graphic>
          </wp:inline>
        </w:drawing>
      </w:r>
    </w:p>
    <w:p w14:paraId="34E7A796" w14:textId="4B25E0BC" w:rsidR="00A8387D" w:rsidRPr="002D54A4" w:rsidRDefault="00A8387D" w:rsidP="000013D0">
      <w:pPr>
        <w:spacing w:before="60" w:after="120"/>
        <w:ind w:left="113" w:right="113"/>
        <w:jc w:val="center"/>
        <w:rPr>
          <w:rFonts w:ascii="Arial" w:hAnsi="Arial"/>
          <w:b/>
          <w:color w:val="363534"/>
          <w:sz w:val="18"/>
        </w:rPr>
      </w:pPr>
      <w:r w:rsidRPr="002D54A4">
        <w:rPr>
          <w:rFonts w:ascii="Arial" w:hAnsi="Arial"/>
          <w:b/>
          <w:color w:val="363534"/>
          <w:sz w:val="18"/>
        </w:rPr>
        <w:t xml:space="preserve">Figure </w:t>
      </w:r>
      <w:r w:rsidR="0071454B">
        <w:rPr>
          <w:rFonts w:ascii="Arial" w:hAnsi="Arial"/>
          <w:b/>
          <w:color w:val="363534"/>
          <w:sz w:val="18"/>
        </w:rPr>
        <w:t>7</w:t>
      </w:r>
      <w:r w:rsidRPr="002D54A4">
        <w:rPr>
          <w:rFonts w:ascii="Arial" w:hAnsi="Arial"/>
          <w:b/>
          <w:color w:val="363534"/>
          <w:sz w:val="18"/>
        </w:rPr>
        <w:t xml:space="preserve">: </w:t>
      </w:r>
      <w:r>
        <w:rPr>
          <w:rFonts w:ascii="Arial" w:hAnsi="Arial"/>
          <w:b/>
          <w:color w:val="363534"/>
          <w:sz w:val="18"/>
        </w:rPr>
        <w:t xml:space="preserve">Measuring </w:t>
      </w:r>
      <w:r w:rsidR="008C2952">
        <w:rPr>
          <w:rFonts w:ascii="Arial" w:hAnsi="Arial"/>
          <w:b/>
          <w:color w:val="363534"/>
          <w:sz w:val="18"/>
        </w:rPr>
        <w:t>Service</w:t>
      </w:r>
      <w:r>
        <w:rPr>
          <w:rFonts w:ascii="Arial" w:hAnsi="Arial"/>
          <w:b/>
          <w:color w:val="363534"/>
          <w:sz w:val="18"/>
        </w:rPr>
        <w:t xml:space="preserve"> </w:t>
      </w:r>
      <w:r w:rsidR="00F75ABC">
        <w:rPr>
          <w:rFonts w:ascii="Arial" w:hAnsi="Arial"/>
          <w:b/>
          <w:color w:val="363534"/>
          <w:sz w:val="18"/>
        </w:rPr>
        <w:t>Outp</w:t>
      </w:r>
      <w:r>
        <w:rPr>
          <w:rFonts w:ascii="Arial" w:hAnsi="Arial"/>
          <w:b/>
          <w:color w:val="363534"/>
          <w:sz w:val="18"/>
        </w:rPr>
        <w:t xml:space="preserve">uts – </w:t>
      </w:r>
      <w:r w:rsidR="00F75ABC">
        <w:rPr>
          <w:rFonts w:ascii="Arial" w:hAnsi="Arial"/>
          <w:b/>
          <w:color w:val="363534"/>
          <w:sz w:val="18"/>
        </w:rPr>
        <w:t>Measures and community expectations</w:t>
      </w:r>
      <w:r w:rsidRPr="002D54A4">
        <w:rPr>
          <w:rFonts w:ascii="Arial" w:hAnsi="Arial"/>
          <w:b/>
          <w:color w:val="363534"/>
          <w:sz w:val="18"/>
        </w:rPr>
        <w:t xml:space="preserve"> for Service Delivery</w:t>
      </w:r>
    </w:p>
    <w:p w14:paraId="3C454D08" w14:textId="77777777" w:rsidR="00F75ABC" w:rsidRDefault="00F75ABC" w:rsidP="00F75ABC">
      <w:pPr>
        <w:pStyle w:val="BodyText"/>
        <w:rPr>
          <w:rFonts w:ascii="Arial" w:hAnsi="Arial" w:cs="Arial"/>
        </w:rPr>
      </w:pPr>
      <w:r>
        <w:rPr>
          <w:rFonts w:ascii="Arial" w:hAnsi="Arial" w:cs="Arial"/>
        </w:rPr>
        <w:t>When working to shift community expectations, councils may employ improvement strategies such as:</w:t>
      </w:r>
    </w:p>
    <w:p w14:paraId="49A8F15D" w14:textId="77777777" w:rsidR="00F75ABC" w:rsidRDefault="00F75ABC" w:rsidP="00C63BC1">
      <w:pPr>
        <w:pStyle w:val="BodyText"/>
        <w:numPr>
          <w:ilvl w:val="0"/>
          <w:numId w:val="33"/>
        </w:numPr>
        <w:rPr>
          <w:rStyle w:val="BodyTextChar"/>
          <w:rFonts w:ascii="Arial" w:hAnsi="Arial" w:cs="Arial"/>
        </w:rPr>
      </w:pPr>
      <w:r>
        <w:rPr>
          <w:rStyle w:val="BodyTextChar"/>
          <w:rFonts w:ascii="Arial" w:hAnsi="Arial" w:cs="Arial"/>
        </w:rPr>
        <w:t>Public education;</w:t>
      </w:r>
    </w:p>
    <w:p w14:paraId="7140653C" w14:textId="77777777" w:rsidR="00F75ABC" w:rsidRDefault="00F75ABC" w:rsidP="00C63BC1">
      <w:pPr>
        <w:pStyle w:val="BodyText"/>
        <w:numPr>
          <w:ilvl w:val="0"/>
          <w:numId w:val="33"/>
        </w:numPr>
        <w:rPr>
          <w:rStyle w:val="BodyTextChar"/>
          <w:rFonts w:ascii="Arial" w:hAnsi="Arial" w:cs="Arial"/>
        </w:rPr>
      </w:pPr>
      <w:r>
        <w:rPr>
          <w:rStyle w:val="BodyTextChar"/>
          <w:rFonts w:ascii="Arial" w:hAnsi="Arial" w:cs="Arial"/>
        </w:rPr>
        <w:t xml:space="preserve">Community and Engagement; </w:t>
      </w:r>
    </w:p>
    <w:p w14:paraId="4E789094" w14:textId="77777777" w:rsidR="00F75ABC" w:rsidRDefault="00F75ABC" w:rsidP="00C63BC1">
      <w:pPr>
        <w:pStyle w:val="BodyText"/>
        <w:numPr>
          <w:ilvl w:val="0"/>
          <w:numId w:val="33"/>
        </w:numPr>
        <w:rPr>
          <w:rStyle w:val="BodyTextChar"/>
          <w:rFonts w:ascii="Arial" w:hAnsi="Arial" w:cs="Arial"/>
        </w:rPr>
      </w:pPr>
      <w:r>
        <w:rPr>
          <w:rStyle w:val="BodyTextChar"/>
          <w:rFonts w:ascii="Arial" w:hAnsi="Arial" w:cs="Arial"/>
        </w:rPr>
        <w:t>Refurbishment or improvement to facilities.</w:t>
      </w:r>
    </w:p>
    <w:p w14:paraId="024F5942" w14:textId="21F14E57" w:rsidR="00F75ABC" w:rsidRDefault="00F75ABC" w:rsidP="00F75ABC">
      <w:pPr>
        <w:pStyle w:val="BodyText"/>
        <w:rPr>
          <w:rStyle w:val="BodyTextChar"/>
          <w:rFonts w:ascii="Arial" w:hAnsi="Arial" w:cs="Arial"/>
        </w:rPr>
      </w:pPr>
      <w:r>
        <w:rPr>
          <w:rStyle w:val="BodyTextChar"/>
          <w:rFonts w:ascii="Arial" w:hAnsi="Arial" w:cs="Arial"/>
        </w:rPr>
        <w:t xml:space="preserve">Similar to improvements to internal operations, the impact of the improvement strategy or action should be evident in the results for the output </w:t>
      </w:r>
      <w:r w:rsidR="00EA1A59">
        <w:rPr>
          <w:rStyle w:val="BodyTextChar"/>
          <w:rFonts w:ascii="Arial" w:hAnsi="Arial" w:cs="Arial"/>
        </w:rPr>
        <w:t>measures</w:t>
      </w:r>
      <w:r>
        <w:rPr>
          <w:rStyle w:val="BodyTextChar"/>
          <w:rFonts w:ascii="Arial" w:hAnsi="Arial" w:cs="Arial"/>
        </w:rPr>
        <w:t xml:space="preserve">. Councils can </w:t>
      </w:r>
      <w:r w:rsidR="00EA1A59">
        <w:rPr>
          <w:rStyle w:val="BodyTextChar"/>
          <w:rFonts w:ascii="Arial" w:hAnsi="Arial" w:cs="Arial"/>
        </w:rPr>
        <w:t>track</w:t>
      </w:r>
      <w:r>
        <w:rPr>
          <w:rStyle w:val="BodyTextChar"/>
          <w:rFonts w:ascii="Arial" w:hAnsi="Arial" w:cs="Arial"/>
        </w:rPr>
        <w:t xml:space="preserve"> changes to community expectations over time and assign targets where appropriate, see Figure </w:t>
      </w:r>
      <w:r w:rsidR="0071454B">
        <w:rPr>
          <w:rStyle w:val="BodyTextChar"/>
          <w:rFonts w:ascii="Arial" w:hAnsi="Arial" w:cs="Arial"/>
        </w:rPr>
        <w:t>8</w:t>
      </w:r>
      <w:r>
        <w:rPr>
          <w:rStyle w:val="BodyTextChar"/>
          <w:rFonts w:ascii="Arial" w:hAnsi="Arial" w:cs="Arial"/>
        </w:rPr>
        <w:t xml:space="preserve">. </w:t>
      </w:r>
    </w:p>
    <w:p w14:paraId="2BC2F97A" w14:textId="51FDF4F0" w:rsidR="0087675E" w:rsidRDefault="005F34CC" w:rsidP="007E02F9">
      <w:pPr>
        <w:pStyle w:val="BodyText"/>
      </w:pPr>
      <w:r>
        <w:rPr>
          <w:noProof/>
        </w:rPr>
        <w:drawing>
          <wp:inline distT="0" distB="0" distL="0" distR="0" wp14:anchorId="67EACA4C" wp14:editId="17DDCB8E">
            <wp:extent cx="6360679" cy="2228850"/>
            <wp:effectExtent l="0" t="0" r="0" b="0"/>
            <wp:docPr id="2128" name="Picture 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9873" cy="2242584"/>
                    </a:xfrm>
                    <a:prstGeom prst="rect">
                      <a:avLst/>
                    </a:prstGeom>
                    <a:noFill/>
                  </pic:spPr>
                </pic:pic>
              </a:graphicData>
            </a:graphic>
          </wp:inline>
        </w:drawing>
      </w:r>
    </w:p>
    <w:p w14:paraId="0B4125F5" w14:textId="30F3D2C7" w:rsidR="00883BFB" w:rsidRDefault="00883BFB" w:rsidP="00883BFB">
      <w:pPr>
        <w:spacing w:before="60" w:after="120"/>
        <w:ind w:left="113" w:right="113"/>
        <w:jc w:val="both"/>
        <w:rPr>
          <w:rFonts w:ascii="Arial" w:hAnsi="Arial"/>
          <w:b/>
          <w:color w:val="363534"/>
          <w:sz w:val="18"/>
        </w:rPr>
      </w:pPr>
      <w:r>
        <w:rPr>
          <w:rFonts w:ascii="Arial" w:hAnsi="Arial"/>
          <w:b/>
          <w:color w:val="363534"/>
          <w:sz w:val="18"/>
        </w:rPr>
        <w:t xml:space="preserve">Figure </w:t>
      </w:r>
      <w:r w:rsidR="007B5060">
        <w:rPr>
          <w:rFonts w:ascii="Arial" w:hAnsi="Arial"/>
          <w:b/>
          <w:color w:val="363534"/>
          <w:sz w:val="18"/>
        </w:rPr>
        <w:t>8</w:t>
      </w:r>
      <w:r>
        <w:rPr>
          <w:rFonts w:ascii="Arial" w:hAnsi="Arial"/>
          <w:b/>
          <w:color w:val="363534"/>
          <w:sz w:val="18"/>
        </w:rPr>
        <w:t xml:space="preserve">: Measuring service improvements via output </w:t>
      </w:r>
      <w:r w:rsidR="00EA1A59">
        <w:rPr>
          <w:rFonts w:ascii="Arial" w:hAnsi="Arial"/>
          <w:b/>
          <w:color w:val="363534"/>
          <w:sz w:val="18"/>
        </w:rPr>
        <w:t>measures</w:t>
      </w:r>
    </w:p>
    <w:p w14:paraId="2522E211" w14:textId="798F6FD7" w:rsidR="0087675E" w:rsidRDefault="0087675E" w:rsidP="007E02F9">
      <w:pPr>
        <w:pStyle w:val="BodyText"/>
      </w:pPr>
    </w:p>
    <w:p w14:paraId="0EC29221" w14:textId="533DE24E" w:rsidR="006A511D" w:rsidRDefault="003D7F9D" w:rsidP="007E02F9">
      <w:pPr>
        <w:pStyle w:val="BodyText"/>
      </w:pPr>
      <w:r>
        <w:t xml:space="preserve">Through the reporting of a combination of input and output measures, councils can optimise how they deliver value to the community. </w:t>
      </w:r>
    </w:p>
    <w:p w14:paraId="3B6BA4B2" w14:textId="77777777" w:rsidR="006A511D" w:rsidRDefault="006A511D" w:rsidP="007E02F9">
      <w:pPr>
        <w:pStyle w:val="BodyText"/>
      </w:pPr>
    </w:p>
    <w:p w14:paraId="4E4E3794" w14:textId="6479EEB3" w:rsidR="003B495D" w:rsidRPr="001C71CA" w:rsidRDefault="003B495D" w:rsidP="001C71CA">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25" w:name="_Toc32323279"/>
      <w:r w:rsidRPr="001C71CA">
        <w:rPr>
          <w:rFonts w:ascii="Arial" w:hAnsi="Arial"/>
          <w:color w:val="C00000"/>
          <w:lang w:val="en-US"/>
        </w:rPr>
        <w:t>Financial performance</w:t>
      </w:r>
      <w:r w:rsidR="001C71CA" w:rsidRPr="001C71CA">
        <w:rPr>
          <w:rFonts w:ascii="Arial" w:hAnsi="Arial"/>
          <w:color w:val="C00000"/>
          <w:lang w:val="en-US"/>
        </w:rPr>
        <w:t xml:space="preserve"> area</w:t>
      </w:r>
      <w:bookmarkEnd w:id="25"/>
    </w:p>
    <w:p w14:paraId="29B6F678" w14:textId="33C93E40" w:rsidR="003B495D" w:rsidRDefault="003B495D" w:rsidP="003B495D">
      <w:pPr>
        <w:pStyle w:val="BodyText"/>
        <w:rPr>
          <w:rFonts w:ascii="Arial" w:hAnsi="Arial" w:cs="Arial"/>
        </w:rPr>
      </w:pPr>
      <w:r>
        <w:rPr>
          <w:rFonts w:ascii="Arial" w:hAnsi="Arial" w:cs="Arial"/>
        </w:rPr>
        <w:t>The LGPRF contains 11 financial indicators across five subareas</w:t>
      </w:r>
      <w:r w:rsidR="00E012FF">
        <w:rPr>
          <w:rFonts w:ascii="Arial" w:hAnsi="Arial" w:cs="Arial"/>
        </w:rPr>
        <w:t xml:space="preserve"> which</w:t>
      </w:r>
      <w:r>
        <w:rPr>
          <w:rFonts w:ascii="Arial" w:hAnsi="Arial" w:cs="Arial"/>
        </w:rPr>
        <w:t xml:space="preserve"> cover key financial objectives. These indicators provide relevant information about the efficiency, effectiveness and economy of financial management in local government. </w:t>
      </w:r>
    </w:p>
    <w:p w14:paraId="4A65E4CE" w14:textId="77777777" w:rsidR="00363003" w:rsidRDefault="00363003" w:rsidP="003B495D">
      <w:pPr>
        <w:pStyle w:val="BodyText"/>
        <w:rPr>
          <w:rFonts w:ascii="Arial" w:hAnsi="Arial" w:cs="Arial"/>
        </w:rPr>
      </w:pPr>
    </w:p>
    <w:tbl>
      <w:tblPr>
        <w:tblW w:w="8731" w:type="dxa"/>
        <w:jc w:val="center"/>
        <w:tblBorders>
          <w:top w:val="single" w:sz="8" w:space="0" w:color="C00000"/>
          <w:left w:val="single" w:sz="8" w:space="0" w:color="C00000"/>
          <w:bottom w:val="single" w:sz="8" w:space="0" w:color="C00000"/>
          <w:right w:val="single" w:sz="8" w:space="0" w:color="C00000"/>
          <w:insideH w:val="single" w:sz="8" w:space="0" w:color="C00000"/>
        </w:tblBorders>
        <w:tblLook w:val="04A0" w:firstRow="1" w:lastRow="0" w:firstColumn="1" w:lastColumn="0" w:noHBand="0" w:noVBand="1"/>
      </w:tblPr>
      <w:tblGrid>
        <w:gridCol w:w="1985"/>
        <w:gridCol w:w="6746"/>
      </w:tblGrid>
      <w:tr w:rsidR="003B495D" w14:paraId="743F9FDA" w14:textId="77777777" w:rsidTr="00BA2E7E">
        <w:trPr>
          <w:tblHeader/>
          <w:jc w:val="center"/>
        </w:trPr>
        <w:tc>
          <w:tcPr>
            <w:tcW w:w="1985" w:type="dxa"/>
            <w:tcBorders>
              <w:top w:val="single" w:sz="8" w:space="0" w:color="C00000"/>
              <w:left w:val="single" w:sz="8" w:space="0" w:color="C00000"/>
              <w:bottom w:val="single" w:sz="8" w:space="0" w:color="C00000"/>
              <w:right w:val="nil"/>
            </w:tcBorders>
            <w:shd w:val="clear" w:color="auto" w:fill="C00000"/>
            <w:hideMark/>
          </w:tcPr>
          <w:p w14:paraId="6B1A1AEE" w14:textId="77777777" w:rsidR="003B495D" w:rsidRPr="00E23597" w:rsidRDefault="003B495D">
            <w:pPr>
              <w:spacing w:before="60" w:after="60" w:line="240" w:lineRule="auto"/>
              <w:rPr>
                <w:rFonts w:ascii="Arial Nova" w:hAnsi="Arial Nova" w:cstheme="minorBidi"/>
                <w:b/>
                <w:bCs/>
                <w:color w:val="FFFFFF"/>
                <w:sz w:val="18"/>
              </w:rPr>
            </w:pPr>
            <w:r w:rsidRPr="00E23597">
              <w:rPr>
                <w:rFonts w:ascii="Arial Nova" w:hAnsi="Arial Nova"/>
                <w:b/>
                <w:bCs/>
                <w:color w:val="FFFFFF"/>
                <w:sz w:val="18"/>
              </w:rPr>
              <w:t>Financial Subarea</w:t>
            </w:r>
          </w:p>
        </w:tc>
        <w:tc>
          <w:tcPr>
            <w:tcW w:w="6746" w:type="dxa"/>
            <w:tcBorders>
              <w:top w:val="single" w:sz="8" w:space="0" w:color="C00000"/>
              <w:left w:val="nil"/>
              <w:bottom w:val="single" w:sz="8" w:space="0" w:color="C00000"/>
              <w:right w:val="single" w:sz="8" w:space="0" w:color="C00000"/>
            </w:tcBorders>
            <w:shd w:val="clear" w:color="auto" w:fill="C00000"/>
            <w:hideMark/>
          </w:tcPr>
          <w:p w14:paraId="63880549" w14:textId="77777777" w:rsidR="003B495D" w:rsidRPr="00E23597" w:rsidRDefault="003B495D">
            <w:pPr>
              <w:spacing w:before="60" w:after="60" w:line="240" w:lineRule="auto"/>
              <w:rPr>
                <w:rFonts w:ascii="Arial Nova" w:hAnsi="Arial Nova"/>
                <w:b/>
                <w:bCs/>
                <w:color w:val="FFFFFF"/>
                <w:sz w:val="18"/>
              </w:rPr>
            </w:pPr>
            <w:r w:rsidRPr="00E23597">
              <w:rPr>
                <w:rFonts w:ascii="Arial Nova" w:hAnsi="Arial Nova"/>
                <w:b/>
                <w:bCs/>
                <w:color w:val="FFFFFF"/>
                <w:sz w:val="18"/>
              </w:rPr>
              <w:t>Definition</w:t>
            </w:r>
          </w:p>
        </w:tc>
      </w:tr>
      <w:tr w:rsidR="003B495D" w14:paraId="6F87B04D" w14:textId="77777777" w:rsidTr="00BA2E7E">
        <w:trPr>
          <w:jc w:val="center"/>
        </w:trPr>
        <w:tc>
          <w:tcPr>
            <w:tcW w:w="1985" w:type="dxa"/>
            <w:tcBorders>
              <w:top w:val="single" w:sz="8" w:space="0" w:color="C00000"/>
              <w:left w:val="single" w:sz="8" w:space="0" w:color="C00000"/>
              <w:bottom w:val="single" w:sz="8" w:space="0" w:color="C00000"/>
              <w:right w:val="nil"/>
            </w:tcBorders>
            <w:hideMark/>
          </w:tcPr>
          <w:p w14:paraId="47E46256" w14:textId="77777777" w:rsidR="003B495D" w:rsidRPr="00E23597" w:rsidRDefault="003B495D">
            <w:pPr>
              <w:spacing w:before="60" w:after="60" w:line="240" w:lineRule="auto"/>
              <w:rPr>
                <w:rFonts w:ascii="Arial Nova" w:hAnsi="Arial Nova"/>
                <w:bCs/>
                <w:color w:val="auto"/>
                <w:sz w:val="18"/>
              </w:rPr>
            </w:pPr>
            <w:r w:rsidRPr="00E23597">
              <w:rPr>
                <w:rFonts w:ascii="Arial Nova" w:hAnsi="Arial Nova"/>
                <w:b/>
                <w:sz w:val="18"/>
              </w:rPr>
              <w:t>Operating position</w:t>
            </w:r>
            <w:r w:rsidRPr="00E23597">
              <w:rPr>
                <w:rFonts w:ascii="Arial Nova" w:hAnsi="Arial Nova"/>
                <w:sz w:val="18"/>
              </w:rPr>
              <w:t xml:space="preserve"> </w:t>
            </w:r>
          </w:p>
        </w:tc>
        <w:tc>
          <w:tcPr>
            <w:tcW w:w="6746" w:type="dxa"/>
            <w:tcBorders>
              <w:top w:val="single" w:sz="8" w:space="0" w:color="C00000"/>
              <w:left w:val="nil"/>
              <w:bottom w:val="single" w:sz="8" w:space="0" w:color="C00000"/>
              <w:right w:val="single" w:sz="8" w:space="0" w:color="C00000"/>
            </w:tcBorders>
            <w:hideMark/>
          </w:tcPr>
          <w:p w14:paraId="1F9D45B3" w14:textId="77777777" w:rsidR="003B495D" w:rsidRPr="00E23597" w:rsidRDefault="003B495D">
            <w:pPr>
              <w:spacing w:before="60" w:after="60" w:line="240" w:lineRule="auto"/>
              <w:rPr>
                <w:rFonts w:ascii="Arial Nova" w:hAnsi="Arial Nova"/>
                <w:sz w:val="18"/>
              </w:rPr>
            </w:pPr>
            <w:r w:rsidRPr="00E23597">
              <w:rPr>
                <w:rFonts w:ascii="Arial Nova" w:hAnsi="Arial Nova"/>
                <w:sz w:val="18"/>
              </w:rPr>
              <w:t>Measures whether a council is able to generate an adjusted underlying surplus</w:t>
            </w:r>
          </w:p>
        </w:tc>
      </w:tr>
      <w:tr w:rsidR="003B495D" w14:paraId="21318C1C" w14:textId="77777777" w:rsidTr="00BA2E7E">
        <w:trPr>
          <w:jc w:val="center"/>
        </w:trPr>
        <w:tc>
          <w:tcPr>
            <w:tcW w:w="1985" w:type="dxa"/>
            <w:tcBorders>
              <w:top w:val="single" w:sz="8" w:space="0" w:color="C00000"/>
              <w:left w:val="single" w:sz="8" w:space="0" w:color="C00000"/>
              <w:bottom w:val="single" w:sz="8" w:space="0" w:color="C00000"/>
              <w:right w:val="nil"/>
            </w:tcBorders>
            <w:hideMark/>
          </w:tcPr>
          <w:p w14:paraId="438376BA" w14:textId="77777777" w:rsidR="003B495D" w:rsidRPr="00E23597" w:rsidRDefault="003B495D">
            <w:pPr>
              <w:spacing w:before="60" w:after="60" w:line="240" w:lineRule="auto"/>
              <w:rPr>
                <w:rFonts w:ascii="Arial Nova" w:hAnsi="Arial Nova"/>
                <w:b/>
                <w:sz w:val="18"/>
              </w:rPr>
            </w:pPr>
            <w:r w:rsidRPr="00E23597">
              <w:rPr>
                <w:rFonts w:ascii="Arial Nova" w:hAnsi="Arial Nova"/>
                <w:b/>
                <w:sz w:val="18"/>
              </w:rPr>
              <w:t>Liquidity</w:t>
            </w:r>
          </w:p>
        </w:tc>
        <w:tc>
          <w:tcPr>
            <w:tcW w:w="6746" w:type="dxa"/>
            <w:tcBorders>
              <w:top w:val="single" w:sz="8" w:space="0" w:color="C00000"/>
              <w:left w:val="nil"/>
              <w:bottom w:val="single" w:sz="8" w:space="0" w:color="C00000"/>
              <w:right w:val="single" w:sz="8" w:space="0" w:color="C00000"/>
            </w:tcBorders>
            <w:hideMark/>
          </w:tcPr>
          <w:p w14:paraId="256EA80C" w14:textId="77777777" w:rsidR="003B495D" w:rsidRPr="00E23597" w:rsidRDefault="003B495D">
            <w:pPr>
              <w:spacing w:before="60" w:after="60" w:line="240" w:lineRule="auto"/>
              <w:rPr>
                <w:rFonts w:ascii="Arial Nova" w:hAnsi="Arial Nova"/>
                <w:sz w:val="18"/>
              </w:rPr>
            </w:pPr>
            <w:r w:rsidRPr="00E23597">
              <w:rPr>
                <w:rFonts w:ascii="Arial Nova" w:hAnsi="Arial Nova"/>
                <w:sz w:val="18"/>
              </w:rPr>
              <w:t>Measures whether a council can generate sufficient cash to pay bills on time</w:t>
            </w:r>
          </w:p>
        </w:tc>
      </w:tr>
      <w:tr w:rsidR="003B495D" w14:paraId="67A3EE56" w14:textId="77777777" w:rsidTr="00BA2E7E">
        <w:trPr>
          <w:jc w:val="center"/>
        </w:trPr>
        <w:tc>
          <w:tcPr>
            <w:tcW w:w="1985" w:type="dxa"/>
            <w:tcBorders>
              <w:top w:val="single" w:sz="8" w:space="0" w:color="C00000"/>
              <w:left w:val="single" w:sz="8" w:space="0" w:color="C00000"/>
              <w:bottom w:val="single" w:sz="8" w:space="0" w:color="C00000"/>
              <w:right w:val="nil"/>
            </w:tcBorders>
            <w:hideMark/>
          </w:tcPr>
          <w:p w14:paraId="04D8C70C" w14:textId="77777777" w:rsidR="003B495D" w:rsidRPr="00E23597" w:rsidRDefault="003B495D">
            <w:pPr>
              <w:spacing w:before="60" w:after="60" w:line="240" w:lineRule="auto"/>
              <w:rPr>
                <w:rFonts w:ascii="Arial Nova" w:hAnsi="Arial Nova"/>
                <w:b/>
                <w:sz w:val="18"/>
              </w:rPr>
            </w:pPr>
            <w:r w:rsidRPr="00E23597">
              <w:rPr>
                <w:rFonts w:ascii="Arial Nova" w:hAnsi="Arial Nova"/>
                <w:b/>
                <w:sz w:val="18"/>
              </w:rPr>
              <w:t>Obligations</w:t>
            </w:r>
          </w:p>
        </w:tc>
        <w:tc>
          <w:tcPr>
            <w:tcW w:w="6746" w:type="dxa"/>
            <w:tcBorders>
              <w:top w:val="single" w:sz="8" w:space="0" w:color="C00000"/>
              <w:left w:val="nil"/>
              <w:bottom w:val="single" w:sz="8" w:space="0" w:color="C00000"/>
              <w:right w:val="single" w:sz="8" w:space="0" w:color="C00000"/>
            </w:tcBorders>
            <w:hideMark/>
          </w:tcPr>
          <w:p w14:paraId="0B58C5AB" w14:textId="40650653" w:rsidR="003B495D" w:rsidRPr="00E23597" w:rsidRDefault="003B495D">
            <w:pPr>
              <w:spacing w:before="60" w:after="60" w:line="240" w:lineRule="auto"/>
              <w:rPr>
                <w:rFonts w:ascii="Arial Nova" w:hAnsi="Arial Nova"/>
                <w:sz w:val="18"/>
              </w:rPr>
            </w:pPr>
            <w:r w:rsidRPr="00E23597">
              <w:rPr>
                <w:rFonts w:ascii="Arial Nova" w:hAnsi="Arial Nova"/>
                <w:sz w:val="18"/>
              </w:rPr>
              <w:t xml:space="preserve">Measures whether the level of debt and other </w:t>
            </w:r>
            <w:r w:rsidR="005F7550" w:rsidRPr="00E23597">
              <w:rPr>
                <w:rFonts w:ascii="Arial Nova" w:hAnsi="Arial Nova"/>
                <w:sz w:val="18"/>
              </w:rPr>
              <w:t>long-term</w:t>
            </w:r>
            <w:r w:rsidRPr="00E23597">
              <w:rPr>
                <w:rFonts w:ascii="Arial Nova" w:hAnsi="Arial Nova"/>
                <w:sz w:val="18"/>
              </w:rPr>
              <w:t xml:space="preserve"> obligations is appropriate to the size and nature of the Council’s activities</w:t>
            </w:r>
          </w:p>
        </w:tc>
      </w:tr>
      <w:tr w:rsidR="003B495D" w14:paraId="29D3F4F3" w14:textId="77777777" w:rsidTr="00BA2E7E">
        <w:trPr>
          <w:jc w:val="center"/>
        </w:trPr>
        <w:tc>
          <w:tcPr>
            <w:tcW w:w="1985" w:type="dxa"/>
            <w:tcBorders>
              <w:top w:val="single" w:sz="8" w:space="0" w:color="C00000"/>
              <w:left w:val="single" w:sz="8" w:space="0" w:color="C00000"/>
              <w:bottom w:val="single" w:sz="8" w:space="0" w:color="C00000"/>
              <w:right w:val="nil"/>
            </w:tcBorders>
            <w:hideMark/>
          </w:tcPr>
          <w:p w14:paraId="16FB4272" w14:textId="77777777" w:rsidR="003B495D" w:rsidRPr="00E23597" w:rsidRDefault="003B495D">
            <w:pPr>
              <w:spacing w:before="60" w:after="60" w:line="240" w:lineRule="auto"/>
              <w:rPr>
                <w:rFonts w:ascii="Arial Nova" w:hAnsi="Arial Nova"/>
                <w:b/>
                <w:sz w:val="18"/>
              </w:rPr>
            </w:pPr>
            <w:r w:rsidRPr="00E23597">
              <w:rPr>
                <w:rFonts w:ascii="Arial Nova" w:hAnsi="Arial Nova"/>
                <w:b/>
                <w:sz w:val="18"/>
              </w:rPr>
              <w:t>Stability</w:t>
            </w:r>
          </w:p>
        </w:tc>
        <w:tc>
          <w:tcPr>
            <w:tcW w:w="6746" w:type="dxa"/>
            <w:tcBorders>
              <w:top w:val="single" w:sz="8" w:space="0" w:color="C00000"/>
              <w:left w:val="nil"/>
              <w:bottom w:val="single" w:sz="8" w:space="0" w:color="C00000"/>
              <w:right w:val="single" w:sz="8" w:space="0" w:color="C00000"/>
            </w:tcBorders>
            <w:hideMark/>
          </w:tcPr>
          <w:p w14:paraId="4030C3CA" w14:textId="77777777" w:rsidR="003B495D" w:rsidRPr="00E23597" w:rsidRDefault="003B495D">
            <w:pPr>
              <w:spacing w:before="60" w:after="60" w:line="240" w:lineRule="auto"/>
              <w:rPr>
                <w:rFonts w:ascii="Arial Nova" w:hAnsi="Arial Nova"/>
                <w:sz w:val="18"/>
              </w:rPr>
            </w:pPr>
            <w:r w:rsidRPr="00E23597">
              <w:rPr>
                <w:rFonts w:ascii="Arial Nova" w:hAnsi="Arial Nova"/>
                <w:sz w:val="18"/>
              </w:rPr>
              <w:t>Measures whether a council can generate revenue from a range of sources</w:t>
            </w:r>
          </w:p>
        </w:tc>
      </w:tr>
      <w:tr w:rsidR="003B495D" w14:paraId="24973F45" w14:textId="77777777" w:rsidTr="00BA2E7E">
        <w:trPr>
          <w:jc w:val="center"/>
        </w:trPr>
        <w:tc>
          <w:tcPr>
            <w:tcW w:w="1985" w:type="dxa"/>
            <w:tcBorders>
              <w:top w:val="single" w:sz="8" w:space="0" w:color="C00000"/>
              <w:left w:val="single" w:sz="8" w:space="0" w:color="C00000"/>
              <w:bottom w:val="single" w:sz="8" w:space="0" w:color="C00000"/>
              <w:right w:val="nil"/>
            </w:tcBorders>
            <w:hideMark/>
          </w:tcPr>
          <w:p w14:paraId="4368DC94" w14:textId="77777777" w:rsidR="003B495D" w:rsidRPr="00E23597" w:rsidRDefault="003B495D">
            <w:pPr>
              <w:spacing w:before="60" w:after="60" w:line="240" w:lineRule="auto"/>
              <w:rPr>
                <w:rFonts w:ascii="Arial Nova" w:hAnsi="Arial Nova"/>
                <w:b/>
                <w:sz w:val="18"/>
              </w:rPr>
            </w:pPr>
            <w:r w:rsidRPr="00E23597">
              <w:rPr>
                <w:rFonts w:ascii="Arial Nova" w:hAnsi="Arial Nova"/>
                <w:b/>
                <w:sz w:val="18"/>
              </w:rPr>
              <w:t>Efficiency</w:t>
            </w:r>
          </w:p>
        </w:tc>
        <w:tc>
          <w:tcPr>
            <w:tcW w:w="6746" w:type="dxa"/>
            <w:tcBorders>
              <w:top w:val="single" w:sz="8" w:space="0" w:color="C00000"/>
              <w:left w:val="nil"/>
              <w:bottom w:val="single" w:sz="8" w:space="0" w:color="C00000"/>
              <w:right w:val="single" w:sz="8" w:space="0" w:color="C00000"/>
            </w:tcBorders>
            <w:hideMark/>
          </w:tcPr>
          <w:p w14:paraId="28E2EC7D" w14:textId="77777777" w:rsidR="003B495D" w:rsidRPr="00E23597" w:rsidRDefault="003B495D">
            <w:pPr>
              <w:spacing w:before="60" w:after="60" w:line="240" w:lineRule="auto"/>
              <w:rPr>
                <w:rFonts w:ascii="Arial Nova" w:hAnsi="Arial Nova"/>
                <w:sz w:val="18"/>
              </w:rPr>
            </w:pPr>
            <w:r w:rsidRPr="00E23597">
              <w:rPr>
                <w:rFonts w:ascii="Arial Nova" w:hAnsi="Arial Nova"/>
                <w:sz w:val="18"/>
              </w:rPr>
              <w:t>Measures whether a council is using resources efficiently</w:t>
            </w:r>
          </w:p>
        </w:tc>
      </w:tr>
    </w:tbl>
    <w:p w14:paraId="5962F4F5" w14:textId="51931B87" w:rsidR="003B495D" w:rsidRDefault="003B495D" w:rsidP="00E23597">
      <w:pPr>
        <w:spacing w:after="120"/>
        <w:ind w:left="567"/>
        <w:rPr>
          <w:rFonts w:ascii="Arial" w:hAnsi="Arial" w:cstheme="minorBidi"/>
          <w:b/>
          <w:color w:val="363534"/>
          <w:sz w:val="18"/>
          <w:szCs w:val="22"/>
          <w:lang w:eastAsia="en-US"/>
        </w:rPr>
      </w:pPr>
      <w:r>
        <w:rPr>
          <w:rFonts w:ascii="Arial" w:hAnsi="Arial"/>
          <w:b/>
          <w:color w:val="363534"/>
          <w:sz w:val="18"/>
        </w:rPr>
        <w:t xml:space="preserve">Table </w:t>
      </w:r>
      <w:r w:rsidR="00E23597">
        <w:rPr>
          <w:rFonts w:ascii="Arial" w:hAnsi="Arial"/>
          <w:b/>
          <w:color w:val="363534"/>
          <w:sz w:val="18"/>
        </w:rPr>
        <w:t>2</w:t>
      </w:r>
      <w:r>
        <w:rPr>
          <w:rFonts w:ascii="Arial" w:hAnsi="Arial"/>
          <w:b/>
          <w:color w:val="363534"/>
          <w:sz w:val="18"/>
        </w:rPr>
        <w:t>: Financial subareas of the financial performance framework</w:t>
      </w:r>
    </w:p>
    <w:p w14:paraId="395B9B9D" w14:textId="77777777" w:rsidR="00363003" w:rsidRDefault="00363003" w:rsidP="003B495D">
      <w:pPr>
        <w:pStyle w:val="BodyText"/>
        <w:rPr>
          <w:rFonts w:ascii="Arial" w:hAnsi="Arial" w:cs="Arial"/>
        </w:rPr>
      </w:pPr>
    </w:p>
    <w:p w14:paraId="445C525D" w14:textId="42079E95" w:rsidR="003B495D" w:rsidRDefault="003B495D" w:rsidP="003B495D">
      <w:pPr>
        <w:pStyle w:val="BodyText"/>
        <w:rPr>
          <w:rFonts w:ascii="Arial" w:hAnsi="Arial" w:cs="Arial"/>
        </w:rPr>
      </w:pPr>
      <w:r>
        <w:rPr>
          <w:rFonts w:ascii="Arial" w:hAnsi="Arial" w:cs="Arial"/>
        </w:rPr>
        <w:t xml:space="preserve">Like service performance indicators, financial indicators can be considered in terms of inward focussing (or inputs) and outward focussing (or outputs). Understanding how council are managing their financial inputs and outputs provides an informed view of how a council is performing. The input and output </w:t>
      </w:r>
      <w:r w:rsidR="00DC12A2">
        <w:rPr>
          <w:rFonts w:ascii="Arial" w:hAnsi="Arial" w:cs="Arial"/>
        </w:rPr>
        <w:t>measures</w:t>
      </w:r>
      <w:r>
        <w:rPr>
          <w:rFonts w:ascii="Arial" w:hAnsi="Arial" w:cs="Arial"/>
        </w:rPr>
        <w:t xml:space="preserve"> for financial </w:t>
      </w:r>
      <w:r w:rsidR="007329A8">
        <w:rPr>
          <w:rFonts w:ascii="Arial" w:hAnsi="Arial" w:cs="Arial"/>
        </w:rPr>
        <w:t>performance</w:t>
      </w:r>
      <w:r>
        <w:rPr>
          <w:rFonts w:ascii="Arial" w:hAnsi="Arial" w:cs="Arial"/>
        </w:rPr>
        <w:t xml:space="preserve"> is explored in the following sections. </w:t>
      </w:r>
    </w:p>
    <w:p w14:paraId="741D6997" w14:textId="77777777" w:rsidR="00794BFC" w:rsidRDefault="00794BFC" w:rsidP="003B495D">
      <w:pPr>
        <w:pStyle w:val="BodyText"/>
        <w:rPr>
          <w:rFonts w:ascii="Arial" w:hAnsi="Arial" w:cs="Arial"/>
        </w:rPr>
      </w:pPr>
    </w:p>
    <w:p w14:paraId="22257C4B" w14:textId="76245481" w:rsidR="00094744" w:rsidRDefault="00794BFC" w:rsidP="003B495D">
      <w:pPr>
        <w:pStyle w:val="BodyText"/>
        <w:rPr>
          <w:rFonts w:ascii="Arial" w:hAnsi="Arial" w:cs="Arial"/>
        </w:rPr>
      </w:pPr>
      <w:r>
        <w:rPr>
          <w:rFonts w:ascii="Arial" w:hAnsi="Arial" w:cs="Arial"/>
          <w:noProof/>
        </w:rPr>
        <w:drawing>
          <wp:inline distT="0" distB="0" distL="0" distR="0" wp14:anchorId="52D3F465" wp14:editId="4EA8B886">
            <wp:extent cx="6377731" cy="2329180"/>
            <wp:effectExtent l="0" t="0" r="4445" b="0"/>
            <wp:docPr id="1009" name="Picture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4949" cy="2331816"/>
                    </a:xfrm>
                    <a:prstGeom prst="rect">
                      <a:avLst/>
                    </a:prstGeom>
                    <a:noFill/>
                  </pic:spPr>
                </pic:pic>
              </a:graphicData>
            </a:graphic>
          </wp:inline>
        </w:drawing>
      </w:r>
    </w:p>
    <w:p w14:paraId="7538BBE3" w14:textId="0EE6AD1C" w:rsidR="007329A8" w:rsidRPr="005E5C25" w:rsidRDefault="005E5C25" w:rsidP="005E5C25">
      <w:pPr>
        <w:spacing w:before="60" w:after="120"/>
        <w:ind w:left="113" w:right="113"/>
        <w:rPr>
          <w:rFonts w:ascii="Arial" w:hAnsi="Arial"/>
          <w:b/>
          <w:color w:val="363534"/>
          <w:sz w:val="18"/>
        </w:rPr>
      </w:pPr>
      <w:r w:rsidRPr="005E5C25">
        <w:rPr>
          <w:rFonts w:ascii="Arial" w:hAnsi="Arial"/>
          <w:b/>
          <w:color w:val="363534"/>
          <w:sz w:val="18"/>
        </w:rPr>
        <w:t>Figure 8: Inputs and Output measures for Financial performance</w:t>
      </w:r>
    </w:p>
    <w:p w14:paraId="0D8D7DB8" w14:textId="4DB1BD4A" w:rsidR="007329A8" w:rsidRDefault="007329A8" w:rsidP="003B495D">
      <w:pPr>
        <w:pStyle w:val="BodyText"/>
        <w:rPr>
          <w:rFonts w:ascii="Arial" w:hAnsi="Arial" w:cs="Arial"/>
        </w:rPr>
      </w:pPr>
      <w:r w:rsidRPr="009D73F4">
        <w:rPr>
          <w:rFonts w:ascii="Arial" w:hAnsi="Arial" w:cs="Arial"/>
          <w:b/>
          <w:i/>
        </w:rPr>
        <w:t xml:space="preserve">Input </w:t>
      </w:r>
      <w:r>
        <w:rPr>
          <w:rFonts w:ascii="Arial" w:hAnsi="Arial" w:cs="Arial"/>
          <w:b/>
          <w:i/>
        </w:rPr>
        <w:t>measures</w:t>
      </w:r>
      <w:r w:rsidRPr="009D73F4">
        <w:rPr>
          <w:rFonts w:ascii="Arial" w:hAnsi="Arial" w:cs="Arial"/>
          <w:b/>
          <w:i/>
        </w:rPr>
        <w:t xml:space="preserve"> for</w:t>
      </w:r>
      <w:r>
        <w:rPr>
          <w:rFonts w:ascii="Arial" w:hAnsi="Arial" w:cs="Arial"/>
          <w:b/>
          <w:i/>
        </w:rPr>
        <w:t xml:space="preserve"> financial performance</w:t>
      </w:r>
    </w:p>
    <w:p w14:paraId="465A1C83" w14:textId="2E275DED" w:rsidR="00DA14B9" w:rsidRDefault="00DA14B9" w:rsidP="00DA14B9">
      <w:pPr>
        <w:pStyle w:val="BodyText"/>
        <w:rPr>
          <w:rFonts w:ascii="Arial" w:hAnsi="Arial"/>
        </w:rPr>
      </w:pPr>
      <w:r>
        <w:rPr>
          <w:rFonts w:ascii="Arial" w:hAnsi="Arial"/>
        </w:rPr>
        <w:t xml:space="preserve">With the overall focus of </w:t>
      </w:r>
      <w:r w:rsidR="00C05E3F">
        <w:rPr>
          <w:rFonts w:ascii="Arial" w:hAnsi="Arial"/>
        </w:rPr>
        <w:t>operational reporting</w:t>
      </w:r>
      <w:r>
        <w:rPr>
          <w:rFonts w:ascii="Arial" w:hAnsi="Arial"/>
        </w:rPr>
        <w:t xml:space="preserve"> on measuring how a council is providing for their community, financial indicators concentrate on the actions that councils need to take to be financially capable to offer services and functions to the community. This includes requirements such as:</w:t>
      </w:r>
    </w:p>
    <w:p w14:paraId="01D52329" w14:textId="752AC7B8" w:rsidR="00840886" w:rsidRDefault="00840886" w:rsidP="00C63BC1">
      <w:pPr>
        <w:pStyle w:val="BodyText"/>
        <w:numPr>
          <w:ilvl w:val="0"/>
          <w:numId w:val="34"/>
        </w:numPr>
        <w:rPr>
          <w:rFonts w:ascii="Arial" w:hAnsi="Arial"/>
        </w:rPr>
      </w:pPr>
      <w:r>
        <w:rPr>
          <w:rFonts w:ascii="Arial" w:hAnsi="Arial"/>
        </w:rPr>
        <w:lastRenderedPageBreak/>
        <w:t>Planning and budgeting</w:t>
      </w:r>
      <w:r w:rsidR="008C2952">
        <w:rPr>
          <w:rFonts w:ascii="Arial" w:hAnsi="Arial"/>
        </w:rPr>
        <w:t>;</w:t>
      </w:r>
    </w:p>
    <w:p w14:paraId="0A04A902" w14:textId="799C722D" w:rsidR="00DA14B9" w:rsidRDefault="00DA14B9" w:rsidP="00C63BC1">
      <w:pPr>
        <w:pStyle w:val="BodyText"/>
        <w:numPr>
          <w:ilvl w:val="0"/>
          <w:numId w:val="34"/>
        </w:numPr>
        <w:rPr>
          <w:rFonts w:ascii="Arial" w:hAnsi="Arial"/>
        </w:rPr>
      </w:pPr>
      <w:r>
        <w:rPr>
          <w:rFonts w:ascii="Arial" w:hAnsi="Arial"/>
        </w:rPr>
        <w:t>Revenue management; and</w:t>
      </w:r>
    </w:p>
    <w:p w14:paraId="6FD455EA" w14:textId="77777777" w:rsidR="00DA14B9" w:rsidRDefault="00DA14B9" w:rsidP="00C63BC1">
      <w:pPr>
        <w:pStyle w:val="BodyText"/>
        <w:numPr>
          <w:ilvl w:val="0"/>
          <w:numId w:val="34"/>
        </w:numPr>
        <w:rPr>
          <w:rFonts w:ascii="Arial" w:hAnsi="Arial"/>
        </w:rPr>
      </w:pPr>
      <w:r>
        <w:rPr>
          <w:rFonts w:ascii="Arial" w:hAnsi="Arial"/>
        </w:rPr>
        <w:t>Debt management.</w:t>
      </w:r>
    </w:p>
    <w:p w14:paraId="3FF0E7F2" w14:textId="77777777" w:rsidR="00DA14B9" w:rsidRDefault="00DA14B9" w:rsidP="00DA14B9">
      <w:pPr>
        <w:pStyle w:val="BodyText"/>
        <w:rPr>
          <w:rFonts w:ascii="Arial" w:hAnsi="Arial" w:cs="Arial"/>
        </w:rPr>
      </w:pPr>
      <w:r>
        <w:rPr>
          <w:rFonts w:ascii="Arial" w:hAnsi="Arial" w:cs="Arial"/>
        </w:rPr>
        <w:t xml:space="preserve"> Further, these financial requirements can be measured by indicators such as:</w:t>
      </w:r>
    </w:p>
    <w:p w14:paraId="17FF0529" w14:textId="77777777" w:rsidR="00DA14B9" w:rsidRDefault="00DA14B9" w:rsidP="00C63BC1">
      <w:pPr>
        <w:pStyle w:val="BodyText"/>
        <w:numPr>
          <w:ilvl w:val="0"/>
          <w:numId w:val="35"/>
        </w:numPr>
        <w:rPr>
          <w:rFonts w:ascii="Arial" w:hAnsi="Arial" w:cs="Arial"/>
        </w:rPr>
      </w:pPr>
      <w:r>
        <w:rPr>
          <w:rFonts w:ascii="Arial" w:hAnsi="Arial" w:cs="Arial"/>
        </w:rPr>
        <w:t>Financial stability – is council generating enough revenue to remain operational?</w:t>
      </w:r>
    </w:p>
    <w:p w14:paraId="2D75ABFF" w14:textId="77777777" w:rsidR="00DA14B9" w:rsidRDefault="00DA14B9" w:rsidP="00C63BC1">
      <w:pPr>
        <w:pStyle w:val="BodyText"/>
        <w:numPr>
          <w:ilvl w:val="0"/>
          <w:numId w:val="35"/>
        </w:numPr>
        <w:rPr>
          <w:rFonts w:ascii="Arial" w:hAnsi="Arial" w:cs="Arial"/>
        </w:rPr>
      </w:pPr>
      <w:r>
        <w:rPr>
          <w:rFonts w:ascii="Arial" w:hAnsi="Arial" w:cs="Arial"/>
        </w:rPr>
        <w:t>Obligations – is council managing its level of debt to meet current and future needs?</w:t>
      </w:r>
    </w:p>
    <w:p w14:paraId="16540EA9" w14:textId="77777777" w:rsidR="00DA14B9" w:rsidRDefault="00DA14B9" w:rsidP="00C63BC1">
      <w:pPr>
        <w:pStyle w:val="BodyText"/>
        <w:numPr>
          <w:ilvl w:val="0"/>
          <w:numId w:val="35"/>
        </w:numPr>
        <w:rPr>
          <w:rFonts w:ascii="Arial" w:hAnsi="Arial" w:cs="Arial"/>
        </w:rPr>
      </w:pPr>
      <w:r>
        <w:rPr>
          <w:rFonts w:ascii="Arial" w:hAnsi="Arial" w:cs="Arial"/>
        </w:rPr>
        <w:t>Liquidity – can council meet its financial obligations with the liquid assets available?</w:t>
      </w:r>
    </w:p>
    <w:p w14:paraId="056365BE" w14:textId="09CB0C96" w:rsidR="00E012FF" w:rsidRDefault="00E012FF" w:rsidP="00E012FF">
      <w:pPr>
        <w:pStyle w:val="BodyText"/>
        <w:rPr>
          <w:rFonts w:ascii="Arial" w:hAnsi="Arial" w:cs="Arial"/>
        </w:rPr>
      </w:pPr>
      <w:r>
        <w:rPr>
          <w:rFonts w:ascii="Arial" w:hAnsi="Arial" w:cs="Arial"/>
          <w:b/>
          <w:i/>
        </w:rPr>
        <w:t>Out</w:t>
      </w:r>
      <w:r w:rsidRPr="009D73F4">
        <w:rPr>
          <w:rFonts w:ascii="Arial" w:hAnsi="Arial" w:cs="Arial"/>
          <w:b/>
          <w:i/>
        </w:rPr>
        <w:t xml:space="preserve">put </w:t>
      </w:r>
      <w:r>
        <w:rPr>
          <w:rFonts w:ascii="Arial" w:hAnsi="Arial" w:cs="Arial"/>
          <w:b/>
          <w:i/>
        </w:rPr>
        <w:t>measures</w:t>
      </w:r>
      <w:r w:rsidRPr="009D73F4">
        <w:rPr>
          <w:rFonts w:ascii="Arial" w:hAnsi="Arial" w:cs="Arial"/>
          <w:b/>
          <w:i/>
        </w:rPr>
        <w:t xml:space="preserve"> for</w:t>
      </w:r>
      <w:r>
        <w:rPr>
          <w:rFonts w:ascii="Arial" w:hAnsi="Arial" w:cs="Arial"/>
          <w:b/>
          <w:i/>
        </w:rPr>
        <w:t xml:space="preserve"> financial performance</w:t>
      </w:r>
    </w:p>
    <w:p w14:paraId="3B1E8C44" w14:textId="095D7B08" w:rsidR="00F15518" w:rsidRDefault="00797C99" w:rsidP="007E02F9">
      <w:pPr>
        <w:pStyle w:val="BodyText"/>
      </w:pPr>
      <w:r>
        <w:t xml:space="preserve">In contrast to the financial performance input indicators, the output indicators seek to measure how the </w:t>
      </w:r>
      <w:r w:rsidR="002522DC">
        <w:t xml:space="preserve">council meets the community expectations </w:t>
      </w:r>
      <w:r w:rsidR="00895035">
        <w:t>in respect to areas such as:</w:t>
      </w:r>
    </w:p>
    <w:p w14:paraId="62459694" w14:textId="48896437" w:rsidR="00895035" w:rsidRDefault="00895035" w:rsidP="00C63BC1">
      <w:pPr>
        <w:pStyle w:val="BodyText"/>
        <w:numPr>
          <w:ilvl w:val="0"/>
          <w:numId w:val="37"/>
        </w:numPr>
      </w:pPr>
      <w:r>
        <w:t>Being financially responsible and accountable;</w:t>
      </w:r>
    </w:p>
    <w:p w14:paraId="59D67735" w14:textId="3F7307CC" w:rsidR="00895035" w:rsidRDefault="00026A64" w:rsidP="00C63BC1">
      <w:pPr>
        <w:pStyle w:val="BodyText"/>
        <w:numPr>
          <w:ilvl w:val="0"/>
          <w:numId w:val="37"/>
        </w:numPr>
      </w:pPr>
      <w:r>
        <w:t>Being f</w:t>
      </w:r>
      <w:r w:rsidR="007E54E2">
        <w:t xml:space="preserve">air </w:t>
      </w:r>
      <w:r>
        <w:t xml:space="preserve">in its </w:t>
      </w:r>
      <w:r w:rsidR="007E54E2">
        <w:t>rates and charges;</w:t>
      </w:r>
    </w:p>
    <w:p w14:paraId="3AFEF4A0" w14:textId="7D5BA8B6" w:rsidR="00026A64" w:rsidRDefault="00AF1A36" w:rsidP="00C63BC1">
      <w:pPr>
        <w:pStyle w:val="BodyText"/>
        <w:numPr>
          <w:ilvl w:val="0"/>
          <w:numId w:val="37"/>
        </w:numPr>
      </w:pPr>
      <w:r>
        <w:t>Meetings its obligations both now and for the future.</w:t>
      </w:r>
    </w:p>
    <w:p w14:paraId="406442C8" w14:textId="5CE02238" w:rsidR="00AF1A36" w:rsidRDefault="007F434D" w:rsidP="007E02F9">
      <w:pPr>
        <w:pStyle w:val="BodyText"/>
      </w:pPr>
      <w:r>
        <w:t xml:space="preserve">These </w:t>
      </w:r>
      <w:r w:rsidR="00B901EC">
        <w:t>expectations can be measured through indicators including:</w:t>
      </w:r>
    </w:p>
    <w:p w14:paraId="1D8DA034" w14:textId="0DF2A79D" w:rsidR="00B901EC" w:rsidRDefault="00B901EC" w:rsidP="00C63BC1">
      <w:pPr>
        <w:pStyle w:val="BodyText"/>
        <w:numPr>
          <w:ilvl w:val="0"/>
          <w:numId w:val="38"/>
        </w:numPr>
      </w:pPr>
      <w:r>
        <w:t xml:space="preserve">Operating position </w:t>
      </w:r>
      <w:r w:rsidR="002572E4">
        <w:t>–</w:t>
      </w:r>
      <w:r>
        <w:t xml:space="preserve"> </w:t>
      </w:r>
      <w:r w:rsidR="002572E4">
        <w:t xml:space="preserve">is </w:t>
      </w:r>
      <w:r w:rsidR="00085128">
        <w:t>c</w:t>
      </w:r>
      <w:r w:rsidR="002572E4">
        <w:t>ouncil</w:t>
      </w:r>
      <w:r w:rsidR="00FD7887">
        <w:t xml:space="preserve"> planning </w:t>
      </w:r>
      <w:r w:rsidR="00FE3362">
        <w:t>a surplus or a deficit?</w:t>
      </w:r>
    </w:p>
    <w:p w14:paraId="33AA23C6" w14:textId="14B8228D" w:rsidR="000876D2" w:rsidRDefault="000876D2" w:rsidP="00C63BC1">
      <w:pPr>
        <w:pStyle w:val="BodyText"/>
        <w:numPr>
          <w:ilvl w:val="0"/>
          <w:numId w:val="38"/>
        </w:numPr>
      </w:pPr>
      <w:r>
        <w:t>Expenditure – is council being efficient</w:t>
      </w:r>
      <w:r w:rsidR="00A82F49">
        <w:t xml:space="preserve"> in managing its expenses?</w:t>
      </w:r>
    </w:p>
    <w:p w14:paraId="77123716" w14:textId="6AC91709" w:rsidR="00A82F49" w:rsidRDefault="00F52C02" w:rsidP="007E02F9">
      <w:pPr>
        <w:pStyle w:val="BodyText"/>
      </w:pPr>
      <w:r>
        <w:t xml:space="preserve">The monitoring of the financial inputs and outputs will give a balanced view of </w:t>
      </w:r>
      <w:r w:rsidR="00537016">
        <w:t xml:space="preserve">financial performance. </w:t>
      </w:r>
    </w:p>
    <w:p w14:paraId="3F85A87C" w14:textId="77777777" w:rsidR="00462173" w:rsidRDefault="00462173" w:rsidP="007E02F9">
      <w:pPr>
        <w:pStyle w:val="BodyText"/>
      </w:pPr>
    </w:p>
    <w:p w14:paraId="35C1C823" w14:textId="0C3FDD33" w:rsidR="007E54E2" w:rsidRPr="00330D49" w:rsidRDefault="008F6F0C" w:rsidP="00330D49">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26" w:name="_Toc32323280"/>
      <w:r w:rsidRPr="00330D49">
        <w:rPr>
          <w:rFonts w:ascii="Arial" w:hAnsi="Arial"/>
          <w:color w:val="C00000"/>
          <w:lang w:val="en-US"/>
        </w:rPr>
        <w:t xml:space="preserve">Sustainable capacity </w:t>
      </w:r>
      <w:r w:rsidR="00330D49" w:rsidRPr="00330D49">
        <w:rPr>
          <w:rFonts w:ascii="Arial" w:hAnsi="Arial"/>
          <w:color w:val="C00000"/>
          <w:lang w:val="en-US"/>
        </w:rPr>
        <w:t>performance area</w:t>
      </w:r>
      <w:bookmarkEnd w:id="26"/>
    </w:p>
    <w:p w14:paraId="21CEE037" w14:textId="286C1AC5" w:rsidR="00CD4C04" w:rsidRDefault="00992576" w:rsidP="007E02F9">
      <w:pPr>
        <w:pStyle w:val="BodyText"/>
      </w:pPr>
      <w:r>
        <w:t xml:space="preserve">A council’s performance can be influenced by the broad </w:t>
      </w:r>
      <w:r w:rsidR="00B34F44">
        <w:t xml:space="preserve">social and economic </w:t>
      </w:r>
      <w:r>
        <w:t>environment in which the services are delivered. This indicator set acknowledges the external factors placed upon councils</w:t>
      </w:r>
      <w:r w:rsidR="00BF5365">
        <w:t>, i</w:t>
      </w:r>
      <w:r w:rsidR="006F021D">
        <w:t>nclud</w:t>
      </w:r>
      <w:r w:rsidR="00BF5365">
        <w:t>ing</w:t>
      </w:r>
      <w:r w:rsidR="000C4681">
        <w:t>:</w:t>
      </w:r>
    </w:p>
    <w:p w14:paraId="36A64A6C" w14:textId="06A2025F" w:rsidR="006F021D" w:rsidRDefault="006F021D" w:rsidP="00BB18A1">
      <w:pPr>
        <w:pStyle w:val="BodyText"/>
        <w:numPr>
          <w:ilvl w:val="0"/>
          <w:numId w:val="39"/>
        </w:numPr>
      </w:pPr>
      <w:r>
        <w:t>Population size – growth or decline in resident numbers</w:t>
      </w:r>
      <w:r w:rsidR="00462173">
        <w:t>; and</w:t>
      </w:r>
    </w:p>
    <w:p w14:paraId="227DD9EA" w14:textId="23F2CF59" w:rsidR="000C4681" w:rsidRDefault="000C4681" w:rsidP="00BB18A1">
      <w:pPr>
        <w:pStyle w:val="BodyText"/>
        <w:numPr>
          <w:ilvl w:val="0"/>
          <w:numId w:val="39"/>
        </w:numPr>
      </w:pPr>
      <w:r>
        <w:t xml:space="preserve">Socio-economic disadvantage </w:t>
      </w:r>
      <w:r w:rsidR="00BB18A1">
        <w:t>–</w:t>
      </w:r>
      <w:r>
        <w:t xml:space="preserve"> </w:t>
      </w:r>
      <w:r w:rsidR="00BB18A1">
        <w:t>resident’s access to material and social resources, and their ability to participate in society.</w:t>
      </w:r>
    </w:p>
    <w:p w14:paraId="4E099772" w14:textId="3B20745F" w:rsidR="006F021D" w:rsidRDefault="00376B31" w:rsidP="007E02F9">
      <w:pPr>
        <w:pStyle w:val="BodyText"/>
      </w:pPr>
      <w:r>
        <w:t xml:space="preserve">While not a direct reflection of council’s performance, </w:t>
      </w:r>
      <w:r w:rsidR="004C21BD">
        <w:t xml:space="preserve">these indicators demonstrate </w:t>
      </w:r>
      <w:r w:rsidR="00CB17A7">
        <w:t xml:space="preserve">a council’s ability to manage </w:t>
      </w:r>
      <w:r w:rsidR="006E4AC6">
        <w:t xml:space="preserve">and deliver services and </w:t>
      </w:r>
      <w:r w:rsidR="008A1D16">
        <w:t xml:space="preserve">infrastructure </w:t>
      </w:r>
      <w:r w:rsidR="001D17CC">
        <w:t>within</w:t>
      </w:r>
      <w:r w:rsidR="00CB17A7">
        <w:t xml:space="preserve"> the community’s </w:t>
      </w:r>
      <w:r w:rsidR="00B34F44">
        <w:t xml:space="preserve">economic and social environment. </w:t>
      </w:r>
    </w:p>
    <w:p w14:paraId="020755B7" w14:textId="6E700945" w:rsidR="00E04C52" w:rsidRDefault="00E04C52" w:rsidP="007E02F9">
      <w:pPr>
        <w:pStyle w:val="BodyText"/>
      </w:pPr>
    </w:p>
    <w:p w14:paraId="5B209A52" w14:textId="20081C4E" w:rsidR="00E04C52" w:rsidRPr="00E04C52" w:rsidRDefault="00E04C52" w:rsidP="00E04C52">
      <w:pPr>
        <w:pStyle w:val="Heading2"/>
        <w:tabs>
          <w:tab w:val="clear" w:pos="1418"/>
          <w:tab w:val="clear" w:pos="1701"/>
          <w:tab w:val="clear" w:pos="1985"/>
        </w:tabs>
        <w:spacing w:before="200" w:after="0" w:line="276" w:lineRule="auto"/>
        <w:ind w:left="709" w:hanging="715"/>
        <w:rPr>
          <w:rFonts w:ascii="Arial" w:hAnsi="Arial"/>
          <w:color w:val="C00000"/>
          <w:lang w:val="en-US"/>
        </w:rPr>
      </w:pPr>
      <w:r w:rsidRPr="00E04C52">
        <w:rPr>
          <w:rFonts w:ascii="Arial" w:hAnsi="Arial"/>
          <w:color w:val="C00000"/>
          <w:lang w:val="en-US"/>
        </w:rPr>
        <w:t>Governance and management checklist</w:t>
      </w:r>
    </w:p>
    <w:p w14:paraId="7232AA8F" w14:textId="0F91D13A" w:rsidR="00E04C52" w:rsidRDefault="00CA37F4" w:rsidP="007E02F9">
      <w:pPr>
        <w:pStyle w:val="BodyText"/>
      </w:pPr>
      <w:r>
        <w:t xml:space="preserve">In light of all the legislative requirements and best practice </w:t>
      </w:r>
      <w:r w:rsidR="00D81B31">
        <w:t>models</w:t>
      </w:r>
      <w:r w:rsidR="0063407B">
        <w:t xml:space="preserve"> placed upon local government</w:t>
      </w:r>
      <w:r w:rsidR="00D81B31">
        <w:t xml:space="preserve">, the Governance and management checklist summarises the required and recommended </w:t>
      </w:r>
      <w:r w:rsidR="002D771F">
        <w:t xml:space="preserve">frameworks, </w:t>
      </w:r>
      <w:r w:rsidR="00D81B31">
        <w:t>policies, procedures, and practices</w:t>
      </w:r>
      <w:r w:rsidR="002D771F">
        <w:t xml:space="preserve"> that </w:t>
      </w:r>
      <w:r w:rsidR="00D81B31">
        <w:t xml:space="preserve">councils </w:t>
      </w:r>
      <w:r w:rsidR="00131A41">
        <w:t>can</w:t>
      </w:r>
      <w:r w:rsidR="00D81B31">
        <w:t xml:space="preserve"> have in place to </w:t>
      </w:r>
      <w:r w:rsidR="002D771F">
        <w:t>ensure strong and effective govern</w:t>
      </w:r>
      <w:r w:rsidR="0063407B">
        <w:t>ance.</w:t>
      </w:r>
    </w:p>
    <w:p w14:paraId="7B8F4877" w14:textId="03A6A0E2" w:rsidR="0063407B" w:rsidRDefault="0063407B" w:rsidP="007E02F9">
      <w:pPr>
        <w:pStyle w:val="BodyText"/>
      </w:pPr>
      <w:r>
        <w:t>These include:</w:t>
      </w:r>
    </w:p>
    <w:p w14:paraId="2A76B3D4" w14:textId="1FE3470D" w:rsidR="0063407B" w:rsidRDefault="00C05F49" w:rsidP="00F435E6">
      <w:pPr>
        <w:pStyle w:val="BodyText"/>
        <w:numPr>
          <w:ilvl w:val="0"/>
          <w:numId w:val="41"/>
        </w:numPr>
      </w:pPr>
      <w:r>
        <w:t>Community engagement;</w:t>
      </w:r>
    </w:p>
    <w:p w14:paraId="6D2990F7" w14:textId="1DFF8AB1" w:rsidR="00C05F49" w:rsidRDefault="00C05F49" w:rsidP="00F435E6">
      <w:pPr>
        <w:pStyle w:val="BodyText"/>
        <w:numPr>
          <w:ilvl w:val="0"/>
          <w:numId w:val="41"/>
        </w:numPr>
      </w:pPr>
      <w:r>
        <w:t>Planning;</w:t>
      </w:r>
    </w:p>
    <w:p w14:paraId="6F78764C" w14:textId="472189D9" w:rsidR="00C05F49" w:rsidRDefault="00F435E6" w:rsidP="00F435E6">
      <w:pPr>
        <w:pStyle w:val="BodyText"/>
        <w:numPr>
          <w:ilvl w:val="0"/>
          <w:numId w:val="41"/>
        </w:numPr>
      </w:pPr>
      <w:r>
        <w:t>Monitoring;</w:t>
      </w:r>
    </w:p>
    <w:p w14:paraId="6CB228D7" w14:textId="6997FF35" w:rsidR="00F435E6" w:rsidRDefault="00F435E6" w:rsidP="00F435E6">
      <w:pPr>
        <w:pStyle w:val="BodyText"/>
        <w:numPr>
          <w:ilvl w:val="0"/>
          <w:numId w:val="41"/>
        </w:numPr>
      </w:pPr>
      <w:r>
        <w:t xml:space="preserve">Reporting; and </w:t>
      </w:r>
    </w:p>
    <w:p w14:paraId="07267E6E" w14:textId="27B75F38" w:rsidR="00F435E6" w:rsidRDefault="00F435E6" w:rsidP="00F435E6">
      <w:pPr>
        <w:pStyle w:val="BodyText"/>
        <w:numPr>
          <w:ilvl w:val="0"/>
          <w:numId w:val="41"/>
        </w:numPr>
      </w:pPr>
      <w:r>
        <w:t>Decision making.</w:t>
      </w:r>
    </w:p>
    <w:p w14:paraId="75009B94" w14:textId="77777777" w:rsidR="00E5082D" w:rsidRPr="00273AD9" w:rsidRDefault="00E5082D" w:rsidP="00E5082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27" w:name="_Toc514256303"/>
      <w:bookmarkStart w:id="28" w:name="_Toc514332047"/>
      <w:bookmarkStart w:id="29" w:name="_Toc513817483"/>
      <w:bookmarkStart w:id="30" w:name="_Toc514339335"/>
      <w:bookmarkStart w:id="31" w:name="_Toc32323281"/>
      <w:bookmarkEnd w:id="27"/>
      <w:bookmarkEnd w:id="28"/>
      <w:r w:rsidRPr="00273AD9">
        <w:rPr>
          <w:rFonts w:ascii="Arial" w:hAnsi="Arial"/>
          <w:color w:val="C00000"/>
          <w:lang w:val="en-US"/>
        </w:rPr>
        <w:lastRenderedPageBreak/>
        <w:t>Legislative framework</w:t>
      </w:r>
      <w:bookmarkEnd w:id="29"/>
      <w:bookmarkEnd w:id="30"/>
      <w:bookmarkEnd w:id="31"/>
    </w:p>
    <w:p w14:paraId="335D7208" w14:textId="77777777" w:rsidR="00E5082D" w:rsidRPr="00273AD9" w:rsidRDefault="00E5082D" w:rsidP="007E02F9">
      <w:pPr>
        <w:pStyle w:val="BodyText"/>
      </w:pPr>
      <w:r w:rsidRPr="00273AD9">
        <w:t>Legislation was introduced in early 2014 which set up the requirement for councils to report on their performance through their annual report to their community.</w:t>
      </w:r>
      <w:r w:rsidRPr="00273AD9">
        <w:rPr>
          <w:rStyle w:val="FootnoteReference"/>
          <w:sz w:val="18"/>
        </w:rPr>
        <w:footnoteReference w:id="2"/>
      </w:r>
      <w:r w:rsidRPr="00273AD9">
        <w:t xml:space="preserve">  The reporting format for the indicators and measures in the annual report is prescribed by the </w:t>
      </w:r>
      <w:r w:rsidRPr="00273AD9">
        <w:rPr>
          <w:i/>
        </w:rPr>
        <w:t>Local Government Act 1989</w:t>
      </w:r>
      <w:r w:rsidRPr="00273AD9">
        <w:t xml:space="preserve"> (the Act) and the Local Government (Planning and Reporting) Regulations 2014.  </w:t>
      </w:r>
    </w:p>
    <w:p w14:paraId="22EC5AB9" w14:textId="77777777" w:rsidR="00E5082D" w:rsidRPr="00273AD9" w:rsidRDefault="00E5082D" w:rsidP="007E02F9">
      <w:pPr>
        <w:pStyle w:val="Heading4"/>
      </w:pPr>
      <w:r w:rsidRPr="00273AD9">
        <w:t>Planning and accountability framework</w:t>
      </w:r>
    </w:p>
    <w:p w14:paraId="60613F6D" w14:textId="77777777" w:rsidR="00E5082D" w:rsidRPr="00273AD9" w:rsidRDefault="00E5082D" w:rsidP="007E02F9">
      <w:pPr>
        <w:pStyle w:val="BodyText"/>
      </w:pPr>
      <w:r w:rsidRPr="00273AD9">
        <w:t>The planning and accountability framework is found in part 6 of the Act and in the regulations. The legislation requires councils to prepare the following documents:</w:t>
      </w:r>
    </w:p>
    <w:p w14:paraId="0DCB18BC" w14:textId="77777777" w:rsidR="00E5082D" w:rsidRPr="00273AD9" w:rsidRDefault="00E5082D" w:rsidP="007E02F9">
      <w:pPr>
        <w:pStyle w:val="PullOutBoxBullet"/>
        <w:rPr>
          <w:rFonts w:eastAsia="Cambria"/>
          <w:lang w:val="en-GB"/>
        </w:rPr>
      </w:pPr>
      <w:r w:rsidRPr="00273AD9">
        <w:rPr>
          <w:rFonts w:eastAsia="Cambria"/>
          <w:lang w:val="en-GB"/>
        </w:rPr>
        <w:t xml:space="preserve">a council plan within the period of six months after each general election or by 30 June, whichever is later </w:t>
      </w:r>
    </w:p>
    <w:p w14:paraId="4380997F" w14:textId="77777777" w:rsidR="00E5082D" w:rsidRPr="00273AD9" w:rsidRDefault="00E5082D" w:rsidP="007E02F9">
      <w:pPr>
        <w:pStyle w:val="PullOutBoxBullet"/>
        <w:rPr>
          <w:rFonts w:eastAsia="Cambria"/>
          <w:lang w:val="en-GB"/>
        </w:rPr>
      </w:pPr>
      <w:r w:rsidRPr="00273AD9">
        <w:rPr>
          <w:rFonts w:eastAsia="Cambria"/>
          <w:lang w:val="en-GB"/>
        </w:rPr>
        <w:t xml:space="preserve">a strategic resource plan for a period of at least four years and include this in the council plan </w:t>
      </w:r>
    </w:p>
    <w:p w14:paraId="378D75A1" w14:textId="77777777" w:rsidR="00E5082D" w:rsidRPr="00273AD9" w:rsidRDefault="00E5082D" w:rsidP="007E02F9">
      <w:pPr>
        <w:pStyle w:val="PullOutBoxBullet"/>
        <w:rPr>
          <w:rFonts w:eastAsia="Cambria"/>
          <w:lang w:val="en-GB"/>
        </w:rPr>
      </w:pPr>
      <w:r w:rsidRPr="00273AD9">
        <w:rPr>
          <w:rFonts w:eastAsia="Cambria"/>
          <w:lang w:val="en-GB"/>
        </w:rPr>
        <w:t xml:space="preserve">a budget for each financial year </w:t>
      </w:r>
    </w:p>
    <w:p w14:paraId="48E668D2" w14:textId="77777777" w:rsidR="00E5082D" w:rsidRPr="00273AD9" w:rsidRDefault="00E5082D" w:rsidP="007E02F9">
      <w:pPr>
        <w:pStyle w:val="PullOutBoxBullet"/>
        <w:rPr>
          <w:rFonts w:eastAsia="Cambria"/>
          <w:lang w:val="en-GB"/>
        </w:rPr>
      </w:pPr>
      <w:r w:rsidRPr="00273AD9">
        <w:rPr>
          <w:rFonts w:eastAsia="Cambria"/>
          <w:lang w:val="en-GB"/>
        </w:rPr>
        <w:t xml:space="preserve">an annual report in respect of each financial year.  </w:t>
      </w:r>
    </w:p>
    <w:p w14:paraId="4A501721" w14:textId="4FE67349" w:rsidR="00E5082D" w:rsidRPr="00273AD9" w:rsidRDefault="00E5082D" w:rsidP="007E02F9">
      <w:pPr>
        <w:pStyle w:val="BodyText"/>
      </w:pPr>
      <w:r w:rsidRPr="00273AD9">
        <w:t xml:space="preserve">Figure </w:t>
      </w:r>
      <w:r w:rsidR="0005787D">
        <w:t>9</w:t>
      </w:r>
      <w:r w:rsidRPr="00273AD9">
        <w:t xml:space="preserve"> shows the relationships between the key planning and reporting documents that make up the planning and accountability framework for local government. It also shows that there are opportunities for community and stakeholder input and feedback at each stage of the planning and reporting cycle. This is important to ensure accountability to residents and ratepayers.</w:t>
      </w:r>
    </w:p>
    <w:p w14:paraId="7D943AD4" w14:textId="77DAD669" w:rsidR="00E5082D" w:rsidRPr="00273AD9" w:rsidRDefault="00E5082D" w:rsidP="00E5082D">
      <w:pPr>
        <w:rPr>
          <w:rFonts w:ascii="Arial" w:hAnsi="Arial"/>
        </w:rPr>
      </w:pPr>
      <w:r>
        <w:rPr>
          <w:rFonts w:ascii="Arial" w:hAnsi="Arial"/>
          <w:noProof/>
        </w:rPr>
        <w:drawing>
          <wp:anchor distT="0" distB="0" distL="114300" distR="114300" simplePos="0" relativeHeight="251658262" behindDoc="0" locked="0" layoutInCell="1" allowOverlap="0" wp14:anchorId="0C53189B" wp14:editId="03B4D3B2">
            <wp:simplePos x="0" y="0"/>
            <wp:positionH relativeFrom="column">
              <wp:posOffset>-28575</wp:posOffset>
            </wp:positionH>
            <wp:positionV relativeFrom="paragraph">
              <wp:posOffset>325120</wp:posOffset>
            </wp:positionV>
            <wp:extent cx="5386705" cy="3639185"/>
            <wp:effectExtent l="0" t="0" r="4445" b="0"/>
            <wp:wrapTopAndBottom/>
            <wp:docPr id="42" name="Picture 42" descr="Screen shot 2014-10-16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4-10-16 at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86705" cy="3639185"/>
                    </a:xfrm>
                    <a:prstGeom prst="rect">
                      <a:avLst/>
                    </a:prstGeom>
                    <a:noFill/>
                  </pic:spPr>
                </pic:pic>
              </a:graphicData>
            </a:graphic>
            <wp14:sizeRelH relativeFrom="margin">
              <wp14:pctWidth>0</wp14:pctWidth>
            </wp14:sizeRelH>
            <wp14:sizeRelV relativeFrom="margin">
              <wp14:pctHeight>0</wp14:pctHeight>
            </wp14:sizeRelV>
          </wp:anchor>
        </w:drawing>
      </w:r>
      <w:r w:rsidRPr="00273AD9">
        <w:rPr>
          <w:rFonts w:ascii="Arial" w:hAnsi="Arial"/>
          <w:b/>
        </w:rPr>
        <w:t xml:space="preserve">Figure </w:t>
      </w:r>
      <w:r w:rsidR="0005787D">
        <w:rPr>
          <w:rFonts w:ascii="Arial" w:hAnsi="Arial"/>
          <w:b/>
        </w:rPr>
        <w:t>9:</w:t>
      </w:r>
      <w:r w:rsidRPr="00273AD9">
        <w:rPr>
          <w:rFonts w:ascii="Arial" w:hAnsi="Arial"/>
          <w:b/>
        </w:rPr>
        <w:t xml:space="preserve"> Planning and accountability framework</w:t>
      </w:r>
    </w:p>
    <w:p w14:paraId="3AA1E228" w14:textId="77777777" w:rsidR="00E5082D" w:rsidRPr="00273AD9" w:rsidRDefault="00E5082D" w:rsidP="007E02F9">
      <w:pPr>
        <w:pStyle w:val="BodyText"/>
        <w:keepNext/>
      </w:pPr>
      <w:r w:rsidRPr="00273AD9">
        <w:lastRenderedPageBreak/>
        <w:t>The LGPRF has been operationalised within the planning and accountability framework as follows:</w:t>
      </w:r>
    </w:p>
    <w:p w14:paraId="6F6DFE35" w14:textId="4965A4DE" w:rsidR="00E5082D" w:rsidRPr="00273AD9" w:rsidRDefault="00E5082D" w:rsidP="007E02F9">
      <w:pPr>
        <w:pStyle w:val="PullOutBoxBullet"/>
        <w:keepNext/>
        <w:rPr>
          <w:rFonts w:eastAsia="Cambria"/>
          <w:lang w:val="en-GB"/>
        </w:rPr>
      </w:pPr>
      <w:r w:rsidRPr="00273AD9">
        <w:rPr>
          <w:rFonts w:eastAsia="Cambria"/>
          <w:b/>
          <w:lang w:val="en-GB"/>
        </w:rPr>
        <w:t>service performance indicators</w:t>
      </w:r>
      <w:r w:rsidRPr="00273AD9">
        <w:rPr>
          <w:rFonts w:eastAsia="Cambria"/>
          <w:lang w:val="en-GB"/>
        </w:rPr>
        <w:t xml:space="preserve"> </w:t>
      </w:r>
      <w:r w:rsidRPr="00273AD9">
        <w:rPr>
          <w:rFonts w:eastAsia="Cambria"/>
          <w:b/>
          <w:lang w:val="en-GB"/>
        </w:rPr>
        <w:t>–</w:t>
      </w:r>
      <w:r w:rsidRPr="00273AD9">
        <w:rPr>
          <w:rFonts w:eastAsia="Cambria"/>
          <w:lang w:val="en-GB"/>
        </w:rPr>
        <w:t xml:space="preserve"> service indicators be included in the budget and reported against in the performance statement in the annual report. All service performance indicators and measures should be reported in the report of operations in the annual report</w:t>
      </w:r>
    </w:p>
    <w:p w14:paraId="69BE23BF" w14:textId="431E6AF9" w:rsidR="00E5082D" w:rsidRPr="00273AD9" w:rsidRDefault="00E5082D" w:rsidP="007E02F9">
      <w:pPr>
        <w:pStyle w:val="PullOutBoxBullet"/>
        <w:keepNext/>
        <w:rPr>
          <w:rFonts w:eastAsia="Cambria"/>
          <w:lang w:val="en-GB"/>
        </w:rPr>
      </w:pPr>
      <w:r w:rsidRPr="00273AD9">
        <w:rPr>
          <w:rFonts w:eastAsia="Cambria"/>
          <w:b/>
          <w:lang w:val="en-GB"/>
        </w:rPr>
        <w:t>financial performance indicators –</w:t>
      </w:r>
      <w:r w:rsidRPr="00273AD9">
        <w:rPr>
          <w:rFonts w:eastAsia="Cambria"/>
          <w:lang w:val="en-GB"/>
        </w:rPr>
        <w:t xml:space="preserve"> all financial performance indicators and measures be reported in the performance statement in the annual report</w:t>
      </w:r>
    </w:p>
    <w:p w14:paraId="3E6E5730" w14:textId="467E41B7" w:rsidR="00E5082D" w:rsidRPr="00273AD9" w:rsidRDefault="00E5082D" w:rsidP="007E02F9">
      <w:pPr>
        <w:pStyle w:val="PullOutBoxBullet"/>
        <w:keepNext/>
        <w:rPr>
          <w:rFonts w:eastAsia="Cambria"/>
          <w:lang w:val="en-GB"/>
        </w:rPr>
      </w:pPr>
      <w:r w:rsidRPr="00273AD9">
        <w:rPr>
          <w:rFonts w:eastAsia="Cambria"/>
          <w:b/>
          <w:lang w:val="en-GB"/>
        </w:rPr>
        <w:t>sustainable capacity indicators –</w:t>
      </w:r>
      <w:r w:rsidRPr="00273AD9">
        <w:rPr>
          <w:rFonts w:eastAsia="Cambria"/>
          <w:lang w:val="en-GB"/>
        </w:rPr>
        <w:t xml:space="preserve"> all sustainable capacity indicators be reported in the performance statement in the annual report</w:t>
      </w:r>
    </w:p>
    <w:p w14:paraId="2A13AF7F" w14:textId="417A9B9D" w:rsidR="00E5082D" w:rsidRPr="00273AD9" w:rsidRDefault="00E5082D" w:rsidP="007E02F9">
      <w:pPr>
        <w:pStyle w:val="PullOutBoxBullet"/>
        <w:keepNext/>
        <w:rPr>
          <w:rFonts w:eastAsia="Cambria"/>
          <w:lang w:val="en-GB"/>
        </w:rPr>
      </w:pPr>
      <w:r w:rsidRPr="00273AD9">
        <w:rPr>
          <w:rFonts w:eastAsia="Cambria"/>
          <w:b/>
          <w:lang w:val="en-GB"/>
        </w:rPr>
        <w:t>governance and management indicators –</w:t>
      </w:r>
      <w:r w:rsidRPr="00273AD9">
        <w:rPr>
          <w:rFonts w:eastAsia="Cambria"/>
          <w:lang w:val="en-GB"/>
        </w:rPr>
        <w:t xml:space="preserve"> the checklist be reported in the report of operations in the annual report.</w:t>
      </w:r>
    </w:p>
    <w:p w14:paraId="5040538F" w14:textId="4C51E3BD" w:rsidR="00E5082D" w:rsidRDefault="00E5082D" w:rsidP="007E02F9">
      <w:pPr>
        <w:pStyle w:val="BodyText"/>
      </w:pPr>
      <w:r w:rsidRPr="00273AD9">
        <w:t xml:space="preserve">The performance statement will be subject to audit by the Victorian Auditor-General’s Office (VAGO). Sufficient audit evidence will need to be provided to support the results and explanation of material variations. </w:t>
      </w:r>
    </w:p>
    <w:p w14:paraId="50B78640" w14:textId="77777777" w:rsidR="00D22597" w:rsidRPr="00273AD9" w:rsidRDefault="00D22597" w:rsidP="00D22597">
      <w:pPr>
        <w:spacing w:line="240" w:lineRule="auto"/>
        <w:rPr>
          <w:rFonts w:ascii="Arial" w:hAnsi="Arial"/>
          <w:sz w:val="18"/>
        </w:rPr>
      </w:pPr>
      <w:r w:rsidRPr="00273AD9">
        <w:rPr>
          <w:rFonts w:ascii="Arial" w:hAnsi="Arial"/>
          <w:sz w:val="18"/>
        </w:rPr>
        <w:t xml:space="preserve">For </w:t>
      </w:r>
      <w:r w:rsidRPr="00273AD9">
        <w:rPr>
          <w:rFonts w:ascii="Arial" w:hAnsi="Arial"/>
          <w:b/>
          <w:sz w:val="18"/>
        </w:rPr>
        <w:t>further information</w:t>
      </w:r>
      <w:r w:rsidRPr="00273AD9">
        <w:rPr>
          <w:rFonts w:ascii="Arial" w:hAnsi="Arial"/>
          <w:sz w:val="18"/>
        </w:rPr>
        <w:t xml:space="preserve"> on how reporting through the annual report works refer to:</w:t>
      </w:r>
    </w:p>
    <w:p w14:paraId="2BA62C5A" w14:textId="77777777" w:rsidR="00D22597" w:rsidRPr="00273AD9" w:rsidRDefault="00D22597" w:rsidP="00D22597">
      <w:pPr>
        <w:pStyle w:val="TableTextBullet"/>
        <w:rPr>
          <w:rFonts w:ascii="Arial" w:hAnsi="Arial"/>
        </w:rPr>
      </w:pPr>
      <w:r w:rsidRPr="00273AD9">
        <w:t xml:space="preserve">Department of Environment, Land, Water and Planning, </w:t>
      </w:r>
      <w:r w:rsidRPr="00273AD9">
        <w:rPr>
          <w:rFonts w:ascii="Arial" w:hAnsi="Arial"/>
          <w:i/>
        </w:rPr>
        <w:t>Local Government Performance Statement Better Practice Guide</w:t>
      </w:r>
      <w:r w:rsidRPr="00273AD9">
        <w:rPr>
          <w:rFonts w:ascii="Arial" w:hAnsi="Arial"/>
        </w:rPr>
        <w:t>, State of Victoria</w:t>
      </w:r>
    </w:p>
    <w:p w14:paraId="21005024" w14:textId="77777777" w:rsidR="00D22597" w:rsidRPr="00273AD9" w:rsidRDefault="00D22597" w:rsidP="00D22597">
      <w:pPr>
        <w:pStyle w:val="TableTextBullet"/>
        <w:rPr>
          <w:rFonts w:ascii="Arial" w:hAnsi="Arial"/>
        </w:rPr>
      </w:pPr>
      <w:r w:rsidRPr="00273AD9">
        <w:t xml:space="preserve">Department of Environment, Land, Water and Planning, </w:t>
      </w:r>
      <w:r w:rsidRPr="00273AD9">
        <w:rPr>
          <w:rFonts w:ascii="Arial" w:hAnsi="Arial"/>
          <w:i/>
        </w:rPr>
        <w:t>Local Government Report of Operations Better Practice Guide</w:t>
      </w:r>
      <w:r w:rsidRPr="00273AD9">
        <w:rPr>
          <w:rFonts w:ascii="Arial" w:hAnsi="Arial"/>
        </w:rPr>
        <w:t xml:space="preserve">, State of Victoria </w:t>
      </w:r>
    </w:p>
    <w:p w14:paraId="240F2795" w14:textId="77777777" w:rsidR="00D22597" w:rsidRPr="00C21DC9" w:rsidRDefault="00D22597" w:rsidP="00D22597">
      <w:pPr>
        <w:pStyle w:val="TableTextBullet"/>
      </w:pPr>
      <w:r w:rsidRPr="00273AD9">
        <w:t xml:space="preserve">Department of Environment, Land, Water and Planning, </w:t>
      </w:r>
      <w:r w:rsidRPr="00273AD9">
        <w:rPr>
          <w:rFonts w:ascii="Arial" w:hAnsi="Arial"/>
          <w:i/>
        </w:rPr>
        <w:t>Local Government Model Financial Report</w:t>
      </w:r>
      <w:r w:rsidRPr="00273AD9">
        <w:rPr>
          <w:rFonts w:ascii="Arial" w:hAnsi="Arial"/>
        </w:rPr>
        <w:t xml:space="preserve">, State of Victoria </w:t>
      </w:r>
    </w:p>
    <w:p w14:paraId="0F51D07A" w14:textId="77777777" w:rsidR="00D22597" w:rsidRPr="00273AD9" w:rsidRDefault="00D22597" w:rsidP="007E02F9">
      <w:pPr>
        <w:pStyle w:val="BodyText"/>
      </w:pPr>
    </w:p>
    <w:tbl>
      <w:tblPr>
        <w:tblW w:w="9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5387"/>
        <w:gridCol w:w="1925"/>
      </w:tblGrid>
      <w:tr w:rsidR="00E5082D" w:rsidRPr="00752287" w14:paraId="25ED1A0D" w14:textId="77777777" w:rsidTr="00E5082D">
        <w:tc>
          <w:tcPr>
            <w:tcW w:w="9830" w:type="dxa"/>
            <w:gridSpan w:val="3"/>
            <w:vAlign w:val="center"/>
          </w:tcPr>
          <w:p w14:paraId="4ED2662C" w14:textId="0EB933ED" w:rsidR="00E5082D" w:rsidRPr="00FC5C36" w:rsidRDefault="00E5082D" w:rsidP="007E02F9">
            <w:pPr>
              <w:pStyle w:val="BoxTitle"/>
              <w:spacing w:after="120"/>
              <w:rPr>
                <w:rFonts w:ascii="Calibri" w:hAnsi="Calibri" w:cs="Tahoma"/>
              </w:rPr>
            </w:pPr>
            <w:r w:rsidRPr="007E02F9">
              <w:rPr>
                <w:rFonts w:cs="Arial"/>
                <w:sz w:val="20"/>
              </w:rPr>
              <w:t>Reporting checklist</w:t>
            </w:r>
          </w:p>
          <w:p w14:paraId="78A67BED" w14:textId="77777777" w:rsidR="00E5082D" w:rsidRPr="00273AD9" w:rsidRDefault="00E5082D" w:rsidP="007E02F9">
            <w:pPr>
              <w:pStyle w:val="BodyText"/>
            </w:pPr>
            <w:r w:rsidRPr="00273AD9">
              <w:t>The following checklist sets out the legislative requirements for incorporating the LGPRF into the key planning and reporting documents for local government.</w:t>
            </w:r>
          </w:p>
        </w:tc>
      </w:tr>
      <w:tr w:rsidR="00E5082D" w:rsidRPr="00752287" w14:paraId="1B9C489E" w14:textId="77777777" w:rsidTr="006237D1">
        <w:tc>
          <w:tcPr>
            <w:tcW w:w="2518" w:type="dxa"/>
            <w:vAlign w:val="center"/>
          </w:tcPr>
          <w:p w14:paraId="140D2E61" w14:textId="77777777" w:rsidR="00E5082D" w:rsidRPr="00273AD9" w:rsidRDefault="00E5082D" w:rsidP="00E5082D">
            <w:pPr>
              <w:tabs>
                <w:tab w:val="left" w:pos="567"/>
              </w:tabs>
              <w:spacing w:line="240" w:lineRule="auto"/>
              <w:rPr>
                <w:rFonts w:ascii="Arial" w:hAnsi="Arial"/>
                <w:b/>
                <w:bCs/>
                <w:color w:val="000000"/>
                <w:sz w:val="18"/>
              </w:rPr>
            </w:pPr>
            <w:r w:rsidRPr="00273AD9">
              <w:rPr>
                <w:rFonts w:ascii="Arial" w:hAnsi="Arial"/>
                <w:b/>
                <w:bCs/>
                <w:color w:val="000000"/>
                <w:sz w:val="18"/>
              </w:rPr>
              <w:t>Document</w:t>
            </w:r>
          </w:p>
        </w:tc>
        <w:tc>
          <w:tcPr>
            <w:tcW w:w="5387" w:type="dxa"/>
            <w:tcBorders>
              <w:bottom w:val="single" w:sz="4" w:space="0" w:color="auto"/>
            </w:tcBorders>
            <w:vAlign w:val="center"/>
          </w:tcPr>
          <w:p w14:paraId="58B907EB" w14:textId="77777777" w:rsidR="00E5082D" w:rsidRPr="00273AD9" w:rsidRDefault="00E5082D" w:rsidP="00E5082D">
            <w:pPr>
              <w:tabs>
                <w:tab w:val="left" w:pos="567"/>
              </w:tabs>
              <w:spacing w:line="240" w:lineRule="auto"/>
              <w:jc w:val="center"/>
              <w:rPr>
                <w:rFonts w:ascii="Arial" w:hAnsi="Arial"/>
                <w:b/>
                <w:bCs/>
                <w:color w:val="000000"/>
                <w:sz w:val="18"/>
              </w:rPr>
            </w:pPr>
            <w:r w:rsidRPr="00273AD9">
              <w:rPr>
                <w:rFonts w:ascii="Arial" w:hAnsi="Arial"/>
                <w:b/>
                <w:bCs/>
                <w:color w:val="000000"/>
                <w:sz w:val="18"/>
              </w:rPr>
              <w:t>Requirement</w:t>
            </w:r>
          </w:p>
        </w:tc>
        <w:tc>
          <w:tcPr>
            <w:tcW w:w="1925" w:type="dxa"/>
            <w:tcBorders>
              <w:bottom w:val="single" w:sz="4" w:space="0" w:color="auto"/>
            </w:tcBorders>
          </w:tcPr>
          <w:p w14:paraId="4D71A38D" w14:textId="77777777" w:rsidR="00E5082D" w:rsidRPr="00273AD9" w:rsidRDefault="00E5082D" w:rsidP="00E5082D">
            <w:pPr>
              <w:tabs>
                <w:tab w:val="left" w:pos="567"/>
              </w:tabs>
              <w:spacing w:line="240" w:lineRule="auto"/>
              <w:jc w:val="center"/>
              <w:rPr>
                <w:rFonts w:ascii="Arial" w:hAnsi="Arial"/>
                <w:b/>
                <w:bCs/>
                <w:color w:val="000000"/>
                <w:sz w:val="18"/>
              </w:rPr>
            </w:pPr>
            <w:r w:rsidRPr="00273AD9">
              <w:rPr>
                <w:rFonts w:ascii="Arial" w:hAnsi="Arial"/>
                <w:b/>
                <w:bCs/>
                <w:color w:val="000000"/>
                <w:sz w:val="18"/>
              </w:rPr>
              <w:t>Reference</w:t>
            </w:r>
          </w:p>
        </w:tc>
      </w:tr>
      <w:tr w:rsidR="00473154" w:rsidRPr="00752287" w14:paraId="124DF1A3" w14:textId="77777777" w:rsidTr="006237D1">
        <w:trPr>
          <w:trHeight w:val="712"/>
        </w:trPr>
        <w:tc>
          <w:tcPr>
            <w:tcW w:w="2518" w:type="dxa"/>
            <w:vMerge w:val="restart"/>
            <w:vAlign w:val="center"/>
          </w:tcPr>
          <w:p w14:paraId="559A9A8E" w14:textId="77777777" w:rsidR="00473154" w:rsidRPr="00273AD9" w:rsidRDefault="00473154" w:rsidP="00E5082D">
            <w:pPr>
              <w:tabs>
                <w:tab w:val="left" w:pos="567"/>
              </w:tabs>
              <w:spacing w:line="240" w:lineRule="auto"/>
              <w:rPr>
                <w:rFonts w:ascii="Arial" w:hAnsi="Arial"/>
                <w:b/>
                <w:bCs/>
                <w:color w:val="000000"/>
                <w:sz w:val="18"/>
              </w:rPr>
            </w:pPr>
            <w:r w:rsidRPr="00273AD9">
              <w:rPr>
                <w:rFonts w:ascii="Arial" w:hAnsi="Arial"/>
                <w:b/>
                <w:bCs/>
                <w:color w:val="000000"/>
                <w:sz w:val="18"/>
              </w:rPr>
              <w:t>Budget</w:t>
            </w:r>
          </w:p>
        </w:tc>
        <w:tc>
          <w:tcPr>
            <w:tcW w:w="5387" w:type="dxa"/>
            <w:tcBorders>
              <w:bottom w:val="nil"/>
            </w:tcBorders>
            <w:vAlign w:val="center"/>
          </w:tcPr>
          <w:p w14:paraId="4B4102F2" w14:textId="2EFA88AD" w:rsidR="00473154" w:rsidRPr="00273AD9" w:rsidRDefault="00473154" w:rsidP="007E02F9">
            <w:pPr>
              <w:pStyle w:val="TableTextNumbered"/>
            </w:pPr>
            <w:r w:rsidRPr="00273AD9">
              <w:t>The prescribed outcome indicators and measures of service performance for services funded in the budget</w:t>
            </w:r>
          </w:p>
        </w:tc>
        <w:tc>
          <w:tcPr>
            <w:tcW w:w="1925" w:type="dxa"/>
            <w:tcBorders>
              <w:bottom w:val="nil"/>
            </w:tcBorders>
          </w:tcPr>
          <w:p w14:paraId="2AA18A93" w14:textId="5FDC150E" w:rsidR="00473154" w:rsidRPr="00273AD9" w:rsidRDefault="00473154">
            <w:pPr>
              <w:pStyle w:val="BodyTextIndent"/>
              <w:tabs>
                <w:tab w:val="left" w:pos="1140"/>
              </w:tabs>
              <w:ind w:left="0"/>
              <w:rPr>
                <w:rFonts w:ascii="Arial" w:hAnsi="Arial"/>
                <w:color w:val="000000"/>
                <w:sz w:val="18"/>
              </w:rPr>
            </w:pPr>
            <w:r w:rsidRPr="00273AD9">
              <w:rPr>
                <w:rFonts w:ascii="Arial" w:hAnsi="Arial"/>
                <w:color w:val="000000"/>
                <w:sz w:val="18"/>
              </w:rPr>
              <w:t>LGA 127(2)(da)</w:t>
            </w:r>
          </w:p>
        </w:tc>
      </w:tr>
      <w:tr w:rsidR="00473154" w:rsidRPr="00752287" w14:paraId="05D42B95" w14:textId="77777777" w:rsidTr="006237D1">
        <w:trPr>
          <w:trHeight w:val="545"/>
        </w:trPr>
        <w:tc>
          <w:tcPr>
            <w:tcW w:w="2518" w:type="dxa"/>
            <w:vMerge/>
            <w:vAlign w:val="center"/>
          </w:tcPr>
          <w:p w14:paraId="6A5AE09F" w14:textId="77777777" w:rsidR="00473154" w:rsidRPr="00273AD9" w:rsidRDefault="00473154" w:rsidP="00E5082D">
            <w:pPr>
              <w:tabs>
                <w:tab w:val="left" w:pos="567"/>
              </w:tabs>
              <w:spacing w:line="240" w:lineRule="auto"/>
              <w:rPr>
                <w:rFonts w:ascii="Arial" w:hAnsi="Arial"/>
                <w:b/>
                <w:bCs/>
                <w:color w:val="000000"/>
                <w:sz w:val="18"/>
              </w:rPr>
            </w:pPr>
          </w:p>
        </w:tc>
        <w:tc>
          <w:tcPr>
            <w:tcW w:w="5387" w:type="dxa"/>
            <w:tcBorders>
              <w:top w:val="nil"/>
              <w:bottom w:val="single" w:sz="4" w:space="0" w:color="auto"/>
            </w:tcBorders>
            <w:vAlign w:val="center"/>
          </w:tcPr>
          <w:p w14:paraId="3B681C23" w14:textId="7AF26067" w:rsidR="00473154" w:rsidRPr="00273AD9" w:rsidRDefault="00473154">
            <w:pPr>
              <w:pStyle w:val="TableTextNumbered"/>
            </w:pPr>
            <w:r w:rsidRPr="00273AD9">
              <w:t>The prescribed measures in relation to the indicators above</w:t>
            </w:r>
          </w:p>
        </w:tc>
        <w:tc>
          <w:tcPr>
            <w:tcW w:w="1925" w:type="dxa"/>
            <w:tcBorders>
              <w:top w:val="nil"/>
              <w:bottom w:val="single" w:sz="4" w:space="0" w:color="auto"/>
            </w:tcBorders>
          </w:tcPr>
          <w:p w14:paraId="240C4588" w14:textId="26A25156" w:rsidR="00473154" w:rsidRPr="00273AD9" w:rsidRDefault="000019B0">
            <w:pPr>
              <w:pStyle w:val="BodyTextIndent"/>
              <w:tabs>
                <w:tab w:val="left" w:pos="1140"/>
              </w:tabs>
              <w:ind w:left="0"/>
              <w:rPr>
                <w:rFonts w:ascii="Arial" w:hAnsi="Arial"/>
                <w:color w:val="000000"/>
                <w:sz w:val="18"/>
              </w:rPr>
            </w:pPr>
            <w:r w:rsidRPr="00273AD9">
              <w:rPr>
                <w:rFonts w:ascii="Arial" w:hAnsi="Arial"/>
                <w:color w:val="000000"/>
                <w:sz w:val="18"/>
              </w:rPr>
              <w:t>LGA 127(2)(db)</w:t>
            </w:r>
          </w:p>
        </w:tc>
      </w:tr>
      <w:tr w:rsidR="00F959F6" w:rsidRPr="00752287" w14:paraId="6C5B85B1" w14:textId="77777777" w:rsidTr="006237D1">
        <w:trPr>
          <w:trHeight w:val="528"/>
        </w:trPr>
        <w:tc>
          <w:tcPr>
            <w:tcW w:w="2518" w:type="dxa"/>
            <w:vMerge w:val="restart"/>
            <w:vAlign w:val="center"/>
          </w:tcPr>
          <w:p w14:paraId="533BB196" w14:textId="77777777" w:rsidR="00F959F6" w:rsidRPr="00273AD9" w:rsidRDefault="00F959F6" w:rsidP="00E5082D">
            <w:pPr>
              <w:tabs>
                <w:tab w:val="left" w:pos="567"/>
              </w:tabs>
              <w:spacing w:line="240" w:lineRule="auto"/>
              <w:rPr>
                <w:rFonts w:ascii="Arial" w:hAnsi="Arial"/>
                <w:b/>
                <w:bCs/>
                <w:color w:val="000000"/>
                <w:sz w:val="18"/>
              </w:rPr>
            </w:pPr>
            <w:r w:rsidRPr="00273AD9">
              <w:rPr>
                <w:rFonts w:ascii="Arial" w:hAnsi="Arial"/>
                <w:b/>
                <w:bCs/>
                <w:color w:val="000000"/>
                <w:sz w:val="18"/>
              </w:rPr>
              <w:t>Report of operations</w:t>
            </w:r>
          </w:p>
        </w:tc>
        <w:tc>
          <w:tcPr>
            <w:tcW w:w="5387" w:type="dxa"/>
            <w:tcBorders>
              <w:bottom w:val="nil"/>
            </w:tcBorders>
            <w:vAlign w:val="center"/>
          </w:tcPr>
          <w:p w14:paraId="12F2D691" w14:textId="50314E71" w:rsidR="00F959F6" w:rsidRPr="00273AD9" w:rsidRDefault="00F959F6" w:rsidP="007E02F9">
            <w:pPr>
              <w:pStyle w:val="TableTextNumbered"/>
            </w:pPr>
            <w:r w:rsidRPr="00273AD9">
              <w:t>The results in the prescribed form of the council’s assessment against the prescribed governance and management checklist</w:t>
            </w:r>
          </w:p>
        </w:tc>
        <w:tc>
          <w:tcPr>
            <w:tcW w:w="1925" w:type="dxa"/>
            <w:tcBorders>
              <w:bottom w:val="nil"/>
            </w:tcBorders>
          </w:tcPr>
          <w:p w14:paraId="317B904C" w14:textId="5B90E9B0" w:rsidR="00F959F6" w:rsidRPr="00273AD9" w:rsidRDefault="00F959F6">
            <w:pPr>
              <w:pStyle w:val="BodyTextIndent"/>
              <w:tabs>
                <w:tab w:val="left" w:pos="1140"/>
              </w:tabs>
              <w:ind w:left="0"/>
              <w:rPr>
                <w:rFonts w:ascii="Arial" w:hAnsi="Arial"/>
                <w:color w:val="000000"/>
                <w:sz w:val="18"/>
              </w:rPr>
            </w:pPr>
            <w:r w:rsidRPr="00273AD9">
              <w:rPr>
                <w:rFonts w:ascii="Arial" w:hAnsi="Arial"/>
                <w:color w:val="000000"/>
                <w:sz w:val="18"/>
              </w:rPr>
              <w:t>LGA 131(3)(a)(ii)</w:t>
            </w:r>
          </w:p>
        </w:tc>
      </w:tr>
      <w:tr w:rsidR="00F959F6" w:rsidRPr="00752287" w14:paraId="2C3C34D2" w14:textId="77777777" w:rsidTr="006237D1">
        <w:trPr>
          <w:trHeight w:val="1304"/>
        </w:trPr>
        <w:tc>
          <w:tcPr>
            <w:tcW w:w="2518" w:type="dxa"/>
            <w:vMerge/>
            <w:vAlign w:val="center"/>
          </w:tcPr>
          <w:p w14:paraId="732D9622" w14:textId="77777777" w:rsidR="00F959F6" w:rsidRPr="00273AD9" w:rsidRDefault="00F959F6"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36E5803A" w14:textId="3B0033FB" w:rsidR="00F959F6" w:rsidRPr="00273AD9" w:rsidRDefault="00F959F6">
            <w:pPr>
              <w:pStyle w:val="TableTextNumbered"/>
            </w:pPr>
            <w:r w:rsidRPr="00273AD9">
              <w:t>For the purposes of 131(3)(a)(ii) of the Act the prescribed governance and management checklist is set out in column 1 of Schedule 1 to the regulations and the prescribed form of the results of council's assessment against the prescribed governance and management checklist is set out in column 2 of Schedule 1 to the regulations</w:t>
            </w:r>
          </w:p>
        </w:tc>
        <w:tc>
          <w:tcPr>
            <w:tcW w:w="1925" w:type="dxa"/>
            <w:tcBorders>
              <w:top w:val="nil"/>
              <w:bottom w:val="nil"/>
            </w:tcBorders>
          </w:tcPr>
          <w:p w14:paraId="1D74FDE0" w14:textId="75C32902" w:rsidR="00F959F6" w:rsidDel="007D6A4E" w:rsidRDefault="00034DA1">
            <w:pPr>
              <w:pStyle w:val="BodyTextIndent"/>
              <w:tabs>
                <w:tab w:val="left" w:pos="1140"/>
              </w:tabs>
              <w:ind w:left="0"/>
              <w:rPr>
                <w:rFonts w:ascii="Arial" w:hAnsi="Arial"/>
                <w:color w:val="000000"/>
                <w:sz w:val="18"/>
              </w:rPr>
            </w:pPr>
            <w:r w:rsidRPr="00273AD9">
              <w:rPr>
                <w:rFonts w:ascii="Arial" w:hAnsi="Arial"/>
                <w:color w:val="000000"/>
                <w:sz w:val="18"/>
              </w:rPr>
              <w:t>LGR 12</w:t>
            </w:r>
          </w:p>
        </w:tc>
      </w:tr>
      <w:tr w:rsidR="00F959F6" w:rsidRPr="00752287" w14:paraId="2F3CC152" w14:textId="77777777" w:rsidTr="006237D1">
        <w:trPr>
          <w:trHeight w:val="624"/>
        </w:trPr>
        <w:tc>
          <w:tcPr>
            <w:tcW w:w="2518" w:type="dxa"/>
            <w:vMerge/>
            <w:vAlign w:val="center"/>
          </w:tcPr>
          <w:p w14:paraId="636B645A" w14:textId="77777777" w:rsidR="00F959F6" w:rsidRPr="00273AD9" w:rsidRDefault="00F959F6"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29F5AEBB" w14:textId="550F8A07" w:rsidR="00F959F6" w:rsidRPr="00273AD9" w:rsidRDefault="00F959F6">
            <w:pPr>
              <w:pStyle w:val="TableTextNumbered"/>
            </w:pPr>
            <w:r w:rsidRPr="00273AD9">
              <w:t>All prescribed indicators of service performance for the services provided by the council during that financial year and the prescribed measures relating to those indicators</w:t>
            </w:r>
          </w:p>
        </w:tc>
        <w:tc>
          <w:tcPr>
            <w:tcW w:w="1925" w:type="dxa"/>
            <w:tcBorders>
              <w:top w:val="nil"/>
              <w:bottom w:val="nil"/>
            </w:tcBorders>
          </w:tcPr>
          <w:p w14:paraId="513D1433" w14:textId="6D209902" w:rsidR="00F959F6" w:rsidDel="007D6A4E" w:rsidRDefault="00034DA1">
            <w:pPr>
              <w:pStyle w:val="BodyTextIndent"/>
              <w:tabs>
                <w:tab w:val="left" w:pos="1140"/>
              </w:tabs>
              <w:ind w:left="0"/>
              <w:rPr>
                <w:rFonts w:ascii="Arial" w:hAnsi="Arial"/>
                <w:color w:val="000000"/>
                <w:sz w:val="18"/>
              </w:rPr>
            </w:pPr>
            <w:r w:rsidRPr="00273AD9">
              <w:rPr>
                <w:rFonts w:ascii="Arial" w:hAnsi="Arial"/>
                <w:color w:val="000000"/>
                <w:sz w:val="18"/>
              </w:rPr>
              <w:t>LGA 131(3)(a)(iii)</w:t>
            </w:r>
          </w:p>
        </w:tc>
      </w:tr>
      <w:tr w:rsidR="00F959F6" w:rsidRPr="00752287" w14:paraId="11170847" w14:textId="77777777" w:rsidTr="006237D1">
        <w:trPr>
          <w:trHeight w:val="510"/>
        </w:trPr>
        <w:tc>
          <w:tcPr>
            <w:tcW w:w="2518" w:type="dxa"/>
            <w:vMerge/>
            <w:vAlign w:val="center"/>
          </w:tcPr>
          <w:p w14:paraId="48D123A1" w14:textId="77777777" w:rsidR="00F959F6" w:rsidRPr="00273AD9" w:rsidRDefault="00F959F6" w:rsidP="00E5082D">
            <w:pPr>
              <w:tabs>
                <w:tab w:val="left" w:pos="567"/>
              </w:tabs>
              <w:spacing w:line="240" w:lineRule="auto"/>
              <w:rPr>
                <w:rFonts w:ascii="Arial" w:hAnsi="Arial"/>
                <w:b/>
                <w:bCs/>
                <w:color w:val="000000"/>
                <w:sz w:val="18"/>
              </w:rPr>
            </w:pPr>
          </w:p>
        </w:tc>
        <w:tc>
          <w:tcPr>
            <w:tcW w:w="5387" w:type="dxa"/>
            <w:tcBorders>
              <w:top w:val="nil"/>
              <w:bottom w:val="single" w:sz="4" w:space="0" w:color="auto"/>
            </w:tcBorders>
            <w:vAlign w:val="center"/>
          </w:tcPr>
          <w:p w14:paraId="1A50C436" w14:textId="666B07C5" w:rsidR="00F959F6" w:rsidRPr="00273AD9" w:rsidRDefault="00F959F6">
            <w:pPr>
              <w:pStyle w:val="TableTextNumbered"/>
            </w:pPr>
            <w:r w:rsidRPr="00273AD9">
              <w:t xml:space="preserve">Results achieved for that financial year in relation to the performance indicators and measures referred to </w:t>
            </w:r>
            <w:r w:rsidR="0022559C">
              <w:t>a</w:t>
            </w:r>
            <w:r w:rsidRPr="00273AD9">
              <w:t>bove</w:t>
            </w:r>
          </w:p>
        </w:tc>
        <w:tc>
          <w:tcPr>
            <w:tcW w:w="1925" w:type="dxa"/>
            <w:tcBorders>
              <w:top w:val="nil"/>
              <w:bottom w:val="single" w:sz="4" w:space="0" w:color="auto"/>
            </w:tcBorders>
          </w:tcPr>
          <w:p w14:paraId="27841499" w14:textId="1B055B06" w:rsidR="00F959F6" w:rsidDel="007D6A4E" w:rsidRDefault="00034DA1">
            <w:pPr>
              <w:pStyle w:val="BodyTextIndent"/>
              <w:tabs>
                <w:tab w:val="left" w:pos="1140"/>
              </w:tabs>
              <w:ind w:left="0"/>
              <w:rPr>
                <w:rFonts w:ascii="Arial" w:hAnsi="Arial"/>
                <w:color w:val="000000"/>
                <w:sz w:val="18"/>
              </w:rPr>
            </w:pPr>
            <w:r w:rsidRPr="00273AD9">
              <w:rPr>
                <w:rFonts w:ascii="Arial" w:hAnsi="Arial"/>
                <w:color w:val="000000"/>
                <w:sz w:val="18"/>
              </w:rPr>
              <w:t>LGA 131(3)(a)(iv)</w:t>
            </w:r>
          </w:p>
        </w:tc>
      </w:tr>
      <w:tr w:rsidR="00F959F6" w:rsidRPr="00752287" w14:paraId="06D9C060" w14:textId="77777777" w:rsidTr="006237D1">
        <w:trPr>
          <w:trHeight w:val="737"/>
        </w:trPr>
        <w:tc>
          <w:tcPr>
            <w:tcW w:w="2518" w:type="dxa"/>
            <w:vMerge/>
            <w:vAlign w:val="center"/>
          </w:tcPr>
          <w:p w14:paraId="3BA54557" w14:textId="77777777" w:rsidR="00F959F6" w:rsidRPr="00273AD9" w:rsidRDefault="00F959F6" w:rsidP="00E5082D">
            <w:pPr>
              <w:tabs>
                <w:tab w:val="left" w:pos="567"/>
              </w:tabs>
              <w:spacing w:line="240" w:lineRule="auto"/>
              <w:rPr>
                <w:rFonts w:ascii="Arial" w:hAnsi="Arial"/>
                <w:b/>
                <w:bCs/>
                <w:color w:val="000000"/>
                <w:sz w:val="18"/>
              </w:rPr>
            </w:pPr>
          </w:p>
        </w:tc>
        <w:tc>
          <w:tcPr>
            <w:tcW w:w="5387" w:type="dxa"/>
            <w:tcBorders>
              <w:top w:val="single" w:sz="4" w:space="0" w:color="auto"/>
              <w:bottom w:val="nil"/>
            </w:tcBorders>
            <w:vAlign w:val="center"/>
          </w:tcPr>
          <w:p w14:paraId="4E61E143" w14:textId="7AD87787" w:rsidR="00F959F6" w:rsidRPr="00273AD9" w:rsidRDefault="00F959F6">
            <w:pPr>
              <w:pStyle w:val="TableTextNumbered"/>
            </w:pPr>
            <w:r w:rsidRPr="00273AD9">
              <w:t xml:space="preserve">For the purposes of section 131(3)(a)(iii) and (iv) of the Act, the prescribed indicators of service performance and the prescribed measures relating to those indicators are </w:t>
            </w:r>
            <w:r w:rsidRPr="00273AD9">
              <w:lastRenderedPageBreak/>
              <w:t>set out in Schedule 2.</w:t>
            </w:r>
          </w:p>
        </w:tc>
        <w:tc>
          <w:tcPr>
            <w:tcW w:w="1925" w:type="dxa"/>
            <w:tcBorders>
              <w:top w:val="single" w:sz="4" w:space="0" w:color="auto"/>
              <w:bottom w:val="nil"/>
            </w:tcBorders>
          </w:tcPr>
          <w:p w14:paraId="1C0BAC32" w14:textId="38C667CA" w:rsidR="00F959F6" w:rsidDel="007D6A4E" w:rsidRDefault="00034DA1">
            <w:pPr>
              <w:pStyle w:val="BodyTextIndent"/>
              <w:tabs>
                <w:tab w:val="left" w:pos="1140"/>
              </w:tabs>
              <w:ind w:left="0"/>
              <w:rPr>
                <w:rFonts w:ascii="Arial" w:hAnsi="Arial"/>
                <w:color w:val="000000"/>
                <w:sz w:val="18"/>
              </w:rPr>
            </w:pPr>
            <w:r w:rsidRPr="00273AD9">
              <w:rPr>
                <w:rFonts w:ascii="Arial" w:hAnsi="Arial"/>
                <w:color w:val="000000"/>
                <w:sz w:val="18"/>
              </w:rPr>
              <w:lastRenderedPageBreak/>
              <w:t>LGR 13(1)</w:t>
            </w:r>
          </w:p>
        </w:tc>
      </w:tr>
      <w:tr w:rsidR="00F959F6" w:rsidRPr="00752287" w14:paraId="2C7A5FD7" w14:textId="77777777" w:rsidTr="006237D1">
        <w:trPr>
          <w:trHeight w:val="1247"/>
        </w:trPr>
        <w:tc>
          <w:tcPr>
            <w:tcW w:w="2518" w:type="dxa"/>
            <w:vMerge/>
            <w:vAlign w:val="center"/>
          </w:tcPr>
          <w:p w14:paraId="6AB5DDEB" w14:textId="77777777" w:rsidR="00F959F6" w:rsidRPr="00273AD9" w:rsidRDefault="00F959F6" w:rsidP="00E5082D">
            <w:pPr>
              <w:tabs>
                <w:tab w:val="left" w:pos="567"/>
              </w:tabs>
              <w:spacing w:line="240" w:lineRule="auto"/>
              <w:rPr>
                <w:rFonts w:ascii="Arial" w:hAnsi="Arial"/>
                <w:b/>
                <w:bCs/>
                <w:color w:val="000000"/>
                <w:sz w:val="18"/>
              </w:rPr>
            </w:pPr>
          </w:p>
        </w:tc>
        <w:tc>
          <w:tcPr>
            <w:tcW w:w="5387" w:type="dxa"/>
            <w:tcBorders>
              <w:top w:val="nil"/>
              <w:bottom w:val="single" w:sz="4" w:space="0" w:color="auto"/>
            </w:tcBorders>
            <w:vAlign w:val="center"/>
          </w:tcPr>
          <w:p w14:paraId="5E0F5F4E" w14:textId="615C9A8A" w:rsidR="00F959F6" w:rsidRPr="00273AD9" w:rsidRDefault="00F959F6">
            <w:pPr>
              <w:pStyle w:val="TableTextNumbered"/>
            </w:pPr>
            <w:r w:rsidRPr="00273AD9">
              <w:t>For the purposes of section 131(3)(a)(v) of the Act, the report of operations must contain the results achieved in relation to the performance indicators and measures under section 131(3)(a)(iv) of the Act and the corresponding results for the preceding 3 financial years and an explanation of any material variations between results referred to above</w:t>
            </w:r>
          </w:p>
        </w:tc>
        <w:tc>
          <w:tcPr>
            <w:tcW w:w="1925" w:type="dxa"/>
            <w:tcBorders>
              <w:top w:val="nil"/>
              <w:bottom w:val="single" w:sz="4" w:space="0" w:color="auto"/>
            </w:tcBorders>
          </w:tcPr>
          <w:p w14:paraId="0EC81280" w14:textId="7B2DC24F" w:rsidR="00F959F6" w:rsidDel="007D6A4E" w:rsidRDefault="00034DA1">
            <w:pPr>
              <w:pStyle w:val="BodyTextIndent"/>
              <w:tabs>
                <w:tab w:val="left" w:pos="1140"/>
              </w:tabs>
              <w:ind w:left="0"/>
              <w:rPr>
                <w:rFonts w:ascii="Arial" w:hAnsi="Arial"/>
                <w:color w:val="000000"/>
                <w:sz w:val="18"/>
              </w:rPr>
            </w:pPr>
            <w:r w:rsidRPr="00273AD9">
              <w:rPr>
                <w:rFonts w:ascii="Arial" w:hAnsi="Arial"/>
                <w:color w:val="000000"/>
                <w:sz w:val="18"/>
              </w:rPr>
              <w:t>LGR 13(2)</w:t>
            </w:r>
          </w:p>
        </w:tc>
      </w:tr>
      <w:tr w:rsidR="00034DA1" w:rsidRPr="00752287" w14:paraId="3B4FA4D1" w14:textId="77777777" w:rsidTr="006237D1">
        <w:trPr>
          <w:trHeight w:val="1020"/>
        </w:trPr>
        <w:tc>
          <w:tcPr>
            <w:tcW w:w="2518" w:type="dxa"/>
            <w:vMerge w:val="restart"/>
            <w:vAlign w:val="center"/>
          </w:tcPr>
          <w:p w14:paraId="0E24C3D6" w14:textId="77777777" w:rsidR="00034DA1" w:rsidRPr="00273AD9" w:rsidRDefault="00034DA1" w:rsidP="00E5082D">
            <w:pPr>
              <w:tabs>
                <w:tab w:val="left" w:pos="567"/>
              </w:tabs>
              <w:spacing w:line="240" w:lineRule="auto"/>
              <w:rPr>
                <w:rFonts w:ascii="Arial" w:hAnsi="Arial"/>
                <w:b/>
                <w:bCs/>
                <w:color w:val="000000"/>
              </w:rPr>
            </w:pPr>
            <w:r w:rsidRPr="00273AD9">
              <w:rPr>
                <w:rFonts w:ascii="Arial" w:hAnsi="Arial"/>
                <w:b/>
                <w:bCs/>
                <w:color w:val="000000"/>
                <w:sz w:val="18"/>
              </w:rPr>
              <w:t>Performance statement</w:t>
            </w:r>
          </w:p>
        </w:tc>
        <w:tc>
          <w:tcPr>
            <w:tcW w:w="5387" w:type="dxa"/>
            <w:tcBorders>
              <w:bottom w:val="nil"/>
            </w:tcBorders>
            <w:vAlign w:val="center"/>
          </w:tcPr>
          <w:p w14:paraId="007D01F5" w14:textId="28A6A0D8" w:rsidR="00034DA1" w:rsidRPr="00273AD9" w:rsidRDefault="00034DA1" w:rsidP="007E02F9">
            <w:pPr>
              <w:pStyle w:val="TableTextNumbered"/>
            </w:pPr>
            <w:r w:rsidRPr="00273AD9">
              <w:t xml:space="preserve">For the services funded in the budget for the financial year reported on, the prescribed indicators of service performance </w:t>
            </w:r>
            <w:r w:rsidRPr="007E02F9">
              <w:t>required by the regulations to be reported against in the performance statement and the prescribed measures relating to those indicators</w:t>
            </w:r>
          </w:p>
        </w:tc>
        <w:tc>
          <w:tcPr>
            <w:tcW w:w="1925" w:type="dxa"/>
            <w:tcBorders>
              <w:bottom w:val="nil"/>
            </w:tcBorders>
          </w:tcPr>
          <w:p w14:paraId="5108025E" w14:textId="5CE07663" w:rsidR="00034DA1" w:rsidRPr="00576055" w:rsidRDefault="00034DA1" w:rsidP="007E02F9">
            <w:pPr>
              <w:pStyle w:val="ListNumber"/>
              <w:numPr>
                <w:ilvl w:val="0"/>
                <w:numId w:val="0"/>
              </w:numPr>
              <w:spacing w:before="60" w:after="60" w:line="220" w:lineRule="atLeast"/>
              <w:ind w:left="369" w:hanging="369"/>
              <w:rPr>
                <w:rFonts w:ascii="Arial" w:hAnsi="Arial"/>
                <w:color w:val="000000"/>
                <w:sz w:val="18"/>
                <w:szCs w:val="18"/>
              </w:rPr>
            </w:pPr>
            <w:r w:rsidRPr="007E02F9">
              <w:rPr>
                <w:sz w:val="18"/>
                <w:szCs w:val="18"/>
              </w:rPr>
              <w:t>LGA 131(4)(a)(i)</w:t>
            </w:r>
          </w:p>
        </w:tc>
      </w:tr>
      <w:tr w:rsidR="00034DA1" w:rsidRPr="00752287" w14:paraId="6F185B0C" w14:textId="77777777" w:rsidTr="006237D1">
        <w:trPr>
          <w:trHeight w:val="737"/>
        </w:trPr>
        <w:tc>
          <w:tcPr>
            <w:tcW w:w="2518" w:type="dxa"/>
            <w:vMerge/>
            <w:vAlign w:val="center"/>
          </w:tcPr>
          <w:p w14:paraId="09B55B2F"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0D77C9CF" w14:textId="56CB32DD" w:rsidR="00034DA1" w:rsidRPr="00273AD9" w:rsidRDefault="00AA73B4">
            <w:pPr>
              <w:pStyle w:val="TableTextNumbered"/>
            </w:pPr>
            <w:r w:rsidRPr="00273AD9">
              <w:t>For the purposes of section 131(4)(a)(i) of the Act, the prescribed indicators of service performance and the prescribed measures relating to those indicators are set out in Part 2 of Schedule 3 to the regulations</w:t>
            </w:r>
          </w:p>
        </w:tc>
        <w:tc>
          <w:tcPr>
            <w:tcW w:w="1925" w:type="dxa"/>
            <w:tcBorders>
              <w:top w:val="nil"/>
              <w:bottom w:val="nil"/>
            </w:tcBorders>
          </w:tcPr>
          <w:p w14:paraId="4785B25C" w14:textId="1B660671" w:rsidR="00034DA1" w:rsidRPr="005409DF" w:rsidDel="00BD39EA" w:rsidRDefault="00AA73B4" w:rsidP="007E02F9">
            <w:pPr>
              <w:pStyle w:val="ListNumber"/>
              <w:numPr>
                <w:ilvl w:val="0"/>
                <w:numId w:val="0"/>
              </w:numPr>
              <w:spacing w:before="60" w:after="60" w:line="220" w:lineRule="atLeast"/>
              <w:ind w:left="369" w:hanging="369"/>
              <w:rPr>
                <w:sz w:val="18"/>
                <w:szCs w:val="18"/>
              </w:rPr>
            </w:pPr>
            <w:r w:rsidRPr="006C1FC6">
              <w:rPr>
                <w:sz w:val="18"/>
                <w:szCs w:val="18"/>
              </w:rPr>
              <w:t>LGR 15(1)</w:t>
            </w:r>
          </w:p>
        </w:tc>
      </w:tr>
      <w:tr w:rsidR="00034DA1" w:rsidRPr="00752287" w14:paraId="4C48F713" w14:textId="77777777" w:rsidTr="006237D1">
        <w:trPr>
          <w:trHeight w:val="340"/>
        </w:trPr>
        <w:tc>
          <w:tcPr>
            <w:tcW w:w="2518" w:type="dxa"/>
            <w:vMerge/>
            <w:vAlign w:val="center"/>
          </w:tcPr>
          <w:p w14:paraId="1469BD38"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378CC983" w14:textId="18EF6B15" w:rsidR="00034DA1" w:rsidRPr="00273AD9" w:rsidRDefault="00AA73B4">
            <w:pPr>
              <w:pStyle w:val="TableTextNumbered"/>
            </w:pPr>
            <w:r w:rsidRPr="00273AD9">
              <w:t>The prescribed indicators of financial performance and the prescribed measures relating to those indicators</w:t>
            </w:r>
          </w:p>
        </w:tc>
        <w:tc>
          <w:tcPr>
            <w:tcW w:w="1925" w:type="dxa"/>
            <w:tcBorders>
              <w:top w:val="nil"/>
              <w:bottom w:val="nil"/>
            </w:tcBorders>
          </w:tcPr>
          <w:p w14:paraId="2F1B7AF6" w14:textId="34E7C394" w:rsidR="00034DA1" w:rsidRPr="005409DF" w:rsidDel="00BD39EA" w:rsidRDefault="00AA73B4" w:rsidP="007E02F9">
            <w:pPr>
              <w:pStyle w:val="ListNumber"/>
              <w:numPr>
                <w:ilvl w:val="0"/>
                <w:numId w:val="0"/>
              </w:numPr>
              <w:spacing w:before="60" w:after="60" w:line="220" w:lineRule="atLeast"/>
              <w:ind w:left="369" w:hanging="369"/>
              <w:rPr>
                <w:sz w:val="18"/>
                <w:szCs w:val="18"/>
              </w:rPr>
            </w:pPr>
            <w:r w:rsidRPr="006C1FC6">
              <w:rPr>
                <w:sz w:val="18"/>
                <w:szCs w:val="18"/>
              </w:rPr>
              <w:t>LGA 131(4)(a)(ii)</w:t>
            </w:r>
          </w:p>
        </w:tc>
      </w:tr>
      <w:tr w:rsidR="00034DA1" w:rsidRPr="00752287" w14:paraId="3FBD8EAC" w14:textId="77777777" w:rsidTr="006237D1">
        <w:trPr>
          <w:trHeight w:val="964"/>
        </w:trPr>
        <w:tc>
          <w:tcPr>
            <w:tcW w:w="2518" w:type="dxa"/>
            <w:vMerge/>
            <w:vAlign w:val="center"/>
          </w:tcPr>
          <w:p w14:paraId="263B6739"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4FF3CEF2" w14:textId="42D12A01" w:rsidR="00034DA1" w:rsidRPr="00273AD9" w:rsidRDefault="00AA73B4">
            <w:pPr>
              <w:pStyle w:val="TableTextNumbered"/>
            </w:pPr>
            <w:r w:rsidRPr="00273AD9">
              <w:t>For the purposes of section 131(4)(a)(ii) of the Act, the prescribed indicators of financial performance and the prescribed measures relating to those indicators are set out in Part 3 of Schedule 3 to the regulations</w:t>
            </w:r>
          </w:p>
        </w:tc>
        <w:tc>
          <w:tcPr>
            <w:tcW w:w="1925" w:type="dxa"/>
            <w:tcBorders>
              <w:top w:val="nil"/>
              <w:bottom w:val="nil"/>
            </w:tcBorders>
          </w:tcPr>
          <w:p w14:paraId="57570091" w14:textId="183F7048" w:rsidR="00034DA1" w:rsidRPr="005409DF" w:rsidDel="00BD39EA" w:rsidRDefault="00AA73B4" w:rsidP="007E02F9">
            <w:pPr>
              <w:pStyle w:val="ListNumber"/>
              <w:numPr>
                <w:ilvl w:val="0"/>
                <w:numId w:val="0"/>
              </w:numPr>
              <w:spacing w:before="60" w:after="60" w:line="220" w:lineRule="atLeast"/>
              <w:ind w:left="369" w:hanging="369"/>
              <w:rPr>
                <w:sz w:val="18"/>
                <w:szCs w:val="18"/>
              </w:rPr>
            </w:pPr>
            <w:r w:rsidRPr="006C1FC6">
              <w:rPr>
                <w:sz w:val="18"/>
                <w:szCs w:val="18"/>
              </w:rPr>
              <w:t>LGR 15(2)</w:t>
            </w:r>
          </w:p>
        </w:tc>
      </w:tr>
      <w:tr w:rsidR="00034DA1" w:rsidRPr="00752287" w14:paraId="1E5A0BAF" w14:textId="77777777" w:rsidTr="006237D1">
        <w:trPr>
          <w:trHeight w:val="283"/>
        </w:trPr>
        <w:tc>
          <w:tcPr>
            <w:tcW w:w="2518" w:type="dxa"/>
            <w:vMerge/>
            <w:vAlign w:val="center"/>
          </w:tcPr>
          <w:p w14:paraId="661727B6"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215B590C" w14:textId="31A9F53A" w:rsidR="00034DA1" w:rsidRPr="00273AD9" w:rsidRDefault="005C3123">
            <w:pPr>
              <w:pStyle w:val="TableTextNumbered"/>
            </w:pPr>
            <w:r w:rsidRPr="00273AD9">
              <w:t>The prescribed indicators of sustainable capacity performance and the prescribed measures relating to those indicators</w:t>
            </w:r>
          </w:p>
        </w:tc>
        <w:tc>
          <w:tcPr>
            <w:tcW w:w="1925" w:type="dxa"/>
            <w:tcBorders>
              <w:top w:val="nil"/>
              <w:bottom w:val="nil"/>
            </w:tcBorders>
          </w:tcPr>
          <w:p w14:paraId="4873D25D" w14:textId="576F90D3" w:rsidR="00034DA1" w:rsidRPr="005409DF" w:rsidDel="00BD39EA" w:rsidRDefault="005C3123" w:rsidP="007E02F9">
            <w:pPr>
              <w:pStyle w:val="ListNumber"/>
              <w:numPr>
                <w:ilvl w:val="0"/>
                <w:numId w:val="0"/>
              </w:numPr>
              <w:spacing w:before="60" w:after="60" w:line="220" w:lineRule="atLeast"/>
              <w:ind w:left="369" w:hanging="369"/>
              <w:rPr>
                <w:sz w:val="18"/>
                <w:szCs w:val="18"/>
              </w:rPr>
            </w:pPr>
            <w:r w:rsidRPr="006C1FC6">
              <w:rPr>
                <w:sz w:val="18"/>
                <w:szCs w:val="18"/>
              </w:rPr>
              <w:t>LGA 131(4)(a)(iii)</w:t>
            </w:r>
          </w:p>
        </w:tc>
      </w:tr>
      <w:tr w:rsidR="00034DA1" w:rsidRPr="00752287" w14:paraId="2B2D6715" w14:textId="77777777" w:rsidTr="006237D1">
        <w:trPr>
          <w:trHeight w:val="907"/>
        </w:trPr>
        <w:tc>
          <w:tcPr>
            <w:tcW w:w="2518" w:type="dxa"/>
            <w:vMerge/>
            <w:vAlign w:val="center"/>
          </w:tcPr>
          <w:p w14:paraId="7F7F0080"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46433D17" w14:textId="2564CD27" w:rsidR="00034DA1" w:rsidRPr="00273AD9" w:rsidRDefault="005C3123">
            <w:pPr>
              <w:pStyle w:val="TableTextNumbered"/>
            </w:pPr>
            <w:r w:rsidRPr="00273AD9">
              <w:t>For the purposes of section 131(4)(a)(iii) of the Act, the prescribed indicators of sustainable capacity performance and the prescribed measures relating to those indicators are set out in Part 4 of Schedule 3 to the regulations</w:t>
            </w:r>
          </w:p>
        </w:tc>
        <w:tc>
          <w:tcPr>
            <w:tcW w:w="1925" w:type="dxa"/>
            <w:tcBorders>
              <w:top w:val="nil"/>
              <w:bottom w:val="nil"/>
            </w:tcBorders>
          </w:tcPr>
          <w:p w14:paraId="1C8B684F" w14:textId="618B54C5" w:rsidR="00034DA1" w:rsidRPr="005409DF" w:rsidDel="00BD39EA" w:rsidRDefault="005C3123" w:rsidP="007E02F9">
            <w:pPr>
              <w:pStyle w:val="ListNumber"/>
              <w:numPr>
                <w:ilvl w:val="0"/>
                <w:numId w:val="0"/>
              </w:numPr>
              <w:spacing w:before="60" w:after="60" w:line="220" w:lineRule="atLeast"/>
              <w:ind w:left="369" w:hanging="369"/>
              <w:rPr>
                <w:sz w:val="18"/>
                <w:szCs w:val="18"/>
              </w:rPr>
            </w:pPr>
            <w:r w:rsidRPr="006C1FC6">
              <w:rPr>
                <w:sz w:val="18"/>
                <w:szCs w:val="18"/>
              </w:rPr>
              <w:t>LGR 15(3)</w:t>
            </w:r>
          </w:p>
        </w:tc>
      </w:tr>
      <w:tr w:rsidR="00034DA1" w:rsidRPr="00752287" w14:paraId="69CF3862" w14:textId="77777777" w:rsidTr="006237D1">
        <w:trPr>
          <w:trHeight w:val="397"/>
        </w:trPr>
        <w:tc>
          <w:tcPr>
            <w:tcW w:w="2518" w:type="dxa"/>
            <w:vMerge/>
            <w:vAlign w:val="center"/>
          </w:tcPr>
          <w:p w14:paraId="07D855F1"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1165B2B4" w14:textId="45020CDE" w:rsidR="00034DA1" w:rsidRPr="00273AD9" w:rsidRDefault="005C3123">
            <w:pPr>
              <w:pStyle w:val="TableTextNumbered"/>
            </w:pPr>
            <w:r w:rsidRPr="00273AD9">
              <w:t>Results achieved for that financial year in relation to those performance indicators and measures referred to above</w:t>
            </w:r>
          </w:p>
        </w:tc>
        <w:tc>
          <w:tcPr>
            <w:tcW w:w="1925" w:type="dxa"/>
            <w:tcBorders>
              <w:top w:val="nil"/>
              <w:bottom w:val="nil"/>
            </w:tcBorders>
          </w:tcPr>
          <w:p w14:paraId="0585670E" w14:textId="517EFD47" w:rsidR="00034DA1" w:rsidRPr="005409DF" w:rsidDel="00BD39EA" w:rsidRDefault="005C3123" w:rsidP="007E02F9">
            <w:pPr>
              <w:pStyle w:val="ListNumber"/>
              <w:numPr>
                <w:ilvl w:val="0"/>
                <w:numId w:val="0"/>
              </w:numPr>
              <w:spacing w:before="60" w:after="60" w:line="220" w:lineRule="atLeast"/>
              <w:ind w:left="369" w:hanging="369"/>
              <w:rPr>
                <w:sz w:val="18"/>
                <w:szCs w:val="18"/>
              </w:rPr>
            </w:pPr>
            <w:r w:rsidRPr="006C1FC6">
              <w:rPr>
                <w:sz w:val="18"/>
                <w:szCs w:val="18"/>
              </w:rPr>
              <w:t>LGA 131(4)(a)(iv)</w:t>
            </w:r>
          </w:p>
        </w:tc>
      </w:tr>
      <w:tr w:rsidR="00034DA1" w:rsidRPr="00752287" w14:paraId="64C4DC51" w14:textId="77777777" w:rsidTr="006237D1">
        <w:trPr>
          <w:trHeight w:val="1077"/>
        </w:trPr>
        <w:tc>
          <w:tcPr>
            <w:tcW w:w="2518" w:type="dxa"/>
            <w:vMerge/>
            <w:vAlign w:val="center"/>
          </w:tcPr>
          <w:p w14:paraId="4DB2FF90"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670309BB" w14:textId="02371E63" w:rsidR="00034DA1" w:rsidRPr="00273AD9" w:rsidRDefault="005C3123">
            <w:pPr>
              <w:pStyle w:val="TableTextNumbered"/>
            </w:pPr>
            <w:r w:rsidRPr="00273AD9">
              <w:t>For the purposes of section 131(4)(a) of the Act, the performance statement must contain the results achieved in the preceding 3 financial years that correspond to the results referred to in section 131(4)(a)(iv) of the Act.</w:t>
            </w:r>
          </w:p>
        </w:tc>
        <w:tc>
          <w:tcPr>
            <w:tcW w:w="1925" w:type="dxa"/>
            <w:tcBorders>
              <w:top w:val="nil"/>
              <w:bottom w:val="nil"/>
            </w:tcBorders>
          </w:tcPr>
          <w:p w14:paraId="7A9943A4" w14:textId="0E08AFF2" w:rsidR="00034DA1" w:rsidRPr="005409DF" w:rsidDel="00BD39EA" w:rsidRDefault="005C3123" w:rsidP="007E02F9">
            <w:pPr>
              <w:pStyle w:val="ListNumber"/>
              <w:numPr>
                <w:ilvl w:val="0"/>
                <w:numId w:val="0"/>
              </w:numPr>
              <w:spacing w:before="60" w:after="60" w:line="220" w:lineRule="atLeast"/>
              <w:ind w:left="369" w:hanging="369"/>
              <w:rPr>
                <w:sz w:val="18"/>
                <w:szCs w:val="18"/>
              </w:rPr>
            </w:pPr>
            <w:r w:rsidRPr="006C1FC6">
              <w:rPr>
                <w:sz w:val="18"/>
                <w:szCs w:val="18"/>
              </w:rPr>
              <w:t>LGR 16(1)</w:t>
            </w:r>
          </w:p>
        </w:tc>
      </w:tr>
      <w:tr w:rsidR="00034DA1" w:rsidRPr="00752287" w14:paraId="23EA75E9" w14:textId="77777777" w:rsidTr="006237D1">
        <w:trPr>
          <w:trHeight w:val="964"/>
        </w:trPr>
        <w:tc>
          <w:tcPr>
            <w:tcW w:w="2518" w:type="dxa"/>
            <w:vMerge/>
            <w:vAlign w:val="center"/>
          </w:tcPr>
          <w:p w14:paraId="6F45056F"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bottom w:val="nil"/>
            </w:tcBorders>
            <w:vAlign w:val="center"/>
          </w:tcPr>
          <w:p w14:paraId="45EE76C0" w14:textId="5E09AFB7" w:rsidR="00034DA1" w:rsidRPr="00273AD9" w:rsidRDefault="005C3123">
            <w:pPr>
              <w:pStyle w:val="TableTextNumbered"/>
            </w:pPr>
            <w:r w:rsidRPr="00273AD9">
              <w:t>For the purposes of section 131(4)(a) of the Act, the performance statement must contain the results forecast by the council's strategic resource plan to be achieved in relation to the financial performance indicators and measures referred to in section 131(4)(a)(ii) of the Act.</w:t>
            </w:r>
          </w:p>
        </w:tc>
        <w:tc>
          <w:tcPr>
            <w:tcW w:w="1925" w:type="dxa"/>
            <w:tcBorders>
              <w:top w:val="nil"/>
              <w:bottom w:val="nil"/>
            </w:tcBorders>
          </w:tcPr>
          <w:p w14:paraId="684E6E4D" w14:textId="02DAF6B0" w:rsidR="00034DA1" w:rsidRPr="005409DF" w:rsidDel="00BD39EA" w:rsidRDefault="005C3123" w:rsidP="007E02F9">
            <w:pPr>
              <w:pStyle w:val="ListNumber"/>
              <w:numPr>
                <w:ilvl w:val="0"/>
                <w:numId w:val="0"/>
              </w:numPr>
              <w:spacing w:before="60" w:after="60" w:line="220" w:lineRule="atLeast"/>
              <w:ind w:left="369" w:hanging="369"/>
              <w:rPr>
                <w:sz w:val="18"/>
                <w:szCs w:val="18"/>
              </w:rPr>
            </w:pPr>
            <w:r w:rsidRPr="006C1FC6">
              <w:rPr>
                <w:sz w:val="18"/>
                <w:szCs w:val="18"/>
              </w:rPr>
              <w:t>LGR 16(2)</w:t>
            </w:r>
          </w:p>
        </w:tc>
      </w:tr>
      <w:tr w:rsidR="00034DA1" w:rsidRPr="00752287" w14:paraId="1465CCE3" w14:textId="77777777" w:rsidTr="006237D1">
        <w:trPr>
          <w:trHeight w:val="113"/>
        </w:trPr>
        <w:tc>
          <w:tcPr>
            <w:tcW w:w="2518" w:type="dxa"/>
            <w:vMerge/>
            <w:vAlign w:val="center"/>
          </w:tcPr>
          <w:p w14:paraId="74BA41BC"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bottom w:val="single" w:sz="4" w:space="0" w:color="auto"/>
            </w:tcBorders>
            <w:vAlign w:val="center"/>
          </w:tcPr>
          <w:p w14:paraId="2878BE30" w14:textId="6F400608" w:rsidR="00034DA1" w:rsidRPr="00273AD9" w:rsidRDefault="005C3123">
            <w:pPr>
              <w:pStyle w:val="TableTextNumbered"/>
            </w:pPr>
            <w:r w:rsidRPr="00273AD9">
              <w:t>For the purposes of section 131(4)(a) of the Act, the performance statement must contain a description of the municipal district, including its size, location and population.</w:t>
            </w:r>
          </w:p>
        </w:tc>
        <w:tc>
          <w:tcPr>
            <w:tcW w:w="1925" w:type="dxa"/>
            <w:tcBorders>
              <w:top w:val="nil"/>
              <w:bottom w:val="single" w:sz="4" w:space="0" w:color="auto"/>
            </w:tcBorders>
          </w:tcPr>
          <w:p w14:paraId="3B24F8B3" w14:textId="0B10D4C5" w:rsidR="00034DA1" w:rsidRPr="005409DF" w:rsidDel="00BD39EA" w:rsidRDefault="005C3123" w:rsidP="007E02F9">
            <w:pPr>
              <w:pStyle w:val="ListNumber"/>
              <w:numPr>
                <w:ilvl w:val="0"/>
                <w:numId w:val="0"/>
              </w:numPr>
              <w:spacing w:before="60" w:after="60" w:line="220" w:lineRule="atLeast"/>
              <w:ind w:left="369" w:hanging="369"/>
              <w:rPr>
                <w:sz w:val="18"/>
                <w:szCs w:val="18"/>
              </w:rPr>
            </w:pPr>
            <w:r w:rsidRPr="006C1FC6">
              <w:rPr>
                <w:sz w:val="18"/>
                <w:szCs w:val="18"/>
              </w:rPr>
              <w:t>LGR 17(1)</w:t>
            </w:r>
          </w:p>
        </w:tc>
      </w:tr>
      <w:tr w:rsidR="00034DA1" w:rsidRPr="00752287" w14:paraId="59995E6C" w14:textId="77777777" w:rsidTr="006237D1">
        <w:trPr>
          <w:trHeight w:val="907"/>
        </w:trPr>
        <w:tc>
          <w:tcPr>
            <w:tcW w:w="2518" w:type="dxa"/>
            <w:vMerge/>
            <w:vAlign w:val="center"/>
          </w:tcPr>
          <w:p w14:paraId="2071DC7C"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single" w:sz="4" w:space="0" w:color="auto"/>
              <w:bottom w:val="nil"/>
            </w:tcBorders>
            <w:vAlign w:val="center"/>
          </w:tcPr>
          <w:p w14:paraId="4B24477B" w14:textId="13094B3E" w:rsidR="00034DA1" w:rsidRPr="00273AD9" w:rsidRDefault="005C3123">
            <w:pPr>
              <w:pStyle w:val="TableTextNumbered"/>
            </w:pPr>
            <w:r w:rsidRPr="00273AD9">
              <w:t>For the purposes of section 131(4)(a) of the Act, the performance statement must contain an explanation of any material variations in the results contained in the performance statement under section 131(4)(a)(iv) of the Act and the corresponding results referred to in regulation 16(1).</w:t>
            </w:r>
          </w:p>
        </w:tc>
        <w:tc>
          <w:tcPr>
            <w:tcW w:w="1925" w:type="dxa"/>
            <w:tcBorders>
              <w:top w:val="single" w:sz="4" w:space="0" w:color="auto"/>
              <w:bottom w:val="nil"/>
            </w:tcBorders>
          </w:tcPr>
          <w:p w14:paraId="49D709A2" w14:textId="603A1378" w:rsidR="00034DA1" w:rsidRPr="005409DF" w:rsidDel="00BD39EA" w:rsidRDefault="005C3123" w:rsidP="007E02F9">
            <w:pPr>
              <w:pStyle w:val="ListNumber"/>
              <w:numPr>
                <w:ilvl w:val="0"/>
                <w:numId w:val="0"/>
              </w:numPr>
              <w:spacing w:before="60" w:after="60" w:line="220" w:lineRule="atLeast"/>
              <w:ind w:left="369" w:hanging="369"/>
              <w:rPr>
                <w:sz w:val="18"/>
                <w:szCs w:val="18"/>
              </w:rPr>
            </w:pPr>
            <w:r w:rsidRPr="006C1FC6">
              <w:rPr>
                <w:sz w:val="18"/>
                <w:szCs w:val="18"/>
              </w:rPr>
              <w:t>LGR 17(2)</w:t>
            </w:r>
          </w:p>
        </w:tc>
      </w:tr>
      <w:tr w:rsidR="00034DA1" w:rsidRPr="00752287" w14:paraId="2228F07C" w14:textId="77777777" w:rsidTr="006237D1">
        <w:trPr>
          <w:trHeight w:val="964"/>
        </w:trPr>
        <w:tc>
          <w:tcPr>
            <w:tcW w:w="2518" w:type="dxa"/>
            <w:vMerge/>
            <w:vAlign w:val="center"/>
          </w:tcPr>
          <w:p w14:paraId="6BC83584" w14:textId="77777777" w:rsidR="00034DA1" w:rsidRPr="00273AD9" w:rsidRDefault="00034DA1" w:rsidP="00E5082D">
            <w:pPr>
              <w:tabs>
                <w:tab w:val="left" w:pos="567"/>
              </w:tabs>
              <w:spacing w:line="240" w:lineRule="auto"/>
              <w:rPr>
                <w:rFonts w:ascii="Arial" w:hAnsi="Arial"/>
                <w:b/>
                <w:bCs/>
                <w:color w:val="000000"/>
                <w:sz w:val="18"/>
              </w:rPr>
            </w:pPr>
          </w:p>
        </w:tc>
        <w:tc>
          <w:tcPr>
            <w:tcW w:w="5387" w:type="dxa"/>
            <w:tcBorders>
              <w:top w:val="nil"/>
            </w:tcBorders>
            <w:vAlign w:val="center"/>
          </w:tcPr>
          <w:p w14:paraId="7AB9F273" w14:textId="0C25C4E5" w:rsidR="00034DA1" w:rsidRPr="00273AD9" w:rsidRDefault="005C3123">
            <w:pPr>
              <w:pStyle w:val="TableTextNumbered"/>
            </w:pPr>
            <w:r w:rsidRPr="00273AD9">
              <w:t>For the purposes of section 131(4)(a) of the Act, the performance statement must contain an explanation of any material variations in the results contained in the performance statement under section 131(4)(a)(ii) of the Act and the forecast results referred to in regulation 16(2).</w:t>
            </w:r>
          </w:p>
        </w:tc>
        <w:tc>
          <w:tcPr>
            <w:tcW w:w="1925" w:type="dxa"/>
            <w:tcBorders>
              <w:top w:val="nil"/>
            </w:tcBorders>
          </w:tcPr>
          <w:p w14:paraId="4A971C63" w14:textId="5F4B293B" w:rsidR="00034DA1" w:rsidRPr="005409DF" w:rsidDel="00BD39EA" w:rsidRDefault="005C3123">
            <w:pPr>
              <w:pStyle w:val="ListNumber"/>
              <w:numPr>
                <w:ilvl w:val="0"/>
                <w:numId w:val="0"/>
              </w:numPr>
              <w:spacing w:before="60" w:after="60" w:line="220" w:lineRule="atLeast"/>
              <w:rPr>
                <w:sz w:val="18"/>
                <w:szCs w:val="18"/>
              </w:rPr>
            </w:pPr>
            <w:r w:rsidRPr="006C1FC6">
              <w:rPr>
                <w:sz w:val="18"/>
                <w:szCs w:val="18"/>
              </w:rPr>
              <w:t>LGR 17(3)</w:t>
            </w:r>
          </w:p>
        </w:tc>
      </w:tr>
      <w:tr w:rsidR="00E5082D" w:rsidRPr="00752287" w14:paraId="4F7E978D" w14:textId="77777777" w:rsidTr="00E5082D">
        <w:tc>
          <w:tcPr>
            <w:tcW w:w="9830" w:type="dxa"/>
            <w:gridSpan w:val="3"/>
            <w:vAlign w:val="center"/>
          </w:tcPr>
          <w:p w14:paraId="7972C981" w14:textId="77777777" w:rsidR="00E5082D" w:rsidRPr="00273AD9" w:rsidRDefault="00E5082D" w:rsidP="00E5082D">
            <w:pPr>
              <w:pStyle w:val="BodyTextIndent"/>
              <w:tabs>
                <w:tab w:val="left" w:pos="1140"/>
              </w:tabs>
              <w:ind w:left="0"/>
              <w:rPr>
                <w:rFonts w:ascii="Arial" w:hAnsi="Arial"/>
                <w:color w:val="000000"/>
                <w:sz w:val="18"/>
              </w:rPr>
            </w:pPr>
            <w:r w:rsidRPr="00273AD9">
              <w:rPr>
                <w:rFonts w:ascii="Arial" w:hAnsi="Arial"/>
                <w:color w:val="000000"/>
                <w:sz w:val="18"/>
              </w:rPr>
              <w:t>LGA = Local Government Act 1989</w:t>
            </w:r>
          </w:p>
          <w:p w14:paraId="43A94310" w14:textId="77777777" w:rsidR="00E5082D" w:rsidRPr="00FC5C36" w:rsidRDefault="00E5082D" w:rsidP="00E5082D">
            <w:pPr>
              <w:pStyle w:val="BodyTextIndent"/>
              <w:tabs>
                <w:tab w:val="left" w:pos="1140"/>
              </w:tabs>
              <w:ind w:left="0"/>
              <w:rPr>
                <w:rFonts w:ascii="Calibri" w:hAnsi="Calibri" w:cs="Tahoma"/>
                <w:color w:val="000000"/>
              </w:rPr>
            </w:pPr>
            <w:r w:rsidRPr="00273AD9">
              <w:rPr>
                <w:rFonts w:ascii="Arial" w:hAnsi="Arial"/>
                <w:color w:val="000000"/>
                <w:sz w:val="18"/>
              </w:rPr>
              <w:t>LGR = Local Government (Planning and Reporting) Regulations 2014</w:t>
            </w:r>
          </w:p>
        </w:tc>
      </w:tr>
    </w:tbl>
    <w:p w14:paraId="4688D4CA" w14:textId="77777777" w:rsidR="00E5082D" w:rsidRPr="00273AD9" w:rsidRDefault="00E5082D" w:rsidP="007E02F9">
      <w:pPr>
        <w:pStyle w:val="Heading4"/>
      </w:pPr>
      <w:bookmarkStart w:id="32" w:name="_Ref962196"/>
      <w:r w:rsidRPr="00273AD9">
        <w:t>Services funded in the budget</w:t>
      </w:r>
      <w:bookmarkEnd w:id="32"/>
    </w:p>
    <w:p w14:paraId="7091674B" w14:textId="6F946BA5" w:rsidR="00E5082D" w:rsidRPr="00273AD9" w:rsidRDefault="00E5082D" w:rsidP="007E02F9">
      <w:pPr>
        <w:pStyle w:val="BodyText"/>
      </w:pPr>
      <w:r w:rsidRPr="00273AD9">
        <w:t xml:space="preserve">Section 127(2) of the Act requires the budget to contain the prescribed outcome indicators and measures of service performance for services funded in the budget. Where a council does not fund a service then it will not be required to disclose the applicable service performance outcome indicator in their budget. While this sounds straightforward, there are a number examples where councils make a contribution to a service (such as maternal child health) but the service is provided by a not-for-profit organisation directly funded through a service agreement with the relevant agency. The test in this case comes down to what is termed 'operational control'. </w:t>
      </w:r>
    </w:p>
    <w:tbl>
      <w:tblPr>
        <w:tblStyle w:val="HighlightTable"/>
        <w:tblW w:w="5000" w:type="pct"/>
        <w:tblLook w:val="0600" w:firstRow="0" w:lastRow="0" w:firstColumn="0" w:lastColumn="0" w:noHBand="1" w:noVBand="1"/>
        <w:tblCaption w:val="Hightlight Text"/>
      </w:tblPr>
      <w:tblGrid>
        <w:gridCol w:w="10319"/>
      </w:tblGrid>
      <w:tr w:rsidR="00A91787" w:rsidRPr="00A91787" w14:paraId="2B1B427F" w14:textId="77777777" w:rsidTr="00367865">
        <w:tc>
          <w:tcPr>
            <w:tcW w:w="5000" w:type="pct"/>
          </w:tcPr>
          <w:p w14:paraId="210C0070" w14:textId="77777777" w:rsidR="00A91787" w:rsidRPr="00367865" w:rsidRDefault="00A91787" w:rsidP="00367865">
            <w:pPr>
              <w:pStyle w:val="HighlightBoxText"/>
              <w:spacing w:before="0"/>
              <w:rPr>
                <w:b/>
                <w:sz w:val="20"/>
              </w:rPr>
            </w:pPr>
            <w:r w:rsidRPr="00367865">
              <w:rPr>
                <w:b/>
                <w:sz w:val="20"/>
              </w:rPr>
              <w:t>Operational control</w:t>
            </w:r>
          </w:p>
          <w:p w14:paraId="7082F0AE" w14:textId="56A207A4" w:rsidR="00A91787" w:rsidRPr="00367865" w:rsidRDefault="00A91787" w:rsidP="00A91787">
            <w:pPr>
              <w:pStyle w:val="HighlightBoxText"/>
              <w:rPr>
                <w:sz w:val="20"/>
              </w:rPr>
            </w:pPr>
            <w:r w:rsidRPr="00367865">
              <w:rPr>
                <w:sz w:val="20"/>
              </w:rPr>
              <w:t>To assist councils to determine whether they have operational control the following guidance is provided:</w:t>
            </w:r>
          </w:p>
          <w:p w14:paraId="6A583F84" w14:textId="24E4DA30" w:rsidR="00A91787" w:rsidRPr="00367865" w:rsidRDefault="00A91787" w:rsidP="00367865">
            <w:pPr>
              <w:pStyle w:val="HighlightBoxBullet"/>
              <w:rPr>
                <w:sz w:val="20"/>
              </w:rPr>
            </w:pPr>
            <w:r w:rsidRPr="00367865">
              <w:rPr>
                <w:sz w:val="20"/>
              </w:rPr>
              <w:t>if the service is asset dependent (for example, a pool) then the first test will be whether all the risks and rewards associated with owning the asset have been transferred away from the council. For example, this could be done through a lease agreement</w:t>
            </w:r>
          </w:p>
          <w:p w14:paraId="568991FA" w14:textId="6E911396" w:rsidR="00A91787" w:rsidRPr="00367865" w:rsidRDefault="00A91787" w:rsidP="00367865">
            <w:pPr>
              <w:pStyle w:val="HighlightBoxBullet"/>
              <w:rPr>
                <w:sz w:val="20"/>
              </w:rPr>
            </w:pPr>
            <w:r w:rsidRPr="00367865">
              <w:rPr>
                <w:sz w:val="20"/>
              </w:rPr>
              <w:t>the second test relates to whether the council has significant influence over the service outcomes. That is, does the council have the capacity (ability or power) to substantially affect the service being provided. For example, this might be the case if despite the council making a financial contribution, decisions over the service outcomes rest with the funding agency.</w:t>
            </w:r>
          </w:p>
          <w:p w14:paraId="697AE7CB" w14:textId="76B21AA7" w:rsidR="00A91787" w:rsidRPr="00367865" w:rsidRDefault="00A91787" w:rsidP="00367865">
            <w:pPr>
              <w:pStyle w:val="HighlightBoxText"/>
              <w:rPr>
                <w:sz w:val="20"/>
              </w:rPr>
            </w:pPr>
            <w:r w:rsidRPr="00367865">
              <w:rPr>
                <w:sz w:val="20"/>
              </w:rPr>
              <w:t>There will be very limited situations where a council does not have operational control over the service and councils will need to review the service and other agreements in place to ensure that it is able to convince its auditors they do not have operational control.</w:t>
            </w:r>
          </w:p>
        </w:tc>
      </w:tr>
    </w:tbl>
    <w:p w14:paraId="7C7A813A" w14:textId="77777777" w:rsidR="00E5082D" w:rsidRPr="00273AD9" w:rsidRDefault="00E5082D" w:rsidP="00E5082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33" w:name="_Toc513817484"/>
      <w:bookmarkStart w:id="34" w:name="_Toc514339336"/>
      <w:bookmarkStart w:id="35" w:name="_Toc32323282"/>
      <w:r w:rsidRPr="00273AD9">
        <w:rPr>
          <w:rFonts w:ascii="Arial" w:hAnsi="Arial"/>
          <w:color w:val="C00000"/>
          <w:lang w:val="en-US"/>
        </w:rPr>
        <w:t>Preparing the organisation for reporting</w:t>
      </w:r>
      <w:bookmarkEnd w:id="33"/>
      <w:bookmarkEnd w:id="34"/>
      <w:bookmarkEnd w:id="35"/>
    </w:p>
    <w:p w14:paraId="02BC794C" w14:textId="6214F42A" w:rsidR="00E5082D" w:rsidRPr="00273AD9" w:rsidRDefault="00E5082D" w:rsidP="007E02F9">
      <w:pPr>
        <w:pStyle w:val="BodyText"/>
      </w:pPr>
      <w:r w:rsidRPr="00273AD9">
        <w:t xml:space="preserve">Councils are required to collect data from 1 July </w:t>
      </w:r>
      <w:r w:rsidR="001D48D8">
        <w:t>of the reporting period</w:t>
      </w:r>
      <w:r w:rsidRPr="00273AD9">
        <w:t xml:space="preserve"> and report the results of the performance indicators and measures in their annual reports for th</w:t>
      </w:r>
      <w:r w:rsidR="001D48D8">
        <w:t>at</w:t>
      </w:r>
      <w:r w:rsidR="006733E8">
        <w:t xml:space="preserve"> </w:t>
      </w:r>
      <w:r w:rsidRPr="00273AD9">
        <w:t>financial year. To facilitate this process, it is recommended that councils undertake the following steps:</w:t>
      </w:r>
    </w:p>
    <w:p w14:paraId="13860964" w14:textId="77777777" w:rsidR="00E5082D" w:rsidRPr="00273AD9" w:rsidRDefault="00E5082D" w:rsidP="007E02F9">
      <w:pPr>
        <w:pStyle w:val="PullOutBoxBullet"/>
        <w:rPr>
          <w:rFonts w:eastAsia="Cambria"/>
          <w:lang w:val="en-GB"/>
        </w:rPr>
      </w:pPr>
      <w:r w:rsidRPr="00273AD9">
        <w:rPr>
          <w:rFonts w:eastAsia="Cambria"/>
          <w:lang w:val="en-GB"/>
        </w:rPr>
        <w:t>appoint a senior officer to coordinate the collection and reporting of performance data</w:t>
      </w:r>
    </w:p>
    <w:p w14:paraId="1822FE53" w14:textId="77777777" w:rsidR="00E5082D" w:rsidRPr="00273AD9" w:rsidRDefault="00E5082D" w:rsidP="007E02F9">
      <w:pPr>
        <w:pStyle w:val="PullOutBoxBullet"/>
        <w:rPr>
          <w:rFonts w:eastAsia="Cambria"/>
          <w:lang w:val="en-GB"/>
        </w:rPr>
      </w:pPr>
      <w:r w:rsidRPr="00273AD9">
        <w:rPr>
          <w:rFonts w:eastAsia="Cambria"/>
          <w:lang w:val="en-GB"/>
        </w:rPr>
        <w:t>prepare a project plan, covering the period from 1 July to 30 September, which identifies key milestones, dates and responsibilities</w:t>
      </w:r>
    </w:p>
    <w:p w14:paraId="11837B17" w14:textId="77777777" w:rsidR="00E5082D" w:rsidRPr="00273AD9" w:rsidRDefault="00E5082D" w:rsidP="007E02F9">
      <w:pPr>
        <w:pStyle w:val="PullOutBoxBullet"/>
        <w:rPr>
          <w:rFonts w:eastAsia="Cambria"/>
          <w:lang w:val="en-GB"/>
        </w:rPr>
      </w:pPr>
      <w:r w:rsidRPr="00273AD9">
        <w:rPr>
          <w:rFonts w:eastAsia="Cambria"/>
          <w:lang w:val="en-GB"/>
        </w:rPr>
        <w:lastRenderedPageBreak/>
        <w:t>form a working group consisting of representatives from each of the nine service areas and a representative from the finance team to be responsible for collecting data for each of the measures including supporting evidence for those that are subject to audit</w:t>
      </w:r>
    </w:p>
    <w:p w14:paraId="7C15D906" w14:textId="77777777" w:rsidR="00E5082D" w:rsidRPr="00273AD9" w:rsidRDefault="00E5082D" w:rsidP="007E02F9">
      <w:pPr>
        <w:pStyle w:val="PullOutBoxBullet"/>
        <w:rPr>
          <w:rFonts w:eastAsia="Cambria"/>
          <w:lang w:val="en-GB"/>
        </w:rPr>
      </w:pPr>
      <w:r w:rsidRPr="00273AD9">
        <w:rPr>
          <w:rFonts w:eastAsia="Cambria"/>
          <w:lang w:val="en-GB"/>
        </w:rPr>
        <w:t>brief the executive team, senior management team and the audit committee on the LGRPF, their roles and responsibilities and key milestones between commencement of data collection and reporting in the annual report</w:t>
      </w:r>
    </w:p>
    <w:p w14:paraId="6D33B9CE" w14:textId="77777777" w:rsidR="00E5082D" w:rsidRPr="00273AD9" w:rsidRDefault="00E5082D" w:rsidP="007E02F9">
      <w:pPr>
        <w:pStyle w:val="PullOutBoxBullet"/>
        <w:rPr>
          <w:rFonts w:eastAsia="Cambria"/>
          <w:lang w:val="en-GB"/>
        </w:rPr>
      </w:pPr>
      <w:r w:rsidRPr="00273AD9">
        <w:rPr>
          <w:rFonts w:eastAsia="Cambria"/>
          <w:lang w:val="en-GB"/>
        </w:rPr>
        <w:t>collect data and report performance indicator results to the key groups above on a quarterly basis including the identification of issues for resolution.</w:t>
      </w:r>
    </w:p>
    <w:p w14:paraId="746C1323" w14:textId="4BC2386F" w:rsidR="00E5082D" w:rsidRPr="00273AD9" w:rsidRDefault="00E5082D" w:rsidP="007E02F9">
      <w:pPr>
        <w:pStyle w:val="BodyText"/>
      </w:pPr>
      <w:r w:rsidRPr="00273AD9">
        <w:t>Refer to the Local Government Performance Statement Better Practice Guide for more information.</w:t>
      </w:r>
    </w:p>
    <w:p w14:paraId="712716EE" w14:textId="77777777" w:rsidR="00E5082D" w:rsidRPr="00273AD9" w:rsidRDefault="00E5082D" w:rsidP="00E5082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36" w:name="_Toc513817485"/>
      <w:bookmarkStart w:id="37" w:name="_Toc514339337"/>
      <w:bookmarkStart w:id="38" w:name="_Toc32323283"/>
      <w:r w:rsidRPr="00273AD9">
        <w:rPr>
          <w:rFonts w:ascii="Arial" w:hAnsi="Arial"/>
          <w:color w:val="C00000"/>
          <w:lang w:val="en-US"/>
        </w:rPr>
        <w:t>LGPRF governance</w:t>
      </w:r>
      <w:bookmarkEnd w:id="36"/>
      <w:bookmarkEnd w:id="37"/>
      <w:bookmarkEnd w:id="38"/>
    </w:p>
    <w:p w14:paraId="03A793FD" w14:textId="77777777" w:rsidR="00E5082D" w:rsidRPr="00273AD9" w:rsidRDefault="00E5082D" w:rsidP="00E5082D">
      <w:pPr>
        <w:rPr>
          <w:rFonts w:ascii="Arial" w:hAnsi="Arial"/>
        </w:rPr>
      </w:pPr>
      <w:r w:rsidRPr="00273AD9">
        <w:rPr>
          <w:rFonts w:ascii="Arial" w:hAnsi="Arial"/>
        </w:rPr>
        <w:t>LGV has established a steering committee for the LGPRF that oversees an annual program of review and continuous improvement to the LGPRF. The key responsibilities of the steering committee include:</w:t>
      </w:r>
    </w:p>
    <w:p w14:paraId="4EE4F733" w14:textId="77777777" w:rsidR="00E5082D" w:rsidRPr="00273AD9" w:rsidRDefault="00E5082D" w:rsidP="007E02F9">
      <w:pPr>
        <w:pStyle w:val="PullOutBoxBullet"/>
        <w:rPr>
          <w:rFonts w:eastAsia="Cambria"/>
          <w:lang w:val="en-GB"/>
        </w:rPr>
      </w:pPr>
      <w:r w:rsidRPr="00273AD9">
        <w:rPr>
          <w:rFonts w:eastAsia="Cambria"/>
          <w:lang w:val="en-GB"/>
        </w:rPr>
        <w:t>providing recommendations to LGV on the overarching framework, the set of indicators and content of reporting by councils and state</w:t>
      </w:r>
    </w:p>
    <w:p w14:paraId="40EC3266" w14:textId="138686DE" w:rsidR="00E5082D" w:rsidRPr="00273AD9" w:rsidRDefault="00E5082D" w:rsidP="007E02F9">
      <w:pPr>
        <w:pStyle w:val="PullOutBoxBullet"/>
        <w:rPr>
          <w:rFonts w:eastAsia="Cambria"/>
          <w:lang w:val="en-GB"/>
        </w:rPr>
      </w:pPr>
      <w:r w:rsidRPr="00273AD9">
        <w:rPr>
          <w:rFonts w:eastAsia="Cambria"/>
          <w:lang w:val="en-GB"/>
        </w:rPr>
        <w:t xml:space="preserve">resolving issues brought to it from </w:t>
      </w:r>
      <w:r w:rsidR="00A1194D">
        <w:rPr>
          <w:rFonts w:eastAsia="Cambria"/>
          <w:lang w:val="en-GB"/>
        </w:rPr>
        <w:t>Technical W</w:t>
      </w:r>
      <w:r w:rsidRPr="00273AD9">
        <w:rPr>
          <w:rFonts w:eastAsia="Cambria"/>
          <w:lang w:val="en-GB"/>
        </w:rPr>
        <w:t xml:space="preserve">orking </w:t>
      </w:r>
      <w:r w:rsidR="00A1194D">
        <w:rPr>
          <w:rFonts w:eastAsia="Cambria"/>
          <w:lang w:val="en-GB"/>
        </w:rPr>
        <w:t>G</w:t>
      </w:r>
      <w:r w:rsidRPr="00273AD9">
        <w:rPr>
          <w:rFonts w:eastAsia="Cambria"/>
          <w:lang w:val="en-GB"/>
        </w:rPr>
        <w:t>roups and sector consultation</w:t>
      </w:r>
    </w:p>
    <w:p w14:paraId="405648D9" w14:textId="77777777" w:rsidR="00E5082D" w:rsidRPr="00273AD9" w:rsidRDefault="00E5082D" w:rsidP="007E02F9">
      <w:pPr>
        <w:pStyle w:val="PullOutBoxBullet"/>
        <w:rPr>
          <w:rFonts w:eastAsia="Cambria"/>
          <w:lang w:val="en-GB"/>
        </w:rPr>
      </w:pPr>
      <w:r w:rsidRPr="00273AD9">
        <w:rPr>
          <w:rFonts w:eastAsia="Cambria"/>
          <w:lang w:val="en-GB"/>
        </w:rPr>
        <w:t>working to improve the comparability, quality and integrity of reported data</w:t>
      </w:r>
    </w:p>
    <w:p w14:paraId="493585D9" w14:textId="77777777" w:rsidR="00E5082D" w:rsidRPr="00273AD9" w:rsidRDefault="00E5082D" w:rsidP="007E02F9">
      <w:pPr>
        <w:pStyle w:val="PullOutBoxBullet"/>
        <w:rPr>
          <w:rFonts w:eastAsia="Cambria"/>
          <w:lang w:val="en-GB"/>
        </w:rPr>
      </w:pPr>
      <w:r w:rsidRPr="00273AD9">
        <w:rPr>
          <w:rFonts w:eastAsia="Cambria"/>
          <w:lang w:val="en-GB"/>
        </w:rPr>
        <w:t>recommending opportunities to streamline LGPRF data collections and reporting between the state and local governments</w:t>
      </w:r>
    </w:p>
    <w:p w14:paraId="255CA795" w14:textId="77777777" w:rsidR="00E5082D" w:rsidRPr="00273AD9" w:rsidRDefault="00E5082D" w:rsidP="007E02F9">
      <w:pPr>
        <w:pStyle w:val="PullOutBoxBullet"/>
        <w:rPr>
          <w:rFonts w:eastAsia="Cambria"/>
          <w:lang w:val="en-GB"/>
        </w:rPr>
      </w:pPr>
      <w:r w:rsidRPr="00273AD9">
        <w:rPr>
          <w:rFonts w:eastAsia="Cambria"/>
          <w:lang w:val="en-GB"/>
        </w:rPr>
        <w:t>seeking to maximise the accessibility to key stakeholders of the performance data.</w:t>
      </w:r>
    </w:p>
    <w:p w14:paraId="6E95B91F" w14:textId="72C3BF86" w:rsidR="00E5082D" w:rsidRDefault="00E5082D" w:rsidP="007E02F9">
      <w:pPr>
        <w:pStyle w:val="BodyText"/>
      </w:pPr>
      <w:r w:rsidRPr="00273AD9">
        <w:t xml:space="preserve">The steering committee is chaired by the Executive Director of LGV </w:t>
      </w:r>
      <w:r w:rsidR="00712618">
        <w:t xml:space="preserve">and is comprised of CEO and Senior Executives from </w:t>
      </w:r>
      <w:r w:rsidR="00523712">
        <w:t xml:space="preserve">councils along with representatives from peak bodies. The committee </w:t>
      </w:r>
      <w:r w:rsidRPr="00273AD9">
        <w:t xml:space="preserve">meets </w:t>
      </w:r>
      <w:r w:rsidR="00A91787">
        <w:t>twice</w:t>
      </w:r>
      <w:r>
        <w:t xml:space="preserve"> a year.</w:t>
      </w:r>
    </w:p>
    <w:p w14:paraId="00EBCABC" w14:textId="7E1162BE" w:rsidR="00E5082D" w:rsidRDefault="00E5082D">
      <w:pPr>
        <w:rPr>
          <w:rFonts w:ascii="Arial" w:hAnsi="Arial"/>
        </w:rPr>
      </w:pPr>
    </w:p>
    <w:p w14:paraId="7C0601C4" w14:textId="4CC342FA" w:rsidR="00E6311E" w:rsidRPr="003309AC" w:rsidRDefault="003309AC" w:rsidP="003309AC">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39" w:name="_Toc32323284"/>
      <w:r w:rsidRPr="003309AC">
        <w:rPr>
          <w:rFonts w:ascii="Arial" w:hAnsi="Arial"/>
          <w:color w:val="C00000"/>
          <w:lang w:val="en-US"/>
        </w:rPr>
        <w:t>Development of indicators</w:t>
      </w:r>
      <w:bookmarkEnd w:id="39"/>
    </w:p>
    <w:p w14:paraId="3A000A06" w14:textId="2BB16E66" w:rsidR="003309AC" w:rsidRDefault="003309AC">
      <w:pPr>
        <w:rPr>
          <w:rFonts w:ascii="Arial" w:hAnsi="Arial"/>
        </w:rPr>
      </w:pPr>
      <w:r>
        <w:rPr>
          <w:rFonts w:ascii="Arial" w:hAnsi="Arial"/>
        </w:rPr>
        <w:t xml:space="preserve">All indicators are developed and </w:t>
      </w:r>
      <w:r w:rsidR="0031381F">
        <w:rPr>
          <w:rFonts w:ascii="Arial" w:hAnsi="Arial"/>
        </w:rPr>
        <w:t>enhanced</w:t>
      </w:r>
      <w:r>
        <w:rPr>
          <w:rFonts w:ascii="Arial" w:hAnsi="Arial"/>
        </w:rPr>
        <w:t xml:space="preserve"> through consultation with the </w:t>
      </w:r>
      <w:r w:rsidR="00497F86">
        <w:rPr>
          <w:rFonts w:ascii="Arial" w:hAnsi="Arial"/>
        </w:rPr>
        <w:t xml:space="preserve">local government sector. </w:t>
      </w:r>
      <w:r w:rsidR="006C463A">
        <w:rPr>
          <w:rFonts w:ascii="Arial" w:hAnsi="Arial"/>
        </w:rPr>
        <w:t>I</w:t>
      </w:r>
      <w:r w:rsidR="00497F86">
        <w:rPr>
          <w:rFonts w:ascii="Arial" w:hAnsi="Arial"/>
        </w:rPr>
        <w:t xml:space="preserve">ndicators are </w:t>
      </w:r>
      <w:r w:rsidR="006C463A">
        <w:rPr>
          <w:rFonts w:ascii="Arial" w:hAnsi="Arial"/>
        </w:rPr>
        <w:t xml:space="preserve">formally reviewed through Technical Working Groups enacted by the LGPRF Steering Committee, see </w:t>
      </w:r>
      <w:r w:rsidR="001F3475">
        <w:rPr>
          <w:rFonts w:ascii="Arial" w:hAnsi="Arial"/>
        </w:rPr>
        <w:t xml:space="preserve">figure </w:t>
      </w:r>
      <w:r w:rsidR="00887345">
        <w:rPr>
          <w:rFonts w:ascii="Arial" w:hAnsi="Arial"/>
        </w:rPr>
        <w:t>10.</w:t>
      </w:r>
    </w:p>
    <w:p w14:paraId="1DF39691" w14:textId="24E407E1" w:rsidR="001F3475" w:rsidRDefault="001F3475">
      <w:pPr>
        <w:rPr>
          <w:rFonts w:ascii="Arial" w:hAnsi="Arial"/>
        </w:rPr>
      </w:pPr>
    </w:p>
    <w:p w14:paraId="5B0EF5FD" w14:textId="2D796EDE" w:rsidR="001F3475" w:rsidRDefault="003D4C41">
      <w:pPr>
        <w:rPr>
          <w:rFonts w:ascii="Arial" w:hAnsi="Arial"/>
        </w:rPr>
      </w:pPr>
      <w:r>
        <w:rPr>
          <w:rFonts w:ascii="Arial" w:hAnsi="Arial"/>
          <w:noProof/>
        </w:rPr>
        <w:drawing>
          <wp:inline distT="0" distB="0" distL="0" distR="0" wp14:anchorId="570486E8" wp14:editId="3C0D1663">
            <wp:extent cx="6670285" cy="2400300"/>
            <wp:effectExtent l="0" t="0" r="0" b="0"/>
            <wp:docPr id="2154" name="Picture 2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677375" cy="2402851"/>
                    </a:xfrm>
                    <a:prstGeom prst="rect">
                      <a:avLst/>
                    </a:prstGeom>
                    <a:noFill/>
                  </pic:spPr>
                </pic:pic>
              </a:graphicData>
            </a:graphic>
          </wp:inline>
        </w:drawing>
      </w:r>
    </w:p>
    <w:p w14:paraId="2534DEBF" w14:textId="211A1A9F" w:rsidR="003D4C41" w:rsidRPr="0028258E" w:rsidRDefault="0028258E" w:rsidP="0028258E">
      <w:pPr>
        <w:spacing w:after="120"/>
        <w:rPr>
          <w:rFonts w:ascii="Arial" w:hAnsi="Arial"/>
          <w:b/>
          <w:color w:val="363534"/>
          <w:sz w:val="16"/>
        </w:rPr>
      </w:pPr>
      <w:r w:rsidRPr="0028258E">
        <w:rPr>
          <w:rFonts w:ascii="Arial" w:hAnsi="Arial"/>
          <w:b/>
          <w:color w:val="363534"/>
          <w:sz w:val="16"/>
        </w:rPr>
        <w:t xml:space="preserve">Figure </w:t>
      </w:r>
      <w:r w:rsidR="00887345">
        <w:rPr>
          <w:rFonts w:ascii="Arial" w:hAnsi="Arial"/>
          <w:b/>
          <w:color w:val="363534"/>
          <w:sz w:val="16"/>
        </w:rPr>
        <w:t>10</w:t>
      </w:r>
      <w:r w:rsidRPr="0028258E">
        <w:rPr>
          <w:rFonts w:ascii="Arial" w:hAnsi="Arial"/>
          <w:b/>
          <w:color w:val="363534"/>
          <w:sz w:val="16"/>
        </w:rPr>
        <w:t xml:space="preserve"> – Process for the creation and updating of indicators for the Local Government Performance Reporting Framework.</w:t>
      </w:r>
    </w:p>
    <w:p w14:paraId="7ED144CF" w14:textId="77777777" w:rsidR="0028258E" w:rsidRDefault="0028258E">
      <w:pPr>
        <w:rPr>
          <w:rFonts w:ascii="Arial" w:hAnsi="Arial"/>
        </w:rPr>
      </w:pPr>
    </w:p>
    <w:p w14:paraId="7CC42B87" w14:textId="1F85A435" w:rsidR="003D4C41" w:rsidRDefault="0031381F">
      <w:pPr>
        <w:rPr>
          <w:rFonts w:ascii="Arial" w:hAnsi="Arial"/>
        </w:rPr>
      </w:pPr>
      <w:r>
        <w:rPr>
          <w:rFonts w:ascii="Arial" w:hAnsi="Arial"/>
        </w:rPr>
        <w:t>C</w:t>
      </w:r>
      <w:r w:rsidR="003D4C41">
        <w:rPr>
          <w:rFonts w:ascii="Arial" w:hAnsi="Arial"/>
        </w:rPr>
        <w:t xml:space="preserve">ouncils are encouraged to nominate </w:t>
      </w:r>
      <w:r w:rsidR="002264BD">
        <w:rPr>
          <w:rFonts w:ascii="Arial" w:hAnsi="Arial"/>
        </w:rPr>
        <w:t>for</w:t>
      </w:r>
      <w:r w:rsidR="0028258E">
        <w:rPr>
          <w:rFonts w:ascii="Arial" w:hAnsi="Arial"/>
        </w:rPr>
        <w:t xml:space="preserve"> the Technical Working Group </w:t>
      </w:r>
      <w:r w:rsidR="00936C46">
        <w:rPr>
          <w:rFonts w:ascii="Arial" w:hAnsi="Arial"/>
        </w:rPr>
        <w:t xml:space="preserve">and have input on </w:t>
      </w:r>
      <w:r w:rsidR="00C11E24">
        <w:rPr>
          <w:rFonts w:ascii="Arial" w:hAnsi="Arial"/>
        </w:rPr>
        <w:t>improvements to the framework indicators.</w:t>
      </w:r>
    </w:p>
    <w:p w14:paraId="432791F0" w14:textId="77777777" w:rsidR="00D25E23" w:rsidRPr="00A97D6F" w:rsidRDefault="00D25E23" w:rsidP="00D25E23">
      <w:pPr>
        <w:pStyle w:val="Heading2"/>
        <w:tabs>
          <w:tab w:val="clear" w:pos="1418"/>
          <w:tab w:val="clear" w:pos="1701"/>
          <w:tab w:val="clear" w:pos="1985"/>
        </w:tabs>
        <w:spacing w:before="200" w:after="60" w:line="276" w:lineRule="auto"/>
        <w:ind w:left="709" w:hanging="715"/>
        <w:rPr>
          <w:rFonts w:ascii="Arial" w:hAnsi="Arial"/>
          <w:color w:val="C00000"/>
          <w:lang w:val="en-US"/>
        </w:rPr>
      </w:pPr>
      <w:bookmarkStart w:id="40" w:name="_Toc513817482"/>
      <w:bookmarkStart w:id="41" w:name="_Toc514339334"/>
      <w:bookmarkStart w:id="42" w:name="_Toc32323285"/>
      <w:r w:rsidRPr="00A97D6F">
        <w:rPr>
          <w:rFonts w:ascii="Arial" w:hAnsi="Arial"/>
          <w:color w:val="C00000"/>
          <w:lang w:val="en-US"/>
        </w:rPr>
        <w:lastRenderedPageBreak/>
        <w:t>Guiding principles</w:t>
      </w:r>
      <w:bookmarkEnd w:id="40"/>
      <w:bookmarkEnd w:id="41"/>
      <w:bookmarkEnd w:id="42"/>
    </w:p>
    <w:p w14:paraId="60167EB3" w14:textId="34E9766C" w:rsidR="00D25E23" w:rsidRPr="0094548F" w:rsidRDefault="00D25E23" w:rsidP="00D25E23">
      <w:pPr>
        <w:pStyle w:val="BodyText"/>
      </w:pPr>
      <w:r w:rsidRPr="00273AD9">
        <w:t>Guiding principles have been established to assist in the development and selection of indicators to measure local government performance</w:t>
      </w:r>
      <w:r>
        <w:t xml:space="preserve">, See Table </w:t>
      </w:r>
      <w:r w:rsidR="000D45BB">
        <w:t>3</w:t>
      </w:r>
      <w:r w:rsidRPr="00273AD9">
        <w:t>.</w:t>
      </w:r>
    </w:p>
    <w:tbl>
      <w:tblPr>
        <w:tblW w:w="0" w:type="auto"/>
        <w:tblInd w:w="164" w:type="dxa"/>
        <w:tblBorders>
          <w:top w:val="single" w:sz="6" w:space="0" w:color="auto"/>
          <w:left w:val="single" w:sz="6" w:space="0" w:color="auto"/>
          <w:bottom w:val="single" w:sz="6" w:space="0" w:color="auto"/>
          <w:right w:val="single" w:sz="6" w:space="0" w:color="auto"/>
        </w:tblBorders>
        <w:tblLayout w:type="fixed"/>
        <w:tblCellMar>
          <w:left w:w="142" w:type="dxa"/>
          <w:right w:w="142" w:type="dxa"/>
        </w:tblCellMar>
        <w:tblLook w:val="0000" w:firstRow="0" w:lastRow="0" w:firstColumn="0" w:lastColumn="0" w:noHBand="0" w:noVBand="0"/>
      </w:tblPr>
      <w:tblGrid>
        <w:gridCol w:w="9334"/>
      </w:tblGrid>
      <w:tr w:rsidR="00D25E23" w:rsidRPr="004705D4" w14:paraId="6D3B6462" w14:textId="77777777" w:rsidTr="000D45BB">
        <w:tc>
          <w:tcPr>
            <w:tcW w:w="9334" w:type="dxa"/>
            <w:tcBorders>
              <w:top w:val="single" w:sz="6" w:space="0" w:color="auto"/>
              <w:bottom w:val="nil"/>
            </w:tcBorders>
            <w:shd w:val="clear" w:color="auto" w:fill="auto"/>
          </w:tcPr>
          <w:p w14:paraId="5A07830D" w14:textId="0C4CCE3C" w:rsidR="00D25E23" w:rsidRPr="004705D4" w:rsidRDefault="00D25E23" w:rsidP="002D21E9">
            <w:pPr>
              <w:pStyle w:val="BoxTitle"/>
              <w:spacing w:after="120"/>
              <w:rPr>
                <w:rFonts w:cs="Arial"/>
                <w:sz w:val="20"/>
              </w:rPr>
            </w:pPr>
            <w:r w:rsidRPr="007E02F9">
              <w:rPr>
                <w:rFonts w:cs="Arial"/>
                <w:sz w:val="20"/>
              </w:rPr>
              <w:t>Guiding principles of LGPRF</w:t>
            </w:r>
          </w:p>
        </w:tc>
      </w:tr>
      <w:tr w:rsidR="00D25E23" w:rsidRPr="004705D4" w14:paraId="4FA8FDBE" w14:textId="77777777" w:rsidTr="000D45BB">
        <w:tc>
          <w:tcPr>
            <w:tcW w:w="9334" w:type="dxa"/>
            <w:tcBorders>
              <w:top w:val="nil"/>
              <w:bottom w:val="single" w:sz="4" w:space="0" w:color="auto"/>
              <w:right w:val="single" w:sz="4" w:space="0" w:color="auto"/>
            </w:tcBorders>
            <w:shd w:val="clear" w:color="auto" w:fill="auto"/>
          </w:tcPr>
          <w:p w14:paraId="1A86FB90" w14:textId="77777777" w:rsidR="00D25E23" w:rsidRPr="00E3270F" w:rsidRDefault="00D25E23" w:rsidP="002D21E9">
            <w:pPr>
              <w:pStyle w:val="BodyText"/>
              <w:numPr>
                <w:ilvl w:val="0"/>
                <w:numId w:val="15"/>
              </w:numPr>
              <w:rPr>
                <w:i/>
              </w:rPr>
            </w:pPr>
            <w:r w:rsidRPr="00E3270F">
              <w:rPr>
                <w:i/>
              </w:rPr>
              <w:t>Indicators should be ‘SMART’</w:t>
            </w:r>
          </w:p>
          <w:p w14:paraId="476D95CF" w14:textId="77777777" w:rsidR="00D25E23" w:rsidRPr="00E3270F" w:rsidRDefault="00D25E23" w:rsidP="002D21E9">
            <w:pPr>
              <w:pStyle w:val="BodyText"/>
            </w:pPr>
            <w:r w:rsidRPr="00E3270F">
              <w:t>The construction of specific indicators should seek to adhere to the SMART principles, that is, indicators should be:</w:t>
            </w:r>
          </w:p>
          <w:p w14:paraId="5218FF83" w14:textId="77777777" w:rsidR="00D25E23" w:rsidRPr="00E3270F" w:rsidRDefault="00D25E23" w:rsidP="002D21E9">
            <w:pPr>
              <w:pStyle w:val="PullOutBoxBullet"/>
            </w:pPr>
            <w:r w:rsidRPr="00E3270F">
              <w:rPr>
                <w:b/>
              </w:rPr>
              <w:t>specific</w:t>
            </w:r>
            <w:r w:rsidRPr="00E3270F">
              <w:t xml:space="preserve"> to the service, activity and/or dimension of performance being measured; </w:t>
            </w:r>
          </w:p>
          <w:p w14:paraId="240F3236" w14:textId="77777777" w:rsidR="00D25E23" w:rsidRPr="00E3270F" w:rsidRDefault="00D25E23" w:rsidP="002D21E9">
            <w:pPr>
              <w:pStyle w:val="PullOutBoxBullet"/>
            </w:pPr>
            <w:r w:rsidRPr="00E3270F">
              <w:t xml:space="preserve">based on </w:t>
            </w:r>
            <w:r w:rsidRPr="00E3270F">
              <w:rPr>
                <w:b/>
              </w:rPr>
              <w:t>measurable</w:t>
            </w:r>
            <w:r w:rsidRPr="00E3270F">
              <w:t xml:space="preserve"> factors that can be observed, documented and verified (either by audits or other mechanisms);</w:t>
            </w:r>
          </w:p>
          <w:p w14:paraId="7606117D" w14:textId="77777777" w:rsidR="00D25E23" w:rsidRPr="00E3270F" w:rsidRDefault="00D25E23" w:rsidP="002D21E9">
            <w:pPr>
              <w:pStyle w:val="PullOutBoxBullet"/>
            </w:pPr>
            <w:r w:rsidRPr="00E3270F">
              <w:rPr>
                <w:b/>
              </w:rPr>
              <w:t>aligned</w:t>
            </w:r>
            <w:r w:rsidRPr="00E3270F">
              <w:t xml:space="preserve"> with objectives;</w:t>
            </w:r>
          </w:p>
          <w:p w14:paraId="61D9DA60" w14:textId="77777777" w:rsidR="00D25E23" w:rsidRPr="00E3270F" w:rsidRDefault="00D25E23" w:rsidP="002D21E9">
            <w:pPr>
              <w:pStyle w:val="PullOutBoxBullet"/>
            </w:pPr>
            <w:r w:rsidRPr="00E3270F">
              <w:rPr>
                <w:b/>
              </w:rPr>
              <w:t>relevant</w:t>
            </w:r>
            <w:r w:rsidRPr="00E3270F">
              <w:t xml:space="preserve"> to the service, activity and/or dimension of performance being measured; and</w:t>
            </w:r>
          </w:p>
          <w:p w14:paraId="7D9B795A" w14:textId="77777777" w:rsidR="00D25E23" w:rsidRPr="00E3270F" w:rsidRDefault="00D25E23" w:rsidP="002D21E9">
            <w:pPr>
              <w:pStyle w:val="PullOutBoxBullet"/>
            </w:pPr>
            <w:r w:rsidRPr="00E3270F">
              <w:rPr>
                <w:b/>
              </w:rPr>
              <w:t>time-bound</w:t>
            </w:r>
            <w:r w:rsidRPr="00E3270F">
              <w:t xml:space="preserve"> with an appropriate and clear timeframe specified for measuring performance.</w:t>
            </w:r>
          </w:p>
          <w:p w14:paraId="508B61CA" w14:textId="77777777" w:rsidR="00D25E23" w:rsidRPr="00E3270F" w:rsidRDefault="00D25E23" w:rsidP="002D21E9">
            <w:pPr>
              <w:pStyle w:val="BodyText"/>
              <w:numPr>
                <w:ilvl w:val="0"/>
                <w:numId w:val="15"/>
              </w:numPr>
              <w:rPr>
                <w:i/>
              </w:rPr>
            </w:pPr>
            <w:r w:rsidRPr="00E3270F">
              <w:rPr>
                <w:i/>
              </w:rPr>
              <w:t>Indicators should build a balanced picture of performance</w:t>
            </w:r>
          </w:p>
          <w:p w14:paraId="0E335209" w14:textId="77777777" w:rsidR="00D25E23" w:rsidRPr="00E3270F" w:rsidRDefault="00D25E23" w:rsidP="002D21E9">
            <w:pPr>
              <w:pStyle w:val="BodyText"/>
            </w:pPr>
            <w:r w:rsidRPr="00E3270F">
              <w:t xml:space="preserve">A range of performance indicators should be developed to cover different aspects of performance. A single indicator is typically not able to provide a balanced picture of performance; therefore a suite of indicators, measuring different aspects of performance should be pursued. </w:t>
            </w:r>
          </w:p>
          <w:p w14:paraId="61DED9F7" w14:textId="77777777" w:rsidR="00D25E23" w:rsidRPr="00E3270F" w:rsidRDefault="00D25E23" w:rsidP="002D21E9">
            <w:pPr>
              <w:pStyle w:val="BodyText"/>
              <w:numPr>
                <w:ilvl w:val="0"/>
                <w:numId w:val="15"/>
              </w:numPr>
              <w:rPr>
                <w:i/>
              </w:rPr>
            </w:pPr>
            <w:r w:rsidRPr="00E3270F">
              <w:rPr>
                <w:i/>
              </w:rPr>
              <w:t>Indicators should be understandable to a broad audience</w:t>
            </w:r>
          </w:p>
          <w:p w14:paraId="3D5CC97F" w14:textId="77777777" w:rsidR="00D25E23" w:rsidRPr="00E3270F" w:rsidRDefault="00D25E23" w:rsidP="002D21E9">
            <w:pPr>
              <w:pStyle w:val="BodyText"/>
            </w:pPr>
            <w:r w:rsidRPr="00E3270F">
              <w:t>Performance indicators must be understandable to a broad audience. They should be clear and unambiguous so that stakeholders can draw meaningful conclusions about the performance of councils.  A balance should be struck between performance indicators being understandable to the community, useful to councils to support continuous improvement and instructive to other levels of government. Performance indicators must also measure what they claim to measure. Proxy indicators should be clearly identified as such.</w:t>
            </w:r>
          </w:p>
          <w:p w14:paraId="2BAAF524" w14:textId="77777777" w:rsidR="00D25E23" w:rsidRPr="00E3270F" w:rsidRDefault="00D25E23" w:rsidP="002D21E9">
            <w:pPr>
              <w:pStyle w:val="BodyText"/>
              <w:numPr>
                <w:ilvl w:val="0"/>
                <w:numId w:val="15"/>
              </w:numPr>
              <w:rPr>
                <w:i/>
              </w:rPr>
            </w:pPr>
            <w:r w:rsidRPr="00E3270F">
              <w:rPr>
                <w:i/>
              </w:rPr>
              <w:t>Indicators should align with other reporting requirements</w:t>
            </w:r>
          </w:p>
          <w:p w14:paraId="588B1E0C" w14:textId="77777777" w:rsidR="00D25E23" w:rsidRPr="00E3270F" w:rsidRDefault="00D25E23" w:rsidP="002D21E9">
            <w:pPr>
              <w:pStyle w:val="BodyText"/>
            </w:pPr>
            <w:r w:rsidRPr="00E3270F">
              <w:t>Use of performance indicators that are already in use in other reporting arrangements should be pursued where possible. Adopting existing indicators can ensure consistency with other reporting frameworks, lowers the cost of data collection and avoids delays in reporting. Performance indicators should also be developed with national standards and reporting regimes in mind to allow for inter-jurisdictional analysis.</w:t>
            </w:r>
          </w:p>
          <w:p w14:paraId="6C0CA67F" w14:textId="77777777" w:rsidR="00D25E23" w:rsidRPr="00E3270F" w:rsidRDefault="00D25E23" w:rsidP="002D21E9">
            <w:pPr>
              <w:pStyle w:val="BodyText"/>
              <w:numPr>
                <w:ilvl w:val="0"/>
                <w:numId w:val="15"/>
              </w:numPr>
              <w:rPr>
                <w:i/>
              </w:rPr>
            </w:pPr>
            <w:r w:rsidRPr="00E3270F">
              <w:rPr>
                <w:i/>
              </w:rPr>
              <w:t>Indicators should be comparable across councils and consistent over time</w:t>
            </w:r>
          </w:p>
          <w:p w14:paraId="3C5C44CE" w14:textId="5DA85B2A" w:rsidR="00D25E23" w:rsidRPr="00E3270F" w:rsidRDefault="00D25E23" w:rsidP="002D21E9">
            <w:pPr>
              <w:pStyle w:val="BodyText"/>
            </w:pPr>
            <w:r w:rsidRPr="00E3270F">
              <w:t xml:space="preserve">Each indicator must be clearly defined with </w:t>
            </w:r>
            <w:r w:rsidR="00985A6F">
              <w:t>formulas, calculation</w:t>
            </w:r>
            <w:r w:rsidRPr="00E3270F">
              <w:t xml:space="preserve"> and measurement standards established to facilitate a valid measure of performance and aid reasonable comparisons. Indicators should also allow for consistent comparisons of performance over time. This requires that performance indicators be well designed and robust from the outset and remain broadly stable over time. </w:t>
            </w:r>
            <w:r w:rsidR="002765CF">
              <w:t>Indicators should be relevant to all councils and not geographically biased.</w:t>
            </w:r>
          </w:p>
          <w:p w14:paraId="3AC8779D" w14:textId="77777777" w:rsidR="00D25E23" w:rsidRPr="00E3270F" w:rsidRDefault="00D25E23" w:rsidP="002D21E9">
            <w:pPr>
              <w:pStyle w:val="BodyText"/>
              <w:numPr>
                <w:ilvl w:val="0"/>
                <w:numId w:val="15"/>
              </w:numPr>
              <w:rPr>
                <w:i/>
              </w:rPr>
            </w:pPr>
            <w:r w:rsidRPr="00E3270F">
              <w:rPr>
                <w:i/>
              </w:rPr>
              <w:t>The benefit of collecting information should outweigh the collection costs</w:t>
            </w:r>
          </w:p>
          <w:p w14:paraId="37A1A7A4" w14:textId="549B5D49" w:rsidR="002D21E9" w:rsidRPr="004705D4" w:rsidRDefault="00D25E23" w:rsidP="002D21E9">
            <w:pPr>
              <w:pStyle w:val="BodyText"/>
            </w:pPr>
            <w:r w:rsidRPr="00E3270F">
              <w:t>The costs associated with collecting information needs to be balanced against the benefits of collecting that information.</w:t>
            </w:r>
          </w:p>
        </w:tc>
      </w:tr>
    </w:tbl>
    <w:p w14:paraId="3F9D26B4" w14:textId="7BD36271" w:rsidR="00D25E23" w:rsidRPr="002D21E9" w:rsidRDefault="002D21E9">
      <w:pPr>
        <w:rPr>
          <w:rFonts w:ascii="Arial" w:hAnsi="Arial"/>
          <w:b/>
        </w:rPr>
      </w:pPr>
      <w:r w:rsidRPr="002D21E9">
        <w:rPr>
          <w:rFonts w:ascii="Arial" w:hAnsi="Arial"/>
          <w:b/>
          <w:sz w:val="18"/>
        </w:rPr>
        <w:t>Table</w:t>
      </w:r>
      <w:r w:rsidR="000D45BB">
        <w:rPr>
          <w:rFonts w:ascii="Arial" w:hAnsi="Arial"/>
          <w:b/>
          <w:sz w:val="18"/>
        </w:rPr>
        <w:t xml:space="preserve"> 3</w:t>
      </w:r>
      <w:r w:rsidRPr="002D21E9">
        <w:rPr>
          <w:rFonts w:ascii="Arial" w:hAnsi="Arial"/>
          <w:b/>
          <w:sz w:val="18"/>
        </w:rPr>
        <w:t>: Guiding principles for creation of indicators.</w:t>
      </w:r>
    </w:p>
    <w:p w14:paraId="2AA64917" w14:textId="77777777" w:rsidR="00D25E23" w:rsidRDefault="00D25E23">
      <w:pPr>
        <w:rPr>
          <w:rFonts w:ascii="Arial" w:hAnsi="Arial"/>
        </w:rPr>
      </w:pPr>
    </w:p>
    <w:p w14:paraId="2FB4E53A" w14:textId="7B54F12F" w:rsidR="00C11E24" w:rsidRPr="00560D4D" w:rsidRDefault="009B3163" w:rsidP="00560D4D">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43" w:name="_Toc32323286"/>
      <w:r w:rsidRPr="00560D4D">
        <w:rPr>
          <w:rFonts w:ascii="Arial" w:hAnsi="Arial"/>
          <w:color w:val="C00000"/>
          <w:lang w:val="en-US"/>
        </w:rPr>
        <w:lastRenderedPageBreak/>
        <w:t>Presentation of data on Know Your Council</w:t>
      </w:r>
      <w:bookmarkEnd w:id="43"/>
    </w:p>
    <w:p w14:paraId="319D37DE" w14:textId="7A0152B3" w:rsidR="00560D4D" w:rsidRDefault="00560D4D" w:rsidP="00560D4D">
      <w:pPr>
        <w:pStyle w:val="BodyText"/>
        <w:rPr>
          <w:rFonts w:ascii="Arial" w:hAnsi="Arial" w:cs="Arial"/>
        </w:rPr>
      </w:pPr>
      <w:r>
        <w:rPr>
          <w:rFonts w:ascii="Arial" w:hAnsi="Arial" w:cs="Arial"/>
        </w:rPr>
        <w:t>The Service performance, Financial performance, Sustainable capacity indicators and the Governance and Management checklist are all loaded and presented on the Know Your Council website.</w:t>
      </w:r>
    </w:p>
    <w:p w14:paraId="3C78B38B" w14:textId="77777777" w:rsidR="00D72D2E" w:rsidRDefault="00D72D2E" w:rsidP="00D72D2E">
      <w:pPr>
        <w:pStyle w:val="BodyText"/>
        <w:rPr>
          <w:rFonts w:ascii="Arial" w:hAnsi="Arial" w:cs="Arial"/>
        </w:rPr>
      </w:pPr>
    </w:p>
    <w:tbl>
      <w:tblPr>
        <w:tblStyle w:val="TableGridLigh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72D2E" w14:paraId="10F4702E" w14:textId="77777777" w:rsidTr="00D72D2E">
        <w:trPr>
          <w:jc w:val="center"/>
        </w:trPr>
        <w:tc>
          <w:tcPr>
            <w:tcW w:w="4513" w:type="dxa"/>
            <w:hideMark/>
          </w:tcPr>
          <w:p w14:paraId="7D8CBD20" w14:textId="7741D04D" w:rsidR="00D72D2E" w:rsidRDefault="00D72D2E">
            <w:pPr>
              <w:pStyle w:val="BodyText"/>
              <w:jc w:val="center"/>
              <w:rPr>
                <w:rFonts w:ascii="Arial" w:hAnsi="Arial" w:cs="Arial"/>
              </w:rPr>
            </w:pPr>
            <w:r>
              <w:rPr>
                <w:noProof/>
              </w:rPr>
              <w:drawing>
                <wp:inline distT="0" distB="0" distL="0" distR="0" wp14:anchorId="6A7A04AB" wp14:editId="2C955099">
                  <wp:extent cx="2714625" cy="2171700"/>
                  <wp:effectExtent l="0" t="0" r="9525" b="0"/>
                  <wp:docPr id="2165" name="Picture 2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14625" cy="2171700"/>
                          </a:xfrm>
                          <a:prstGeom prst="rect">
                            <a:avLst/>
                          </a:prstGeom>
                          <a:noFill/>
                          <a:ln>
                            <a:noFill/>
                          </a:ln>
                        </pic:spPr>
                      </pic:pic>
                    </a:graphicData>
                  </a:graphic>
                </wp:inline>
              </w:drawing>
            </w:r>
          </w:p>
        </w:tc>
        <w:tc>
          <w:tcPr>
            <w:tcW w:w="4513" w:type="dxa"/>
            <w:hideMark/>
          </w:tcPr>
          <w:p w14:paraId="1B406877" w14:textId="7AEAB84B" w:rsidR="00D72D2E" w:rsidRDefault="00D72D2E">
            <w:pPr>
              <w:pStyle w:val="BodyText"/>
              <w:jc w:val="center"/>
              <w:rPr>
                <w:rFonts w:ascii="Arial" w:hAnsi="Arial" w:cs="Arial"/>
              </w:rPr>
            </w:pPr>
            <w:r>
              <w:rPr>
                <w:noProof/>
              </w:rPr>
              <w:drawing>
                <wp:inline distT="0" distB="0" distL="0" distR="0" wp14:anchorId="66121239" wp14:editId="09C58E24">
                  <wp:extent cx="2543175" cy="2190750"/>
                  <wp:effectExtent l="0" t="0" r="9525" b="0"/>
                  <wp:docPr id="2157" name="Picture 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43175" cy="2190750"/>
                          </a:xfrm>
                          <a:prstGeom prst="rect">
                            <a:avLst/>
                          </a:prstGeom>
                          <a:noFill/>
                          <a:ln>
                            <a:noFill/>
                          </a:ln>
                        </pic:spPr>
                      </pic:pic>
                    </a:graphicData>
                  </a:graphic>
                </wp:inline>
              </w:drawing>
            </w:r>
          </w:p>
        </w:tc>
      </w:tr>
      <w:tr w:rsidR="00D72D2E" w14:paraId="7462CC4B" w14:textId="77777777" w:rsidTr="00D72D2E">
        <w:trPr>
          <w:jc w:val="center"/>
        </w:trPr>
        <w:tc>
          <w:tcPr>
            <w:tcW w:w="4513" w:type="dxa"/>
            <w:hideMark/>
          </w:tcPr>
          <w:p w14:paraId="0C804B1D" w14:textId="1BCB916E" w:rsidR="00D72D2E" w:rsidRDefault="00D72D2E">
            <w:pPr>
              <w:pStyle w:val="BodyText"/>
              <w:rPr>
                <w:rFonts w:ascii="Arial" w:hAnsi="Arial" w:cs="Arial"/>
              </w:rPr>
            </w:pPr>
            <w:r>
              <w:rPr>
                <w:noProof/>
              </w:rPr>
              <w:drawing>
                <wp:inline distT="0" distB="0" distL="0" distR="0" wp14:anchorId="5E520972" wp14:editId="303FD498">
                  <wp:extent cx="2628900" cy="1743075"/>
                  <wp:effectExtent l="0" t="0" r="0" b="9525"/>
                  <wp:docPr id="2156" name="Picture 2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28900" cy="1743075"/>
                          </a:xfrm>
                          <a:prstGeom prst="rect">
                            <a:avLst/>
                          </a:prstGeom>
                          <a:noFill/>
                          <a:ln>
                            <a:noFill/>
                          </a:ln>
                        </pic:spPr>
                      </pic:pic>
                    </a:graphicData>
                  </a:graphic>
                </wp:inline>
              </w:drawing>
            </w:r>
          </w:p>
        </w:tc>
        <w:tc>
          <w:tcPr>
            <w:tcW w:w="4513" w:type="dxa"/>
            <w:hideMark/>
          </w:tcPr>
          <w:p w14:paraId="30CE4611" w14:textId="657A161E" w:rsidR="00D72D2E" w:rsidRDefault="00D72D2E">
            <w:pPr>
              <w:pStyle w:val="BodyText"/>
              <w:jc w:val="center"/>
              <w:rPr>
                <w:rFonts w:ascii="Arial" w:hAnsi="Arial" w:cs="Arial"/>
              </w:rPr>
            </w:pPr>
            <w:r>
              <w:rPr>
                <w:noProof/>
              </w:rPr>
              <w:drawing>
                <wp:inline distT="0" distB="0" distL="0" distR="0" wp14:anchorId="0C41341B" wp14:editId="0ED6E774">
                  <wp:extent cx="2438400" cy="1724025"/>
                  <wp:effectExtent l="0" t="0" r="0" b="9525"/>
                  <wp:docPr id="2155" name="Picture 2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438400" cy="1724025"/>
                          </a:xfrm>
                          <a:prstGeom prst="rect">
                            <a:avLst/>
                          </a:prstGeom>
                          <a:noFill/>
                          <a:ln>
                            <a:noFill/>
                          </a:ln>
                        </pic:spPr>
                      </pic:pic>
                    </a:graphicData>
                  </a:graphic>
                </wp:inline>
              </w:drawing>
            </w:r>
          </w:p>
        </w:tc>
      </w:tr>
    </w:tbl>
    <w:p w14:paraId="0D445C73" w14:textId="77777777" w:rsidR="00D72D2E" w:rsidRDefault="00D72D2E" w:rsidP="00D72D2E">
      <w:pPr>
        <w:pStyle w:val="BodyText"/>
        <w:rPr>
          <w:rFonts w:ascii="Arial" w:hAnsi="Arial" w:cs="Arial"/>
        </w:rPr>
      </w:pPr>
    </w:p>
    <w:p w14:paraId="0DA12476" w14:textId="61F503B1" w:rsidR="005961E3" w:rsidRDefault="005961E3" w:rsidP="001601BF">
      <w:pPr>
        <w:pStyle w:val="BodyText"/>
        <w:jc w:val="both"/>
        <w:rPr>
          <w:rFonts w:ascii="Arial" w:hAnsi="Arial" w:cs="Arial"/>
        </w:rPr>
      </w:pPr>
      <w:r>
        <w:rPr>
          <w:rFonts w:ascii="Arial" w:hAnsi="Arial" w:cs="Arial"/>
        </w:rPr>
        <w:t>With an average of 9149 visits a week</w:t>
      </w:r>
      <w:r>
        <w:rPr>
          <w:rStyle w:val="FootnoteReference"/>
          <w:rFonts w:ascii="Arial" w:hAnsi="Arial" w:cs="Arial"/>
        </w:rPr>
        <w:footnoteReference w:id="3"/>
      </w:r>
      <w:r>
        <w:rPr>
          <w:rFonts w:ascii="Arial" w:hAnsi="Arial" w:cs="Arial"/>
        </w:rPr>
        <w:t xml:space="preserve">, Know Your Council is a vital source of data and information on local government performance for Victorian councils. Accessed by the public and utilised by the media, the website allows Council to present its result and frame the wider context for the result through its public commentary. Councils are encouraged to consider the audience when drafting comments </w:t>
      </w:r>
      <w:r w:rsidR="00360B1D">
        <w:rPr>
          <w:rFonts w:ascii="Arial" w:hAnsi="Arial" w:cs="Arial"/>
        </w:rPr>
        <w:t>on performance</w:t>
      </w:r>
      <w:r>
        <w:rPr>
          <w:rFonts w:ascii="Arial" w:hAnsi="Arial" w:cs="Arial"/>
        </w:rPr>
        <w:t xml:space="preserve">, for example, even when there is no technical ‘material variation’, council can present a positive picture of stability for their residents and ratepayers. </w:t>
      </w:r>
    </w:p>
    <w:p w14:paraId="4F55EDD2" w14:textId="191DF11E" w:rsidR="00DF2560" w:rsidRDefault="00DF2560" w:rsidP="001601BF">
      <w:pPr>
        <w:pStyle w:val="BodyText"/>
        <w:jc w:val="both"/>
        <w:rPr>
          <w:rFonts w:ascii="Arial" w:hAnsi="Arial" w:cs="Arial"/>
        </w:rPr>
      </w:pPr>
    </w:p>
    <w:p w14:paraId="2CB7BB54" w14:textId="1F9A5E88" w:rsidR="00DF2560" w:rsidRDefault="00DF2560" w:rsidP="001601BF">
      <w:pPr>
        <w:pStyle w:val="BodyText"/>
        <w:jc w:val="both"/>
        <w:rPr>
          <w:rFonts w:ascii="Arial" w:hAnsi="Arial" w:cs="Arial"/>
        </w:rPr>
      </w:pPr>
    </w:p>
    <w:p w14:paraId="00295928" w14:textId="4D4E0D86" w:rsidR="00DF2560" w:rsidRDefault="00DF2560" w:rsidP="001601BF">
      <w:pPr>
        <w:pStyle w:val="BodyText"/>
        <w:jc w:val="both"/>
        <w:rPr>
          <w:rFonts w:ascii="Arial" w:hAnsi="Arial" w:cs="Arial"/>
        </w:rPr>
      </w:pPr>
    </w:p>
    <w:p w14:paraId="4669BE26" w14:textId="61B09251" w:rsidR="00DF2560" w:rsidRDefault="00DF2560" w:rsidP="001601BF">
      <w:pPr>
        <w:pStyle w:val="BodyText"/>
        <w:jc w:val="both"/>
        <w:rPr>
          <w:rFonts w:ascii="Arial" w:hAnsi="Arial" w:cs="Arial"/>
        </w:rPr>
      </w:pPr>
    </w:p>
    <w:p w14:paraId="4DEA1773" w14:textId="28927171" w:rsidR="00DF2560" w:rsidRDefault="00DF2560" w:rsidP="001601BF">
      <w:pPr>
        <w:pStyle w:val="BodyText"/>
        <w:jc w:val="both"/>
        <w:rPr>
          <w:rFonts w:ascii="Arial" w:hAnsi="Arial" w:cs="Arial"/>
        </w:rPr>
      </w:pPr>
    </w:p>
    <w:p w14:paraId="1516CDA7" w14:textId="77777777" w:rsidR="00DF2560" w:rsidRDefault="00DF2560" w:rsidP="001601BF">
      <w:pPr>
        <w:pStyle w:val="BodyText"/>
        <w:jc w:val="both"/>
        <w:rPr>
          <w:rFonts w:ascii="Arial" w:hAnsi="Arial" w:cs="Arial"/>
        </w:rPr>
      </w:pPr>
    </w:p>
    <w:p w14:paraId="3A34D6B1" w14:textId="77777777" w:rsidR="00315D35" w:rsidRPr="00A37E42" w:rsidRDefault="00315D35" w:rsidP="00315D35">
      <w:pPr>
        <w:spacing w:after="120"/>
        <w:rPr>
          <w:rFonts w:ascii="Arial" w:hAnsi="Arial"/>
          <w:b/>
          <w:color w:val="363534"/>
          <w:sz w:val="18"/>
        </w:rPr>
      </w:pPr>
      <w:r w:rsidRPr="00A37E42">
        <w:rPr>
          <w:rFonts w:ascii="Arial" w:hAnsi="Arial"/>
          <w:b/>
          <w:color w:val="363534"/>
          <w:sz w:val="18"/>
        </w:rPr>
        <w:lastRenderedPageBreak/>
        <w:t>Examples of commentary to</w:t>
      </w:r>
      <w:r>
        <w:rPr>
          <w:rFonts w:ascii="Arial" w:hAnsi="Arial"/>
          <w:b/>
          <w:color w:val="363534"/>
          <w:sz w:val="18"/>
        </w:rPr>
        <w:t xml:space="preserve"> reframe ‘no material variations’ for the public:</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9"/>
        <w:gridCol w:w="3009"/>
      </w:tblGrid>
      <w:tr w:rsidR="00315D35" w:rsidRPr="00A37E42" w14:paraId="385DBCD0" w14:textId="77777777" w:rsidTr="00204D23">
        <w:tc>
          <w:tcPr>
            <w:tcW w:w="3008" w:type="dxa"/>
            <w:tcBorders>
              <w:right w:val="single" w:sz="4" w:space="0" w:color="auto"/>
            </w:tcBorders>
          </w:tcPr>
          <w:p w14:paraId="181D1633" w14:textId="51AD8BD1" w:rsidR="00315D35" w:rsidRPr="0070570D" w:rsidRDefault="00315D35" w:rsidP="00204D23">
            <w:pPr>
              <w:spacing w:after="120" w:line="240" w:lineRule="atLeast"/>
              <w:rPr>
                <w:rFonts w:ascii="Arial" w:hAnsi="Arial"/>
                <w:color w:val="363534"/>
                <w:sz w:val="18"/>
              </w:rPr>
            </w:pPr>
            <w:r w:rsidRPr="00A37E42">
              <w:rPr>
                <w:rFonts w:ascii="Arial" w:hAnsi="Arial"/>
                <w:color w:val="363534"/>
                <w:sz w:val="18"/>
              </w:rPr>
              <w:t>“</w:t>
            </w:r>
            <w:r w:rsidRPr="00D327BE">
              <w:rPr>
                <w:rFonts w:ascii="Arial" w:hAnsi="Arial"/>
                <w:i/>
                <w:color w:val="363534"/>
                <w:sz w:val="18"/>
              </w:rPr>
              <w:t xml:space="preserve">Council has consistently demonstrated its commitment to maintaining its local road network over the last 4 years with nearly 100% of </w:t>
            </w:r>
            <w:r w:rsidR="005F7550" w:rsidRPr="00D327BE">
              <w:rPr>
                <w:rFonts w:ascii="Arial" w:hAnsi="Arial"/>
                <w:i/>
                <w:color w:val="363534"/>
                <w:sz w:val="18"/>
              </w:rPr>
              <w:t>its</w:t>
            </w:r>
            <w:r w:rsidRPr="00D327BE">
              <w:rPr>
                <w:rFonts w:ascii="Arial" w:hAnsi="Arial"/>
                <w:i/>
                <w:color w:val="363534"/>
                <w:sz w:val="18"/>
              </w:rPr>
              <w:t xml:space="preserve"> roads above its renewal intervention level. Community satisfaction with the maintenance and repair of sealed local roads scored 76.50 in the 2019 Annual Customer Satisfaction Survey which is categorised as "very good"</w:t>
            </w:r>
            <w:r>
              <w:rPr>
                <w:rFonts w:ascii="Arial" w:hAnsi="Arial"/>
                <w:i/>
                <w:color w:val="363534"/>
                <w:sz w:val="18"/>
              </w:rPr>
              <w:t>.”</w:t>
            </w:r>
            <w:r w:rsidRPr="00A37E42">
              <w:rPr>
                <w:rFonts w:ascii="Arial" w:hAnsi="Arial"/>
                <w:color w:val="363534"/>
                <w:sz w:val="18"/>
              </w:rPr>
              <w:t>”</w:t>
            </w:r>
          </w:p>
        </w:tc>
        <w:tc>
          <w:tcPr>
            <w:tcW w:w="3009" w:type="dxa"/>
            <w:tcBorders>
              <w:left w:val="single" w:sz="4" w:space="0" w:color="auto"/>
              <w:right w:val="single" w:sz="4" w:space="0" w:color="auto"/>
            </w:tcBorders>
          </w:tcPr>
          <w:p w14:paraId="2EE96A76" w14:textId="77777777" w:rsidR="00315D35" w:rsidRPr="0070570D" w:rsidRDefault="00315D35" w:rsidP="00204D23">
            <w:pPr>
              <w:spacing w:after="120" w:line="240" w:lineRule="atLeast"/>
              <w:rPr>
                <w:rFonts w:ascii="Arial" w:hAnsi="Arial"/>
                <w:color w:val="363534"/>
                <w:sz w:val="18"/>
              </w:rPr>
            </w:pPr>
            <w:r w:rsidRPr="00A37E42">
              <w:rPr>
                <w:rFonts w:ascii="Arial" w:hAnsi="Arial"/>
                <w:color w:val="363534"/>
                <w:sz w:val="18"/>
              </w:rPr>
              <w:t>“</w:t>
            </w:r>
            <w:r w:rsidRPr="0053726F">
              <w:rPr>
                <w:rFonts w:ascii="Arial" w:hAnsi="Arial"/>
                <w:i/>
                <w:color w:val="363534"/>
                <w:sz w:val="18"/>
              </w:rPr>
              <w:t>The trend in the time taken to decide planning applications has been relatively consistent over the four years of reporting and well below the state average. The trend reflects process improvements and enhanced service delivery.</w:t>
            </w:r>
            <w:r w:rsidRPr="00A37E42">
              <w:rPr>
                <w:rFonts w:ascii="Arial" w:hAnsi="Arial"/>
                <w:color w:val="363534"/>
                <w:sz w:val="18"/>
              </w:rPr>
              <w:t>”</w:t>
            </w:r>
          </w:p>
        </w:tc>
        <w:tc>
          <w:tcPr>
            <w:tcW w:w="3009" w:type="dxa"/>
            <w:tcBorders>
              <w:left w:val="single" w:sz="4" w:space="0" w:color="auto"/>
            </w:tcBorders>
          </w:tcPr>
          <w:p w14:paraId="4BA5F2BB" w14:textId="77777777" w:rsidR="00315D35" w:rsidRPr="0070570D" w:rsidRDefault="00315D35" w:rsidP="00204D23">
            <w:pPr>
              <w:spacing w:after="120" w:line="240" w:lineRule="atLeast"/>
              <w:rPr>
                <w:rFonts w:ascii="Arial" w:hAnsi="Arial"/>
                <w:color w:val="363534"/>
                <w:sz w:val="18"/>
              </w:rPr>
            </w:pPr>
            <w:r w:rsidRPr="00A37E42">
              <w:rPr>
                <w:rFonts w:ascii="Arial" w:hAnsi="Arial"/>
                <w:color w:val="363534"/>
                <w:sz w:val="18"/>
              </w:rPr>
              <w:t>“</w:t>
            </w:r>
            <w:r w:rsidRPr="00004183">
              <w:rPr>
                <w:rFonts w:ascii="Arial" w:hAnsi="Arial"/>
                <w:i/>
                <w:color w:val="363534"/>
                <w:sz w:val="18"/>
              </w:rPr>
              <w:t>Mitchell Shire Libraries continue to commit to a modern and relevant library collection which reflects our communities' expectations to access current and high-quality material and resources. With the available budget, robust outsourcing of shelf-ready items and obtaining the most competitive pricing for the purchasing of resources, we have been successful in sustaining the standard of the collection at an acceptable level</w:t>
            </w:r>
            <w:r w:rsidRPr="00A37E42">
              <w:rPr>
                <w:rFonts w:ascii="Arial" w:hAnsi="Arial"/>
                <w:i/>
                <w:color w:val="363534"/>
                <w:sz w:val="18"/>
              </w:rPr>
              <w:t>.</w:t>
            </w:r>
            <w:r w:rsidRPr="00A37E42">
              <w:rPr>
                <w:rFonts w:ascii="Arial" w:hAnsi="Arial"/>
                <w:color w:val="363534"/>
                <w:sz w:val="18"/>
              </w:rPr>
              <w:t>”</w:t>
            </w:r>
          </w:p>
        </w:tc>
      </w:tr>
      <w:tr w:rsidR="00315D35" w:rsidRPr="00A37E42" w14:paraId="12232883" w14:textId="77777777" w:rsidTr="00204D23">
        <w:tc>
          <w:tcPr>
            <w:tcW w:w="3008" w:type="dxa"/>
            <w:tcBorders>
              <w:right w:val="single" w:sz="4" w:space="0" w:color="auto"/>
            </w:tcBorders>
          </w:tcPr>
          <w:p w14:paraId="7F2138F9" w14:textId="77777777" w:rsidR="00315D35" w:rsidRPr="00DC752E" w:rsidRDefault="00315D35" w:rsidP="00204D23">
            <w:pPr>
              <w:spacing w:after="120" w:line="240" w:lineRule="atLeast"/>
              <w:rPr>
                <w:rFonts w:ascii="Arial" w:hAnsi="Arial"/>
                <w:color w:val="363534"/>
                <w:sz w:val="16"/>
              </w:rPr>
            </w:pPr>
            <w:r>
              <w:rPr>
                <w:rFonts w:ascii="Arial" w:hAnsi="Arial"/>
                <w:b/>
                <w:color w:val="363534"/>
                <w:sz w:val="16"/>
              </w:rPr>
              <w:t>Yarra</w:t>
            </w:r>
            <w:r w:rsidRPr="00DC752E">
              <w:rPr>
                <w:rFonts w:ascii="Arial" w:hAnsi="Arial"/>
                <w:b/>
                <w:color w:val="363534"/>
                <w:sz w:val="16"/>
              </w:rPr>
              <w:t xml:space="preserve"> City Council – 2019</w:t>
            </w:r>
          </w:p>
        </w:tc>
        <w:tc>
          <w:tcPr>
            <w:tcW w:w="3009" w:type="dxa"/>
            <w:tcBorders>
              <w:left w:val="single" w:sz="4" w:space="0" w:color="auto"/>
              <w:right w:val="single" w:sz="4" w:space="0" w:color="auto"/>
            </w:tcBorders>
          </w:tcPr>
          <w:p w14:paraId="38939840" w14:textId="77777777" w:rsidR="00315D35" w:rsidRPr="00A37E42" w:rsidRDefault="00315D35" w:rsidP="00204D23">
            <w:pPr>
              <w:spacing w:after="120" w:line="240" w:lineRule="atLeast"/>
              <w:rPr>
                <w:rFonts w:ascii="Arial" w:hAnsi="Arial"/>
                <w:color w:val="363534"/>
                <w:sz w:val="18"/>
              </w:rPr>
            </w:pPr>
            <w:r>
              <w:rPr>
                <w:rFonts w:ascii="Arial" w:hAnsi="Arial"/>
                <w:b/>
                <w:color w:val="363534"/>
                <w:sz w:val="16"/>
              </w:rPr>
              <w:t>Campaspe</w:t>
            </w:r>
            <w:r w:rsidRPr="00DC752E">
              <w:rPr>
                <w:rFonts w:ascii="Arial" w:hAnsi="Arial"/>
                <w:b/>
                <w:color w:val="363534"/>
                <w:sz w:val="16"/>
              </w:rPr>
              <w:t xml:space="preserve"> Shire Council - 2019</w:t>
            </w:r>
          </w:p>
        </w:tc>
        <w:tc>
          <w:tcPr>
            <w:tcW w:w="3009" w:type="dxa"/>
            <w:tcBorders>
              <w:left w:val="single" w:sz="4" w:space="0" w:color="auto"/>
            </w:tcBorders>
          </w:tcPr>
          <w:p w14:paraId="1144A964" w14:textId="77777777" w:rsidR="00315D35" w:rsidRPr="00A37E42" w:rsidRDefault="00315D35" w:rsidP="00204D23">
            <w:pPr>
              <w:spacing w:after="120" w:line="240" w:lineRule="atLeast"/>
              <w:rPr>
                <w:rFonts w:ascii="Arial" w:hAnsi="Arial"/>
                <w:color w:val="363534"/>
                <w:sz w:val="18"/>
              </w:rPr>
            </w:pPr>
            <w:r>
              <w:rPr>
                <w:rFonts w:ascii="Arial" w:hAnsi="Arial"/>
                <w:b/>
                <w:color w:val="363534"/>
                <w:sz w:val="16"/>
              </w:rPr>
              <w:t>Mitchell Shire</w:t>
            </w:r>
            <w:r w:rsidRPr="00DC752E">
              <w:rPr>
                <w:rFonts w:ascii="Arial" w:hAnsi="Arial"/>
                <w:b/>
                <w:color w:val="363534"/>
                <w:sz w:val="16"/>
              </w:rPr>
              <w:t xml:space="preserve"> Council - 2019</w:t>
            </w:r>
          </w:p>
        </w:tc>
      </w:tr>
    </w:tbl>
    <w:p w14:paraId="69D5F27E" w14:textId="77777777" w:rsidR="00315D35" w:rsidRDefault="00315D35" w:rsidP="00315D35">
      <w:pPr>
        <w:spacing w:before="60" w:after="120"/>
        <w:jc w:val="both"/>
        <w:rPr>
          <w:rFonts w:ascii="Arial" w:hAnsi="Arial" w:cs="Times New Roman"/>
          <w:color w:val="363534"/>
        </w:rPr>
      </w:pPr>
    </w:p>
    <w:p w14:paraId="0641AB81" w14:textId="0E0139F9" w:rsidR="00141755" w:rsidRPr="00141755" w:rsidRDefault="00141755" w:rsidP="00141755">
      <w:pPr>
        <w:pStyle w:val="Heading2"/>
        <w:tabs>
          <w:tab w:val="clear" w:pos="1418"/>
          <w:tab w:val="clear" w:pos="1701"/>
          <w:tab w:val="clear" w:pos="1985"/>
        </w:tabs>
        <w:spacing w:before="200" w:after="0" w:line="276" w:lineRule="auto"/>
        <w:ind w:left="709" w:hanging="715"/>
        <w:rPr>
          <w:rFonts w:ascii="Arial" w:hAnsi="Arial"/>
          <w:color w:val="C00000"/>
          <w:lang w:val="en-US"/>
        </w:rPr>
      </w:pPr>
      <w:bookmarkStart w:id="44" w:name="_Toc32323287"/>
      <w:r w:rsidRPr="00141755">
        <w:rPr>
          <w:rFonts w:ascii="Arial" w:hAnsi="Arial"/>
          <w:color w:val="C00000"/>
          <w:lang w:val="en-US"/>
        </w:rPr>
        <w:t>Annual audit by the Victorian Auditor General’s Office (VAGO)</w:t>
      </w:r>
      <w:bookmarkEnd w:id="44"/>
    </w:p>
    <w:p w14:paraId="6019BDF4" w14:textId="4586FF09" w:rsidR="00141755" w:rsidRDefault="00141755" w:rsidP="001601BF">
      <w:pPr>
        <w:pStyle w:val="BodyText"/>
        <w:jc w:val="both"/>
        <w:rPr>
          <w:rFonts w:ascii="Arial" w:hAnsi="Arial" w:cs="Arial"/>
        </w:rPr>
      </w:pPr>
      <w:r>
        <w:rPr>
          <w:rFonts w:ascii="Arial" w:hAnsi="Arial" w:cs="Arial"/>
        </w:rPr>
        <w:t xml:space="preserve">The financial report and performance statement are </w:t>
      </w:r>
      <w:r w:rsidR="00B7513A">
        <w:rPr>
          <w:rFonts w:ascii="Arial" w:hAnsi="Arial" w:cs="Arial"/>
        </w:rPr>
        <w:t xml:space="preserve">subject to audit by the Victorian Auditor General’s Office (VAGO). This includes any LGPRF indicators included in the performance statement. </w:t>
      </w:r>
      <w:r w:rsidR="000F4EFC">
        <w:rPr>
          <w:rFonts w:ascii="Arial" w:hAnsi="Arial" w:cs="Arial"/>
        </w:rPr>
        <w:t xml:space="preserve">As per VAGO requirements, councils will need to provide </w:t>
      </w:r>
      <w:r w:rsidR="001601BF">
        <w:rPr>
          <w:rFonts w:ascii="Arial" w:hAnsi="Arial" w:cs="Arial"/>
        </w:rPr>
        <w:t xml:space="preserve">evidence and support materials for these indicators. Further information is provided per indicator in the </w:t>
      </w:r>
      <w:r w:rsidR="009632E8">
        <w:rPr>
          <w:rFonts w:ascii="Arial" w:hAnsi="Arial" w:cs="Arial"/>
        </w:rPr>
        <w:t xml:space="preserve">indicator guidance section following. </w:t>
      </w:r>
    </w:p>
    <w:p w14:paraId="66F2C3E6" w14:textId="77EAF95F" w:rsidR="008617FF" w:rsidRDefault="008617FF" w:rsidP="001601BF">
      <w:pPr>
        <w:pStyle w:val="BodyText"/>
        <w:jc w:val="both"/>
        <w:rPr>
          <w:rFonts w:ascii="Arial" w:hAnsi="Arial" w:cs="Arial"/>
        </w:rPr>
      </w:pPr>
      <w:r>
        <w:rPr>
          <w:rFonts w:ascii="Arial" w:hAnsi="Arial" w:cs="Arial"/>
        </w:rPr>
        <w:t xml:space="preserve">The results of the annual audits for the sector are published on the VAGO website. </w:t>
      </w:r>
    </w:p>
    <w:p w14:paraId="306B4FC8" w14:textId="77777777" w:rsidR="00560D4D" w:rsidRDefault="00560D4D">
      <w:pPr>
        <w:rPr>
          <w:rFonts w:ascii="Arial" w:hAnsi="Arial"/>
        </w:rPr>
      </w:pPr>
    </w:p>
    <w:p w14:paraId="70CD3422" w14:textId="77777777" w:rsidR="00E5082D" w:rsidRPr="00273AD9" w:rsidRDefault="00E5082D" w:rsidP="00E5082D">
      <w:pPr>
        <w:pStyle w:val="Heading1"/>
        <w:tabs>
          <w:tab w:val="clear" w:pos="0"/>
        </w:tabs>
        <w:spacing w:before="360" w:after="0" w:line="276" w:lineRule="auto"/>
        <w:ind w:left="709" w:hanging="709"/>
        <w:rPr>
          <w:rFonts w:ascii="Arial" w:hAnsi="Arial"/>
          <w:color w:val="C00000"/>
          <w:sz w:val="28"/>
        </w:rPr>
      </w:pPr>
      <w:bookmarkStart w:id="45" w:name="_Toc513817486"/>
      <w:bookmarkStart w:id="46" w:name="_Toc514339338"/>
      <w:bookmarkStart w:id="47" w:name="_Toc32323288"/>
      <w:r w:rsidRPr="00273AD9">
        <w:rPr>
          <w:rFonts w:ascii="Arial" w:hAnsi="Arial"/>
          <w:color w:val="C00000"/>
          <w:sz w:val="28"/>
        </w:rPr>
        <w:t>About this workbook</w:t>
      </w:r>
      <w:bookmarkEnd w:id="45"/>
      <w:bookmarkEnd w:id="46"/>
      <w:bookmarkEnd w:id="47"/>
    </w:p>
    <w:p w14:paraId="0B55F225" w14:textId="23AE5B9D" w:rsidR="00E5082D" w:rsidRPr="007E02F9" w:rsidRDefault="00E5082D" w:rsidP="00C45927">
      <w:pPr>
        <w:pStyle w:val="Heading2"/>
        <w:ind w:hanging="4395"/>
      </w:pPr>
      <w:bookmarkStart w:id="48" w:name="_Toc513817487"/>
      <w:bookmarkStart w:id="49" w:name="_Toc514339339"/>
      <w:bookmarkStart w:id="50" w:name="_Toc32323289"/>
      <w:r w:rsidRPr="007E02F9">
        <w:t>Structure of the workbook</w:t>
      </w:r>
      <w:bookmarkEnd w:id="48"/>
      <w:bookmarkEnd w:id="49"/>
      <w:bookmarkEnd w:id="50"/>
      <w:r w:rsidRPr="007E02F9">
        <w:t xml:space="preserve"> </w:t>
      </w:r>
    </w:p>
    <w:p w14:paraId="7B3722C5" w14:textId="77777777" w:rsidR="00E5082D" w:rsidRPr="000A4E99" w:rsidRDefault="00E5082D" w:rsidP="007E02F9">
      <w:pPr>
        <w:pStyle w:val="BodyText"/>
      </w:pPr>
      <w:r w:rsidRPr="000A4E99">
        <w:t>This workbook has been developed to support users in their understanding and use of the indicators and measures which make up the LGPRF. It contains:</w:t>
      </w:r>
    </w:p>
    <w:p w14:paraId="0D3DDBA7" w14:textId="63EACA3C" w:rsidR="00E5082D" w:rsidRPr="00FE52E0" w:rsidRDefault="00E5082D" w:rsidP="007E02F9">
      <w:pPr>
        <w:pStyle w:val="PullOutBoxBullet"/>
        <w:rPr>
          <w:rFonts w:eastAsia="Cambria"/>
          <w:lang w:val="en-GB"/>
        </w:rPr>
      </w:pPr>
      <w:r w:rsidRPr="00FE52E0">
        <w:rPr>
          <w:rFonts w:eastAsia="Cambria"/>
          <w:lang w:val="en-GB"/>
        </w:rPr>
        <w:t xml:space="preserve">an overview of the </w:t>
      </w:r>
      <w:r w:rsidRPr="00FE52E0" w:rsidDel="00A7038C">
        <w:rPr>
          <w:rFonts w:eastAsia="Cambria"/>
          <w:lang w:val="en-GB"/>
        </w:rPr>
        <w:t>aims, scope</w:t>
      </w:r>
      <w:r w:rsidRPr="00FE52E0">
        <w:rPr>
          <w:rFonts w:eastAsia="Cambria"/>
          <w:lang w:val="en-GB"/>
        </w:rPr>
        <w:t>, methodology and legislative framework that enables the LGPRF and guidance notes to support councils to prepare for reporting</w:t>
      </w:r>
    </w:p>
    <w:p w14:paraId="1920415B" w14:textId="03790922" w:rsidR="00E5082D" w:rsidRPr="00FE52E0" w:rsidRDefault="00E5082D" w:rsidP="007E02F9">
      <w:pPr>
        <w:pStyle w:val="PullOutBoxBullet"/>
        <w:rPr>
          <w:rFonts w:eastAsia="Cambria"/>
          <w:lang w:val="en-GB"/>
        </w:rPr>
      </w:pPr>
      <w:r w:rsidRPr="00FE52E0">
        <w:rPr>
          <w:rFonts w:eastAsia="Cambria"/>
          <w:lang w:val="en-GB"/>
        </w:rPr>
        <w:t xml:space="preserve">descriptions, </w:t>
      </w:r>
      <w:r w:rsidR="00FE52E0">
        <w:rPr>
          <w:rFonts w:eastAsia="Cambria"/>
          <w:lang w:val="en-GB"/>
        </w:rPr>
        <w:t>formulas</w:t>
      </w:r>
      <w:r w:rsidRPr="00FE52E0">
        <w:rPr>
          <w:rFonts w:eastAsia="Cambria"/>
          <w:lang w:val="en-GB"/>
        </w:rPr>
        <w:t xml:space="preserve"> and definitions of key terms for each indicator and measure that make up the LGPRF </w:t>
      </w:r>
    </w:p>
    <w:p w14:paraId="0577EF91" w14:textId="72715985" w:rsidR="00E5082D" w:rsidRPr="00980780" w:rsidRDefault="00E5082D" w:rsidP="007E02F9">
      <w:pPr>
        <w:pStyle w:val="PullOutBoxBullet"/>
        <w:rPr>
          <w:rFonts w:eastAsia="Cambria"/>
          <w:lang w:val="en-GB"/>
        </w:rPr>
      </w:pPr>
      <w:r w:rsidRPr="00980780">
        <w:rPr>
          <w:rFonts w:eastAsia="Cambria"/>
          <w:lang w:val="en-GB"/>
        </w:rPr>
        <w:t xml:space="preserve">descriptions, </w:t>
      </w:r>
      <w:r w:rsidR="00980780">
        <w:rPr>
          <w:rFonts w:eastAsia="Cambria"/>
          <w:lang w:val="en-GB"/>
        </w:rPr>
        <w:t>formulas</w:t>
      </w:r>
      <w:r w:rsidRPr="00980780">
        <w:rPr>
          <w:rFonts w:eastAsia="Cambria"/>
          <w:lang w:val="en-GB"/>
        </w:rPr>
        <w:t xml:space="preserve"> and definitions of key terms for each item that make up the governance and management checklist in the LGPRF</w:t>
      </w:r>
    </w:p>
    <w:p w14:paraId="652E474B" w14:textId="2C629423" w:rsidR="00E5082D" w:rsidRPr="00980780" w:rsidRDefault="00E5082D" w:rsidP="007E02F9">
      <w:pPr>
        <w:pStyle w:val="PullOutBoxBullet"/>
        <w:rPr>
          <w:rFonts w:eastAsia="Cambria"/>
          <w:lang w:val="en-GB"/>
        </w:rPr>
      </w:pPr>
      <w:r w:rsidRPr="00980780">
        <w:rPr>
          <w:rFonts w:eastAsia="Cambria"/>
          <w:lang w:val="en-GB"/>
        </w:rPr>
        <w:t xml:space="preserve">descriptions, </w:t>
      </w:r>
      <w:r w:rsidR="00980780">
        <w:rPr>
          <w:rFonts w:eastAsia="Cambria"/>
          <w:lang w:val="en-GB"/>
        </w:rPr>
        <w:t>formulas</w:t>
      </w:r>
      <w:r w:rsidRPr="00980780">
        <w:rPr>
          <w:rFonts w:eastAsia="Cambria"/>
          <w:lang w:val="en-GB"/>
        </w:rPr>
        <w:t xml:space="preserve"> and definitions of key terms for each optional indicator and measure </w:t>
      </w:r>
    </w:p>
    <w:p w14:paraId="3B71FC3C" w14:textId="29E6E82D" w:rsidR="00E5082D" w:rsidRPr="00E85C49" w:rsidRDefault="00E5082D" w:rsidP="007E02F9">
      <w:pPr>
        <w:pStyle w:val="PullOutBoxBullet"/>
        <w:rPr>
          <w:rFonts w:eastAsia="Cambria"/>
          <w:lang w:val="en-GB"/>
        </w:rPr>
      </w:pPr>
      <w:r w:rsidRPr="00E85C49">
        <w:rPr>
          <w:rFonts w:eastAsia="Cambria"/>
          <w:lang w:val="en-GB"/>
        </w:rPr>
        <w:t>guidance on using the Performance Reporting Template for uploading and reporting</w:t>
      </w:r>
      <w:r w:rsidRPr="00E85C49">
        <w:t xml:space="preserve"> </w:t>
      </w:r>
      <w:r w:rsidRPr="00E85C49">
        <w:rPr>
          <w:rFonts w:eastAsia="Cambria"/>
          <w:lang w:val="en-GB"/>
        </w:rPr>
        <w:t xml:space="preserve">LGPRF data to the ‘Know Your Council’ website </w:t>
      </w:r>
    </w:p>
    <w:p w14:paraId="649FEACA" w14:textId="709F55A6" w:rsidR="00DF0A92" w:rsidRDefault="00E5082D" w:rsidP="00317BFF">
      <w:pPr>
        <w:pStyle w:val="BodyText"/>
        <w:sectPr w:rsidR="00DF0A92" w:rsidSect="006343D1">
          <w:headerReference w:type="even" r:id="rId66"/>
          <w:pgSz w:w="11907" w:h="16840" w:code="9"/>
          <w:pgMar w:top="2211" w:right="737" w:bottom="1758" w:left="851" w:header="284" w:footer="284" w:gutter="0"/>
          <w:cols w:space="284"/>
          <w:docGrid w:linePitch="360"/>
        </w:sectPr>
      </w:pPr>
      <w:r w:rsidRPr="00A61B3D">
        <w:t>This information is provided for council’s use, to ensure the consistency, quality and accuracy of data provided as part of reporting agains</w:t>
      </w:r>
      <w:r w:rsidR="00A61B3D" w:rsidRPr="00A61B3D">
        <w:t>t the LGPRF</w:t>
      </w:r>
      <w:r w:rsidR="00A61B3D">
        <w:t>.</w:t>
      </w:r>
    </w:p>
    <w:p w14:paraId="7D8D0A99" w14:textId="77777777" w:rsidR="00334827" w:rsidRDefault="00334827" w:rsidP="00D318E5">
      <w:pPr>
        <w:pStyle w:val="BodyText"/>
        <w:rPr>
          <w:lang w:eastAsia="en-AU"/>
        </w:rPr>
        <w:sectPr w:rsidR="00334827" w:rsidSect="00BC6070">
          <w:type w:val="continuous"/>
          <w:pgSz w:w="11907" w:h="16840" w:code="9"/>
          <w:pgMar w:top="2211" w:right="737" w:bottom="1758" w:left="851" w:header="284" w:footer="284" w:gutter="0"/>
          <w:cols w:num="2" w:space="284"/>
          <w:titlePg/>
          <w:docGrid w:linePitch="360"/>
        </w:sectPr>
      </w:pPr>
    </w:p>
    <w:tbl>
      <w:tblPr>
        <w:tblpPr w:leftFromText="5670" w:rightFromText="5670" w:bottomFromText="284" w:vertAnchor="page" w:horzAnchor="margin" w:tblpXSpec="right" w:tblpY="466"/>
        <w:tblOverlap w:val="never"/>
        <w:tblW w:w="5954" w:type="dxa"/>
        <w:tblLayout w:type="fixed"/>
        <w:tblCellMar>
          <w:left w:w="0" w:type="dxa"/>
          <w:right w:w="0" w:type="dxa"/>
        </w:tblCellMar>
        <w:tblLook w:val="04A0" w:firstRow="1" w:lastRow="0" w:firstColumn="1" w:lastColumn="0" w:noHBand="0" w:noVBand="1"/>
      </w:tblPr>
      <w:tblGrid>
        <w:gridCol w:w="5954"/>
      </w:tblGrid>
      <w:tr w:rsidR="00DC6236" w:rsidRPr="007459B3" w14:paraId="23471435" w14:textId="77777777" w:rsidTr="00D81438">
        <w:trPr>
          <w:trHeight w:hRule="exact" w:val="160"/>
        </w:trPr>
        <w:tc>
          <w:tcPr>
            <w:tcW w:w="5954" w:type="dxa"/>
            <w:vAlign w:val="center"/>
          </w:tcPr>
          <w:p w14:paraId="0C72983D" w14:textId="11AF1DBD" w:rsidR="00DC6236" w:rsidRPr="00BA1044" w:rsidRDefault="00DC6236" w:rsidP="00961C3C">
            <w:pPr>
              <w:pStyle w:val="Title"/>
              <w:rPr>
                <w:rFonts w:ascii="Arial Nova" w:hAnsi="Arial Nova"/>
                <w:color w:val="B3272F" w:themeColor="accent2"/>
              </w:rPr>
            </w:pPr>
          </w:p>
        </w:tc>
      </w:tr>
    </w:tbl>
    <w:tbl>
      <w:tblPr>
        <w:tblpPr w:leftFromText="5670" w:rightFromText="5670" w:bottomFromText="284" w:vertAnchor="page" w:horzAnchor="margin" w:tblpXSpec="right" w:tblpY="618"/>
        <w:tblOverlap w:val="never"/>
        <w:tblW w:w="4787" w:type="dxa"/>
        <w:tblLayout w:type="fixed"/>
        <w:tblCellMar>
          <w:left w:w="0" w:type="dxa"/>
          <w:right w:w="0" w:type="dxa"/>
        </w:tblCellMar>
        <w:tblLook w:val="04A0" w:firstRow="1" w:lastRow="0" w:firstColumn="1" w:lastColumn="0" w:noHBand="0" w:noVBand="1"/>
      </w:tblPr>
      <w:tblGrid>
        <w:gridCol w:w="4787"/>
      </w:tblGrid>
      <w:tr w:rsidR="00124233" w:rsidRPr="007459B3" w14:paraId="3F5F82A5" w14:textId="77777777" w:rsidTr="00CE6335">
        <w:trPr>
          <w:trHeight w:val="93"/>
        </w:trPr>
        <w:tc>
          <w:tcPr>
            <w:tcW w:w="4787" w:type="dxa"/>
            <w:vAlign w:val="center"/>
          </w:tcPr>
          <w:p w14:paraId="0217104A" w14:textId="7E6AFBC0" w:rsidR="00124233" w:rsidRPr="00CE369D" w:rsidRDefault="00C83181" w:rsidP="00CE369D">
            <w:pPr>
              <w:pStyle w:val="Subtitle"/>
              <w:spacing w:line="276" w:lineRule="auto"/>
              <w:jc w:val="left"/>
              <w:rPr>
                <w:rFonts w:asciiTheme="minorHAnsi" w:hAnsiTheme="minorHAnsi" w:cstheme="minorHAnsi"/>
                <w:b/>
                <w:sz w:val="40"/>
              </w:rPr>
            </w:pPr>
            <w:r>
              <w:rPr>
                <w:rFonts w:ascii="Arial Nova" w:hAnsi="Arial Nova"/>
                <w:color w:val="B3272F" w:themeColor="accent2"/>
                <w:sz w:val="28"/>
              </w:rPr>
              <w:t xml:space="preserve">                   </w:t>
            </w:r>
            <w:r w:rsidR="00124233" w:rsidRPr="00CE369D">
              <w:rPr>
                <w:rFonts w:asciiTheme="minorHAnsi" w:hAnsiTheme="minorHAnsi" w:cstheme="minorHAnsi"/>
                <w:b/>
                <w:sz w:val="40"/>
              </w:rPr>
              <w:t>Aquatic</w:t>
            </w:r>
            <w:r w:rsidR="00CE369D">
              <w:rPr>
                <w:rFonts w:asciiTheme="minorHAnsi" w:hAnsiTheme="minorHAnsi" w:cstheme="minorHAnsi"/>
                <w:b/>
                <w:sz w:val="40"/>
              </w:rPr>
              <w:t xml:space="preserve"> </w:t>
            </w:r>
            <w:r w:rsidR="00124233" w:rsidRPr="00CE369D">
              <w:rPr>
                <w:rFonts w:asciiTheme="minorHAnsi" w:hAnsiTheme="minorHAnsi" w:cstheme="minorHAnsi"/>
                <w:b/>
                <w:sz w:val="40"/>
              </w:rPr>
              <w:t>Facilities</w:t>
            </w:r>
          </w:p>
          <w:p w14:paraId="49D89E68" w14:textId="77777777" w:rsidR="00124233" w:rsidRDefault="00124233" w:rsidP="00124233">
            <w:pPr>
              <w:pStyle w:val="Subtitle"/>
              <w:rPr>
                <w:rFonts w:ascii="Arial Nova" w:hAnsi="Arial Nova"/>
                <w:color w:val="B3272F" w:themeColor="accent2"/>
                <w:sz w:val="28"/>
              </w:rPr>
            </w:pPr>
          </w:p>
          <w:p w14:paraId="1641C61E" w14:textId="77777777" w:rsidR="00124233" w:rsidRDefault="00124233" w:rsidP="00124233">
            <w:pPr>
              <w:pStyle w:val="Subtitle"/>
              <w:spacing w:line="320" w:lineRule="exact"/>
              <w:rPr>
                <w:rFonts w:ascii="Arial Nova" w:hAnsi="Arial Nova"/>
                <w:color w:val="B3272F" w:themeColor="accent2"/>
                <w:sz w:val="28"/>
              </w:rPr>
            </w:pPr>
          </w:p>
          <w:p w14:paraId="745A1834" w14:textId="77777777" w:rsidR="00124233" w:rsidRPr="00CC437D" w:rsidRDefault="00124233" w:rsidP="00124233">
            <w:pPr>
              <w:pStyle w:val="Subtitle"/>
              <w:spacing w:line="320" w:lineRule="exact"/>
              <w:rPr>
                <w:rFonts w:asciiTheme="minorHAnsi" w:hAnsiTheme="minorHAnsi" w:cstheme="minorHAnsi"/>
                <w:color w:val="B3272F" w:themeColor="accent2"/>
              </w:rPr>
            </w:pPr>
            <w:r w:rsidRPr="00CC437D">
              <w:rPr>
                <w:rFonts w:asciiTheme="minorHAnsi" w:hAnsiTheme="minorHAnsi" w:cstheme="minorHAnsi"/>
                <w:color w:val="B3272F" w:themeColor="accent2"/>
                <w:sz w:val="28"/>
              </w:rPr>
              <w:t>Provision of aquatic facilities to the community and visitors for wellbeing, water safety, sport and recreation</w:t>
            </w:r>
          </w:p>
        </w:tc>
      </w:tr>
    </w:tbl>
    <w:p w14:paraId="1C257B36" w14:textId="77777777" w:rsidR="007C07BE" w:rsidRDefault="007C07BE" w:rsidP="00A71859">
      <w:pPr>
        <w:pStyle w:val="Heading2"/>
        <w:numPr>
          <w:ilvl w:val="0"/>
          <w:numId w:val="0"/>
        </w:numPr>
        <w:spacing w:line="260" w:lineRule="exact"/>
        <w:rPr>
          <w:rFonts w:ascii="Arial Nova" w:hAnsi="Arial Nova"/>
        </w:rPr>
        <w:sectPr w:rsidR="007C07BE" w:rsidSect="00334827">
          <w:headerReference w:type="first" r:id="rId67"/>
          <w:pgSz w:w="11907" w:h="16840" w:code="9"/>
          <w:pgMar w:top="2211" w:right="737" w:bottom="1758" w:left="851" w:header="284" w:footer="284" w:gutter="0"/>
          <w:cols w:num="2" w:space="284"/>
          <w:titlePg/>
          <w:docGrid w:linePitch="360"/>
        </w:sectPr>
      </w:pPr>
    </w:p>
    <w:p w14:paraId="1FE1F4CB" w14:textId="1AAB5E0B" w:rsidR="009A4DBA" w:rsidRPr="009A4DBA" w:rsidRDefault="009A4DBA" w:rsidP="009A4DBA">
      <w:pPr>
        <w:tabs>
          <w:tab w:val="center" w:pos="5159"/>
        </w:tabs>
        <w:sectPr w:rsidR="009A4DBA" w:rsidRPr="009A4DBA" w:rsidSect="003D7376">
          <w:headerReference w:type="even" r:id="rId68"/>
          <w:headerReference w:type="default" r:id="rId69"/>
          <w:footerReference w:type="default" r:id="rId70"/>
          <w:headerReference w:type="first" r:id="rId71"/>
          <w:type w:val="continuous"/>
          <w:pgSz w:w="11907" w:h="16840" w:code="9"/>
          <w:pgMar w:top="2211" w:right="737" w:bottom="1758" w:left="851" w:header="284" w:footer="284" w:gutter="0"/>
          <w:cols w:space="284"/>
          <w:docGrid w:linePitch="360"/>
        </w:sectPr>
      </w:pPr>
    </w:p>
    <w:p w14:paraId="711E6A84" w14:textId="0125BD75" w:rsidR="00103B26" w:rsidRPr="00E61971" w:rsidRDefault="00103B26" w:rsidP="00FD3BC3">
      <w:pPr>
        <w:pStyle w:val="Heading1"/>
        <w:numPr>
          <w:ilvl w:val="0"/>
          <w:numId w:val="0"/>
        </w:numPr>
        <w:spacing w:before="0"/>
        <w:rPr>
          <w:rFonts w:cstheme="minorHAnsi"/>
          <w:b w:val="0"/>
          <w:sz w:val="32"/>
        </w:rPr>
      </w:pPr>
      <w:bookmarkStart w:id="51" w:name="_Toc32323290"/>
      <w:r w:rsidRPr="00E61971">
        <w:rPr>
          <w:rFonts w:cstheme="minorHAnsi"/>
          <w:b w:val="0"/>
          <w:sz w:val="32"/>
        </w:rPr>
        <w:t>AF2 – Health inspections of aquatic facilities</w:t>
      </w:r>
      <w:bookmarkEnd w:id="51"/>
      <w:r w:rsidRPr="00E61971">
        <w:rPr>
          <w:rFonts w:cstheme="minorHAnsi"/>
          <w:b w:val="0"/>
          <w:sz w:val="32"/>
        </w:rPr>
        <w:t xml:space="preserve">   </w:t>
      </w:r>
    </w:p>
    <w:p w14:paraId="36E9310E" w14:textId="77777777" w:rsidR="00103B26" w:rsidRPr="005C099E" w:rsidRDefault="00103B26" w:rsidP="004A016B">
      <w:pPr>
        <w:pStyle w:val="BodyText100ThemeColour"/>
        <w:rPr>
          <w:rFonts w:cstheme="minorHAnsi"/>
          <w:b/>
          <w:sz w:val="24"/>
        </w:rPr>
      </w:pPr>
      <w:r w:rsidRPr="005C099E">
        <w:rPr>
          <w:rFonts w:cstheme="minorHAnsi"/>
          <w:b/>
          <w:sz w:val="24"/>
        </w:rPr>
        <w:t>Definition</w:t>
      </w:r>
    </w:p>
    <w:p w14:paraId="7C72BCE8" w14:textId="0C5D7A1B" w:rsidR="00103B26" w:rsidRPr="00ED58CF" w:rsidRDefault="00103B26" w:rsidP="004A016B">
      <w:pPr>
        <w:pStyle w:val="BodyText"/>
        <w:rPr>
          <w:rFonts w:cstheme="minorHAnsi"/>
          <w:sz w:val="24"/>
          <w:szCs w:val="24"/>
        </w:rPr>
      </w:pPr>
      <w:r w:rsidRPr="00ED58CF">
        <w:rPr>
          <w:rStyle w:val="normaltextrun1"/>
          <w:rFonts w:cstheme="minorHAnsi"/>
          <w:color w:val="363534"/>
          <w:sz w:val="24"/>
          <w:szCs w:val="24"/>
        </w:rPr>
        <w:t xml:space="preserve">The number of inspections by an authorised officer within the meaning of the </w:t>
      </w:r>
      <w:r w:rsidRPr="00ED58CF">
        <w:rPr>
          <w:rStyle w:val="normaltextrun1"/>
          <w:rFonts w:cstheme="minorHAnsi"/>
          <w:i/>
          <w:color w:val="363534"/>
          <w:sz w:val="24"/>
          <w:szCs w:val="24"/>
        </w:rPr>
        <w:t xml:space="preserve">Public Health and Wellbeing Act 2008 </w:t>
      </w:r>
      <w:r w:rsidRPr="00ED58CF">
        <w:rPr>
          <w:rStyle w:val="normaltextrun1"/>
          <w:rFonts w:cstheme="minorHAnsi"/>
          <w:color w:val="363534"/>
          <w:sz w:val="24"/>
          <w:szCs w:val="24"/>
        </w:rPr>
        <w:t>carried out per Council aquatic facility.</w:t>
      </w:r>
      <w:r w:rsidRPr="00ED58CF">
        <w:rPr>
          <w:rStyle w:val="eop"/>
          <w:rFonts w:cstheme="minorHAnsi"/>
          <w:sz w:val="24"/>
          <w:szCs w:val="24"/>
        </w:rPr>
        <w:t> </w:t>
      </w:r>
    </w:p>
    <w:p w14:paraId="58C5FA74" w14:textId="77777777" w:rsidR="00103B26" w:rsidRPr="005C099E" w:rsidRDefault="00103B26" w:rsidP="004A016B">
      <w:pPr>
        <w:pStyle w:val="BodyText100ThemeColour"/>
        <w:rPr>
          <w:rFonts w:cstheme="minorHAnsi"/>
          <w:b/>
          <w:sz w:val="24"/>
        </w:rPr>
      </w:pPr>
      <w:r w:rsidRPr="005C099E">
        <w:rPr>
          <w:rFonts w:cstheme="minorHAnsi"/>
          <w:b/>
          <w:sz w:val="24"/>
        </w:rPr>
        <w:t>Calculation</w:t>
      </w:r>
    </w:p>
    <w:p w14:paraId="3E261CD1" w14:textId="77777777" w:rsidR="00103B26" w:rsidRPr="005C099E" w:rsidRDefault="00103B26" w:rsidP="00ED58CF">
      <w:pPr>
        <w:pStyle w:val="BodyText"/>
        <w:spacing w:after="0" w:line="276" w:lineRule="auto"/>
        <w:rPr>
          <w:rFonts w:cstheme="minorHAnsi"/>
          <w:sz w:val="21"/>
          <w:szCs w:val="21"/>
        </w:rPr>
      </w:pPr>
      <w:r w:rsidRPr="005C099E">
        <w:rPr>
          <w:rStyle w:val="normaltextrun1"/>
          <w:rFonts w:cstheme="minorHAnsi"/>
          <w:color w:val="363534"/>
          <w:sz w:val="21"/>
          <w:szCs w:val="21"/>
          <w:u w:val="single"/>
        </w:rPr>
        <w:t>Numerator</w:t>
      </w:r>
      <w:r w:rsidRPr="005C099E">
        <w:rPr>
          <w:rStyle w:val="eop"/>
          <w:rFonts w:cstheme="minorHAnsi"/>
          <w:sz w:val="21"/>
          <w:szCs w:val="21"/>
        </w:rPr>
        <w:t> </w:t>
      </w:r>
    </w:p>
    <w:p w14:paraId="572C4E3F" w14:textId="77777777" w:rsidR="00103B26" w:rsidRPr="00EC3E5E" w:rsidRDefault="00103B26" w:rsidP="00ED58CF">
      <w:pPr>
        <w:pStyle w:val="BodyText"/>
        <w:spacing w:before="0" w:line="276" w:lineRule="auto"/>
        <w:rPr>
          <w:rStyle w:val="normaltextrun1"/>
          <w:rFonts w:cstheme="minorHAnsi"/>
          <w:sz w:val="21"/>
          <w:szCs w:val="21"/>
        </w:rPr>
      </w:pPr>
      <w:r w:rsidRPr="005C099E">
        <w:rPr>
          <w:rStyle w:val="normaltextrun1"/>
          <w:rFonts w:cstheme="minorHAnsi"/>
          <w:sz w:val="21"/>
          <w:szCs w:val="21"/>
        </w:rPr>
        <w:t>Number of authorised officer inspections of Council aquatic facilities</w:t>
      </w:r>
    </w:p>
    <w:p w14:paraId="1EBEA1A7" w14:textId="77777777" w:rsidR="00103B26" w:rsidRPr="005C099E" w:rsidRDefault="00103B26" w:rsidP="00ED58CF">
      <w:pPr>
        <w:pStyle w:val="BodyText"/>
        <w:spacing w:before="0" w:after="0" w:line="276" w:lineRule="auto"/>
        <w:rPr>
          <w:rFonts w:cstheme="minorHAnsi"/>
          <w:sz w:val="21"/>
          <w:szCs w:val="21"/>
        </w:rPr>
      </w:pPr>
      <w:r w:rsidRPr="005C099E">
        <w:rPr>
          <w:rStyle w:val="normaltextrun1"/>
          <w:rFonts w:cstheme="minorHAnsi"/>
          <w:color w:val="363534"/>
          <w:sz w:val="21"/>
          <w:szCs w:val="21"/>
          <w:u w:val="single"/>
        </w:rPr>
        <w:t>Denominator</w:t>
      </w:r>
      <w:r w:rsidRPr="005C099E">
        <w:rPr>
          <w:rStyle w:val="eop"/>
          <w:rFonts w:cstheme="minorHAnsi"/>
          <w:sz w:val="21"/>
          <w:szCs w:val="21"/>
        </w:rPr>
        <w:t> </w:t>
      </w:r>
    </w:p>
    <w:p w14:paraId="124C48AE" w14:textId="35D5F8BA" w:rsidR="00103B26" w:rsidRPr="005C099E" w:rsidRDefault="00103B26" w:rsidP="00ED58CF">
      <w:pPr>
        <w:pStyle w:val="BodyText"/>
        <w:spacing w:before="0" w:line="276" w:lineRule="auto"/>
        <w:rPr>
          <w:rFonts w:cstheme="minorHAnsi"/>
        </w:rPr>
      </w:pPr>
      <w:r w:rsidRPr="005C099E">
        <w:rPr>
          <w:rStyle w:val="normaltextrun1"/>
          <w:rFonts w:cstheme="minorHAnsi"/>
          <w:sz w:val="21"/>
          <w:szCs w:val="21"/>
        </w:rPr>
        <w:t>Number of Council aquatic facilities</w:t>
      </w:r>
    </w:p>
    <w:p w14:paraId="138CF9DB" w14:textId="77777777" w:rsidR="00103B26" w:rsidRPr="005C099E" w:rsidRDefault="00103B26" w:rsidP="004A016B">
      <w:pPr>
        <w:pStyle w:val="BodyText100ThemeColour"/>
        <w:rPr>
          <w:rFonts w:cstheme="minorHAnsi"/>
          <w:b/>
          <w:sz w:val="24"/>
        </w:rPr>
      </w:pPr>
      <w:r w:rsidRPr="005C099E">
        <w:rPr>
          <w:rFonts w:cstheme="minorHAnsi"/>
          <w:b/>
          <w:sz w:val="24"/>
        </w:rPr>
        <w:t xml:space="preserve">Key terms </w:t>
      </w:r>
    </w:p>
    <w:p w14:paraId="2259F458" w14:textId="77777777" w:rsidR="00103B26" w:rsidRPr="005230C5" w:rsidRDefault="00103B26" w:rsidP="00662A1E">
      <w:pPr>
        <w:pStyle w:val="BodyText"/>
        <w:spacing w:after="0" w:line="276" w:lineRule="auto"/>
        <w:rPr>
          <w:rStyle w:val="normaltextrun1"/>
          <w:rFonts w:cstheme="minorHAnsi"/>
          <w:sz w:val="21"/>
          <w:szCs w:val="21"/>
          <w:u w:val="single"/>
        </w:rPr>
      </w:pPr>
      <w:bookmarkStart w:id="52" w:name="_Hlk10615739"/>
      <w:r w:rsidRPr="005230C5">
        <w:rPr>
          <w:rStyle w:val="normaltextrun1"/>
          <w:rFonts w:cstheme="minorHAnsi"/>
          <w:sz w:val="21"/>
          <w:szCs w:val="21"/>
          <w:u w:val="single"/>
        </w:rPr>
        <w:t>Aquatic facility</w:t>
      </w:r>
    </w:p>
    <w:p w14:paraId="38E21340" w14:textId="281608AC" w:rsidR="00103B26" w:rsidRDefault="00103B26" w:rsidP="00E82AAA">
      <w:pPr>
        <w:pStyle w:val="BodyText"/>
        <w:spacing w:before="0" w:after="0" w:line="276" w:lineRule="auto"/>
        <w:rPr>
          <w:rStyle w:val="normaltextrun1"/>
          <w:rFonts w:cstheme="minorHAnsi"/>
          <w:sz w:val="21"/>
          <w:szCs w:val="21"/>
        </w:rPr>
      </w:pPr>
      <w:r w:rsidRPr="005230C5">
        <w:rPr>
          <w:rStyle w:val="normaltextrun1"/>
          <w:rFonts w:cstheme="minorHAnsi"/>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bookmarkEnd w:id="52"/>
    </w:p>
    <w:p w14:paraId="19F57C81" w14:textId="77777777" w:rsidR="00E82AAA" w:rsidRPr="005C099E" w:rsidRDefault="00E82AAA" w:rsidP="00E82AAA">
      <w:pPr>
        <w:pStyle w:val="BodyText"/>
        <w:spacing w:before="0" w:after="0" w:line="276" w:lineRule="auto"/>
        <w:rPr>
          <w:rStyle w:val="normaltextrun1"/>
          <w:rFonts w:cstheme="minorHAnsi"/>
          <w:sz w:val="21"/>
          <w:szCs w:val="21"/>
        </w:rPr>
      </w:pPr>
    </w:p>
    <w:p w14:paraId="54095671" w14:textId="77777777" w:rsidR="00103B26" w:rsidRPr="005C099E" w:rsidRDefault="00103B26" w:rsidP="00662A1E">
      <w:pPr>
        <w:pStyle w:val="BodyText"/>
        <w:spacing w:before="0" w:after="0" w:line="276" w:lineRule="auto"/>
        <w:rPr>
          <w:rStyle w:val="normaltextrun1"/>
          <w:rFonts w:cstheme="minorHAnsi"/>
          <w:sz w:val="21"/>
          <w:szCs w:val="21"/>
          <w:u w:val="single"/>
        </w:rPr>
      </w:pPr>
      <w:r w:rsidRPr="005C099E">
        <w:rPr>
          <w:rStyle w:val="normaltextrun1"/>
          <w:rFonts w:cstheme="minorHAnsi"/>
          <w:sz w:val="21"/>
          <w:szCs w:val="21"/>
          <w:u w:val="single"/>
        </w:rPr>
        <w:t>Health inspections</w:t>
      </w:r>
    </w:p>
    <w:p w14:paraId="0545FEE0" w14:textId="77777777" w:rsidR="00103B26" w:rsidRPr="005C099E" w:rsidRDefault="00103B26" w:rsidP="00E82AAA">
      <w:pPr>
        <w:pStyle w:val="BodyText"/>
        <w:spacing w:before="0" w:after="0" w:line="276" w:lineRule="auto"/>
        <w:rPr>
          <w:rStyle w:val="normaltextrun1"/>
          <w:rFonts w:cstheme="minorHAnsi"/>
          <w:sz w:val="21"/>
          <w:szCs w:val="21"/>
        </w:rPr>
      </w:pPr>
      <w:r w:rsidRPr="005C099E">
        <w:rPr>
          <w:rFonts w:cstheme="minorHAnsi"/>
          <w:sz w:val="21"/>
          <w:szCs w:val="21"/>
        </w:rPr>
        <w:t xml:space="preserve">Is an inspection of a council aquatic facility undertaken by an authorised officer as defined under section 3(1) of the </w:t>
      </w:r>
      <w:r w:rsidRPr="005C099E">
        <w:rPr>
          <w:rFonts w:cstheme="minorHAnsi"/>
          <w:i/>
          <w:iCs/>
          <w:sz w:val="21"/>
          <w:szCs w:val="21"/>
        </w:rPr>
        <w:t>Public</w:t>
      </w:r>
      <w:r w:rsidRPr="005C099E">
        <w:rPr>
          <w:rFonts w:cstheme="minorHAnsi"/>
          <w:sz w:val="21"/>
          <w:szCs w:val="21"/>
        </w:rPr>
        <w:t xml:space="preserve"> </w:t>
      </w:r>
      <w:r w:rsidRPr="005C099E">
        <w:rPr>
          <w:rFonts w:cstheme="minorHAnsi"/>
          <w:i/>
          <w:iCs/>
          <w:sz w:val="21"/>
          <w:szCs w:val="21"/>
        </w:rPr>
        <w:t>Health and Wellbeing Act 2008.</w:t>
      </w:r>
      <w:r w:rsidRPr="005C099E">
        <w:rPr>
          <w:rFonts w:cstheme="minorHAnsi"/>
          <w:sz w:val="21"/>
          <w:szCs w:val="21"/>
        </w:rPr>
        <w:t xml:space="preserve"> This should be counted per facility, not per individual pool.</w:t>
      </w:r>
    </w:p>
    <w:p w14:paraId="694F9856" w14:textId="77777777" w:rsidR="00103B26" w:rsidRPr="005C099E" w:rsidRDefault="00103B26" w:rsidP="004A016B">
      <w:pPr>
        <w:pStyle w:val="BodyText100ThemeColour"/>
        <w:rPr>
          <w:rFonts w:cstheme="minorHAnsi"/>
          <w:b/>
          <w:sz w:val="24"/>
        </w:rPr>
      </w:pPr>
      <w:r w:rsidRPr="005C099E">
        <w:rPr>
          <w:rFonts w:cstheme="minorHAnsi"/>
          <w:b/>
          <w:sz w:val="24"/>
        </w:rPr>
        <w:t>Classification</w:t>
      </w:r>
    </w:p>
    <w:p w14:paraId="2D940797" w14:textId="749D8F69" w:rsidR="00103B26" w:rsidRPr="005C099E" w:rsidRDefault="006B05BB" w:rsidP="00F7013C">
      <w:pPr>
        <w:pStyle w:val="BodyText"/>
        <w:spacing w:before="0" w:after="0" w:line="276" w:lineRule="auto"/>
        <w:rPr>
          <w:rFonts w:cstheme="minorHAnsi"/>
          <w:sz w:val="21"/>
          <w:szCs w:val="21"/>
        </w:rPr>
      </w:pPr>
      <w:r>
        <w:rPr>
          <w:rFonts w:cstheme="minorHAnsi"/>
          <w:sz w:val="21"/>
          <w:szCs w:val="21"/>
        </w:rPr>
        <w:t>Output</w:t>
      </w:r>
      <w:r w:rsidR="00103B26" w:rsidRPr="005C099E">
        <w:rPr>
          <w:rFonts w:cstheme="minorHAnsi"/>
          <w:sz w:val="21"/>
          <w:szCs w:val="21"/>
        </w:rPr>
        <w:t xml:space="preserve"> indicator – </w:t>
      </w:r>
      <w:r w:rsidR="00C658CC">
        <w:rPr>
          <w:rFonts w:cstheme="minorHAnsi"/>
          <w:sz w:val="21"/>
          <w:szCs w:val="21"/>
        </w:rPr>
        <w:t>Service standard</w:t>
      </w:r>
    </w:p>
    <w:p w14:paraId="22F3F85C" w14:textId="028E0FD6" w:rsidR="00103B26" w:rsidRPr="005C099E" w:rsidRDefault="00103B26" w:rsidP="0072068B">
      <w:pPr>
        <w:pStyle w:val="BodyText100ThemeColour"/>
        <w:spacing w:before="0"/>
        <w:rPr>
          <w:rFonts w:cstheme="minorHAnsi"/>
          <w:b/>
          <w:sz w:val="24"/>
        </w:rPr>
      </w:pPr>
      <w:r w:rsidRPr="005C099E">
        <w:rPr>
          <w:rFonts w:cstheme="minorHAnsi"/>
          <w:b/>
          <w:sz w:val="24"/>
        </w:rPr>
        <w:t>Data source</w:t>
      </w:r>
    </w:p>
    <w:p w14:paraId="048BA65C" w14:textId="77777777" w:rsidR="00103B26" w:rsidRPr="005C099E" w:rsidRDefault="00103B26" w:rsidP="009B5286">
      <w:pPr>
        <w:pStyle w:val="BodyText"/>
        <w:spacing w:before="0" w:after="0" w:line="276" w:lineRule="auto"/>
        <w:rPr>
          <w:rFonts w:cstheme="minorHAnsi"/>
          <w:sz w:val="21"/>
          <w:szCs w:val="21"/>
          <w:u w:val="single"/>
        </w:rPr>
      </w:pPr>
      <w:r w:rsidRPr="005C099E">
        <w:rPr>
          <w:rFonts w:cstheme="minorHAnsi"/>
          <w:sz w:val="21"/>
          <w:szCs w:val="21"/>
          <w:u w:val="single"/>
        </w:rPr>
        <w:t xml:space="preserve">Numerator </w:t>
      </w:r>
    </w:p>
    <w:p w14:paraId="4CF3E67B" w14:textId="0345A20F" w:rsidR="00A51D89" w:rsidRPr="00730475" w:rsidRDefault="00103B26" w:rsidP="00730475">
      <w:pPr>
        <w:pStyle w:val="BodyText"/>
        <w:spacing w:before="0" w:line="276" w:lineRule="auto"/>
        <w:rPr>
          <w:sz w:val="21"/>
          <w:szCs w:val="21"/>
        </w:rPr>
      </w:pPr>
      <w:r w:rsidRPr="00EC3E5E">
        <w:rPr>
          <w:rStyle w:val="normaltextrun1"/>
          <w:sz w:val="21"/>
          <w:szCs w:val="21"/>
        </w:rPr>
        <w:t xml:space="preserve">Any manual record (such as a pool register) or health management system (such as Health Manager) which records inspection visits. </w:t>
      </w:r>
    </w:p>
    <w:p w14:paraId="7B41D37C" w14:textId="5F8A0523" w:rsidR="00103B26" w:rsidRPr="005C099E" w:rsidRDefault="00103B26" w:rsidP="009B5286">
      <w:pPr>
        <w:pStyle w:val="BodyText"/>
        <w:spacing w:before="0" w:after="0" w:line="276" w:lineRule="auto"/>
        <w:rPr>
          <w:rFonts w:cstheme="minorHAnsi"/>
          <w:sz w:val="21"/>
          <w:szCs w:val="21"/>
        </w:rPr>
      </w:pPr>
      <w:r w:rsidRPr="005C099E">
        <w:rPr>
          <w:rFonts w:cstheme="minorHAnsi"/>
          <w:sz w:val="21"/>
          <w:szCs w:val="21"/>
          <w:u w:val="single"/>
        </w:rPr>
        <w:t>Denominator</w:t>
      </w:r>
      <w:r w:rsidRPr="005C099E">
        <w:rPr>
          <w:rFonts w:cstheme="minorHAnsi"/>
          <w:sz w:val="21"/>
          <w:szCs w:val="21"/>
        </w:rPr>
        <w:t xml:space="preserve">   </w:t>
      </w:r>
    </w:p>
    <w:p w14:paraId="50D88AEE" w14:textId="16C14653" w:rsidR="009A4DBA" w:rsidRPr="009B5286" w:rsidRDefault="00103B26" w:rsidP="004F6AC9">
      <w:pPr>
        <w:pStyle w:val="BodyText"/>
        <w:spacing w:before="0" w:after="0" w:line="276" w:lineRule="auto"/>
        <w:rPr>
          <w:rFonts w:cstheme="minorHAnsi"/>
          <w:sz w:val="21"/>
          <w:szCs w:val="21"/>
        </w:rPr>
      </w:pPr>
      <w:r w:rsidRPr="005C099E">
        <w:rPr>
          <w:rFonts w:cstheme="minorHAnsi"/>
          <w:sz w:val="21"/>
          <w:szCs w:val="21"/>
        </w:rPr>
        <w:t>Council asset register which lists Council-owned aquatic facilities</w:t>
      </w:r>
      <w:r w:rsidR="00BB5934" w:rsidRPr="005C099E">
        <w:rPr>
          <w:rFonts w:cstheme="minorHAnsi"/>
          <w:sz w:val="21"/>
          <w:szCs w:val="21"/>
        </w:rPr>
        <w:t xml:space="preserve"> </w:t>
      </w:r>
      <w:r w:rsidR="00BB5934" w:rsidRPr="00F5337D">
        <w:rPr>
          <w:rFonts w:cstheme="minorHAnsi"/>
          <w:sz w:val="21"/>
          <w:szCs w:val="21"/>
        </w:rPr>
        <w:t>with operational control</w:t>
      </w:r>
      <w:r w:rsidRPr="005C099E">
        <w:rPr>
          <w:rFonts w:cstheme="minorHAnsi"/>
          <w:sz w:val="21"/>
          <w:szCs w:val="21"/>
        </w:rPr>
        <w:t xml:space="preserve">. </w:t>
      </w:r>
    </w:p>
    <w:p w14:paraId="6FE16F10" w14:textId="74E6AF1B" w:rsidR="00103B26" w:rsidRPr="005C099E" w:rsidRDefault="00103B26" w:rsidP="004A016B">
      <w:pPr>
        <w:pStyle w:val="BodyText100ThemeColour"/>
        <w:rPr>
          <w:rFonts w:cstheme="minorHAnsi"/>
          <w:b/>
          <w:sz w:val="24"/>
        </w:rPr>
      </w:pPr>
      <w:r w:rsidRPr="005C099E">
        <w:rPr>
          <w:rFonts w:cstheme="minorHAnsi"/>
          <w:b/>
          <w:sz w:val="24"/>
        </w:rPr>
        <w:t>Data use / Community outcome</w:t>
      </w:r>
    </w:p>
    <w:p w14:paraId="1706D195" w14:textId="0994CCD4" w:rsidR="000E05C3" w:rsidRDefault="000E05C3" w:rsidP="003F11D9">
      <w:pPr>
        <w:pStyle w:val="BodyText100ThemeColour"/>
        <w:spacing w:before="0" w:after="0" w:line="276" w:lineRule="auto"/>
        <w:rPr>
          <w:rFonts w:cstheme="minorHAnsi"/>
          <w:color w:val="363534" w:themeColor="text1"/>
          <w:sz w:val="21"/>
          <w:szCs w:val="21"/>
          <w:lang w:eastAsia="en-AU"/>
        </w:rPr>
      </w:pPr>
      <w:r>
        <w:rPr>
          <w:rFonts w:cstheme="minorHAnsi"/>
          <w:color w:val="363534" w:themeColor="text1"/>
          <w:sz w:val="21"/>
          <w:szCs w:val="21"/>
          <w:lang w:eastAsia="en-AU"/>
        </w:rPr>
        <w:t>A</w:t>
      </w:r>
      <w:r w:rsidRPr="000E05C3">
        <w:rPr>
          <w:rFonts w:cstheme="minorHAnsi"/>
          <w:color w:val="363534" w:themeColor="text1"/>
          <w:sz w:val="21"/>
          <w:szCs w:val="21"/>
          <w:lang w:eastAsia="en-AU"/>
        </w:rPr>
        <w:t xml:space="preserve">quatic facilities should be inspected by a qualified officer </w:t>
      </w:r>
      <w:r w:rsidR="003E18F8">
        <w:rPr>
          <w:rFonts w:cstheme="minorHAnsi"/>
          <w:color w:val="363534" w:themeColor="text1"/>
          <w:sz w:val="21"/>
          <w:szCs w:val="21"/>
          <w:lang w:eastAsia="en-AU"/>
        </w:rPr>
        <w:t>to e</w:t>
      </w:r>
      <w:r w:rsidR="003E20AB">
        <w:rPr>
          <w:rFonts w:cstheme="minorHAnsi"/>
          <w:color w:val="363534" w:themeColor="text1"/>
          <w:sz w:val="21"/>
          <w:szCs w:val="21"/>
          <w:lang w:eastAsia="en-AU"/>
        </w:rPr>
        <w:t>nsure a clean, healthy and safe environment for the public</w:t>
      </w:r>
      <w:r w:rsidRPr="000E05C3">
        <w:rPr>
          <w:rFonts w:cstheme="minorHAnsi"/>
          <w:color w:val="363534" w:themeColor="text1"/>
          <w:sz w:val="21"/>
          <w:szCs w:val="21"/>
          <w:lang w:eastAsia="en-AU"/>
        </w:rPr>
        <w:t xml:space="preserve">. </w:t>
      </w:r>
      <w:r w:rsidR="00B97ABF">
        <w:rPr>
          <w:rFonts w:cstheme="minorHAnsi"/>
          <w:color w:val="363534" w:themeColor="text1"/>
          <w:sz w:val="21"/>
          <w:szCs w:val="21"/>
          <w:lang w:eastAsia="en-AU"/>
        </w:rPr>
        <w:t>Increasing or maintaining</w:t>
      </w:r>
      <w:r w:rsidRPr="000E05C3">
        <w:rPr>
          <w:rFonts w:cstheme="minorHAnsi"/>
          <w:color w:val="363534" w:themeColor="text1"/>
          <w:sz w:val="21"/>
          <w:szCs w:val="21"/>
          <w:lang w:eastAsia="en-AU"/>
        </w:rPr>
        <w:t xml:space="preserve"> numbers of inspections </w:t>
      </w:r>
      <w:r w:rsidR="003E20AB">
        <w:rPr>
          <w:rFonts w:cstheme="minorHAnsi"/>
          <w:color w:val="363534" w:themeColor="text1"/>
          <w:sz w:val="21"/>
          <w:szCs w:val="21"/>
          <w:lang w:eastAsia="en-AU"/>
        </w:rPr>
        <w:t xml:space="preserve">would highlight council’s commitment to </w:t>
      </w:r>
      <w:r w:rsidR="00B97ABF">
        <w:rPr>
          <w:rFonts w:cstheme="minorHAnsi"/>
          <w:color w:val="363534" w:themeColor="text1"/>
          <w:sz w:val="21"/>
          <w:szCs w:val="21"/>
          <w:lang w:eastAsia="en-AU"/>
        </w:rPr>
        <w:t>public health</w:t>
      </w:r>
      <w:r w:rsidR="00F352F1">
        <w:rPr>
          <w:rFonts w:cstheme="minorHAnsi"/>
          <w:color w:val="363534" w:themeColor="text1"/>
          <w:sz w:val="21"/>
          <w:szCs w:val="21"/>
          <w:lang w:eastAsia="en-AU"/>
        </w:rPr>
        <w:t>.</w:t>
      </w:r>
      <w:r w:rsidRPr="000E05C3">
        <w:rPr>
          <w:rFonts w:cstheme="minorHAnsi"/>
          <w:color w:val="363534" w:themeColor="text1"/>
          <w:sz w:val="21"/>
          <w:szCs w:val="21"/>
          <w:lang w:eastAsia="en-AU"/>
        </w:rPr>
        <w:t xml:space="preserve"> </w:t>
      </w:r>
    </w:p>
    <w:p w14:paraId="50694406" w14:textId="70F58BF3" w:rsidR="00103B26" w:rsidRPr="005C099E" w:rsidRDefault="00103B26" w:rsidP="00DC2E88">
      <w:pPr>
        <w:pStyle w:val="BodyText100ThemeColour"/>
        <w:spacing w:before="0"/>
        <w:rPr>
          <w:rFonts w:cstheme="minorHAnsi"/>
          <w:b/>
          <w:sz w:val="24"/>
        </w:rPr>
      </w:pPr>
      <w:r w:rsidRPr="005C099E">
        <w:rPr>
          <w:rFonts w:cstheme="minorHAnsi"/>
          <w:b/>
          <w:sz w:val="24"/>
        </w:rPr>
        <w:t>Suitability for target setting</w:t>
      </w:r>
    </w:p>
    <w:p w14:paraId="716385ED" w14:textId="74298F04" w:rsidR="00103B26" w:rsidRPr="005C099E" w:rsidRDefault="005A444F" w:rsidP="00A203EE">
      <w:pPr>
        <w:pStyle w:val="BodyText"/>
        <w:spacing w:before="0" w:after="0" w:line="276" w:lineRule="auto"/>
        <w:rPr>
          <w:rFonts w:cstheme="minorHAnsi"/>
          <w:b/>
          <w:bCs/>
          <w:sz w:val="21"/>
          <w:szCs w:val="21"/>
        </w:rPr>
      </w:pPr>
      <w:r>
        <w:rPr>
          <w:rFonts w:cstheme="minorHAnsi"/>
          <w:b/>
          <w:bCs/>
          <w:sz w:val="21"/>
          <w:szCs w:val="21"/>
        </w:rPr>
        <w:t>High</w:t>
      </w:r>
    </w:p>
    <w:p w14:paraId="1215B695" w14:textId="2447AC8C" w:rsidR="00103B26" w:rsidRPr="005C099E" w:rsidRDefault="00103B26" w:rsidP="00A203EE">
      <w:pPr>
        <w:pStyle w:val="BodyText"/>
        <w:spacing w:before="0" w:after="0" w:line="276" w:lineRule="auto"/>
        <w:rPr>
          <w:rFonts w:cstheme="minorHAnsi"/>
          <w:sz w:val="21"/>
          <w:szCs w:val="21"/>
        </w:rPr>
      </w:pPr>
      <w:r w:rsidRPr="005C099E">
        <w:rPr>
          <w:rFonts w:cstheme="minorHAnsi"/>
          <w:sz w:val="21"/>
          <w:szCs w:val="21"/>
        </w:rPr>
        <w:t>Data is stable, and council has</w:t>
      </w:r>
      <w:r w:rsidR="003612D7">
        <w:rPr>
          <w:rFonts w:cstheme="minorHAnsi"/>
          <w:sz w:val="21"/>
          <w:szCs w:val="21"/>
        </w:rPr>
        <w:t xml:space="preserve"> </w:t>
      </w:r>
      <w:r w:rsidR="005A444F">
        <w:rPr>
          <w:rFonts w:cstheme="minorHAnsi"/>
          <w:sz w:val="21"/>
          <w:szCs w:val="21"/>
        </w:rPr>
        <w:t>direct</w:t>
      </w:r>
      <w:r w:rsidRPr="005C099E">
        <w:rPr>
          <w:rFonts w:cstheme="minorHAnsi"/>
          <w:sz w:val="21"/>
          <w:szCs w:val="21"/>
        </w:rPr>
        <w:t xml:space="preserve"> influence over the outcome.  </w:t>
      </w:r>
    </w:p>
    <w:p w14:paraId="660A31BE" w14:textId="77777777" w:rsidR="00103B26" w:rsidRPr="005C099E" w:rsidRDefault="00103B26" w:rsidP="004A016B">
      <w:pPr>
        <w:pStyle w:val="BodyText100ThemeColour"/>
        <w:rPr>
          <w:rFonts w:cstheme="minorHAnsi"/>
          <w:b/>
          <w:sz w:val="24"/>
        </w:rPr>
      </w:pPr>
      <w:r w:rsidRPr="005C099E">
        <w:rPr>
          <w:rFonts w:cstheme="minorHAnsi"/>
          <w:b/>
          <w:sz w:val="24"/>
        </w:rPr>
        <w:t>Related to</w:t>
      </w:r>
    </w:p>
    <w:p w14:paraId="30232808" w14:textId="44265647" w:rsidR="00103B26" w:rsidRPr="005C099E" w:rsidRDefault="008E6AC1" w:rsidP="00816778">
      <w:pPr>
        <w:pStyle w:val="BodyText"/>
        <w:spacing w:before="0" w:after="0" w:line="276" w:lineRule="auto"/>
        <w:rPr>
          <w:rFonts w:cstheme="minorHAnsi"/>
          <w:sz w:val="21"/>
          <w:szCs w:val="21"/>
        </w:rPr>
      </w:pPr>
      <w:r>
        <w:rPr>
          <w:rFonts w:cstheme="minorHAnsi"/>
          <w:sz w:val="21"/>
          <w:szCs w:val="21"/>
        </w:rPr>
        <w:t>AF6 – Utilisation of aquatic facilities</w:t>
      </w:r>
    </w:p>
    <w:p w14:paraId="4FC384DC" w14:textId="77777777" w:rsidR="00103B26" w:rsidRPr="005C099E" w:rsidRDefault="00103B26" w:rsidP="004A016B">
      <w:pPr>
        <w:pStyle w:val="BodyText100ThemeColour"/>
        <w:rPr>
          <w:rFonts w:cstheme="minorHAnsi"/>
          <w:b/>
          <w:sz w:val="24"/>
        </w:rPr>
      </w:pPr>
      <w:r w:rsidRPr="005C099E">
        <w:rPr>
          <w:rFonts w:cstheme="minorHAnsi"/>
          <w:b/>
          <w:sz w:val="24"/>
        </w:rPr>
        <w:t>Further information</w:t>
      </w:r>
    </w:p>
    <w:p w14:paraId="1ACCD07A" w14:textId="77777777" w:rsidR="00103B26" w:rsidRPr="005C099E" w:rsidRDefault="00103B26" w:rsidP="00816778">
      <w:pPr>
        <w:pStyle w:val="BodyText"/>
        <w:spacing w:before="0" w:after="0" w:line="276" w:lineRule="auto"/>
        <w:rPr>
          <w:rFonts w:cstheme="minorHAnsi"/>
          <w:i/>
          <w:iCs/>
          <w:sz w:val="21"/>
          <w:szCs w:val="21"/>
        </w:rPr>
      </w:pPr>
      <w:r w:rsidRPr="005C099E">
        <w:rPr>
          <w:rFonts w:cstheme="minorHAnsi"/>
          <w:i/>
          <w:iCs/>
          <w:sz w:val="21"/>
          <w:szCs w:val="21"/>
        </w:rPr>
        <w:t>Public Health and Wellbeing Act 2008</w:t>
      </w:r>
    </w:p>
    <w:p w14:paraId="3E66A905" w14:textId="02939980" w:rsidR="00103B26" w:rsidRPr="005C099E" w:rsidRDefault="00103B26" w:rsidP="00816778">
      <w:pPr>
        <w:pStyle w:val="BodyText"/>
        <w:spacing w:before="0" w:after="0" w:line="276" w:lineRule="auto"/>
        <w:rPr>
          <w:rFonts w:cstheme="minorHAnsi"/>
          <w:sz w:val="21"/>
          <w:szCs w:val="21"/>
        </w:rPr>
      </w:pPr>
      <w:r w:rsidRPr="005C099E">
        <w:rPr>
          <w:rFonts w:cstheme="minorHAnsi"/>
          <w:sz w:val="21"/>
          <w:szCs w:val="21"/>
        </w:rPr>
        <w:t xml:space="preserve">Local Government (Planning and Reporting) Regulations 2014 – Schedule 2 Indicator 7 (Page </w:t>
      </w:r>
      <w:r w:rsidRPr="00A21D80">
        <w:rPr>
          <w:rFonts w:cstheme="minorHAnsi"/>
          <w:sz w:val="21"/>
          <w:szCs w:val="21"/>
        </w:rPr>
        <w:t>4</w:t>
      </w:r>
      <w:r w:rsidR="00854384" w:rsidRPr="00A21D80">
        <w:rPr>
          <w:rFonts w:cstheme="minorHAnsi"/>
          <w:sz w:val="21"/>
          <w:szCs w:val="21"/>
        </w:rPr>
        <w:t>8</w:t>
      </w:r>
      <w:r w:rsidRPr="005C099E">
        <w:rPr>
          <w:rFonts w:cstheme="minorHAnsi"/>
          <w:sz w:val="21"/>
          <w:szCs w:val="21"/>
        </w:rPr>
        <w:t>)</w:t>
      </w:r>
    </w:p>
    <w:p w14:paraId="036EF059" w14:textId="77777777" w:rsidR="00103B26" w:rsidRPr="005C099E" w:rsidRDefault="00103B26" w:rsidP="001A5C84">
      <w:pPr>
        <w:pStyle w:val="BodyText100ThemeColour"/>
        <w:rPr>
          <w:rFonts w:cstheme="minorHAnsi"/>
          <w:b/>
          <w:sz w:val="24"/>
        </w:rPr>
      </w:pPr>
      <w:r w:rsidRPr="005C099E">
        <w:rPr>
          <w:rFonts w:cstheme="minorHAnsi"/>
          <w:b/>
          <w:sz w:val="24"/>
        </w:rPr>
        <w:t>Notes or Case Studies</w:t>
      </w:r>
    </w:p>
    <w:p w14:paraId="52073D67" w14:textId="60FDEE9D" w:rsidR="00103B26" w:rsidRPr="005C099E" w:rsidRDefault="005369CA" w:rsidP="00395E29">
      <w:pPr>
        <w:pStyle w:val="BodyText"/>
        <w:spacing w:before="0" w:after="0" w:line="276" w:lineRule="auto"/>
        <w:rPr>
          <w:rFonts w:cstheme="minorHAnsi"/>
          <w:sz w:val="21"/>
          <w:szCs w:val="21"/>
          <w:u w:val="single"/>
        </w:rPr>
      </w:pPr>
      <w:r>
        <w:rPr>
          <w:rFonts w:cstheme="minorHAnsi"/>
          <w:sz w:val="21"/>
          <w:szCs w:val="21"/>
          <w:u w:val="single"/>
        </w:rPr>
        <w:t>If affected by c</w:t>
      </w:r>
      <w:r w:rsidR="00103B26" w:rsidRPr="005C099E">
        <w:rPr>
          <w:rFonts w:cstheme="minorHAnsi"/>
          <w:sz w:val="21"/>
          <w:szCs w:val="21"/>
          <w:u w:val="single"/>
        </w:rPr>
        <w:t>losures of aquatic facilities</w:t>
      </w:r>
    </w:p>
    <w:p w14:paraId="7ACB85A9" w14:textId="7130810E" w:rsidR="00103B26" w:rsidRDefault="00103B26" w:rsidP="00E5664A">
      <w:pPr>
        <w:pStyle w:val="BodyText"/>
        <w:spacing w:before="0" w:after="0" w:line="276" w:lineRule="auto"/>
        <w:rPr>
          <w:rFonts w:cstheme="minorHAnsi"/>
          <w:sz w:val="21"/>
          <w:szCs w:val="21"/>
        </w:rPr>
      </w:pPr>
      <w:r w:rsidRPr="005C099E">
        <w:rPr>
          <w:rFonts w:cstheme="minorHAnsi"/>
          <w:sz w:val="21"/>
          <w:szCs w:val="21"/>
        </w:rPr>
        <w:t>Where an aquatic facility is closed for part of the year other than for seasonal purposes (e.g. redevelopment) the indicators and measures should be reported for the period the facility is open and an explanation provided in the Report of Operations and/or Performance Statement.</w:t>
      </w:r>
    </w:p>
    <w:p w14:paraId="4A732628" w14:textId="77777777" w:rsidR="00E5664A" w:rsidRDefault="00E5664A" w:rsidP="00E5664A">
      <w:pPr>
        <w:pStyle w:val="BodyText"/>
        <w:spacing w:before="0" w:after="0" w:line="276" w:lineRule="auto"/>
        <w:rPr>
          <w:rFonts w:cstheme="minorHAnsi"/>
          <w:sz w:val="21"/>
          <w:szCs w:val="21"/>
          <w:u w:val="single"/>
        </w:rPr>
      </w:pPr>
    </w:p>
    <w:p w14:paraId="0D671E74" w14:textId="36F40511" w:rsidR="00103B26" w:rsidRPr="005C099E" w:rsidRDefault="00103B26" w:rsidP="00286BFD">
      <w:pPr>
        <w:pStyle w:val="BodyText"/>
        <w:spacing w:before="0" w:after="0" w:line="276" w:lineRule="auto"/>
        <w:rPr>
          <w:rFonts w:cstheme="minorHAnsi"/>
          <w:sz w:val="21"/>
          <w:szCs w:val="21"/>
          <w:u w:val="single"/>
        </w:rPr>
      </w:pPr>
      <w:r w:rsidRPr="005C099E">
        <w:rPr>
          <w:rFonts w:cstheme="minorHAnsi"/>
          <w:sz w:val="21"/>
          <w:szCs w:val="21"/>
          <w:u w:val="single"/>
        </w:rPr>
        <w:t>Health inspections of aquatic facilities</w:t>
      </w:r>
    </w:p>
    <w:p w14:paraId="62C09BCB" w14:textId="77777777" w:rsidR="00853121" w:rsidRDefault="00103B26" w:rsidP="00D009D6">
      <w:pPr>
        <w:pStyle w:val="BodyText"/>
        <w:spacing w:before="0" w:after="0" w:line="276" w:lineRule="auto"/>
        <w:rPr>
          <w:rFonts w:cstheme="minorHAnsi"/>
          <w:sz w:val="21"/>
          <w:szCs w:val="21"/>
        </w:rPr>
      </w:pPr>
      <w:r w:rsidRPr="005C099E">
        <w:rPr>
          <w:rFonts w:cstheme="minorHAnsi"/>
          <w:sz w:val="21"/>
          <w:szCs w:val="21"/>
        </w:rPr>
        <w:t>Other than the requirement for health inspections to be undertaken by an authorised officer, it is up to each council to determine the content, conduct and frequency of inspections. The Department of Health and Human Services has developed an ‘Aquatic Facility Inspection Checklist’ to assist councils to determine what constitutes a health inspection of an aquatic facility.</w:t>
      </w:r>
      <w:r w:rsidR="00F352F1">
        <w:rPr>
          <w:rFonts w:cstheme="minorHAnsi"/>
          <w:sz w:val="21"/>
          <w:szCs w:val="21"/>
        </w:rPr>
        <w:t xml:space="preserve"> </w:t>
      </w:r>
    </w:p>
    <w:p w14:paraId="44DF0BFF" w14:textId="00D411EF" w:rsidR="00E84D97" w:rsidRPr="00CC2426" w:rsidRDefault="001A5C84" w:rsidP="00D009D6">
      <w:pPr>
        <w:pStyle w:val="BodyText"/>
        <w:spacing w:before="0" w:after="0" w:line="276" w:lineRule="auto"/>
        <w:rPr>
          <w:rStyle w:val="Hyperlink"/>
          <w:rFonts w:cstheme="minorHAnsi"/>
          <w:color w:val="363534" w:themeColor="text1"/>
          <w:sz w:val="21"/>
          <w:szCs w:val="21"/>
          <w:u w:val="none"/>
        </w:rPr>
      </w:pPr>
      <w:r w:rsidRPr="005C099E">
        <w:rPr>
          <w:rFonts w:cstheme="minorHAnsi"/>
          <w:sz w:val="21"/>
          <w:szCs w:val="21"/>
        </w:rPr>
        <w:lastRenderedPageBreak/>
        <w:t>Link:</w:t>
      </w:r>
      <w:r w:rsidR="00CB1674">
        <w:rPr>
          <w:rFonts w:cstheme="minorHAnsi"/>
          <w:sz w:val="21"/>
          <w:szCs w:val="21"/>
        </w:rPr>
        <w:t xml:space="preserve"> </w:t>
      </w:r>
      <w:hyperlink r:id="rId72" w:history="1">
        <w:r w:rsidR="00CB1674" w:rsidRPr="00853121">
          <w:rPr>
            <w:rStyle w:val="Hyperlink"/>
            <w:rFonts w:cstheme="minorHAnsi"/>
            <w:szCs w:val="21"/>
          </w:rPr>
          <w:t>https://www2.health.vic.gov.au/about/publications/researchandreports/Aquatic%20facility%20inspection%20checklist</w:t>
        </w:r>
      </w:hyperlink>
      <w:r w:rsidR="00103B26" w:rsidRPr="00853121">
        <w:rPr>
          <w:rStyle w:val="Hyperlink"/>
          <w:rFonts w:ascii="Arial Nova" w:hAnsi="Arial Nova"/>
          <w:color w:val="363534" w:themeColor="text1"/>
          <w:szCs w:val="21"/>
        </w:rPr>
        <w:t xml:space="preserve"> </w:t>
      </w:r>
    </w:p>
    <w:p w14:paraId="01F48CB4" w14:textId="77777777" w:rsidR="00DB25C7" w:rsidRPr="004A016B" w:rsidRDefault="00DB25C7" w:rsidP="004A016B">
      <w:pPr>
        <w:pStyle w:val="BodyText"/>
        <w:rPr>
          <w:rStyle w:val="Hyperlink"/>
          <w:rFonts w:ascii="Arial Nova" w:hAnsi="Arial Nova"/>
          <w:color w:val="363534" w:themeColor="text1"/>
          <w:sz w:val="21"/>
          <w:szCs w:val="21"/>
        </w:rPr>
      </w:pPr>
    </w:p>
    <w:p w14:paraId="6D103517" w14:textId="77777777" w:rsidR="002758BB" w:rsidRDefault="002758BB" w:rsidP="001F1B33"/>
    <w:p w14:paraId="0338D9D7" w14:textId="2C906F01" w:rsidR="00F842AE" w:rsidRDefault="00F842AE" w:rsidP="001F1B33"/>
    <w:p w14:paraId="3BFF5407" w14:textId="234DEDD9" w:rsidR="00CA5896" w:rsidRDefault="00CA5896" w:rsidP="001F1B33"/>
    <w:p w14:paraId="7FAA6935" w14:textId="47930C1E" w:rsidR="00CA5896" w:rsidRDefault="00CA5896" w:rsidP="001F1B33"/>
    <w:p w14:paraId="6F44AA18" w14:textId="383E5AB2" w:rsidR="00CA5896" w:rsidRDefault="00CA5896" w:rsidP="001F1B33"/>
    <w:p w14:paraId="4B2A41CB" w14:textId="2F2AEE80" w:rsidR="00CA5896" w:rsidRDefault="00CA5896" w:rsidP="001F1B33"/>
    <w:p w14:paraId="1D0C719B" w14:textId="016EF744" w:rsidR="00CA5896" w:rsidRDefault="00CA5896" w:rsidP="001F1B33"/>
    <w:p w14:paraId="1910A8C6" w14:textId="2F2768D5" w:rsidR="00CA5896" w:rsidRDefault="00CA5896" w:rsidP="001F1B33"/>
    <w:p w14:paraId="15ED7B80" w14:textId="52A79D9A" w:rsidR="00F842AE" w:rsidRDefault="00F842AE" w:rsidP="001F1B33"/>
    <w:p w14:paraId="0355F2B4" w14:textId="77777777" w:rsidR="00F842AE" w:rsidRDefault="00F842AE" w:rsidP="001F1B33"/>
    <w:p w14:paraId="468CF761" w14:textId="1CDBF6FF" w:rsidR="00F842AE" w:rsidRDefault="00F842AE" w:rsidP="001F1B33">
      <w:pPr>
        <w:sectPr w:rsidR="00F842AE" w:rsidSect="00200D75">
          <w:headerReference w:type="even" r:id="rId73"/>
          <w:footerReference w:type="first" r:id="rId74"/>
          <w:type w:val="continuous"/>
          <w:pgSz w:w="11907" w:h="16840" w:code="9"/>
          <w:pgMar w:top="2211" w:right="737" w:bottom="1702" w:left="851" w:header="284" w:footer="170" w:gutter="0"/>
          <w:cols w:num="2" w:space="284"/>
          <w:docGrid w:linePitch="360"/>
        </w:sectPr>
      </w:pPr>
    </w:p>
    <w:p w14:paraId="2E15CA58" w14:textId="79BD7CB5" w:rsidR="000635C5" w:rsidRPr="00730475" w:rsidRDefault="000635C5" w:rsidP="001A5C84">
      <w:pPr>
        <w:pStyle w:val="Heading1"/>
        <w:numPr>
          <w:ilvl w:val="0"/>
          <w:numId w:val="0"/>
        </w:numPr>
        <w:rPr>
          <w:rFonts w:cstheme="minorHAnsi"/>
          <w:b w:val="0"/>
          <w:sz w:val="32"/>
        </w:rPr>
      </w:pPr>
      <w:bookmarkStart w:id="53" w:name="_Toc32323291"/>
      <w:r w:rsidRPr="00730475">
        <w:rPr>
          <w:rFonts w:cstheme="minorHAnsi"/>
          <w:b w:val="0"/>
          <w:sz w:val="32"/>
        </w:rPr>
        <w:t xml:space="preserve">AF3 – </w:t>
      </w:r>
      <w:r w:rsidR="00307E93" w:rsidRPr="00730475">
        <w:rPr>
          <w:rFonts w:cstheme="minorHAnsi"/>
          <w:b w:val="0"/>
          <w:sz w:val="32"/>
        </w:rPr>
        <w:t>Reportable safety incidents at aquatic facilities</w:t>
      </w:r>
      <w:r w:rsidR="001A5C84" w:rsidRPr="00730475">
        <w:rPr>
          <w:rFonts w:cstheme="minorHAnsi"/>
          <w:b w:val="0"/>
          <w:sz w:val="32"/>
        </w:rPr>
        <w:t xml:space="preserve"> (retired)</w:t>
      </w:r>
      <w:bookmarkEnd w:id="53"/>
    </w:p>
    <w:p w14:paraId="7C846419" w14:textId="3C11CF82" w:rsidR="00436363" w:rsidRDefault="000635C5" w:rsidP="000635C5">
      <w:pPr>
        <w:pStyle w:val="BodyText"/>
        <w:ind w:left="567"/>
        <w:rPr>
          <w:lang w:eastAsia="en-AU"/>
        </w:rPr>
      </w:pPr>
      <w:r>
        <w:rPr>
          <w:lang w:eastAsia="en-AU"/>
        </w:rPr>
        <w:t>As of July 1 20</w:t>
      </w:r>
      <w:r w:rsidR="00ED7048">
        <w:rPr>
          <w:lang w:eastAsia="en-AU"/>
        </w:rPr>
        <w:t>20</w:t>
      </w:r>
      <w:r>
        <w:rPr>
          <w:lang w:eastAsia="en-AU"/>
        </w:rPr>
        <w:t xml:space="preserve">, </w:t>
      </w:r>
      <w:r w:rsidR="00436363">
        <w:rPr>
          <w:lang w:eastAsia="en-AU"/>
        </w:rPr>
        <w:t xml:space="preserve">Councils are no longer required to report on this indicator for the LGPRF. </w:t>
      </w:r>
    </w:p>
    <w:p w14:paraId="4C967179" w14:textId="1178D5A2" w:rsidR="000635C5" w:rsidRDefault="00436363" w:rsidP="000635C5">
      <w:pPr>
        <w:pStyle w:val="BodyText"/>
        <w:ind w:left="567"/>
        <w:rPr>
          <w:lang w:eastAsia="en-AU"/>
        </w:rPr>
      </w:pPr>
      <w:r>
        <w:rPr>
          <w:lang w:eastAsia="en-AU"/>
        </w:rPr>
        <w:t xml:space="preserve">Councils may wish to retain this indicator for their own internal performance measurement. </w:t>
      </w:r>
    </w:p>
    <w:p w14:paraId="428C15AF" w14:textId="77777777" w:rsidR="000635C5" w:rsidRDefault="000635C5" w:rsidP="000635C5">
      <w:pPr>
        <w:pStyle w:val="BodyText"/>
        <w:rPr>
          <w:lang w:eastAsia="en-AU"/>
        </w:rPr>
      </w:pPr>
    </w:p>
    <w:p w14:paraId="46D4C30E" w14:textId="7D8BB9F6" w:rsidR="00A63C4C" w:rsidRPr="000538F2" w:rsidRDefault="000635C5" w:rsidP="001A5C84">
      <w:pPr>
        <w:pStyle w:val="Heading1"/>
        <w:numPr>
          <w:ilvl w:val="0"/>
          <w:numId w:val="0"/>
        </w:numPr>
        <w:rPr>
          <w:rFonts w:cstheme="minorHAnsi"/>
          <w:b w:val="0"/>
          <w:sz w:val="32"/>
        </w:rPr>
      </w:pPr>
      <w:bookmarkStart w:id="54" w:name="_Toc32323292"/>
      <w:r w:rsidRPr="000538F2">
        <w:rPr>
          <w:rFonts w:cstheme="minorHAnsi"/>
          <w:b w:val="0"/>
          <w:sz w:val="32"/>
        </w:rPr>
        <w:t xml:space="preserve">AF4 – </w:t>
      </w:r>
      <w:r w:rsidR="00A63C4C" w:rsidRPr="000538F2">
        <w:rPr>
          <w:rFonts w:cstheme="minorHAnsi"/>
          <w:b w:val="0"/>
          <w:sz w:val="32"/>
        </w:rPr>
        <w:t>Cost of indoor aquatic facilities</w:t>
      </w:r>
      <w:r w:rsidR="001A5C84" w:rsidRPr="000538F2">
        <w:rPr>
          <w:rFonts w:cstheme="minorHAnsi"/>
          <w:b w:val="0"/>
          <w:sz w:val="32"/>
        </w:rPr>
        <w:t xml:space="preserve"> (retired</w:t>
      </w:r>
      <w:r w:rsidR="00845A7D" w:rsidRPr="000538F2">
        <w:rPr>
          <w:rFonts w:cstheme="minorHAnsi"/>
          <w:b w:val="0"/>
          <w:sz w:val="32"/>
        </w:rPr>
        <w:t xml:space="preserve"> see</w:t>
      </w:r>
      <w:r w:rsidR="00291942" w:rsidRPr="000538F2">
        <w:rPr>
          <w:rFonts w:cstheme="minorHAnsi"/>
          <w:b w:val="0"/>
          <w:sz w:val="32"/>
        </w:rPr>
        <w:t xml:space="preserve"> AF7</w:t>
      </w:r>
      <w:r w:rsidR="001A5C84" w:rsidRPr="000538F2">
        <w:rPr>
          <w:rFonts w:cstheme="minorHAnsi"/>
          <w:b w:val="0"/>
          <w:sz w:val="32"/>
        </w:rPr>
        <w:t>)</w:t>
      </w:r>
      <w:bookmarkEnd w:id="54"/>
      <w:r w:rsidR="00A63C4C" w:rsidRPr="000538F2">
        <w:rPr>
          <w:rFonts w:cstheme="minorHAnsi"/>
          <w:b w:val="0"/>
          <w:sz w:val="32"/>
        </w:rPr>
        <w:t xml:space="preserve"> </w:t>
      </w:r>
    </w:p>
    <w:p w14:paraId="7152B90A" w14:textId="4D031BD2" w:rsidR="00A63C4C" w:rsidRPr="000538F2" w:rsidRDefault="00A63C4C" w:rsidP="001A5C84">
      <w:pPr>
        <w:pStyle w:val="Heading1"/>
        <w:numPr>
          <w:ilvl w:val="0"/>
          <w:numId w:val="0"/>
        </w:numPr>
        <w:rPr>
          <w:rFonts w:cstheme="minorHAnsi"/>
          <w:b w:val="0"/>
          <w:sz w:val="32"/>
        </w:rPr>
      </w:pPr>
      <w:bookmarkStart w:id="55" w:name="_Toc32323293"/>
      <w:r w:rsidRPr="000538F2">
        <w:rPr>
          <w:rFonts w:cstheme="minorHAnsi"/>
          <w:b w:val="0"/>
          <w:sz w:val="32"/>
        </w:rPr>
        <w:t xml:space="preserve">AF5 – Cost of </w:t>
      </w:r>
      <w:r w:rsidR="00E039D5" w:rsidRPr="000538F2">
        <w:rPr>
          <w:rFonts w:cstheme="minorHAnsi"/>
          <w:b w:val="0"/>
          <w:sz w:val="32"/>
        </w:rPr>
        <w:t>outdoor</w:t>
      </w:r>
      <w:r w:rsidRPr="000538F2">
        <w:rPr>
          <w:rFonts w:cstheme="minorHAnsi"/>
          <w:b w:val="0"/>
          <w:sz w:val="32"/>
        </w:rPr>
        <w:t xml:space="preserve"> aquatic facilities</w:t>
      </w:r>
      <w:r w:rsidR="001A5C84" w:rsidRPr="000538F2">
        <w:rPr>
          <w:rFonts w:cstheme="minorHAnsi"/>
          <w:b w:val="0"/>
          <w:sz w:val="32"/>
        </w:rPr>
        <w:t xml:space="preserve"> (retired</w:t>
      </w:r>
      <w:r w:rsidR="00291942" w:rsidRPr="000538F2">
        <w:rPr>
          <w:rFonts w:cstheme="minorHAnsi"/>
          <w:b w:val="0"/>
          <w:sz w:val="32"/>
        </w:rPr>
        <w:t xml:space="preserve"> see AF7</w:t>
      </w:r>
      <w:r w:rsidR="001A5C84" w:rsidRPr="000538F2">
        <w:rPr>
          <w:rFonts w:cstheme="minorHAnsi"/>
          <w:b w:val="0"/>
          <w:sz w:val="32"/>
        </w:rPr>
        <w:t>)</w:t>
      </w:r>
      <w:bookmarkEnd w:id="55"/>
      <w:r w:rsidRPr="000538F2">
        <w:rPr>
          <w:rFonts w:cstheme="minorHAnsi"/>
          <w:b w:val="0"/>
          <w:sz w:val="32"/>
        </w:rPr>
        <w:t xml:space="preserve"> </w:t>
      </w:r>
      <w:r w:rsidR="001A5C84" w:rsidRPr="000538F2">
        <w:rPr>
          <w:rFonts w:cstheme="minorHAnsi"/>
          <w:b w:val="0"/>
          <w:sz w:val="32"/>
        </w:rPr>
        <w:t xml:space="preserve"> </w:t>
      </w:r>
    </w:p>
    <w:p w14:paraId="1BC9363E" w14:textId="69B560FA" w:rsidR="000635C5" w:rsidRDefault="000635C5" w:rsidP="000635C5">
      <w:pPr>
        <w:pStyle w:val="BodyText"/>
        <w:ind w:left="567"/>
        <w:rPr>
          <w:lang w:eastAsia="en-AU"/>
        </w:rPr>
      </w:pPr>
      <w:r>
        <w:rPr>
          <w:lang w:eastAsia="en-AU"/>
        </w:rPr>
        <w:t>As of July 1 20</w:t>
      </w:r>
      <w:r w:rsidR="00ED7048">
        <w:rPr>
          <w:lang w:eastAsia="en-AU"/>
        </w:rPr>
        <w:t>20</w:t>
      </w:r>
      <w:r>
        <w:rPr>
          <w:lang w:eastAsia="en-AU"/>
        </w:rPr>
        <w:t>, A</w:t>
      </w:r>
      <w:r w:rsidR="00D753B0">
        <w:rPr>
          <w:lang w:eastAsia="en-AU"/>
        </w:rPr>
        <w:t>F</w:t>
      </w:r>
      <w:r w:rsidR="007824C7">
        <w:rPr>
          <w:lang w:eastAsia="en-AU"/>
        </w:rPr>
        <w:t>4 and AF5 are being merged to create a new aquatic facilit</w:t>
      </w:r>
      <w:r w:rsidR="00B71632">
        <w:rPr>
          <w:lang w:eastAsia="en-AU"/>
        </w:rPr>
        <w:t>y</w:t>
      </w:r>
      <w:r w:rsidR="007824C7">
        <w:rPr>
          <w:lang w:eastAsia="en-AU"/>
        </w:rPr>
        <w:t xml:space="preserve"> indicator; </w:t>
      </w:r>
      <w:r w:rsidR="007824C7" w:rsidRPr="00B3177D">
        <w:rPr>
          <w:b/>
          <w:lang w:eastAsia="en-AU"/>
        </w:rPr>
        <w:t>AF7</w:t>
      </w:r>
      <w:r w:rsidR="00B3177D" w:rsidRPr="00B3177D">
        <w:rPr>
          <w:b/>
          <w:lang w:eastAsia="en-AU"/>
        </w:rPr>
        <w:t xml:space="preserve"> – Cost of aquatic facilities</w:t>
      </w:r>
      <w:r w:rsidR="00B3177D">
        <w:rPr>
          <w:lang w:eastAsia="en-AU"/>
        </w:rPr>
        <w:t xml:space="preserve">. </w:t>
      </w:r>
    </w:p>
    <w:p w14:paraId="1132AA77" w14:textId="2DD63375" w:rsidR="000635C5" w:rsidRDefault="00B3177D" w:rsidP="000635C5">
      <w:pPr>
        <w:pStyle w:val="BodyText"/>
        <w:ind w:left="567"/>
        <w:rPr>
          <w:lang w:eastAsia="en-AU"/>
        </w:rPr>
      </w:pPr>
      <w:r>
        <w:rPr>
          <w:lang w:eastAsia="en-AU"/>
        </w:rPr>
        <w:t xml:space="preserve">This removes the requirement to differentiate indoor or outdoor aquatic facilities. </w:t>
      </w:r>
      <w:r w:rsidR="000635C5">
        <w:rPr>
          <w:lang w:eastAsia="en-AU"/>
        </w:rPr>
        <w:t xml:space="preserve">Councils are no longer required to report </w:t>
      </w:r>
      <w:r>
        <w:rPr>
          <w:lang w:eastAsia="en-AU"/>
        </w:rPr>
        <w:t>on</w:t>
      </w:r>
      <w:r w:rsidR="000635C5">
        <w:rPr>
          <w:lang w:eastAsia="en-AU"/>
        </w:rPr>
        <w:t xml:space="preserve"> th</w:t>
      </w:r>
      <w:r>
        <w:rPr>
          <w:lang w:eastAsia="en-AU"/>
        </w:rPr>
        <w:t>ese</w:t>
      </w:r>
      <w:r w:rsidR="000635C5">
        <w:rPr>
          <w:lang w:eastAsia="en-AU"/>
        </w:rPr>
        <w:t xml:space="preserve"> indicator</w:t>
      </w:r>
      <w:r>
        <w:rPr>
          <w:lang w:eastAsia="en-AU"/>
        </w:rPr>
        <w:t>s</w:t>
      </w:r>
      <w:r w:rsidR="000402D1">
        <w:rPr>
          <w:lang w:eastAsia="en-AU"/>
        </w:rPr>
        <w:t xml:space="preserve"> however, may wish to retain this distinction for their own internal performance measurement.</w:t>
      </w:r>
    </w:p>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255"/>
      </w:tblGrid>
      <w:tr w:rsidR="00432548" w:rsidRPr="007459B3" w14:paraId="280034A3" w14:textId="77777777" w:rsidTr="00CE369D">
        <w:trPr>
          <w:trHeight w:hRule="exact" w:val="1297"/>
        </w:trPr>
        <w:tc>
          <w:tcPr>
            <w:tcW w:w="8255" w:type="dxa"/>
            <w:vAlign w:val="center"/>
          </w:tcPr>
          <w:p w14:paraId="37B14DBE" w14:textId="70D76336" w:rsidR="00432548" w:rsidRPr="00CE369D" w:rsidRDefault="00432548" w:rsidP="00CE369D">
            <w:pPr>
              <w:pStyle w:val="Title"/>
              <w:spacing w:after="0" w:line="276" w:lineRule="auto"/>
              <w:rPr>
                <w:rFonts w:asciiTheme="minorHAnsi" w:hAnsiTheme="minorHAnsi" w:cstheme="minorHAnsi"/>
              </w:rPr>
            </w:pPr>
            <w:r w:rsidRPr="00CE369D">
              <w:rPr>
                <w:rFonts w:asciiTheme="minorHAnsi" w:hAnsiTheme="minorHAnsi" w:cstheme="minorHAnsi"/>
                <w:sz w:val="40"/>
              </w:rPr>
              <w:t>Aquatic Facilities</w:t>
            </w:r>
          </w:p>
        </w:tc>
      </w:tr>
    </w:tbl>
    <w:p w14:paraId="3E31400F" w14:textId="77777777" w:rsidR="00432548" w:rsidRPr="007459B3" w:rsidRDefault="00432548" w:rsidP="005A67F0">
      <w:pPr>
        <w:pStyle w:val="BodyText"/>
        <w:rPr>
          <w:rFonts w:ascii="Arial Nova" w:hAnsi="Arial Nova"/>
        </w:rPr>
        <w:sectPr w:rsidR="00432548" w:rsidRPr="007459B3" w:rsidSect="00CF3057">
          <w:headerReference w:type="even" r:id="rId75"/>
          <w:headerReference w:type="default" r:id="rId76"/>
          <w:footerReference w:type="even" r:id="rId77"/>
          <w:footerReference w:type="default" r:id="rId78"/>
          <w:headerReference w:type="first" r:id="rId79"/>
          <w:type w:val="continuous"/>
          <w:pgSz w:w="11907" w:h="16840" w:code="9"/>
          <w:pgMar w:top="2211" w:right="737" w:bottom="1758" w:left="851" w:header="284" w:footer="170" w:gutter="0"/>
          <w:cols w:space="284"/>
          <w:titlePg/>
          <w:docGrid w:linePitch="360"/>
        </w:sectPr>
      </w:pPr>
    </w:p>
    <w:p w14:paraId="3846AC04" w14:textId="442725AD" w:rsidR="00344EA6" w:rsidRPr="00780FB5" w:rsidRDefault="00B46BEF" w:rsidP="00780FB5">
      <w:pPr>
        <w:rPr>
          <w:rFonts w:ascii="Arial Nova" w:hAnsi="Arial Nova"/>
          <w:color w:val="B3272F" w:themeColor="text2"/>
          <w:spacing w:val="-2"/>
          <w:sz w:val="32"/>
        </w:rPr>
        <w:sectPr w:rsidR="00344EA6" w:rsidRPr="00780FB5" w:rsidSect="00BC6070">
          <w:type w:val="continuous"/>
          <w:pgSz w:w="11907" w:h="16840" w:code="9"/>
          <w:pgMar w:top="2211" w:right="737" w:bottom="1758" w:left="851" w:header="284" w:footer="284" w:gutter="0"/>
          <w:cols w:space="284"/>
          <w:titlePg/>
          <w:docGrid w:linePitch="360"/>
        </w:sectPr>
      </w:pPr>
      <w:r>
        <w:rPr>
          <w:rFonts w:ascii="Arial Nova" w:hAnsi="Arial Nova"/>
        </w:rPr>
        <w:br w:type="page"/>
      </w:r>
    </w:p>
    <w:p w14:paraId="21DB8691" w14:textId="6EAA716F" w:rsidR="00400658" w:rsidRPr="00CB4226" w:rsidRDefault="00432548" w:rsidP="008C7959">
      <w:pPr>
        <w:pStyle w:val="Heading1"/>
        <w:numPr>
          <w:ilvl w:val="0"/>
          <w:numId w:val="0"/>
        </w:numPr>
        <w:spacing w:before="0"/>
        <w:rPr>
          <w:rFonts w:cstheme="minorHAnsi"/>
          <w:b w:val="0"/>
          <w:sz w:val="32"/>
        </w:rPr>
      </w:pPr>
      <w:bookmarkStart w:id="57" w:name="_Toc32323294"/>
      <w:r w:rsidRPr="00CB4226">
        <w:rPr>
          <w:rFonts w:cstheme="minorHAnsi"/>
          <w:b w:val="0"/>
          <w:sz w:val="32"/>
        </w:rPr>
        <w:lastRenderedPageBreak/>
        <w:t xml:space="preserve">AF6 – Utilisation of aquatic facilities </w:t>
      </w:r>
      <w:r w:rsidR="006A4DE6" w:rsidRPr="00CB4226">
        <w:rPr>
          <w:rFonts w:cstheme="minorHAnsi"/>
          <w:b w:val="0"/>
          <w:sz w:val="32"/>
        </w:rPr>
        <w:t>(Audited)</w:t>
      </w:r>
      <w:bookmarkEnd w:id="57"/>
      <w:r w:rsidRPr="00CB4226">
        <w:rPr>
          <w:rFonts w:cstheme="minorHAnsi"/>
          <w:b w:val="0"/>
          <w:sz w:val="32"/>
        </w:rPr>
        <w:t xml:space="preserve">   </w:t>
      </w:r>
    </w:p>
    <w:p w14:paraId="1EB9779C" w14:textId="08698E9D" w:rsidR="00432548" w:rsidRPr="00C65084" w:rsidRDefault="00432548" w:rsidP="00484CD1">
      <w:pPr>
        <w:pStyle w:val="BodyText100ThemeColour"/>
        <w:rPr>
          <w:rFonts w:cstheme="minorHAnsi"/>
          <w:b/>
          <w:sz w:val="24"/>
        </w:rPr>
      </w:pPr>
      <w:r w:rsidRPr="00C65084">
        <w:rPr>
          <w:rFonts w:cstheme="minorHAnsi"/>
          <w:b/>
          <w:sz w:val="24"/>
        </w:rPr>
        <w:t>Definition</w:t>
      </w:r>
    </w:p>
    <w:p w14:paraId="27E44A61" w14:textId="2AA1DEAC" w:rsidR="00432548" w:rsidRPr="00D009D6" w:rsidRDefault="00432548" w:rsidP="00484CD1">
      <w:pPr>
        <w:pStyle w:val="BodyText"/>
        <w:rPr>
          <w:rFonts w:ascii="Arial Nova" w:hAnsi="Arial Nova"/>
          <w:b/>
          <w:sz w:val="24"/>
          <w:szCs w:val="24"/>
        </w:rPr>
      </w:pPr>
      <w:r w:rsidRPr="00D009D6">
        <w:rPr>
          <w:rStyle w:val="normaltextrun1"/>
          <w:rFonts w:cstheme="minorHAnsi"/>
          <w:color w:val="363534"/>
          <w:sz w:val="24"/>
          <w:szCs w:val="24"/>
        </w:rPr>
        <w:t>The number of visits to aquatic facilities per head of municipal population.</w:t>
      </w:r>
      <w:r w:rsidRPr="00D009D6">
        <w:rPr>
          <w:rStyle w:val="eop"/>
          <w:rFonts w:ascii="Arial Nova" w:hAnsi="Arial Nova"/>
          <w:b/>
          <w:sz w:val="24"/>
          <w:szCs w:val="24"/>
        </w:rPr>
        <w:t> </w:t>
      </w:r>
    </w:p>
    <w:p w14:paraId="7C062561" w14:textId="77777777" w:rsidR="00432548" w:rsidRPr="00C65084" w:rsidRDefault="00432548" w:rsidP="00484CD1">
      <w:pPr>
        <w:pStyle w:val="BodyText100ThemeColour"/>
        <w:rPr>
          <w:rFonts w:cstheme="minorHAnsi"/>
          <w:b/>
          <w:sz w:val="24"/>
        </w:rPr>
      </w:pPr>
      <w:r w:rsidRPr="00C65084">
        <w:rPr>
          <w:rFonts w:cstheme="minorHAnsi"/>
          <w:b/>
          <w:sz w:val="24"/>
        </w:rPr>
        <w:t>Calculation</w:t>
      </w:r>
    </w:p>
    <w:p w14:paraId="12D4F8A5" w14:textId="77777777" w:rsidR="00432548" w:rsidRPr="00C65084" w:rsidRDefault="00432548" w:rsidP="000746C2">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Numerator</w:t>
      </w:r>
      <w:r w:rsidRPr="00C65084">
        <w:rPr>
          <w:rStyle w:val="eop"/>
          <w:rFonts w:asciiTheme="minorHAnsi" w:hAnsiTheme="minorHAnsi" w:cstheme="minorHAnsi"/>
          <w:sz w:val="21"/>
          <w:szCs w:val="21"/>
        </w:rPr>
        <w:t> </w:t>
      </w:r>
    </w:p>
    <w:p w14:paraId="14AA8F18" w14:textId="0EB4051D" w:rsidR="00432548" w:rsidRPr="008C1722" w:rsidRDefault="00432548" w:rsidP="000746C2">
      <w:pPr>
        <w:pStyle w:val="BodyText"/>
        <w:spacing w:before="0" w:line="276" w:lineRule="auto"/>
        <w:rPr>
          <w:rStyle w:val="normaltextrun1"/>
          <w:rFonts w:cstheme="minorHAnsi"/>
          <w:sz w:val="21"/>
          <w:szCs w:val="21"/>
        </w:rPr>
      </w:pPr>
      <w:r w:rsidRPr="00C65084">
        <w:rPr>
          <w:rStyle w:val="normaltextrun1"/>
          <w:rFonts w:cstheme="minorHAnsi"/>
          <w:sz w:val="21"/>
          <w:szCs w:val="21"/>
        </w:rPr>
        <w:t>Number of visits to aquatic facilities</w:t>
      </w:r>
    </w:p>
    <w:p w14:paraId="6E404CD4" w14:textId="77777777" w:rsidR="00432548" w:rsidRPr="00C65084" w:rsidRDefault="00432548" w:rsidP="000746C2">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Denominator</w:t>
      </w:r>
      <w:r w:rsidRPr="00C65084">
        <w:rPr>
          <w:rStyle w:val="eop"/>
          <w:rFonts w:asciiTheme="minorHAnsi" w:hAnsiTheme="minorHAnsi" w:cstheme="minorHAnsi"/>
          <w:sz w:val="21"/>
          <w:szCs w:val="21"/>
        </w:rPr>
        <w:t> </w:t>
      </w:r>
    </w:p>
    <w:p w14:paraId="33D05B4D" w14:textId="551C25C7" w:rsidR="00432548" w:rsidRPr="00C65084" w:rsidRDefault="002F0A76" w:rsidP="00D009D6">
      <w:pPr>
        <w:pStyle w:val="BodyText"/>
        <w:spacing w:before="0" w:after="0" w:line="276" w:lineRule="auto"/>
        <w:rPr>
          <w:rFonts w:cstheme="minorHAnsi"/>
        </w:rPr>
      </w:pPr>
      <w:r w:rsidRPr="00C65084">
        <w:rPr>
          <w:rStyle w:val="normaltextrun1"/>
          <w:rFonts w:cstheme="minorHAnsi"/>
          <w:sz w:val="21"/>
          <w:szCs w:val="21"/>
        </w:rPr>
        <w:t>P</w:t>
      </w:r>
      <w:r w:rsidR="00432548" w:rsidRPr="00C65084">
        <w:rPr>
          <w:rStyle w:val="normaltextrun1"/>
          <w:rFonts w:cstheme="minorHAnsi"/>
          <w:sz w:val="21"/>
          <w:szCs w:val="21"/>
        </w:rPr>
        <w:t>opulation</w:t>
      </w:r>
    </w:p>
    <w:p w14:paraId="5B4B5D3B" w14:textId="77777777" w:rsidR="00432548" w:rsidRPr="00C65084" w:rsidRDefault="00432548" w:rsidP="00484CD1">
      <w:pPr>
        <w:pStyle w:val="BodyText100ThemeColour"/>
        <w:rPr>
          <w:rFonts w:cstheme="minorHAnsi"/>
          <w:b/>
          <w:sz w:val="24"/>
        </w:rPr>
      </w:pPr>
      <w:r w:rsidRPr="00C65084">
        <w:rPr>
          <w:rFonts w:cstheme="minorHAnsi"/>
          <w:b/>
          <w:sz w:val="24"/>
        </w:rPr>
        <w:t xml:space="preserve">Key terms </w:t>
      </w:r>
    </w:p>
    <w:p w14:paraId="75448C7A" w14:textId="677D3616" w:rsidR="00432548" w:rsidRPr="00FB2B2B" w:rsidRDefault="00432548" w:rsidP="005A67F0">
      <w:pPr>
        <w:pStyle w:val="paragraph"/>
        <w:textAlignment w:val="baseline"/>
        <w:rPr>
          <w:rStyle w:val="normaltextrun1"/>
          <w:rFonts w:asciiTheme="minorHAnsi" w:hAnsiTheme="minorHAnsi" w:cstheme="minorHAnsi"/>
          <w:color w:val="363534" w:themeColor="text1"/>
          <w:sz w:val="21"/>
          <w:szCs w:val="21"/>
          <w:u w:val="single"/>
        </w:rPr>
      </w:pPr>
      <w:r w:rsidRPr="00FB2B2B">
        <w:rPr>
          <w:rStyle w:val="normaltextrun1"/>
          <w:rFonts w:asciiTheme="minorHAnsi" w:hAnsiTheme="minorHAnsi" w:cstheme="minorHAnsi"/>
          <w:color w:val="363534" w:themeColor="text1"/>
          <w:sz w:val="21"/>
          <w:szCs w:val="21"/>
          <w:u w:val="single"/>
        </w:rPr>
        <w:t>Aquatic facility</w:t>
      </w:r>
    </w:p>
    <w:p w14:paraId="61CE21AC" w14:textId="79CFD187" w:rsidR="00432548" w:rsidRPr="00C65084" w:rsidRDefault="00432548" w:rsidP="00D009D6">
      <w:pPr>
        <w:pStyle w:val="paragraph"/>
        <w:textAlignment w:val="baseline"/>
        <w:rPr>
          <w:rStyle w:val="normaltextrun1"/>
          <w:rFonts w:asciiTheme="minorHAnsi" w:hAnsiTheme="minorHAnsi" w:cstheme="minorHAnsi"/>
          <w:color w:val="363534" w:themeColor="text1"/>
          <w:sz w:val="21"/>
          <w:szCs w:val="21"/>
        </w:rPr>
      </w:pPr>
      <w:r w:rsidRPr="00FB2B2B">
        <w:rPr>
          <w:rStyle w:val="normaltextrun1"/>
          <w:rFonts w:asciiTheme="minorHAnsi" w:hAnsiTheme="minorHAnsi" w:cstheme="minorHAnsi"/>
          <w:color w:val="363534" w:themeColor="text1"/>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3BEEBF57" w14:textId="07E9A6E8" w:rsidR="00432548" w:rsidRPr="00C65084" w:rsidRDefault="00432548" w:rsidP="005A67F0">
      <w:pPr>
        <w:pStyle w:val="paragraph"/>
        <w:textAlignment w:val="baseline"/>
        <w:rPr>
          <w:rStyle w:val="normaltextrun1"/>
          <w:rFonts w:asciiTheme="minorHAnsi" w:hAnsiTheme="minorHAnsi" w:cstheme="minorHAnsi"/>
          <w:color w:val="363534" w:themeColor="text1"/>
          <w:sz w:val="21"/>
          <w:szCs w:val="21"/>
        </w:rPr>
      </w:pPr>
    </w:p>
    <w:p w14:paraId="6F4AEEEE" w14:textId="77777777" w:rsidR="00443CFF" w:rsidRPr="00C65084" w:rsidRDefault="00443CFF" w:rsidP="00443CFF">
      <w:pPr>
        <w:spacing w:line="240" w:lineRule="auto"/>
        <w:textAlignment w:val="baseline"/>
        <w:rPr>
          <w:rFonts w:cstheme="minorHAnsi"/>
          <w:color w:val="auto"/>
          <w:sz w:val="21"/>
          <w:szCs w:val="21"/>
        </w:rPr>
      </w:pPr>
      <w:r w:rsidRPr="00C65084">
        <w:rPr>
          <w:rFonts w:cstheme="minorHAnsi"/>
          <w:sz w:val="21"/>
          <w:szCs w:val="21"/>
          <w:u w:val="single"/>
        </w:rPr>
        <w:t xml:space="preserve">Population </w:t>
      </w:r>
    </w:p>
    <w:p w14:paraId="29B4D9EA" w14:textId="6143F8C8" w:rsidR="00443CFF" w:rsidRPr="00C65084" w:rsidRDefault="00443CFF" w:rsidP="00443CFF">
      <w:pPr>
        <w:spacing w:line="240" w:lineRule="auto"/>
        <w:textAlignment w:val="baseline"/>
        <w:rPr>
          <w:rStyle w:val="normaltextrun1"/>
          <w:rFonts w:cstheme="minorHAnsi"/>
        </w:rPr>
      </w:pPr>
      <w:r w:rsidRPr="00C65084">
        <w:rPr>
          <w:rFonts w:cstheme="minorHAnsi"/>
          <w:sz w:val="21"/>
          <w:szCs w:val="21"/>
        </w:rPr>
        <w:t>Means the resident population of the municipal district estimated by Council.   </w:t>
      </w:r>
    </w:p>
    <w:p w14:paraId="407F50C8" w14:textId="77777777" w:rsidR="00443CFF" w:rsidRPr="00C65084" w:rsidRDefault="00443CFF" w:rsidP="005A67F0">
      <w:pPr>
        <w:pStyle w:val="paragraph"/>
        <w:textAlignment w:val="baseline"/>
        <w:rPr>
          <w:rStyle w:val="normaltextrun1"/>
          <w:rFonts w:asciiTheme="minorHAnsi" w:hAnsiTheme="minorHAnsi" w:cstheme="minorHAnsi"/>
          <w:color w:val="363534" w:themeColor="text1"/>
          <w:sz w:val="21"/>
          <w:szCs w:val="21"/>
        </w:rPr>
      </w:pPr>
    </w:p>
    <w:p w14:paraId="512F501C" w14:textId="77777777" w:rsidR="00432548" w:rsidRPr="00C65084" w:rsidRDefault="00432548" w:rsidP="005A67F0">
      <w:pPr>
        <w:pStyle w:val="paragraph"/>
        <w:textAlignment w:val="baseline"/>
        <w:rPr>
          <w:rStyle w:val="normaltextrun1"/>
          <w:rFonts w:asciiTheme="minorHAnsi" w:hAnsiTheme="minorHAnsi" w:cstheme="minorHAnsi"/>
          <w:color w:val="363534" w:themeColor="text1"/>
          <w:sz w:val="21"/>
          <w:szCs w:val="21"/>
        </w:rPr>
      </w:pPr>
      <w:r w:rsidRPr="00C65084">
        <w:rPr>
          <w:rStyle w:val="normaltextrun1"/>
          <w:rFonts w:asciiTheme="minorHAnsi" w:hAnsiTheme="minorHAnsi" w:cstheme="minorHAnsi"/>
          <w:color w:val="363534" w:themeColor="text1"/>
          <w:sz w:val="21"/>
          <w:szCs w:val="21"/>
          <w:u w:val="single"/>
        </w:rPr>
        <w:t>Visit</w:t>
      </w:r>
    </w:p>
    <w:p w14:paraId="1F212468" w14:textId="4F046FFD" w:rsidR="00432548" w:rsidRPr="00C65084" w:rsidRDefault="00432548" w:rsidP="00D009D6">
      <w:pPr>
        <w:pStyle w:val="paragraph"/>
        <w:textAlignment w:val="baseline"/>
        <w:rPr>
          <w:rStyle w:val="normaltextrun1"/>
          <w:rFonts w:asciiTheme="minorHAnsi" w:hAnsiTheme="minorHAnsi" w:cstheme="minorHAnsi"/>
          <w:color w:val="363534" w:themeColor="text1"/>
          <w:sz w:val="21"/>
          <w:szCs w:val="21"/>
        </w:rPr>
      </w:pPr>
      <w:r w:rsidRPr="00C65084">
        <w:rPr>
          <w:rStyle w:val="normaltextrun1"/>
          <w:rFonts w:asciiTheme="minorHAnsi" w:hAnsiTheme="minorHAnsi" w:cstheme="minorHAnsi"/>
          <w:color w:val="363534" w:themeColor="text1"/>
          <w:sz w:val="21"/>
          <w:szCs w:val="21"/>
        </w:rPr>
        <w:t xml:space="preserve">Is a visit to an aquatic facility in person. It also includes attendees at carnivals. </w:t>
      </w:r>
    </w:p>
    <w:p w14:paraId="557E6247" w14:textId="77777777" w:rsidR="00432548" w:rsidRPr="00C65084" w:rsidRDefault="00432548" w:rsidP="00484CD1">
      <w:pPr>
        <w:pStyle w:val="BodyText100ThemeColour"/>
        <w:rPr>
          <w:rFonts w:cstheme="minorHAnsi"/>
          <w:b/>
          <w:sz w:val="24"/>
        </w:rPr>
      </w:pPr>
      <w:r w:rsidRPr="00C65084">
        <w:rPr>
          <w:rFonts w:cstheme="minorHAnsi"/>
          <w:b/>
          <w:sz w:val="24"/>
        </w:rPr>
        <w:t>Classification</w:t>
      </w:r>
    </w:p>
    <w:p w14:paraId="744A86ED" w14:textId="0D91CC68" w:rsidR="00344EA6" w:rsidRPr="00C65084" w:rsidRDefault="00432548" w:rsidP="00430A7B">
      <w:pPr>
        <w:pStyle w:val="BodyText"/>
        <w:spacing w:before="0" w:after="0" w:line="276" w:lineRule="auto"/>
        <w:rPr>
          <w:rFonts w:cstheme="minorHAnsi"/>
          <w:sz w:val="21"/>
          <w:szCs w:val="21"/>
        </w:rPr>
      </w:pPr>
      <w:r w:rsidRPr="00C65084">
        <w:rPr>
          <w:rFonts w:cstheme="minorHAnsi"/>
          <w:sz w:val="21"/>
          <w:szCs w:val="21"/>
        </w:rPr>
        <w:t xml:space="preserve">Output indicator – </w:t>
      </w:r>
      <w:r w:rsidR="00C658CC">
        <w:rPr>
          <w:rFonts w:cstheme="minorHAnsi"/>
          <w:sz w:val="21"/>
          <w:szCs w:val="21"/>
        </w:rPr>
        <w:t>Utilisation</w:t>
      </w:r>
    </w:p>
    <w:p w14:paraId="1EB37464" w14:textId="3EF40650" w:rsidR="00193927" w:rsidRPr="00C65084" w:rsidRDefault="00193927" w:rsidP="00484CD1">
      <w:pPr>
        <w:pStyle w:val="BodyText100ThemeColour"/>
        <w:rPr>
          <w:rFonts w:cstheme="minorHAnsi"/>
          <w:b/>
          <w:sz w:val="24"/>
        </w:rPr>
      </w:pPr>
      <w:r w:rsidRPr="00C65084">
        <w:rPr>
          <w:rFonts w:cstheme="minorHAnsi"/>
          <w:b/>
          <w:sz w:val="24"/>
        </w:rPr>
        <w:t xml:space="preserve">Data </w:t>
      </w:r>
      <w:r w:rsidR="00ED07EB" w:rsidRPr="00C65084">
        <w:rPr>
          <w:rFonts w:cstheme="minorHAnsi"/>
          <w:b/>
          <w:sz w:val="24"/>
        </w:rPr>
        <w:t>source</w:t>
      </w:r>
    </w:p>
    <w:p w14:paraId="3E1932E5" w14:textId="7C736F97" w:rsidR="00273D8B" w:rsidRPr="00C65084" w:rsidRDefault="00273D8B" w:rsidP="00B32794">
      <w:pPr>
        <w:pStyle w:val="BodyText"/>
        <w:spacing w:before="0" w:after="0" w:line="276" w:lineRule="auto"/>
        <w:rPr>
          <w:rFonts w:cstheme="minorHAnsi"/>
          <w:sz w:val="21"/>
          <w:szCs w:val="21"/>
          <w:u w:val="single"/>
        </w:rPr>
      </w:pPr>
      <w:r w:rsidRPr="00C65084">
        <w:rPr>
          <w:rFonts w:cstheme="minorHAnsi"/>
          <w:sz w:val="21"/>
          <w:szCs w:val="21"/>
          <w:u w:val="single"/>
        </w:rPr>
        <w:t xml:space="preserve">Numerator </w:t>
      </w:r>
    </w:p>
    <w:p w14:paraId="7DF107F2" w14:textId="6127E2ED" w:rsidR="0067499A" w:rsidRPr="00461240" w:rsidRDefault="00273D8B" w:rsidP="00B32794">
      <w:pPr>
        <w:pStyle w:val="BodyText"/>
        <w:numPr>
          <w:ilvl w:val="0"/>
          <w:numId w:val="27"/>
        </w:numPr>
        <w:spacing w:before="0" w:line="276" w:lineRule="auto"/>
        <w:rPr>
          <w:rFonts w:cstheme="minorHAnsi"/>
          <w:sz w:val="21"/>
          <w:szCs w:val="21"/>
        </w:rPr>
      </w:pPr>
      <w:r w:rsidRPr="00C65084">
        <w:rPr>
          <w:rFonts w:cstheme="minorHAnsi"/>
          <w:sz w:val="21"/>
          <w:szCs w:val="21"/>
        </w:rPr>
        <w:t xml:space="preserve">Any manual record (such as an entrance counter) or pool management system (such as point of sale information) which indicates the number of people admitted to a facility. </w:t>
      </w:r>
    </w:p>
    <w:p w14:paraId="121F649B" w14:textId="77777777" w:rsidR="00780FB5" w:rsidRPr="00C65084" w:rsidRDefault="00432548" w:rsidP="00B32794">
      <w:pPr>
        <w:pStyle w:val="BodyText"/>
        <w:spacing w:before="0" w:after="0" w:line="276" w:lineRule="auto"/>
        <w:rPr>
          <w:rFonts w:cstheme="minorHAnsi"/>
          <w:sz w:val="21"/>
          <w:szCs w:val="21"/>
          <w:u w:val="single"/>
        </w:rPr>
      </w:pPr>
      <w:r w:rsidRPr="00C65084">
        <w:rPr>
          <w:rFonts w:cstheme="minorHAnsi"/>
          <w:sz w:val="21"/>
          <w:szCs w:val="21"/>
          <w:u w:val="single"/>
        </w:rPr>
        <w:t>Denominator</w:t>
      </w:r>
    </w:p>
    <w:p w14:paraId="5042FA91" w14:textId="7849226F" w:rsidR="00EE0E77" w:rsidRDefault="00432548" w:rsidP="00B32794">
      <w:pPr>
        <w:pStyle w:val="BodyText"/>
        <w:spacing w:before="0" w:after="0" w:line="276" w:lineRule="auto"/>
        <w:rPr>
          <w:rFonts w:cstheme="minorHAnsi"/>
        </w:rPr>
      </w:pPr>
      <w:r w:rsidRPr="00C65084">
        <w:rPr>
          <w:rFonts w:cstheme="minorHAnsi"/>
          <w:sz w:val="21"/>
          <w:szCs w:val="21"/>
        </w:rPr>
        <w:t>Australian Bureau of Statistics – Catalogue 3218.0 Population Estimates by Local Government Area</w:t>
      </w:r>
      <w:r w:rsidR="009707E3" w:rsidRPr="00C65084">
        <w:rPr>
          <w:rFonts w:cstheme="minorHAnsi"/>
          <w:sz w:val="21"/>
          <w:szCs w:val="21"/>
        </w:rPr>
        <w:t xml:space="preserve"> </w:t>
      </w:r>
      <w:r w:rsidR="005273E2" w:rsidRPr="00590A5F">
        <w:rPr>
          <w:rFonts w:cstheme="minorHAnsi"/>
          <w:color w:val="383838"/>
          <w:sz w:val="21"/>
          <w:szCs w:val="21"/>
        </w:rPr>
        <w:t>Census based ERP figures are acceptable</w:t>
      </w:r>
      <w:r w:rsidR="00B44DED" w:rsidRPr="00590A5F">
        <w:rPr>
          <w:rFonts w:cstheme="minorHAnsi"/>
          <w:color w:val="383838"/>
          <w:sz w:val="21"/>
          <w:szCs w:val="21"/>
        </w:rPr>
        <w:t>.</w:t>
      </w:r>
      <w:r w:rsidR="005273E2" w:rsidRPr="00590A5F">
        <w:rPr>
          <w:rFonts w:cstheme="minorHAnsi"/>
          <w:color w:val="383838"/>
          <w:sz w:val="21"/>
          <w:szCs w:val="21"/>
        </w:rPr>
        <w:t xml:space="preserve"> </w:t>
      </w:r>
      <w:r w:rsidR="00DE5461" w:rsidRPr="00590A5F">
        <w:rPr>
          <w:rFonts w:cstheme="minorHAnsi"/>
          <w:color w:val="383838"/>
          <w:sz w:val="21"/>
          <w:szCs w:val="21"/>
        </w:rPr>
        <w:t>It is recommended that councils reach agreement with their auditors in selecting which Census data to use.</w:t>
      </w:r>
      <w:r w:rsidRPr="00C65084">
        <w:rPr>
          <w:rFonts w:cstheme="minorHAnsi"/>
          <w:sz w:val="21"/>
          <w:szCs w:val="21"/>
        </w:rPr>
        <w:t xml:space="preserve"> </w:t>
      </w:r>
      <w:r w:rsidRPr="00C65084">
        <w:rPr>
          <w:rFonts w:cstheme="minorHAnsi"/>
        </w:rPr>
        <w:t xml:space="preserve"> </w:t>
      </w:r>
    </w:p>
    <w:p w14:paraId="79E68ADF" w14:textId="77777777" w:rsidR="003A3E0C" w:rsidRPr="003A3E0C" w:rsidRDefault="003A3E0C" w:rsidP="008D3B46">
      <w:pPr>
        <w:pStyle w:val="BodyText100ThemeColour"/>
        <w:spacing w:before="0" w:after="0"/>
        <w:rPr>
          <w:rFonts w:cstheme="minorHAnsi"/>
          <w:b/>
          <w:sz w:val="16"/>
        </w:rPr>
      </w:pPr>
    </w:p>
    <w:p w14:paraId="3D31713E" w14:textId="77777777" w:rsidR="003A3E0C" w:rsidRPr="003A3E0C" w:rsidRDefault="003A3E0C" w:rsidP="008D3B46">
      <w:pPr>
        <w:pStyle w:val="BodyText100ThemeColour"/>
        <w:spacing w:before="0" w:after="0"/>
        <w:rPr>
          <w:rFonts w:cstheme="minorHAnsi"/>
          <w:b/>
          <w:sz w:val="16"/>
        </w:rPr>
      </w:pPr>
    </w:p>
    <w:p w14:paraId="57A75464" w14:textId="1C6A8307" w:rsidR="00EE0E77" w:rsidRDefault="00EE0E77" w:rsidP="00EE0E77">
      <w:pPr>
        <w:pStyle w:val="BodyText100ThemeColour"/>
        <w:spacing w:before="0"/>
        <w:rPr>
          <w:rFonts w:cstheme="minorHAnsi"/>
          <w:b/>
          <w:sz w:val="24"/>
        </w:rPr>
      </w:pPr>
      <w:r>
        <w:rPr>
          <w:rFonts w:cstheme="minorHAnsi"/>
          <w:b/>
          <w:sz w:val="24"/>
        </w:rPr>
        <w:t>Audit</w:t>
      </w:r>
    </w:p>
    <w:p w14:paraId="495D5419" w14:textId="5B6CB3AB" w:rsidR="00EE0E77" w:rsidRPr="00B46E7C" w:rsidRDefault="00EE0E77" w:rsidP="00EE0E77">
      <w:pPr>
        <w:spacing w:line="276" w:lineRule="auto"/>
        <w:rPr>
          <w:rFonts w:ascii="Arial" w:hAnsi="Arial"/>
          <w:bCs/>
          <w:iCs/>
          <w:sz w:val="21"/>
          <w:szCs w:val="21"/>
          <w:u w:val="single"/>
        </w:rPr>
      </w:pPr>
      <w:r w:rsidRPr="00B46E7C">
        <w:rPr>
          <w:rFonts w:ascii="Arial" w:hAnsi="Arial"/>
          <w:bCs/>
          <w:iCs/>
          <w:sz w:val="21"/>
          <w:szCs w:val="21"/>
          <w:u w:val="single"/>
        </w:rPr>
        <w:t>Evidence</w:t>
      </w:r>
    </w:p>
    <w:p w14:paraId="1C701FC5" w14:textId="77777777" w:rsidR="00EE0E77" w:rsidRPr="00B46E7C" w:rsidRDefault="00EE0E77" w:rsidP="00EE0E77">
      <w:pPr>
        <w:spacing w:before="60" w:after="60" w:line="276" w:lineRule="auto"/>
        <w:rPr>
          <w:rFonts w:ascii="Arial" w:hAnsi="Arial"/>
          <w:bCs/>
          <w:iCs/>
          <w:sz w:val="21"/>
          <w:szCs w:val="21"/>
        </w:rPr>
      </w:pPr>
      <w:r w:rsidRPr="00B46E7C">
        <w:rPr>
          <w:rFonts w:ascii="Arial" w:hAnsi="Arial"/>
          <w:bCs/>
          <w:iCs/>
          <w:sz w:val="21"/>
          <w:szCs w:val="21"/>
        </w:rPr>
        <w:t>Copy of supporting report from the pool receipting system. This could include:</w:t>
      </w:r>
    </w:p>
    <w:p w14:paraId="147F967F" w14:textId="696F8AAC" w:rsidR="00EE0E77" w:rsidRPr="00B46E7C" w:rsidRDefault="00EE0E77" w:rsidP="00EE0E77">
      <w:pPr>
        <w:numPr>
          <w:ilvl w:val="0"/>
          <w:numId w:val="28"/>
        </w:numPr>
        <w:spacing w:before="60" w:after="60" w:line="276" w:lineRule="auto"/>
        <w:ind w:left="318" w:hanging="284"/>
        <w:rPr>
          <w:rFonts w:ascii="Arial" w:hAnsi="Arial"/>
          <w:sz w:val="21"/>
          <w:szCs w:val="21"/>
        </w:rPr>
      </w:pPr>
      <w:r w:rsidRPr="00B46E7C">
        <w:rPr>
          <w:rFonts w:ascii="Arial" w:hAnsi="Arial"/>
          <w:sz w:val="21"/>
          <w:szCs w:val="21"/>
        </w:rPr>
        <w:t xml:space="preserve">swim </w:t>
      </w:r>
      <w:r w:rsidR="009E1249">
        <w:rPr>
          <w:rFonts w:ascii="Arial" w:hAnsi="Arial"/>
          <w:sz w:val="21"/>
          <w:szCs w:val="21"/>
        </w:rPr>
        <w:t xml:space="preserve">or gym </w:t>
      </w:r>
      <w:r w:rsidRPr="00B46E7C">
        <w:rPr>
          <w:rFonts w:ascii="Arial" w:hAnsi="Arial"/>
          <w:sz w:val="21"/>
          <w:szCs w:val="21"/>
        </w:rPr>
        <w:t>membership visits</w:t>
      </w:r>
    </w:p>
    <w:p w14:paraId="5ECE13EA" w14:textId="77777777" w:rsidR="00EE0E77" w:rsidRPr="00B46E7C" w:rsidRDefault="00EE0E77" w:rsidP="00EE0E77">
      <w:pPr>
        <w:numPr>
          <w:ilvl w:val="0"/>
          <w:numId w:val="28"/>
        </w:numPr>
        <w:spacing w:before="60" w:after="60" w:line="276" w:lineRule="auto"/>
        <w:ind w:left="318" w:hanging="284"/>
        <w:rPr>
          <w:rFonts w:ascii="Arial" w:hAnsi="Arial"/>
          <w:sz w:val="21"/>
          <w:szCs w:val="21"/>
        </w:rPr>
      </w:pPr>
      <w:r w:rsidRPr="00B46E7C">
        <w:rPr>
          <w:rFonts w:ascii="Arial" w:hAnsi="Arial"/>
          <w:sz w:val="21"/>
          <w:szCs w:val="21"/>
        </w:rPr>
        <w:t>point of sale for casual swimmers</w:t>
      </w:r>
    </w:p>
    <w:p w14:paraId="22DED78B" w14:textId="77777777" w:rsidR="00EE0E77" w:rsidRPr="00B46E7C" w:rsidRDefault="00EE0E77" w:rsidP="00EE0E77">
      <w:pPr>
        <w:numPr>
          <w:ilvl w:val="0"/>
          <w:numId w:val="28"/>
        </w:numPr>
        <w:spacing w:before="60" w:after="60" w:line="276" w:lineRule="auto"/>
        <w:ind w:left="318" w:hanging="284"/>
        <w:rPr>
          <w:rFonts w:ascii="Arial" w:hAnsi="Arial"/>
          <w:sz w:val="21"/>
          <w:szCs w:val="21"/>
        </w:rPr>
      </w:pPr>
      <w:r w:rsidRPr="00B46E7C">
        <w:rPr>
          <w:rFonts w:ascii="Arial" w:hAnsi="Arial"/>
          <w:sz w:val="21"/>
          <w:szCs w:val="21"/>
        </w:rPr>
        <w:t>door counter reports.</w:t>
      </w:r>
    </w:p>
    <w:p w14:paraId="4282F4F1" w14:textId="41F3EC70" w:rsidR="00EE0E77" w:rsidRDefault="00EE0E77" w:rsidP="00856237">
      <w:pPr>
        <w:spacing w:line="276" w:lineRule="auto"/>
        <w:rPr>
          <w:rFonts w:ascii="Arial" w:hAnsi="Arial"/>
          <w:bCs/>
          <w:iCs/>
          <w:sz w:val="21"/>
          <w:szCs w:val="21"/>
        </w:rPr>
      </w:pPr>
      <w:r w:rsidRPr="00B46E7C">
        <w:rPr>
          <w:rFonts w:ascii="Arial" w:hAnsi="Arial"/>
          <w:bCs/>
          <w:iCs/>
          <w:sz w:val="21"/>
          <w:szCs w:val="21"/>
        </w:rPr>
        <w:t xml:space="preserve">Documented source of municipal population estimate, such as Australian Bureau of Statistics census data (e.g.  </w:t>
      </w:r>
      <w:r w:rsidRPr="00B46E7C">
        <w:rPr>
          <w:rFonts w:ascii="Arial" w:hAnsi="Arial"/>
          <w:sz w:val="21"/>
          <w:szCs w:val="21"/>
        </w:rPr>
        <w:t>Catalogue 3218.0 Population Estimates by Local Government Area</w:t>
      </w:r>
      <w:r w:rsidRPr="00B46E7C">
        <w:rPr>
          <w:rFonts w:ascii="Arial" w:hAnsi="Arial"/>
          <w:bCs/>
          <w:iCs/>
          <w:sz w:val="21"/>
          <w:szCs w:val="21"/>
        </w:rPr>
        <w:t>) plus the basis for any growth assumptions adopted by Council.</w:t>
      </w:r>
    </w:p>
    <w:p w14:paraId="34FBAC40" w14:textId="77777777" w:rsidR="00EE0E77" w:rsidRPr="00E303A0" w:rsidRDefault="00EE0E77" w:rsidP="00EE0E77">
      <w:pPr>
        <w:spacing w:before="60" w:after="60" w:line="276" w:lineRule="auto"/>
        <w:rPr>
          <w:rFonts w:ascii="Arial" w:hAnsi="Arial"/>
          <w:bCs/>
          <w:iCs/>
          <w:sz w:val="21"/>
          <w:szCs w:val="21"/>
          <w:u w:val="single"/>
        </w:rPr>
      </w:pPr>
      <w:r w:rsidRPr="00E303A0">
        <w:rPr>
          <w:rFonts w:ascii="Arial" w:hAnsi="Arial"/>
          <w:bCs/>
          <w:iCs/>
          <w:sz w:val="21"/>
          <w:szCs w:val="21"/>
          <w:u w:val="single"/>
        </w:rPr>
        <w:t>Other advice</w:t>
      </w:r>
    </w:p>
    <w:p w14:paraId="4BD7A5F7" w14:textId="738B235B" w:rsidR="00EE0E77" w:rsidRPr="00430A7B" w:rsidRDefault="00EE0E77" w:rsidP="00430A7B">
      <w:pPr>
        <w:spacing w:line="276" w:lineRule="auto"/>
        <w:rPr>
          <w:rFonts w:cstheme="minorHAnsi"/>
          <w:sz w:val="21"/>
          <w:szCs w:val="21"/>
        </w:rPr>
      </w:pPr>
      <w:r w:rsidRPr="00E303A0">
        <w:rPr>
          <w:rFonts w:ascii="Arial" w:hAnsi="Arial"/>
          <w:bCs/>
          <w:iCs/>
          <w:sz w:val="21"/>
          <w:szCs w:val="21"/>
        </w:rPr>
        <w:t>Councils will often have to seek information from aquatic facility operators. Where the operator is a third party, the supporting evidence should be in the form of the source data, not merely an advisory email.</w:t>
      </w:r>
    </w:p>
    <w:p w14:paraId="7EA2EA89" w14:textId="77777777" w:rsidR="00432548" w:rsidRPr="00C65084" w:rsidRDefault="00432548" w:rsidP="00484CD1">
      <w:pPr>
        <w:pStyle w:val="BodyText100ThemeColour"/>
        <w:rPr>
          <w:rFonts w:cstheme="minorHAnsi"/>
          <w:b/>
          <w:sz w:val="24"/>
        </w:rPr>
      </w:pPr>
      <w:r w:rsidRPr="00C65084">
        <w:rPr>
          <w:rFonts w:cstheme="minorHAnsi"/>
          <w:b/>
          <w:sz w:val="24"/>
        </w:rPr>
        <w:t>Data use / Community outcome</w:t>
      </w:r>
    </w:p>
    <w:p w14:paraId="4B0C7511" w14:textId="07E11686" w:rsidR="00432548" w:rsidRPr="00C65084" w:rsidRDefault="004A1CE3" w:rsidP="00856237">
      <w:pPr>
        <w:pStyle w:val="BodyText"/>
        <w:spacing w:before="0" w:after="0" w:line="276" w:lineRule="auto"/>
        <w:rPr>
          <w:rFonts w:cstheme="minorHAnsi"/>
          <w:sz w:val="21"/>
          <w:szCs w:val="21"/>
          <w:lang w:eastAsia="en-AU"/>
        </w:rPr>
      </w:pPr>
      <w:r>
        <w:rPr>
          <w:rFonts w:cstheme="minorHAnsi"/>
          <w:sz w:val="21"/>
          <w:szCs w:val="21"/>
          <w:lang w:eastAsia="en-AU"/>
        </w:rPr>
        <w:t>P</w:t>
      </w:r>
      <w:r w:rsidRPr="004A1CE3">
        <w:rPr>
          <w:rFonts w:cstheme="minorHAnsi"/>
          <w:sz w:val="21"/>
          <w:szCs w:val="21"/>
          <w:lang w:eastAsia="en-AU"/>
        </w:rPr>
        <w:t>ools should be safe, accessible and</w:t>
      </w:r>
      <w:r w:rsidR="00432548" w:rsidRPr="00C65084">
        <w:rPr>
          <w:rFonts w:cstheme="minorHAnsi"/>
          <w:sz w:val="21"/>
          <w:szCs w:val="21"/>
          <w:lang w:eastAsia="en-AU"/>
        </w:rPr>
        <w:t xml:space="preserve"> well utilised</w:t>
      </w:r>
      <w:r w:rsidRPr="004A1CE3">
        <w:rPr>
          <w:rFonts w:cstheme="minorHAnsi"/>
          <w:sz w:val="21"/>
          <w:szCs w:val="21"/>
          <w:lang w:eastAsia="en-AU"/>
        </w:rPr>
        <w:t>.</w:t>
      </w:r>
      <w:r w:rsidR="00432548" w:rsidRPr="00C65084">
        <w:rPr>
          <w:rFonts w:cstheme="minorHAnsi"/>
          <w:sz w:val="21"/>
          <w:szCs w:val="21"/>
          <w:lang w:eastAsia="en-AU"/>
        </w:rPr>
        <w:t xml:space="preserve"> High or increasing </w:t>
      </w:r>
      <w:r w:rsidRPr="004A1CE3">
        <w:rPr>
          <w:rFonts w:cstheme="minorHAnsi"/>
          <w:sz w:val="21"/>
          <w:szCs w:val="21"/>
          <w:lang w:eastAsia="en-AU"/>
        </w:rPr>
        <w:t>utilisation</w:t>
      </w:r>
      <w:r w:rsidR="00432548" w:rsidRPr="00C65084">
        <w:rPr>
          <w:rFonts w:cstheme="minorHAnsi"/>
          <w:sz w:val="21"/>
          <w:szCs w:val="21"/>
          <w:lang w:eastAsia="en-AU"/>
        </w:rPr>
        <w:t xml:space="preserve"> of </w:t>
      </w:r>
      <w:r w:rsidRPr="004A1CE3">
        <w:rPr>
          <w:rFonts w:cstheme="minorHAnsi"/>
          <w:sz w:val="21"/>
          <w:szCs w:val="21"/>
          <w:lang w:eastAsia="en-AU"/>
        </w:rPr>
        <w:t xml:space="preserve">pool </w:t>
      </w:r>
      <w:r w:rsidR="00432548" w:rsidRPr="00C65084">
        <w:rPr>
          <w:rFonts w:cstheme="minorHAnsi"/>
          <w:sz w:val="21"/>
          <w:szCs w:val="21"/>
          <w:lang w:eastAsia="en-AU"/>
        </w:rPr>
        <w:t xml:space="preserve">facilities suggests </w:t>
      </w:r>
      <w:r w:rsidRPr="004A1CE3">
        <w:rPr>
          <w:rFonts w:cstheme="minorHAnsi"/>
          <w:sz w:val="21"/>
          <w:szCs w:val="21"/>
          <w:lang w:eastAsia="en-AU"/>
        </w:rPr>
        <w:t>an improvement in the effectiveness of the</w:t>
      </w:r>
      <w:r w:rsidR="00432548" w:rsidRPr="00C65084">
        <w:rPr>
          <w:rFonts w:cstheme="minorHAnsi"/>
          <w:sz w:val="21"/>
          <w:szCs w:val="21"/>
          <w:lang w:eastAsia="en-AU"/>
        </w:rPr>
        <w:t xml:space="preserve"> aquatic facilities</w:t>
      </w:r>
      <w:r w:rsidR="00FC00F4">
        <w:rPr>
          <w:rFonts w:cstheme="minorHAnsi"/>
          <w:sz w:val="21"/>
          <w:szCs w:val="21"/>
          <w:lang w:eastAsia="en-AU"/>
        </w:rPr>
        <w:t xml:space="preserve"> service</w:t>
      </w:r>
      <w:r w:rsidR="00432548" w:rsidRPr="00C65084">
        <w:rPr>
          <w:rFonts w:cstheme="minorHAnsi"/>
          <w:sz w:val="21"/>
          <w:szCs w:val="21"/>
          <w:lang w:eastAsia="en-AU"/>
        </w:rPr>
        <w:t xml:space="preserve">.  </w:t>
      </w:r>
    </w:p>
    <w:p w14:paraId="37F3EB36" w14:textId="77777777" w:rsidR="00432548" w:rsidRPr="00C65084" w:rsidRDefault="00432548" w:rsidP="00484CD1">
      <w:pPr>
        <w:pStyle w:val="BodyText100ThemeColour"/>
        <w:rPr>
          <w:rFonts w:cstheme="minorHAnsi"/>
          <w:b/>
          <w:sz w:val="24"/>
        </w:rPr>
      </w:pPr>
      <w:r w:rsidRPr="00C65084">
        <w:rPr>
          <w:rFonts w:cstheme="minorHAnsi"/>
          <w:b/>
          <w:sz w:val="24"/>
        </w:rPr>
        <w:t>Suitability for target setting</w:t>
      </w:r>
    </w:p>
    <w:p w14:paraId="23934EE3" w14:textId="24F69882" w:rsidR="00432548" w:rsidRPr="00C65084" w:rsidRDefault="00A9388C" w:rsidP="00430A7B">
      <w:pPr>
        <w:pStyle w:val="BodyText"/>
        <w:spacing w:before="0" w:after="0" w:line="276" w:lineRule="auto"/>
        <w:rPr>
          <w:rFonts w:cstheme="minorHAnsi"/>
          <w:b/>
          <w:bCs/>
          <w:sz w:val="21"/>
          <w:szCs w:val="21"/>
        </w:rPr>
      </w:pPr>
      <w:r>
        <w:rPr>
          <w:rFonts w:cstheme="minorHAnsi"/>
          <w:b/>
          <w:bCs/>
          <w:sz w:val="21"/>
          <w:szCs w:val="21"/>
        </w:rPr>
        <w:t>Good</w:t>
      </w:r>
    </w:p>
    <w:p w14:paraId="65460CE4" w14:textId="6A4FCE18" w:rsidR="00432548" w:rsidRPr="00C65084" w:rsidRDefault="00432548" w:rsidP="00430A7B">
      <w:pPr>
        <w:pStyle w:val="BodyText"/>
        <w:spacing w:before="0" w:after="0" w:line="276" w:lineRule="auto"/>
        <w:rPr>
          <w:rFonts w:cstheme="minorHAnsi"/>
          <w:sz w:val="21"/>
          <w:szCs w:val="21"/>
        </w:rPr>
      </w:pPr>
      <w:r w:rsidRPr="00C65084">
        <w:rPr>
          <w:rFonts w:cstheme="minorHAnsi"/>
          <w:sz w:val="21"/>
          <w:szCs w:val="21"/>
        </w:rPr>
        <w:t xml:space="preserve">Data is stable, and council has </w:t>
      </w:r>
      <w:r w:rsidR="00884A6C">
        <w:rPr>
          <w:rFonts w:cstheme="minorHAnsi"/>
          <w:sz w:val="21"/>
          <w:szCs w:val="21"/>
        </w:rPr>
        <w:t xml:space="preserve">some </w:t>
      </w:r>
      <w:r w:rsidRPr="00C65084">
        <w:rPr>
          <w:rFonts w:cstheme="minorHAnsi"/>
          <w:sz w:val="21"/>
          <w:szCs w:val="21"/>
        </w:rPr>
        <w:t xml:space="preserve">influence over the outcome. </w:t>
      </w:r>
    </w:p>
    <w:p w14:paraId="4B696A08" w14:textId="77777777" w:rsidR="00432548" w:rsidRPr="00C65084" w:rsidRDefault="00432548" w:rsidP="00484CD1">
      <w:pPr>
        <w:pStyle w:val="BodyText100ThemeColour"/>
        <w:rPr>
          <w:rFonts w:cstheme="minorHAnsi"/>
          <w:b/>
          <w:sz w:val="24"/>
        </w:rPr>
      </w:pPr>
      <w:r w:rsidRPr="00C65084">
        <w:rPr>
          <w:rFonts w:cstheme="minorHAnsi"/>
          <w:b/>
          <w:sz w:val="24"/>
        </w:rPr>
        <w:t>Related to</w:t>
      </w:r>
    </w:p>
    <w:p w14:paraId="2615A1A1" w14:textId="5FA2DF27" w:rsidR="00432548" w:rsidRPr="00C65084" w:rsidRDefault="002861D3" w:rsidP="00430A7B">
      <w:pPr>
        <w:pStyle w:val="BodyText"/>
        <w:spacing w:before="0" w:after="0" w:line="276" w:lineRule="auto"/>
        <w:rPr>
          <w:rFonts w:cstheme="minorHAnsi"/>
          <w:sz w:val="21"/>
          <w:szCs w:val="21"/>
        </w:rPr>
      </w:pPr>
      <w:r>
        <w:rPr>
          <w:rFonts w:cstheme="minorHAnsi"/>
          <w:sz w:val="21"/>
          <w:szCs w:val="21"/>
        </w:rPr>
        <w:t>AF7 – Cost of aquatic facilities</w:t>
      </w:r>
    </w:p>
    <w:p w14:paraId="26E66678" w14:textId="77777777" w:rsidR="00432548" w:rsidRPr="00C65084" w:rsidRDefault="00432548" w:rsidP="00484CD1">
      <w:pPr>
        <w:pStyle w:val="BodyText100ThemeColour"/>
        <w:rPr>
          <w:rFonts w:cstheme="minorHAnsi"/>
          <w:b/>
          <w:sz w:val="24"/>
        </w:rPr>
      </w:pPr>
      <w:r w:rsidRPr="00C65084">
        <w:rPr>
          <w:rFonts w:cstheme="minorHAnsi"/>
          <w:b/>
          <w:sz w:val="24"/>
        </w:rPr>
        <w:t>Further information</w:t>
      </w:r>
    </w:p>
    <w:p w14:paraId="07F691CD" w14:textId="620DCD7E" w:rsidR="00EE0E77" w:rsidRPr="00856237" w:rsidRDefault="00432548" w:rsidP="00430A7B">
      <w:pPr>
        <w:pStyle w:val="BodyText"/>
        <w:spacing w:before="0" w:after="0" w:line="276" w:lineRule="auto"/>
        <w:rPr>
          <w:rFonts w:cstheme="minorHAnsi"/>
          <w:sz w:val="21"/>
          <w:szCs w:val="21"/>
        </w:rPr>
      </w:pPr>
      <w:r w:rsidRPr="00C65084">
        <w:rPr>
          <w:rFonts w:cstheme="minorHAnsi"/>
          <w:sz w:val="21"/>
          <w:szCs w:val="21"/>
        </w:rPr>
        <w:t xml:space="preserve">Local Government (Planning and Reporting) Regulations 2014 – Schedule 2 </w:t>
      </w:r>
      <w:r w:rsidR="005C57A1" w:rsidRPr="00F23C97">
        <w:rPr>
          <w:rFonts w:cstheme="minorHAnsi"/>
          <w:sz w:val="21"/>
          <w:szCs w:val="21"/>
        </w:rPr>
        <w:t>and</w:t>
      </w:r>
      <w:r w:rsidR="000A641A" w:rsidRPr="00F23C97">
        <w:rPr>
          <w:rFonts w:cstheme="minorHAnsi"/>
          <w:sz w:val="21"/>
          <w:szCs w:val="21"/>
        </w:rPr>
        <w:t xml:space="preserve"> 3 </w:t>
      </w:r>
      <w:r w:rsidRPr="00F23C97">
        <w:rPr>
          <w:rFonts w:cstheme="minorHAnsi"/>
          <w:sz w:val="21"/>
          <w:szCs w:val="21"/>
        </w:rPr>
        <w:t>Indicator 7 (Page</w:t>
      </w:r>
      <w:r w:rsidR="00C52ADF" w:rsidRPr="00F23C97">
        <w:rPr>
          <w:rFonts w:cstheme="minorHAnsi"/>
          <w:sz w:val="21"/>
          <w:szCs w:val="21"/>
        </w:rPr>
        <w:t>s</w:t>
      </w:r>
      <w:r w:rsidRPr="00F23C97">
        <w:rPr>
          <w:rFonts w:cstheme="minorHAnsi"/>
          <w:sz w:val="21"/>
          <w:szCs w:val="21"/>
        </w:rPr>
        <w:t xml:space="preserve"> 4</w:t>
      </w:r>
      <w:r w:rsidR="006473B3" w:rsidRPr="00F23C97">
        <w:rPr>
          <w:rFonts w:cstheme="minorHAnsi"/>
          <w:sz w:val="21"/>
          <w:szCs w:val="21"/>
        </w:rPr>
        <w:t>8</w:t>
      </w:r>
      <w:r w:rsidR="008D171D" w:rsidRPr="00F23C97">
        <w:rPr>
          <w:rFonts w:cstheme="minorHAnsi"/>
          <w:sz w:val="21"/>
          <w:szCs w:val="21"/>
        </w:rPr>
        <w:t xml:space="preserve"> &amp; 58</w:t>
      </w:r>
      <w:r w:rsidRPr="00F23C97">
        <w:rPr>
          <w:rFonts w:cstheme="minorHAnsi"/>
          <w:sz w:val="21"/>
          <w:szCs w:val="21"/>
        </w:rPr>
        <w:t>)</w:t>
      </w:r>
    </w:p>
    <w:p w14:paraId="46AA306D" w14:textId="68A7C9D3" w:rsidR="00432548" w:rsidRPr="00C65084" w:rsidRDefault="00432548" w:rsidP="00484CD1">
      <w:pPr>
        <w:pStyle w:val="BodyText100ThemeColour"/>
        <w:rPr>
          <w:rFonts w:cstheme="minorHAnsi"/>
          <w:b/>
          <w:sz w:val="24"/>
        </w:rPr>
      </w:pPr>
      <w:r w:rsidRPr="00C65084">
        <w:rPr>
          <w:rFonts w:cstheme="minorHAnsi"/>
          <w:b/>
          <w:sz w:val="24"/>
        </w:rPr>
        <w:t>Notes or Case Studies</w:t>
      </w:r>
    </w:p>
    <w:p w14:paraId="0A10B29F" w14:textId="77777777" w:rsidR="00432548" w:rsidRPr="00C65084" w:rsidRDefault="00432548" w:rsidP="00FB0076">
      <w:pPr>
        <w:spacing w:line="276" w:lineRule="auto"/>
        <w:rPr>
          <w:rFonts w:cstheme="minorHAnsi"/>
          <w:sz w:val="21"/>
          <w:szCs w:val="21"/>
          <w:u w:val="single"/>
        </w:rPr>
      </w:pPr>
      <w:r w:rsidRPr="00C65084">
        <w:rPr>
          <w:rFonts w:cstheme="minorHAnsi"/>
          <w:sz w:val="21"/>
          <w:szCs w:val="21"/>
          <w:u w:val="single"/>
        </w:rPr>
        <w:t>Closures of aquatic facilities</w:t>
      </w:r>
    </w:p>
    <w:p w14:paraId="18731331" w14:textId="7792F277" w:rsidR="00E0380C" w:rsidRDefault="00432548" w:rsidP="00D87001">
      <w:pPr>
        <w:spacing w:line="276" w:lineRule="auto"/>
        <w:rPr>
          <w:rFonts w:cstheme="minorHAnsi"/>
          <w:sz w:val="21"/>
          <w:szCs w:val="21"/>
        </w:rPr>
      </w:pPr>
      <w:r w:rsidRPr="00C65084">
        <w:rPr>
          <w:rFonts w:cstheme="minorHAnsi"/>
          <w:sz w:val="21"/>
          <w:szCs w:val="21"/>
        </w:rPr>
        <w:t>Where an aquatic facility is closed for part of the year other than for seasonal purposes (e.g. redevelopment) the indicators and measures should be reported for the period the facility is open and an explanation provided in the Report of Operations and/or Performance Statement.</w:t>
      </w:r>
    </w:p>
    <w:p w14:paraId="1FA2751E" w14:textId="68317986" w:rsidR="003B6053" w:rsidRPr="00C65084" w:rsidRDefault="003B6053" w:rsidP="00955A28">
      <w:pPr>
        <w:spacing w:line="240" w:lineRule="auto"/>
        <w:rPr>
          <w:rFonts w:cstheme="minorHAnsi"/>
          <w:sz w:val="21"/>
          <w:szCs w:val="21"/>
        </w:rPr>
        <w:sectPr w:rsidR="003B6053" w:rsidRPr="00C65084" w:rsidSect="00247D41">
          <w:type w:val="continuous"/>
          <w:pgSz w:w="11907" w:h="16840" w:code="9"/>
          <w:pgMar w:top="2211" w:right="737" w:bottom="1758" w:left="851" w:header="284" w:footer="284" w:gutter="0"/>
          <w:cols w:num="2" w:space="284"/>
          <w:docGrid w:linePitch="360"/>
        </w:sectPr>
      </w:pPr>
    </w:p>
    <w:p w14:paraId="1F0E7159" w14:textId="58D4DE51" w:rsidR="00176BD3" w:rsidRPr="00CB4226" w:rsidRDefault="00176BD3" w:rsidP="005A67F0">
      <w:pPr>
        <w:pStyle w:val="BodyText"/>
        <w:rPr>
          <w:rFonts w:cstheme="minorHAnsi"/>
        </w:rPr>
        <w:sectPr w:rsidR="00176BD3" w:rsidRPr="00CB4226" w:rsidSect="00F058FE">
          <w:headerReference w:type="even" r:id="rId80"/>
          <w:headerReference w:type="default" r:id="rId81"/>
          <w:footerReference w:type="even" r:id="rId82"/>
          <w:footerReference w:type="default" r:id="rId83"/>
          <w:headerReference w:type="first" r:id="rId84"/>
          <w:footerReference w:type="first" r:id="rId85"/>
          <w:pgSz w:w="11907" w:h="16840" w:code="9"/>
          <w:pgMar w:top="2211" w:right="737" w:bottom="1758" w:left="851" w:header="284" w:footer="284" w:gutter="0"/>
          <w:cols w:space="284"/>
          <w:docGrid w:linePitch="360"/>
        </w:sectPr>
      </w:pPr>
    </w:p>
    <w:p w14:paraId="791170FD" w14:textId="02807F03" w:rsidR="00176BD3" w:rsidRPr="00CB4226" w:rsidRDefault="00487906" w:rsidP="000E3474">
      <w:pPr>
        <w:pStyle w:val="Heading1"/>
        <w:numPr>
          <w:ilvl w:val="0"/>
          <w:numId w:val="0"/>
        </w:numPr>
        <w:spacing w:before="0"/>
        <w:rPr>
          <w:rFonts w:cstheme="minorHAnsi"/>
          <w:b w:val="0"/>
          <w:sz w:val="32"/>
        </w:rPr>
      </w:pPr>
      <w:bookmarkStart w:id="58" w:name="_Toc32323295"/>
      <w:r w:rsidRPr="00CB4226">
        <w:rPr>
          <w:rFonts w:cstheme="minorHAnsi"/>
          <w:b w:val="0"/>
          <w:sz w:val="32"/>
        </w:rPr>
        <w:t>AF7 – Cost of aquatic facilities</w:t>
      </w:r>
      <w:bookmarkEnd w:id="58"/>
      <w:r w:rsidRPr="00CB4226">
        <w:rPr>
          <w:rFonts w:cstheme="minorHAnsi"/>
          <w:b w:val="0"/>
          <w:sz w:val="32"/>
        </w:rPr>
        <w:t xml:space="preserve">   </w:t>
      </w:r>
    </w:p>
    <w:p w14:paraId="2B815776" w14:textId="05C1DB94" w:rsidR="00487906" w:rsidRPr="00C65084" w:rsidRDefault="00487906" w:rsidP="000E3474">
      <w:pPr>
        <w:pStyle w:val="BodyText100ThemeColour"/>
        <w:spacing w:before="0"/>
        <w:rPr>
          <w:rFonts w:cstheme="minorHAnsi"/>
          <w:b/>
          <w:sz w:val="24"/>
        </w:rPr>
      </w:pPr>
      <w:r w:rsidRPr="00C65084">
        <w:rPr>
          <w:rFonts w:cstheme="minorHAnsi"/>
          <w:b/>
          <w:sz w:val="24"/>
        </w:rPr>
        <w:t>Definition</w:t>
      </w:r>
    </w:p>
    <w:p w14:paraId="07412197" w14:textId="49AF1459" w:rsidR="00487906" w:rsidRPr="00F9047B" w:rsidRDefault="00487906" w:rsidP="00F5335D">
      <w:pPr>
        <w:pStyle w:val="BodyText"/>
        <w:rPr>
          <w:rFonts w:cstheme="minorHAnsi"/>
          <w:sz w:val="24"/>
          <w:szCs w:val="24"/>
        </w:rPr>
      </w:pPr>
      <w:r w:rsidRPr="00F9047B">
        <w:rPr>
          <w:rStyle w:val="normaltextrun1"/>
          <w:rFonts w:cstheme="minorHAnsi"/>
          <w:color w:val="363534"/>
          <w:sz w:val="24"/>
          <w:szCs w:val="24"/>
        </w:rPr>
        <w:t>The direct cost less any income received of providing aquatic facilities per visit.</w:t>
      </w:r>
      <w:r w:rsidRPr="00F9047B">
        <w:rPr>
          <w:rStyle w:val="eop"/>
          <w:rFonts w:cstheme="minorHAnsi"/>
          <w:sz w:val="24"/>
          <w:szCs w:val="24"/>
        </w:rPr>
        <w:t> </w:t>
      </w:r>
    </w:p>
    <w:p w14:paraId="68B26350" w14:textId="77777777" w:rsidR="00487906" w:rsidRPr="00C65084" w:rsidRDefault="00487906" w:rsidP="00484CD1">
      <w:pPr>
        <w:pStyle w:val="BodyText100ThemeColour"/>
        <w:rPr>
          <w:rFonts w:cstheme="minorHAnsi"/>
          <w:b/>
          <w:sz w:val="24"/>
        </w:rPr>
      </w:pPr>
      <w:r w:rsidRPr="00C65084">
        <w:rPr>
          <w:rFonts w:cstheme="minorHAnsi"/>
          <w:b/>
          <w:sz w:val="24"/>
        </w:rPr>
        <w:t>Calculation</w:t>
      </w:r>
    </w:p>
    <w:p w14:paraId="1E98DC84" w14:textId="77777777" w:rsidR="00487906" w:rsidRPr="00C65084" w:rsidRDefault="00487906" w:rsidP="00F9047B">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Numerator</w:t>
      </w:r>
      <w:r w:rsidRPr="00C65084">
        <w:rPr>
          <w:rStyle w:val="eop"/>
          <w:rFonts w:asciiTheme="minorHAnsi" w:hAnsiTheme="minorHAnsi" w:cstheme="minorHAnsi"/>
          <w:sz w:val="21"/>
          <w:szCs w:val="21"/>
        </w:rPr>
        <w:t> </w:t>
      </w:r>
    </w:p>
    <w:p w14:paraId="4DCD6AEC" w14:textId="53E10CEE" w:rsidR="00487906" w:rsidRPr="00C65084" w:rsidRDefault="00487906" w:rsidP="008D7F24">
      <w:pPr>
        <w:pStyle w:val="paragraph"/>
        <w:spacing w:after="240"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themeColor="text1"/>
          <w:sz w:val="21"/>
          <w:szCs w:val="21"/>
        </w:rPr>
        <w:t>Direct cost of the aquatic facilities less income received</w:t>
      </w:r>
    </w:p>
    <w:p w14:paraId="5C8BD0A6" w14:textId="77777777" w:rsidR="00487906" w:rsidRPr="00C65084" w:rsidRDefault="00487906" w:rsidP="00786E04">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Denominator</w:t>
      </w:r>
      <w:r w:rsidRPr="00C65084">
        <w:rPr>
          <w:rStyle w:val="eop"/>
          <w:rFonts w:asciiTheme="minorHAnsi" w:hAnsiTheme="minorHAnsi" w:cstheme="minorHAnsi"/>
          <w:sz w:val="21"/>
          <w:szCs w:val="21"/>
        </w:rPr>
        <w:t> </w:t>
      </w:r>
    </w:p>
    <w:p w14:paraId="7AD0663D" w14:textId="31FAFE2E" w:rsidR="00487906" w:rsidRPr="00C65084" w:rsidRDefault="00487906" w:rsidP="00786E04">
      <w:pPr>
        <w:pStyle w:val="BodyText"/>
        <w:spacing w:before="0" w:line="276" w:lineRule="auto"/>
        <w:rPr>
          <w:rFonts w:cstheme="minorHAnsi"/>
        </w:rPr>
      </w:pPr>
      <w:r w:rsidRPr="00C65084">
        <w:rPr>
          <w:rStyle w:val="normaltextrun1"/>
          <w:rFonts w:cstheme="minorHAnsi"/>
          <w:sz w:val="21"/>
          <w:szCs w:val="21"/>
        </w:rPr>
        <w:t xml:space="preserve">Number of visits to the aquatic facilities </w:t>
      </w:r>
    </w:p>
    <w:p w14:paraId="27EF2E9E" w14:textId="77777777" w:rsidR="00487906" w:rsidRPr="00C65084" w:rsidRDefault="00487906" w:rsidP="00BC4F98">
      <w:pPr>
        <w:pStyle w:val="BodyText100ThemeColour"/>
        <w:spacing w:before="0"/>
        <w:rPr>
          <w:rFonts w:cstheme="minorHAnsi"/>
          <w:b/>
          <w:sz w:val="24"/>
        </w:rPr>
      </w:pPr>
      <w:r w:rsidRPr="00C65084">
        <w:rPr>
          <w:rFonts w:cstheme="minorHAnsi"/>
          <w:b/>
          <w:sz w:val="24"/>
        </w:rPr>
        <w:t xml:space="preserve">Key terms </w:t>
      </w:r>
    </w:p>
    <w:p w14:paraId="1DDC3200" w14:textId="6E563766" w:rsidR="00487906" w:rsidRPr="00490550" w:rsidRDefault="00487906" w:rsidP="00830C14">
      <w:pPr>
        <w:pStyle w:val="paragraph"/>
        <w:spacing w:line="276" w:lineRule="auto"/>
        <w:textAlignment w:val="baseline"/>
        <w:rPr>
          <w:rStyle w:val="normaltextrun1"/>
          <w:rFonts w:asciiTheme="minorHAnsi" w:hAnsiTheme="minorHAnsi" w:cstheme="minorHAnsi"/>
          <w:color w:val="363534" w:themeColor="text1"/>
          <w:sz w:val="21"/>
          <w:szCs w:val="21"/>
          <w:u w:val="single"/>
        </w:rPr>
      </w:pPr>
      <w:r w:rsidRPr="00490550">
        <w:rPr>
          <w:rStyle w:val="normaltextrun1"/>
          <w:rFonts w:asciiTheme="minorHAnsi" w:hAnsiTheme="minorHAnsi" w:cstheme="minorHAnsi"/>
          <w:color w:val="363534" w:themeColor="text1"/>
          <w:sz w:val="21"/>
          <w:szCs w:val="21"/>
          <w:u w:val="single"/>
        </w:rPr>
        <w:t>Aquatic facility</w:t>
      </w:r>
    </w:p>
    <w:p w14:paraId="2376F23C" w14:textId="36FBD473" w:rsidR="00487906" w:rsidRPr="00C65084" w:rsidRDefault="00487906" w:rsidP="00830C14">
      <w:pPr>
        <w:pStyle w:val="paragraph"/>
        <w:spacing w:line="276" w:lineRule="auto"/>
        <w:textAlignment w:val="baseline"/>
        <w:rPr>
          <w:rStyle w:val="normaltextrun1"/>
          <w:rFonts w:asciiTheme="minorHAnsi" w:hAnsiTheme="minorHAnsi" w:cstheme="minorHAnsi"/>
          <w:color w:val="363534" w:themeColor="text1"/>
          <w:sz w:val="21"/>
          <w:szCs w:val="21"/>
        </w:rPr>
      </w:pPr>
      <w:r w:rsidRPr="00490550">
        <w:rPr>
          <w:rStyle w:val="normaltextrun1"/>
          <w:rFonts w:asciiTheme="minorHAnsi" w:hAnsiTheme="minorHAnsi" w:cstheme="minorHAnsi"/>
          <w:color w:val="363534" w:themeColor="text1"/>
          <w:sz w:val="21"/>
          <w:szCs w:val="21"/>
        </w:rPr>
        <w:t>Is a council operated facility that includes at least one wet area for swimming and/or water play. The facility may be operated on a seasonal basis or available for use all year round. It excludes facilities where council does not have operational control.</w:t>
      </w:r>
    </w:p>
    <w:p w14:paraId="25379F2C" w14:textId="77777777" w:rsidR="00487906" w:rsidRPr="00C65084" w:rsidRDefault="00487906" w:rsidP="005A67F0">
      <w:pPr>
        <w:spacing w:line="240" w:lineRule="auto"/>
        <w:rPr>
          <w:rFonts w:cstheme="minorHAnsi"/>
          <w:sz w:val="21"/>
          <w:szCs w:val="21"/>
          <w:u w:val="single"/>
        </w:rPr>
      </w:pPr>
    </w:p>
    <w:p w14:paraId="61E21760" w14:textId="77777777" w:rsidR="00487906" w:rsidRPr="00C65084" w:rsidRDefault="00487906" w:rsidP="00F22C4A">
      <w:pPr>
        <w:spacing w:line="276" w:lineRule="auto"/>
        <w:rPr>
          <w:rFonts w:cstheme="minorHAnsi"/>
          <w:sz w:val="21"/>
          <w:szCs w:val="21"/>
          <w:u w:val="single"/>
        </w:rPr>
      </w:pPr>
      <w:r w:rsidRPr="00C65084">
        <w:rPr>
          <w:rFonts w:cstheme="minorHAnsi"/>
          <w:sz w:val="21"/>
          <w:szCs w:val="21"/>
          <w:u w:val="single"/>
        </w:rPr>
        <w:t>Corporate overheads</w:t>
      </w:r>
    </w:p>
    <w:p w14:paraId="39A7A726" w14:textId="61D26F1A" w:rsidR="00487906" w:rsidRPr="00C65084" w:rsidRDefault="00394DF2" w:rsidP="00F22C4A">
      <w:pPr>
        <w:spacing w:line="276" w:lineRule="auto"/>
        <w:rPr>
          <w:rFonts w:cstheme="minorHAnsi"/>
          <w:sz w:val="21"/>
          <w:szCs w:val="21"/>
        </w:rPr>
      </w:pPr>
      <w:r w:rsidRPr="00C65084">
        <w:rPr>
          <w:rFonts w:cstheme="minorHAnsi"/>
          <w:sz w:val="21"/>
          <w:szCs w:val="21"/>
        </w:rPr>
        <w:t>Are</w:t>
      </w:r>
      <w:r w:rsidR="00487906" w:rsidRPr="00C65084">
        <w:rPr>
          <w:rFonts w:cstheme="minorHAnsi"/>
          <w:sz w:val="21"/>
          <w:szCs w:val="21"/>
        </w:rPr>
        <w:t xml:space="preserve"> costs associated with supporting the delivery of the service. Examples include:</w:t>
      </w:r>
    </w:p>
    <w:p w14:paraId="6FC43E82" w14:textId="77777777" w:rsidR="00487906" w:rsidRPr="00C65084" w:rsidRDefault="00487906" w:rsidP="00F22C4A">
      <w:pPr>
        <w:numPr>
          <w:ilvl w:val="0"/>
          <w:numId w:val="16"/>
        </w:numPr>
        <w:spacing w:line="276" w:lineRule="auto"/>
        <w:ind w:left="318" w:hanging="283"/>
        <w:rPr>
          <w:rFonts w:cstheme="minorHAnsi"/>
          <w:sz w:val="21"/>
          <w:szCs w:val="21"/>
        </w:rPr>
      </w:pPr>
      <w:r w:rsidRPr="00C65084">
        <w:rPr>
          <w:rFonts w:cstheme="minorHAnsi"/>
          <w:sz w:val="21"/>
          <w:szCs w:val="21"/>
        </w:rPr>
        <w:t xml:space="preserve">payroll </w:t>
      </w:r>
    </w:p>
    <w:p w14:paraId="569EFC08" w14:textId="77777777" w:rsidR="00487906" w:rsidRPr="00C65084" w:rsidRDefault="00487906" w:rsidP="00F22C4A">
      <w:pPr>
        <w:numPr>
          <w:ilvl w:val="0"/>
          <w:numId w:val="16"/>
        </w:numPr>
        <w:spacing w:line="276" w:lineRule="auto"/>
        <w:ind w:left="318" w:hanging="283"/>
        <w:rPr>
          <w:rFonts w:cstheme="minorHAnsi"/>
          <w:sz w:val="21"/>
          <w:szCs w:val="21"/>
        </w:rPr>
      </w:pPr>
      <w:r w:rsidRPr="00C65084">
        <w:rPr>
          <w:rFonts w:cstheme="minorHAnsi"/>
          <w:sz w:val="21"/>
          <w:szCs w:val="21"/>
        </w:rPr>
        <w:t>human resources</w:t>
      </w:r>
    </w:p>
    <w:p w14:paraId="2C37B405" w14:textId="77777777" w:rsidR="00487906" w:rsidRPr="00C65084" w:rsidRDefault="00487906" w:rsidP="00F22C4A">
      <w:pPr>
        <w:numPr>
          <w:ilvl w:val="0"/>
          <w:numId w:val="16"/>
        </w:numPr>
        <w:spacing w:line="276" w:lineRule="auto"/>
        <w:ind w:left="318" w:hanging="283"/>
        <w:rPr>
          <w:rFonts w:cstheme="minorHAnsi"/>
          <w:sz w:val="21"/>
          <w:szCs w:val="21"/>
        </w:rPr>
      </w:pPr>
      <w:r w:rsidRPr="00C65084">
        <w:rPr>
          <w:rFonts w:cstheme="minorHAnsi"/>
          <w:sz w:val="21"/>
          <w:szCs w:val="21"/>
        </w:rPr>
        <w:t>finance (including financial and management accounting, purchasing, accounts payable and accounts receivable)</w:t>
      </w:r>
    </w:p>
    <w:p w14:paraId="280F9FC6" w14:textId="0140093F" w:rsidR="00487906" w:rsidRDefault="00487906" w:rsidP="00542355">
      <w:pPr>
        <w:numPr>
          <w:ilvl w:val="0"/>
          <w:numId w:val="16"/>
        </w:numPr>
        <w:spacing w:line="276" w:lineRule="auto"/>
        <w:ind w:left="318" w:hanging="283"/>
        <w:rPr>
          <w:rFonts w:cstheme="minorHAnsi"/>
          <w:sz w:val="21"/>
          <w:szCs w:val="21"/>
        </w:rPr>
      </w:pPr>
      <w:r w:rsidRPr="00C65084">
        <w:rPr>
          <w:rFonts w:cstheme="minorHAnsi"/>
          <w:sz w:val="21"/>
          <w:szCs w:val="21"/>
        </w:rPr>
        <w:t>information technology</w:t>
      </w:r>
    </w:p>
    <w:p w14:paraId="10AF68FE" w14:textId="77777777" w:rsidR="002A5678" w:rsidRPr="00C65084" w:rsidRDefault="002A5678" w:rsidP="002A5678">
      <w:pPr>
        <w:spacing w:line="276" w:lineRule="auto"/>
        <w:ind w:left="35"/>
        <w:rPr>
          <w:rFonts w:cstheme="minorHAnsi"/>
          <w:sz w:val="21"/>
          <w:szCs w:val="21"/>
        </w:rPr>
      </w:pPr>
    </w:p>
    <w:p w14:paraId="2C877937" w14:textId="77777777" w:rsidR="00487906" w:rsidRPr="00C65084" w:rsidRDefault="00487906" w:rsidP="00F22C4A">
      <w:pPr>
        <w:spacing w:line="276" w:lineRule="auto"/>
        <w:rPr>
          <w:rFonts w:cstheme="minorHAnsi"/>
          <w:sz w:val="21"/>
          <w:szCs w:val="21"/>
          <w:u w:val="single"/>
        </w:rPr>
      </w:pPr>
      <w:r w:rsidRPr="00C65084">
        <w:rPr>
          <w:rFonts w:cstheme="minorHAnsi"/>
          <w:sz w:val="21"/>
          <w:szCs w:val="21"/>
          <w:u w:val="single"/>
        </w:rPr>
        <w:t>Direct cost (</w:t>
      </w:r>
      <w:r w:rsidRPr="00C65084">
        <w:rPr>
          <w:rFonts w:cstheme="minorHAnsi"/>
          <w:i/>
          <w:iCs/>
          <w:sz w:val="21"/>
          <w:szCs w:val="21"/>
          <w:u w:val="single"/>
        </w:rPr>
        <w:t xml:space="preserve">less </w:t>
      </w:r>
      <w:r w:rsidRPr="00C65084">
        <w:rPr>
          <w:rFonts w:cstheme="minorHAnsi"/>
          <w:sz w:val="21"/>
          <w:szCs w:val="21"/>
          <w:u w:val="single"/>
        </w:rPr>
        <w:t>income received) – In-house facility</w:t>
      </w:r>
    </w:p>
    <w:p w14:paraId="6441F5D1" w14:textId="77777777" w:rsidR="00487906" w:rsidRPr="00C65084" w:rsidRDefault="00487906" w:rsidP="00F22C4A">
      <w:pPr>
        <w:spacing w:line="276" w:lineRule="auto"/>
        <w:rPr>
          <w:rFonts w:cstheme="minorHAnsi"/>
          <w:sz w:val="21"/>
          <w:szCs w:val="21"/>
        </w:rPr>
      </w:pPr>
      <w:r w:rsidRPr="00C65084">
        <w:rPr>
          <w:rFonts w:cstheme="minorHAnsi"/>
          <w:sz w:val="21"/>
          <w:szCs w:val="21"/>
        </w:rPr>
        <w:t xml:space="preserve">Is operating expenses net of operating income directly related to the delivery of the aquatic facility. Operating expenses includes salaries and oncosts, agency and contract staff, training and development, contractors, materials, maintenance, utilities, travel and vehicle/plant hire costs, phones, computer costs (where they are specific to the service) and other incidental expenses. It does not include capital purchases such as vehicles or equipment or capital </w:t>
      </w:r>
      <w:r w:rsidRPr="00C65084">
        <w:rPr>
          <w:rFonts w:cstheme="minorHAnsi"/>
          <w:sz w:val="21"/>
          <w:szCs w:val="21"/>
        </w:rPr>
        <w:t>renewal of facilities.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(i.e. casual, agency). Operating income includes fees and charges from users of the facility. For aquatic facilities that run at a surplus, the net direct cost will be net direct income.</w:t>
      </w:r>
    </w:p>
    <w:p w14:paraId="51802DAA" w14:textId="77777777" w:rsidR="00487906" w:rsidRPr="00C65084" w:rsidRDefault="00487906" w:rsidP="005A67F0">
      <w:pPr>
        <w:spacing w:line="240" w:lineRule="auto"/>
        <w:rPr>
          <w:rFonts w:cstheme="minorHAnsi"/>
          <w:sz w:val="21"/>
          <w:szCs w:val="21"/>
        </w:rPr>
      </w:pPr>
    </w:p>
    <w:p w14:paraId="3D64AB53" w14:textId="77777777" w:rsidR="00487906" w:rsidRPr="00C65084" w:rsidRDefault="00487906" w:rsidP="00F22C4A">
      <w:pPr>
        <w:spacing w:line="276" w:lineRule="auto"/>
        <w:rPr>
          <w:rFonts w:cstheme="minorHAnsi"/>
          <w:sz w:val="21"/>
          <w:szCs w:val="21"/>
          <w:u w:val="single"/>
        </w:rPr>
      </w:pPr>
      <w:r w:rsidRPr="00C65084">
        <w:rPr>
          <w:rFonts w:cstheme="minorHAnsi"/>
          <w:sz w:val="21"/>
          <w:szCs w:val="21"/>
          <w:u w:val="single"/>
        </w:rPr>
        <w:t>Direct cost (</w:t>
      </w:r>
      <w:r w:rsidRPr="00C65084">
        <w:rPr>
          <w:rFonts w:cstheme="minorHAnsi"/>
          <w:i/>
          <w:iCs/>
          <w:sz w:val="21"/>
          <w:szCs w:val="21"/>
          <w:u w:val="single"/>
        </w:rPr>
        <w:t>less</w:t>
      </w:r>
      <w:r w:rsidRPr="00C65084">
        <w:rPr>
          <w:rFonts w:cstheme="minorHAnsi"/>
          <w:sz w:val="21"/>
          <w:szCs w:val="21"/>
          <w:u w:val="single"/>
        </w:rPr>
        <w:t xml:space="preserve"> income received) – Outsourced facility</w:t>
      </w:r>
    </w:p>
    <w:p w14:paraId="5A0D5D73" w14:textId="77777777" w:rsidR="00487906" w:rsidRPr="00C65084" w:rsidRDefault="00487906" w:rsidP="00F22C4A">
      <w:pPr>
        <w:spacing w:line="276" w:lineRule="auto"/>
        <w:rPr>
          <w:rFonts w:cstheme="minorHAnsi"/>
          <w:sz w:val="21"/>
          <w:szCs w:val="21"/>
        </w:rPr>
      </w:pPr>
      <w:r w:rsidRPr="00C65084">
        <w:rPr>
          <w:rFonts w:cstheme="minorHAnsi"/>
          <w:sz w:val="21"/>
          <w:szCs w:val="21"/>
        </w:rPr>
        <w:t>Where the aquatic facility has been outsourced to an external provider the net direct cost is the contract payment less any income received by the council. In cases where the provider receives the income, the net direct cost will be the contract payment. For aquatic facilities that run at a surplus, the net direct cost will be net direct income.</w:t>
      </w:r>
    </w:p>
    <w:p w14:paraId="4DC6FDDC" w14:textId="77777777" w:rsidR="00487906" w:rsidRPr="00C65084" w:rsidRDefault="00487906" w:rsidP="005A67F0">
      <w:pPr>
        <w:spacing w:line="240" w:lineRule="auto"/>
        <w:rPr>
          <w:rFonts w:cstheme="minorHAnsi"/>
          <w:sz w:val="21"/>
          <w:szCs w:val="21"/>
        </w:rPr>
      </w:pPr>
    </w:p>
    <w:p w14:paraId="6605CF24" w14:textId="77777777" w:rsidR="00487906" w:rsidRPr="00C65084" w:rsidRDefault="00487906" w:rsidP="00F22C4A">
      <w:pPr>
        <w:spacing w:line="276" w:lineRule="auto"/>
        <w:rPr>
          <w:rFonts w:cstheme="minorHAnsi"/>
          <w:sz w:val="21"/>
          <w:szCs w:val="21"/>
          <w:u w:val="single"/>
        </w:rPr>
      </w:pPr>
      <w:r w:rsidRPr="00C65084">
        <w:rPr>
          <w:rFonts w:cstheme="minorHAnsi"/>
          <w:sz w:val="21"/>
          <w:szCs w:val="21"/>
          <w:u w:val="single"/>
        </w:rPr>
        <w:t>Management overheads</w:t>
      </w:r>
    </w:p>
    <w:p w14:paraId="07E87957" w14:textId="77777777" w:rsidR="00487906" w:rsidRPr="00C65084" w:rsidRDefault="00487906" w:rsidP="00F22C4A">
      <w:pPr>
        <w:spacing w:line="276" w:lineRule="auto"/>
        <w:rPr>
          <w:rFonts w:cstheme="minorHAnsi"/>
          <w:sz w:val="21"/>
          <w:szCs w:val="21"/>
        </w:rPr>
      </w:pPr>
      <w:r w:rsidRPr="00C65084">
        <w:rPr>
          <w:rFonts w:cstheme="minorHAnsi"/>
          <w:sz w:val="21"/>
          <w:szCs w:val="21"/>
        </w:rPr>
        <w:t>Is employee costs associated with overseeing or managing the service. Examples might include a proportion of:</w:t>
      </w:r>
    </w:p>
    <w:p w14:paraId="7C83A93C" w14:textId="77777777" w:rsidR="00487906" w:rsidRPr="00C65084" w:rsidRDefault="00487906" w:rsidP="00F22C4A">
      <w:pPr>
        <w:numPr>
          <w:ilvl w:val="0"/>
          <w:numId w:val="16"/>
        </w:numPr>
        <w:spacing w:line="276" w:lineRule="auto"/>
        <w:ind w:left="318" w:hanging="283"/>
        <w:rPr>
          <w:rFonts w:cstheme="minorHAnsi"/>
          <w:sz w:val="21"/>
          <w:szCs w:val="21"/>
        </w:rPr>
      </w:pPr>
      <w:r w:rsidRPr="00C65084">
        <w:rPr>
          <w:rFonts w:cstheme="minorHAnsi"/>
          <w:sz w:val="21"/>
          <w:szCs w:val="21"/>
        </w:rPr>
        <w:t>chief executive officer</w:t>
      </w:r>
    </w:p>
    <w:p w14:paraId="6200708F" w14:textId="77777777" w:rsidR="00487906" w:rsidRPr="00C65084" w:rsidRDefault="00487906" w:rsidP="00F22C4A">
      <w:pPr>
        <w:numPr>
          <w:ilvl w:val="0"/>
          <w:numId w:val="16"/>
        </w:numPr>
        <w:spacing w:line="276" w:lineRule="auto"/>
        <w:ind w:left="318" w:hanging="283"/>
        <w:rPr>
          <w:rFonts w:cstheme="minorHAnsi"/>
          <w:sz w:val="21"/>
          <w:szCs w:val="21"/>
        </w:rPr>
      </w:pPr>
      <w:r w:rsidRPr="00C65084">
        <w:rPr>
          <w:rFonts w:cstheme="minorHAnsi"/>
          <w:sz w:val="21"/>
          <w:szCs w:val="21"/>
        </w:rPr>
        <w:t>general manager/director</w:t>
      </w:r>
    </w:p>
    <w:p w14:paraId="45EB1144" w14:textId="77777777" w:rsidR="00487906" w:rsidRPr="00C65084" w:rsidRDefault="00487906" w:rsidP="00F22C4A">
      <w:pPr>
        <w:numPr>
          <w:ilvl w:val="0"/>
          <w:numId w:val="16"/>
        </w:numPr>
        <w:spacing w:line="276" w:lineRule="auto"/>
        <w:ind w:left="318" w:hanging="283"/>
        <w:rPr>
          <w:rFonts w:cstheme="minorHAnsi"/>
          <w:sz w:val="21"/>
          <w:szCs w:val="21"/>
        </w:rPr>
      </w:pPr>
      <w:r w:rsidRPr="00C65084">
        <w:rPr>
          <w:rFonts w:cstheme="minorHAnsi"/>
          <w:sz w:val="21"/>
          <w:szCs w:val="21"/>
        </w:rPr>
        <w:t>supervisor</w:t>
      </w:r>
    </w:p>
    <w:p w14:paraId="66022615" w14:textId="77777777" w:rsidR="00487906" w:rsidRPr="00C65084" w:rsidRDefault="00487906" w:rsidP="00F22C4A">
      <w:pPr>
        <w:numPr>
          <w:ilvl w:val="0"/>
          <w:numId w:val="16"/>
        </w:numPr>
        <w:spacing w:line="276" w:lineRule="auto"/>
        <w:ind w:left="318" w:hanging="283"/>
        <w:rPr>
          <w:rFonts w:cstheme="minorHAnsi"/>
          <w:sz w:val="21"/>
          <w:szCs w:val="21"/>
        </w:rPr>
      </w:pPr>
      <w:r w:rsidRPr="00C65084">
        <w:rPr>
          <w:rFonts w:cstheme="minorHAnsi"/>
          <w:sz w:val="21"/>
          <w:szCs w:val="21"/>
        </w:rPr>
        <w:t>team leader</w:t>
      </w:r>
    </w:p>
    <w:p w14:paraId="3919F056" w14:textId="1A96BC45" w:rsidR="002A5678" w:rsidRPr="00C65084" w:rsidRDefault="00487906" w:rsidP="00143485">
      <w:pPr>
        <w:numPr>
          <w:ilvl w:val="0"/>
          <w:numId w:val="16"/>
        </w:numPr>
        <w:spacing w:line="276" w:lineRule="auto"/>
        <w:ind w:left="318" w:hanging="283"/>
        <w:rPr>
          <w:rFonts w:cstheme="minorHAnsi"/>
          <w:sz w:val="21"/>
          <w:szCs w:val="21"/>
        </w:rPr>
      </w:pPr>
      <w:r w:rsidRPr="00C65084">
        <w:rPr>
          <w:rFonts w:cstheme="minorHAnsi"/>
          <w:sz w:val="21"/>
          <w:szCs w:val="21"/>
        </w:rPr>
        <w:t>administration staff</w:t>
      </w:r>
    </w:p>
    <w:p w14:paraId="5A32677C" w14:textId="77777777" w:rsidR="00487906" w:rsidRPr="00C65084" w:rsidRDefault="00487906" w:rsidP="00484CD1">
      <w:pPr>
        <w:pStyle w:val="BodyText100ThemeColour"/>
        <w:rPr>
          <w:rFonts w:cstheme="minorHAnsi"/>
          <w:b/>
          <w:sz w:val="24"/>
        </w:rPr>
      </w:pPr>
      <w:r w:rsidRPr="00C65084">
        <w:rPr>
          <w:rFonts w:cstheme="minorHAnsi"/>
          <w:b/>
          <w:sz w:val="24"/>
        </w:rPr>
        <w:t>Classification</w:t>
      </w:r>
    </w:p>
    <w:p w14:paraId="7B47DD8D" w14:textId="482C90C3" w:rsidR="0091438C" w:rsidRPr="00653C76" w:rsidRDefault="00487906" w:rsidP="00E76E89">
      <w:pPr>
        <w:pStyle w:val="BodyText"/>
        <w:spacing w:before="0" w:after="0" w:line="276" w:lineRule="auto"/>
        <w:rPr>
          <w:rFonts w:cstheme="minorHAnsi"/>
          <w:sz w:val="21"/>
          <w:szCs w:val="21"/>
        </w:rPr>
      </w:pPr>
      <w:r w:rsidRPr="00C65084">
        <w:rPr>
          <w:rFonts w:cstheme="minorHAnsi"/>
          <w:sz w:val="21"/>
          <w:szCs w:val="21"/>
        </w:rPr>
        <w:t xml:space="preserve">Input indicator – </w:t>
      </w:r>
      <w:r w:rsidR="004338F5">
        <w:rPr>
          <w:rFonts w:cstheme="minorHAnsi"/>
          <w:sz w:val="21"/>
          <w:szCs w:val="21"/>
        </w:rPr>
        <w:t xml:space="preserve">Service </w:t>
      </w:r>
      <w:r w:rsidRPr="00C65084">
        <w:rPr>
          <w:rFonts w:cstheme="minorHAnsi"/>
          <w:sz w:val="21"/>
          <w:szCs w:val="21"/>
        </w:rPr>
        <w:t>cos</w:t>
      </w:r>
      <w:r w:rsidR="004338F5">
        <w:rPr>
          <w:rFonts w:cstheme="minorHAnsi"/>
          <w:sz w:val="21"/>
          <w:szCs w:val="21"/>
        </w:rPr>
        <w:t>t</w:t>
      </w:r>
      <w:r w:rsidR="00481680">
        <w:rPr>
          <w:rFonts w:cstheme="minorHAnsi"/>
          <w:sz w:val="21"/>
          <w:szCs w:val="21"/>
        </w:rPr>
        <w:t xml:space="preserve"> </w:t>
      </w:r>
    </w:p>
    <w:p w14:paraId="02F88F35" w14:textId="46991F05" w:rsidR="00487906" w:rsidRPr="00C65084" w:rsidRDefault="00487906" w:rsidP="00484CD1">
      <w:pPr>
        <w:pStyle w:val="BodyText100ThemeColour"/>
        <w:rPr>
          <w:rFonts w:cstheme="minorHAnsi"/>
          <w:b/>
          <w:sz w:val="24"/>
        </w:rPr>
      </w:pPr>
      <w:r w:rsidRPr="00C65084">
        <w:rPr>
          <w:rFonts w:cstheme="minorHAnsi"/>
          <w:b/>
          <w:sz w:val="24"/>
        </w:rPr>
        <w:t>Data source</w:t>
      </w:r>
    </w:p>
    <w:p w14:paraId="149A8F7E" w14:textId="77777777" w:rsidR="00487906" w:rsidRPr="00C65084" w:rsidRDefault="00487906" w:rsidP="00277D4D">
      <w:pPr>
        <w:pStyle w:val="BodyText"/>
        <w:spacing w:before="0" w:after="0" w:line="276" w:lineRule="auto"/>
        <w:rPr>
          <w:rFonts w:cstheme="minorHAnsi"/>
          <w:sz w:val="21"/>
          <w:szCs w:val="21"/>
          <w:u w:val="single"/>
        </w:rPr>
      </w:pPr>
      <w:r w:rsidRPr="00C65084">
        <w:rPr>
          <w:rFonts w:cstheme="minorHAnsi"/>
          <w:sz w:val="21"/>
          <w:szCs w:val="21"/>
          <w:u w:val="single"/>
        </w:rPr>
        <w:t xml:space="preserve">Numerator </w:t>
      </w:r>
    </w:p>
    <w:p w14:paraId="1E7E54BB" w14:textId="50E61AC9" w:rsidR="00487906" w:rsidRPr="007A05F2" w:rsidRDefault="00487906" w:rsidP="007A05F2">
      <w:pPr>
        <w:pStyle w:val="BodyText"/>
        <w:spacing w:before="0" w:line="276" w:lineRule="auto"/>
        <w:rPr>
          <w:rFonts w:cstheme="minorHAnsi"/>
          <w:sz w:val="21"/>
          <w:szCs w:val="21"/>
        </w:rPr>
      </w:pPr>
      <w:r w:rsidRPr="00C65084">
        <w:rPr>
          <w:rFonts w:cstheme="minorHAnsi"/>
          <w:sz w:val="21"/>
          <w:szCs w:val="21"/>
        </w:rPr>
        <w:t xml:space="preserve">Any finance system (such as TechnologyOne) which records revenue and cost information relating to the provision of aquatic facilities. </w:t>
      </w:r>
    </w:p>
    <w:p w14:paraId="6F854C3E" w14:textId="7711DC4F" w:rsidR="00487906" w:rsidRPr="00C65084" w:rsidRDefault="00487906" w:rsidP="007A05F2">
      <w:pPr>
        <w:pStyle w:val="BodyText"/>
        <w:spacing w:before="0" w:after="0" w:line="276" w:lineRule="auto"/>
        <w:rPr>
          <w:rFonts w:cstheme="minorHAnsi"/>
          <w:sz w:val="21"/>
          <w:szCs w:val="21"/>
          <w:u w:val="single"/>
        </w:rPr>
      </w:pPr>
      <w:r w:rsidRPr="00C65084">
        <w:rPr>
          <w:rFonts w:cstheme="minorHAnsi"/>
          <w:sz w:val="21"/>
          <w:szCs w:val="21"/>
          <w:u w:val="single"/>
        </w:rPr>
        <w:t>Denominator</w:t>
      </w:r>
    </w:p>
    <w:p w14:paraId="67CADD35" w14:textId="77777777" w:rsidR="00487906" w:rsidRPr="00C65084" w:rsidRDefault="00487906" w:rsidP="002A5678">
      <w:pPr>
        <w:pStyle w:val="BodyText"/>
        <w:spacing w:before="0" w:after="0" w:line="276" w:lineRule="auto"/>
        <w:rPr>
          <w:rFonts w:cstheme="minorHAnsi"/>
          <w:sz w:val="21"/>
          <w:szCs w:val="21"/>
        </w:rPr>
      </w:pPr>
      <w:r w:rsidRPr="00C65084">
        <w:rPr>
          <w:rFonts w:cstheme="minorHAnsi"/>
          <w:sz w:val="21"/>
          <w:szCs w:val="21"/>
        </w:rPr>
        <w:t xml:space="preserve">Any manual record (such as an entrance counter) or pool management system (such as point of sale </w:t>
      </w:r>
      <w:r w:rsidRPr="00C65084">
        <w:rPr>
          <w:rFonts w:cstheme="minorHAnsi"/>
          <w:sz w:val="21"/>
          <w:szCs w:val="21"/>
        </w:rPr>
        <w:lastRenderedPageBreak/>
        <w:t>information) which indicates the number of people admitted to a facility.</w:t>
      </w:r>
    </w:p>
    <w:p w14:paraId="6C952FAA" w14:textId="77777777" w:rsidR="00487906" w:rsidRPr="00C65084" w:rsidRDefault="00487906" w:rsidP="00484CD1">
      <w:pPr>
        <w:pStyle w:val="BodyText100ThemeColour"/>
        <w:rPr>
          <w:rFonts w:cstheme="minorHAnsi"/>
          <w:b/>
          <w:sz w:val="24"/>
        </w:rPr>
      </w:pPr>
      <w:r w:rsidRPr="00C65084">
        <w:rPr>
          <w:rFonts w:cstheme="minorHAnsi"/>
          <w:b/>
          <w:sz w:val="24"/>
        </w:rPr>
        <w:t>Data use / Community outcome</w:t>
      </w:r>
    </w:p>
    <w:p w14:paraId="32527ECD" w14:textId="3415A813" w:rsidR="00487906" w:rsidRPr="00C65084" w:rsidRDefault="00487906" w:rsidP="002A5678">
      <w:pPr>
        <w:pStyle w:val="BodyText"/>
        <w:spacing w:before="0" w:after="0" w:line="276" w:lineRule="auto"/>
        <w:rPr>
          <w:rFonts w:cstheme="minorHAnsi"/>
          <w:sz w:val="21"/>
          <w:szCs w:val="21"/>
          <w:lang w:eastAsia="en-AU"/>
        </w:rPr>
      </w:pPr>
      <w:r w:rsidRPr="00C65084">
        <w:rPr>
          <w:rFonts w:cstheme="minorHAnsi"/>
          <w:sz w:val="21"/>
          <w:szCs w:val="21"/>
          <w:lang w:eastAsia="en-AU"/>
        </w:rPr>
        <w:t xml:space="preserve">Assessment of the cost-efficiency of council services. Low or decreasing aquatic facility costs suggests greater commitment towards </w:t>
      </w:r>
      <w:r w:rsidR="00133798">
        <w:rPr>
          <w:rFonts w:cstheme="minorHAnsi"/>
          <w:sz w:val="21"/>
          <w:szCs w:val="21"/>
          <w:lang w:eastAsia="en-AU"/>
        </w:rPr>
        <w:t xml:space="preserve">creating </w:t>
      </w:r>
      <w:r w:rsidRPr="00C65084">
        <w:rPr>
          <w:rFonts w:cstheme="minorHAnsi"/>
          <w:sz w:val="21"/>
          <w:szCs w:val="21"/>
          <w:lang w:eastAsia="en-AU"/>
        </w:rPr>
        <w:t xml:space="preserve">efficient services.   </w:t>
      </w:r>
    </w:p>
    <w:p w14:paraId="21D743A2" w14:textId="77777777" w:rsidR="00487906" w:rsidRPr="00C65084" w:rsidRDefault="00487906" w:rsidP="00484CD1">
      <w:pPr>
        <w:pStyle w:val="BodyText100ThemeColour"/>
        <w:rPr>
          <w:rFonts w:cstheme="minorHAnsi"/>
          <w:b/>
          <w:sz w:val="24"/>
        </w:rPr>
      </w:pPr>
      <w:r w:rsidRPr="00C65084">
        <w:rPr>
          <w:rFonts w:cstheme="minorHAnsi"/>
          <w:b/>
          <w:sz w:val="24"/>
        </w:rPr>
        <w:t>Suitability for target setting</w:t>
      </w:r>
    </w:p>
    <w:p w14:paraId="5A4A6A6D" w14:textId="4101478F" w:rsidR="00487906" w:rsidRPr="00C65084" w:rsidRDefault="00C80D4C" w:rsidP="00E76E89">
      <w:pPr>
        <w:pStyle w:val="BodyText"/>
        <w:spacing w:before="0" w:after="0" w:line="276" w:lineRule="auto"/>
        <w:rPr>
          <w:rFonts w:cstheme="minorHAnsi"/>
          <w:b/>
          <w:bCs/>
          <w:sz w:val="21"/>
          <w:szCs w:val="21"/>
        </w:rPr>
      </w:pPr>
      <w:r>
        <w:rPr>
          <w:rFonts w:cstheme="minorHAnsi"/>
          <w:b/>
          <w:bCs/>
          <w:sz w:val="21"/>
          <w:szCs w:val="21"/>
        </w:rPr>
        <w:t>Good</w:t>
      </w:r>
    </w:p>
    <w:p w14:paraId="73E1C9DC" w14:textId="7D9BF980" w:rsidR="00487906" w:rsidRPr="00C65084" w:rsidRDefault="00487906" w:rsidP="00E76E89">
      <w:pPr>
        <w:pStyle w:val="BodyText"/>
        <w:spacing w:before="0" w:after="0" w:line="276" w:lineRule="auto"/>
        <w:rPr>
          <w:rFonts w:cstheme="minorHAnsi"/>
          <w:sz w:val="21"/>
          <w:szCs w:val="21"/>
        </w:rPr>
      </w:pPr>
      <w:r w:rsidRPr="00C65084">
        <w:rPr>
          <w:rFonts w:cstheme="minorHAnsi"/>
          <w:sz w:val="21"/>
          <w:szCs w:val="21"/>
        </w:rPr>
        <w:t xml:space="preserve">Data is stable, and council has </w:t>
      </w:r>
      <w:r w:rsidR="00C80D4C">
        <w:rPr>
          <w:rFonts w:cstheme="minorHAnsi"/>
          <w:sz w:val="21"/>
          <w:szCs w:val="21"/>
        </w:rPr>
        <w:t>some</w:t>
      </w:r>
      <w:r w:rsidRPr="00C65084">
        <w:rPr>
          <w:rFonts w:cstheme="minorHAnsi"/>
          <w:sz w:val="21"/>
          <w:szCs w:val="21"/>
        </w:rPr>
        <w:t xml:space="preserve"> influence over the outcome. </w:t>
      </w:r>
    </w:p>
    <w:p w14:paraId="3809FD33" w14:textId="77777777" w:rsidR="00487906" w:rsidRPr="00C65084" w:rsidRDefault="00487906" w:rsidP="00484CD1">
      <w:pPr>
        <w:pStyle w:val="BodyText100ThemeColour"/>
        <w:rPr>
          <w:rFonts w:cstheme="minorHAnsi"/>
          <w:b/>
          <w:sz w:val="24"/>
        </w:rPr>
      </w:pPr>
      <w:r w:rsidRPr="00C65084">
        <w:rPr>
          <w:rFonts w:cstheme="minorHAnsi"/>
          <w:b/>
          <w:sz w:val="24"/>
        </w:rPr>
        <w:t>Related to</w:t>
      </w:r>
    </w:p>
    <w:p w14:paraId="7243662A" w14:textId="3F19C272" w:rsidR="00487906" w:rsidRPr="00C65084" w:rsidRDefault="00A93012" w:rsidP="00E76E89">
      <w:pPr>
        <w:pStyle w:val="BodyText"/>
        <w:spacing w:before="0" w:after="0" w:line="276" w:lineRule="auto"/>
        <w:rPr>
          <w:rFonts w:cstheme="minorHAnsi"/>
          <w:sz w:val="21"/>
          <w:szCs w:val="21"/>
        </w:rPr>
      </w:pPr>
      <w:r>
        <w:rPr>
          <w:rFonts w:cstheme="minorHAnsi"/>
          <w:sz w:val="21"/>
          <w:szCs w:val="21"/>
        </w:rPr>
        <w:t>AF6 – Utilisation of aquatic facilities</w:t>
      </w:r>
    </w:p>
    <w:p w14:paraId="1EB354E4" w14:textId="77777777" w:rsidR="00487906" w:rsidRPr="00C65084" w:rsidRDefault="00487906" w:rsidP="00484CD1">
      <w:pPr>
        <w:pStyle w:val="BodyText100ThemeColour"/>
        <w:rPr>
          <w:rFonts w:cstheme="minorHAnsi"/>
          <w:b/>
          <w:sz w:val="24"/>
        </w:rPr>
      </w:pPr>
      <w:r w:rsidRPr="00C65084">
        <w:rPr>
          <w:rFonts w:cstheme="minorHAnsi"/>
          <w:b/>
          <w:sz w:val="24"/>
        </w:rPr>
        <w:t>Further information</w:t>
      </w:r>
    </w:p>
    <w:p w14:paraId="60CC7D93" w14:textId="351B3B6A" w:rsidR="00487906" w:rsidRPr="00C65084" w:rsidRDefault="00487906" w:rsidP="00E76E89">
      <w:pPr>
        <w:pStyle w:val="BodyText"/>
        <w:spacing w:before="0" w:after="0" w:line="276" w:lineRule="auto"/>
        <w:rPr>
          <w:rFonts w:cstheme="minorHAnsi"/>
          <w:sz w:val="21"/>
          <w:szCs w:val="21"/>
        </w:rPr>
      </w:pPr>
      <w:r w:rsidRPr="00C65084">
        <w:rPr>
          <w:rFonts w:cstheme="minorHAnsi"/>
          <w:sz w:val="21"/>
          <w:szCs w:val="21"/>
        </w:rPr>
        <w:t xml:space="preserve">Local Government (Planning and Reporting) Regulations 2014 – Schedule 2 Indicator 7 (Page </w:t>
      </w:r>
      <w:r w:rsidRPr="00A93012">
        <w:rPr>
          <w:rFonts w:cstheme="minorHAnsi"/>
          <w:sz w:val="21"/>
          <w:szCs w:val="21"/>
        </w:rPr>
        <w:t>4</w:t>
      </w:r>
      <w:r w:rsidR="007F5119" w:rsidRPr="00A93012">
        <w:rPr>
          <w:rFonts w:cstheme="minorHAnsi"/>
          <w:sz w:val="21"/>
          <w:szCs w:val="21"/>
        </w:rPr>
        <w:t>8</w:t>
      </w:r>
      <w:r w:rsidRPr="00A93012">
        <w:rPr>
          <w:rFonts w:cstheme="minorHAnsi"/>
          <w:sz w:val="21"/>
          <w:szCs w:val="21"/>
        </w:rPr>
        <w:t>)</w:t>
      </w:r>
    </w:p>
    <w:p w14:paraId="1FFA6CEF" w14:textId="77777777" w:rsidR="00487906" w:rsidRPr="00C65084" w:rsidRDefault="00487906" w:rsidP="00484CD1">
      <w:pPr>
        <w:pStyle w:val="BodyText100ThemeColour"/>
        <w:rPr>
          <w:rFonts w:cstheme="minorHAnsi"/>
          <w:b/>
          <w:sz w:val="24"/>
        </w:rPr>
      </w:pPr>
      <w:r w:rsidRPr="00C65084">
        <w:rPr>
          <w:rFonts w:cstheme="minorHAnsi"/>
          <w:b/>
          <w:sz w:val="24"/>
        </w:rPr>
        <w:t>Notes or Case Studies</w:t>
      </w:r>
    </w:p>
    <w:p w14:paraId="6531E251" w14:textId="77777777" w:rsidR="00487906" w:rsidRPr="00C65084" w:rsidRDefault="00487906" w:rsidP="00AF061C">
      <w:pPr>
        <w:spacing w:line="276" w:lineRule="auto"/>
        <w:rPr>
          <w:rFonts w:cstheme="minorHAnsi"/>
          <w:sz w:val="21"/>
          <w:szCs w:val="21"/>
          <w:u w:val="single"/>
        </w:rPr>
      </w:pPr>
      <w:r w:rsidRPr="00C65084">
        <w:rPr>
          <w:rFonts w:cstheme="minorHAnsi"/>
          <w:sz w:val="21"/>
          <w:szCs w:val="21"/>
          <w:u w:val="single"/>
        </w:rPr>
        <w:t>Closures of aquatic facilities</w:t>
      </w:r>
    </w:p>
    <w:p w14:paraId="45C420EE" w14:textId="542D7AD9" w:rsidR="00487906" w:rsidRDefault="00487906" w:rsidP="00AF061C">
      <w:pPr>
        <w:spacing w:line="276" w:lineRule="auto"/>
        <w:rPr>
          <w:rFonts w:cstheme="minorHAnsi"/>
          <w:sz w:val="21"/>
          <w:szCs w:val="21"/>
        </w:rPr>
      </w:pPr>
      <w:r w:rsidRPr="00C65084">
        <w:rPr>
          <w:rFonts w:cstheme="minorHAnsi"/>
          <w:sz w:val="21"/>
          <w:szCs w:val="21"/>
        </w:rPr>
        <w:t>Where an aquatic facility is closed for part of the year other than for seasonal purposes (e.g. redevelopment) the indicators and measures should be reported for the period the facility is open and an explanation provided in the Report of Operations and/or Performance Statement.</w:t>
      </w:r>
    </w:p>
    <w:p w14:paraId="6FCECC2B" w14:textId="6B7B78B1" w:rsidR="001110EF" w:rsidRDefault="001110EF" w:rsidP="005A67F0">
      <w:pPr>
        <w:spacing w:line="240" w:lineRule="auto"/>
        <w:rPr>
          <w:rFonts w:cstheme="minorHAnsi"/>
          <w:sz w:val="21"/>
          <w:szCs w:val="21"/>
        </w:rPr>
      </w:pPr>
    </w:p>
    <w:p w14:paraId="684E5128" w14:textId="77777777" w:rsidR="004013BB" w:rsidRDefault="004013BB" w:rsidP="005A67F0">
      <w:pPr>
        <w:spacing w:line="240" w:lineRule="auto"/>
        <w:rPr>
          <w:rFonts w:cstheme="minorHAnsi"/>
          <w:sz w:val="21"/>
          <w:szCs w:val="21"/>
        </w:rPr>
      </w:pPr>
    </w:p>
    <w:p w14:paraId="6645376E" w14:textId="77777777" w:rsidR="00AF061C" w:rsidRDefault="00AF061C" w:rsidP="005A67F0">
      <w:pPr>
        <w:spacing w:line="240" w:lineRule="auto"/>
        <w:rPr>
          <w:rFonts w:cstheme="minorHAnsi"/>
          <w:sz w:val="21"/>
          <w:szCs w:val="21"/>
        </w:rPr>
      </w:pPr>
    </w:p>
    <w:p w14:paraId="3FBD8AA0" w14:textId="77777777" w:rsidR="00AF061C" w:rsidRDefault="00AF061C" w:rsidP="005A67F0">
      <w:pPr>
        <w:spacing w:line="240" w:lineRule="auto"/>
        <w:rPr>
          <w:rFonts w:cstheme="minorHAnsi"/>
          <w:sz w:val="21"/>
          <w:szCs w:val="21"/>
        </w:rPr>
      </w:pPr>
    </w:p>
    <w:p w14:paraId="60278FEF" w14:textId="77777777" w:rsidR="00AF061C" w:rsidRDefault="00AF061C" w:rsidP="005A67F0">
      <w:pPr>
        <w:spacing w:line="240" w:lineRule="auto"/>
        <w:rPr>
          <w:rFonts w:cstheme="minorHAnsi"/>
          <w:sz w:val="21"/>
          <w:szCs w:val="21"/>
        </w:rPr>
      </w:pPr>
    </w:p>
    <w:p w14:paraId="795479AE" w14:textId="77777777" w:rsidR="004013BB" w:rsidRDefault="004013BB" w:rsidP="005A67F0">
      <w:pPr>
        <w:spacing w:line="240" w:lineRule="auto"/>
        <w:rPr>
          <w:rFonts w:cstheme="minorHAnsi"/>
          <w:sz w:val="21"/>
          <w:szCs w:val="21"/>
        </w:rPr>
      </w:pPr>
    </w:p>
    <w:p w14:paraId="0F611C55" w14:textId="77777777" w:rsidR="0091438C" w:rsidRDefault="0091438C" w:rsidP="005A67F0">
      <w:pPr>
        <w:spacing w:line="240" w:lineRule="auto"/>
        <w:rPr>
          <w:rFonts w:cstheme="minorHAnsi"/>
          <w:sz w:val="21"/>
          <w:szCs w:val="21"/>
        </w:rPr>
      </w:pPr>
    </w:p>
    <w:p w14:paraId="63E01559" w14:textId="77777777" w:rsidR="0091438C" w:rsidRDefault="0091438C" w:rsidP="005A67F0">
      <w:pPr>
        <w:spacing w:line="240" w:lineRule="auto"/>
        <w:rPr>
          <w:rFonts w:cstheme="minorHAnsi"/>
          <w:sz w:val="21"/>
          <w:szCs w:val="21"/>
        </w:rPr>
      </w:pPr>
    </w:p>
    <w:p w14:paraId="5F3BF338" w14:textId="77777777" w:rsidR="0091438C" w:rsidRDefault="0091438C" w:rsidP="005A67F0">
      <w:pPr>
        <w:spacing w:line="240" w:lineRule="auto"/>
        <w:rPr>
          <w:rFonts w:cstheme="minorHAnsi"/>
          <w:sz w:val="21"/>
          <w:szCs w:val="21"/>
        </w:rPr>
      </w:pPr>
    </w:p>
    <w:p w14:paraId="71A88904" w14:textId="77777777" w:rsidR="0091438C" w:rsidRDefault="0091438C" w:rsidP="005A67F0">
      <w:pPr>
        <w:spacing w:line="240" w:lineRule="auto"/>
        <w:rPr>
          <w:rFonts w:cstheme="minorHAnsi"/>
          <w:sz w:val="21"/>
          <w:szCs w:val="21"/>
        </w:rPr>
      </w:pPr>
    </w:p>
    <w:p w14:paraId="5248872E" w14:textId="77777777" w:rsidR="0091438C" w:rsidRDefault="0091438C" w:rsidP="005A67F0">
      <w:pPr>
        <w:spacing w:line="240" w:lineRule="auto"/>
        <w:rPr>
          <w:rFonts w:cstheme="minorHAnsi"/>
          <w:sz w:val="21"/>
          <w:szCs w:val="21"/>
        </w:rPr>
      </w:pPr>
    </w:p>
    <w:p w14:paraId="3DA668D6" w14:textId="77777777" w:rsidR="0091438C" w:rsidRDefault="0091438C" w:rsidP="005A67F0">
      <w:pPr>
        <w:spacing w:line="240" w:lineRule="auto"/>
        <w:rPr>
          <w:rFonts w:cstheme="minorHAnsi"/>
          <w:sz w:val="21"/>
          <w:szCs w:val="21"/>
        </w:rPr>
      </w:pPr>
    </w:p>
    <w:p w14:paraId="7F83A336" w14:textId="77777777" w:rsidR="0091438C" w:rsidRDefault="0091438C" w:rsidP="005A67F0">
      <w:pPr>
        <w:spacing w:line="240" w:lineRule="auto"/>
        <w:rPr>
          <w:rFonts w:cstheme="minorHAnsi"/>
          <w:sz w:val="21"/>
          <w:szCs w:val="21"/>
        </w:rPr>
      </w:pPr>
    </w:p>
    <w:p w14:paraId="7E5BFB2C" w14:textId="77777777" w:rsidR="0091438C" w:rsidRDefault="0091438C" w:rsidP="005A67F0">
      <w:pPr>
        <w:spacing w:line="240" w:lineRule="auto"/>
        <w:rPr>
          <w:rFonts w:cstheme="minorHAnsi"/>
          <w:sz w:val="21"/>
          <w:szCs w:val="21"/>
        </w:rPr>
      </w:pPr>
    </w:p>
    <w:p w14:paraId="3D604D26" w14:textId="77777777" w:rsidR="0091438C" w:rsidRDefault="0091438C" w:rsidP="005A67F0">
      <w:pPr>
        <w:spacing w:line="240" w:lineRule="auto"/>
        <w:rPr>
          <w:rFonts w:cstheme="minorHAnsi"/>
          <w:sz w:val="21"/>
          <w:szCs w:val="21"/>
        </w:rPr>
      </w:pPr>
    </w:p>
    <w:p w14:paraId="6FC28B0C" w14:textId="77777777" w:rsidR="0091438C" w:rsidRDefault="0091438C" w:rsidP="005A67F0">
      <w:pPr>
        <w:spacing w:line="240" w:lineRule="auto"/>
        <w:rPr>
          <w:rFonts w:cstheme="minorHAnsi"/>
          <w:sz w:val="21"/>
          <w:szCs w:val="21"/>
        </w:rPr>
      </w:pPr>
    </w:p>
    <w:p w14:paraId="36A18B10" w14:textId="77777777" w:rsidR="0091438C" w:rsidRDefault="0091438C" w:rsidP="005A67F0">
      <w:pPr>
        <w:spacing w:line="240" w:lineRule="auto"/>
        <w:rPr>
          <w:rFonts w:cstheme="minorHAnsi"/>
          <w:sz w:val="21"/>
          <w:szCs w:val="21"/>
        </w:rPr>
      </w:pPr>
    </w:p>
    <w:p w14:paraId="78546108" w14:textId="77777777" w:rsidR="0091438C" w:rsidRDefault="0091438C" w:rsidP="005A67F0">
      <w:pPr>
        <w:spacing w:line="240" w:lineRule="auto"/>
        <w:rPr>
          <w:rFonts w:cstheme="minorHAnsi"/>
          <w:sz w:val="21"/>
          <w:szCs w:val="21"/>
        </w:rPr>
      </w:pPr>
    </w:p>
    <w:p w14:paraId="2FC572A0" w14:textId="77777777" w:rsidR="0091438C" w:rsidRDefault="0091438C" w:rsidP="005A67F0">
      <w:pPr>
        <w:spacing w:line="240" w:lineRule="auto"/>
        <w:rPr>
          <w:rFonts w:cstheme="minorHAnsi"/>
          <w:sz w:val="21"/>
          <w:szCs w:val="21"/>
        </w:rPr>
      </w:pPr>
    </w:p>
    <w:p w14:paraId="7F7A8516" w14:textId="77777777" w:rsidR="0091438C" w:rsidRDefault="0091438C" w:rsidP="005A67F0">
      <w:pPr>
        <w:spacing w:line="240" w:lineRule="auto"/>
        <w:rPr>
          <w:rFonts w:cstheme="minorHAnsi"/>
          <w:sz w:val="21"/>
          <w:szCs w:val="21"/>
        </w:rPr>
      </w:pPr>
    </w:p>
    <w:p w14:paraId="2A6FD75C" w14:textId="77777777" w:rsidR="004013BB" w:rsidRDefault="004013BB" w:rsidP="005A67F0">
      <w:pPr>
        <w:spacing w:line="240" w:lineRule="auto"/>
        <w:rPr>
          <w:rFonts w:cstheme="minorHAnsi"/>
          <w:sz w:val="21"/>
          <w:szCs w:val="21"/>
        </w:rPr>
      </w:pPr>
    </w:p>
    <w:p w14:paraId="7AD20DDE" w14:textId="676AE951" w:rsidR="001110EF" w:rsidRDefault="001110EF" w:rsidP="005A67F0">
      <w:pPr>
        <w:spacing w:line="240" w:lineRule="auto"/>
        <w:rPr>
          <w:rFonts w:cstheme="minorHAnsi"/>
          <w:sz w:val="21"/>
          <w:szCs w:val="21"/>
        </w:rPr>
      </w:pPr>
    </w:p>
    <w:p w14:paraId="0B85C962" w14:textId="268B58DE" w:rsidR="001110EF" w:rsidRDefault="001110EF" w:rsidP="005A67F0">
      <w:pPr>
        <w:spacing w:line="240" w:lineRule="auto"/>
        <w:rPr>
          <w:rFonts w:cstheme="minorHAnsi"/>
          <w:sz w:val="21"/>
          <w:szCs w:val="21"/>
        </w:rPr>
      </w:pPr>
    </w:p>
    <w:p w14:paraId="4ADD1331" w14:textId="1E3610C6" w:rsidR="001110EF" w:rsidRDefault="001110EF" w:rsidP="005A67F0">
      <w:pPr>
        <w:spacing w:line="240" w:lineRule="auto"/>
        <w:rPr>
          <w:rFonts w:cstheme="minorHAnsi"/>
          <w:sz w:val="21"/>
          <w:szCs w:val="21"/>
        </w:rPr>
      </w:pPr>
    </w:p>
    <w:p w14:paraId="1B2E4AD5" w14:textId="59F98B1E" w:rsidR="001110EF" w:rsidRDefault="001110EF" w:rsidP="005A67F0">
      <w:pPr>
        <w:spacing w:line="240" w:lineRule="auto"/>
        <w:rPr>
          <w:rFonts w:cstheme="minorHAnsi"/>
          <w:sz w:val="21"/>
          <w:szCs w:val="21"/>
        </w:rPr>
      </w:pPr>
    </w:p>
    <w:p w14:paraId="555AF183" w14:textId="1CF012D9" w:rsidR="001110EF" w:rsidRDefault="001110EF" w:rsidP="005A67F0">
      <w:pPr>
        <w:spacing w:line="240" w:lineRule="auto"/>
        <w:rPr>
          <w:rFonts w:cstheme="minorHAnsi"/>
          <w:sz w:val="21"/>
          <w:szCs w:val="21"/>
        </w:rPr>
      </w:pPr>
    </w:p>
    <w:p w14:paraId="410FC3A8" w14:textId="14D1E00C" w:rsidR="001110EF" w:rsidRDefault="001110EF" w:rsidP="005A67F0">
      <w:pPr>
        <w:spacing w:line="240" w:lineRule="auto"/>
        <w:rPr>
          <w:rFonts w:cstheme="minorHAnsi"/>
          <w:sz w:val="21"/>
          <w:szCs w:val="21"/>
        </w:rPr>
      </w:pPr>
    </w:p>
    <w:p w14:paraId="528CE1EF" w14:textId="01C462CC" w:rsidR="001110EF" w:rsidRDefault="001110EF" w:rsidP="005A67F0">
      <w:pPr>
        <w:spacing w:line="240" w:lineRule="auto"/>
        <w:rPr>
          <w:rFonts w:cstheme="minorHAnsi"/>
          <w:sz w:val="21"/>
          <w:szCs w:val="21"/>
        </w:rPr>
      </w:pPr>
    </w:p>
    <w:p w14:paraId="660EDED5" w14:textId="63879075" w:rsidR="001110EF" w:rsidRDefault="001110EF" w:rsidP="005A67F0">
      <w:pPr>
        <w:spacing w:line="240" w:lineRule="auto"/>
        <w:rPr>
          <w:rFonts w:cstheme="minorHAnsi"/>
          <w:sz w:val="21"/>
          <w:szCs w:val="21"/>
        </w:rPr>
      </w:pPr>
    </w:p>
    <w:p w14:paraId="62BDCBBE" w14:textId="263E1FCD" w:rsidR="001110EF" w:rsidRDefault="001110EF" w:rsidP="005A67F0">
      <w:pPr>
        <w:spacing w:line="240" w:lineRule="auto"/>
        <w:rPr>
          <w:rFonts w:cstheme="minorHAnsi"/>
          <w:sz w:val="21"/>
          <w:szCs w:val="21"/>
        </w:rPr>
      </w:pPr>
    </w:p>
    <w:p w14:paraId="3856C4E7" w14:textId="73CCAC0E" w:rsidR="001110EF" w:rsidRDefault="001110EF" w:rsidP="005A67F0">
      <w:pPr>
        <w:spacing w:line="240" w:lineRule="auto"/>
        <w:rPr>
          <w:rFonts w:cstheme="minorHAnsi"/>
          <w:sz w:val="21"/>
          <w:szCs w:val="21"/>
        </w:rPr>
      </w:pPr>
    </w:p>
    <w:p w14:paraId="0DF182A2" w14:textId="052D49E9" w:rsidR="001110EF" w:rsidRDefault="001110EF" w:rsidP="005A67F0">
      <w:pPr>
        <w:spacing w:line="240" w:lineRule="auto"/>
        <w:rPr>
          <w:rFonts w:cstheme="minorHAnsi"/>
          <w:sz w:val="21"/>
          <w:szCs w:val="21"/>
        </w:rPr>
      </w:pPr>
    </w:p>
    <w:p w14:paraId="357926F1" w14:textId="03D7C758" w:rsidR="001110EF" w:rsidRDefault="001110EF" w:rsidP="005A67F0">
      <w:pPr>
        <w:spacing w:line="240" w:lineRule="auto"/>
        <w:rPr>
          <w:rFonts w:cstheme="minorHAnsi"/>
          <w:sz w:val="21"/>
          <w:szCs w:val="21"/>
        </w:rPr>
      </w:pPr>
    </w:p>
    <w:p w14:paraId="08071BA4" w14:textId="13BC1D8D" w:rsidR="001110EF" w:rsidRDefault="001110EF" w:rsidP="005A67F0">
      <w:pPr>
        <w:spacing w:line="240" w:lineRule="auto"/>
        <w:rPr>
          <w:rFonts w:cstheme="minorHAnsi"/>
          <w:sz w:val="21"/>
          <w:szCs w:val="21"/>
        </w:rPr>
      </w:pPr>
    </w:p>
    <w:p w14:paraId="32C65BD4" w14:textId="7EBD90EE" w:rsidR="001110EF" w:rsidRDefault="001110EF" w:rsidP="005A67F0">
      <w:pPr>
        <w:spacing w:line="240" w:lineRule="auto"/>
        <w:rPr>
          <w:rFonts w:cstheme="minorHAnsi"/>
          <w:sz w:val="21"/>
          <w:szCs w:val="21"/>
        </w:rPr>
      </w:pPr>
    </w:p>
    <w:p w14:paraId="496DEE26" w14:textId="19561308" w:rsidR="001110EF" w:rsidRDefault="001110EF" w:rsidP="005A67F0">
      <w:pPr>
        <w:spacing w:line="240" w:lineRule="auto"/>
        <w:rPr>
          <w:rFonts w:cstheme="minorHAnsi"/>
          <w:sz w:val="21"/>
          <w:szCs w:val="21"/>
        </w:rPr>
      </w:pPr>
    </w:p>
    <w:p w14:paraId="1624CA9D" w14:textId="1C7D9F10" w:rsidR="001110EF" w:rsidRDefault="001110EF" w:rsidP="005A67F0">
      <w:pPr>
        <w:spacing w:line="240" w:lineRule="auto"/>
        <w:rPr>
          <w:rFonts w:cstheme="minorHAnsi"/>
          <w:sz w:val="21"/>
          <w:szCs w:val="21"/>
        </w:rPr>
      </w:pPr>
    </w:p>
    <w:p w14:paraId="1A4BDADE" w14:textId="6B183702" w:rsidR="001110EF" w:rsidRDefault="001110EF" w:rsidP="005A67F0">
      <w:pPr>
        <w:spacing w:line="240" w:lineRule="auto"/>
        <w:rPr>
          <w:rFonts w:cstheme="minorHAnsi"/>
          <w:sz w:val="21"/>
          <w:szCs w:val="21"/>
        </w:rPr>
      </w:pPr>
    </w:p>
    <w:p w14:paraId="1B03490E" w14:textId="68166557" w:rsidR="001110EF" w:rsidRDefault="001110EF" w:rsidP="005A67F0">
      <w:pPr>
        <w:spacing w:line="240" w:lineRule="auto"/>
        <w:rPr>
          <w:rFonts w:cstheme="minorHAnsi"/>
          <w:sz w:val="21"/>
          <w:szCs w:val="21"/>
        </w:rPr>
      </w:pPr>
    </w:p>
    <w:p w14:paraId="3E3AB0D8" w14:textId="6C9F1A12" w:rsidR="001110EF" w:rsidRDefault="001110EF" w:rsidP="005A67F0">
      <w:pPr>
        <w:spacing w:line="240" w:lineRule="auto"/>
        <w:rPr>
          <w:rFonts w:cstheme="minorHAnsi"/>
          <w:sz w:val="21"/>
          <w:szCs w:val="21"/>
        </w:rPr>
      </w:pPr>
    </w:p>
    <w:p w14:paraId="2EB808F2" w14:textId="77777777" w:rsidR="001110EF" w:rsidRPr="00C65084" w:rsidRDefault="001110EF" w:rsidP="005A67F0">
      <w:pPr>
        <w:spacing w:line="240" w:lineRule="auto"/>
        <w:rPr>
          <w:rFonts w:cstheme="minorHAnsi"/>
          <w:sz w:val="21"/>
          <w:szCs w:val="21"/>
        </w:rPr>
      </w:pPr>
    </w:p>
    <w:p w14:paraId="76291CA2" w14:textId="77777777" w:rsidR="00176BD3" w:rsidRPr="00C65084" w:rsidRDefault="00176BD3" w:rsidP="005A67F0">
      <w:pPr>
        <w:pStyle w:val="BodyText"/>
        <w:rPr>
          <w:rFonts w:cstheme="minorHAnsi"/>
        </w:rPr>
        <w:sectPr w:rsidR="00176BD3" w:rsidRPr="00C65084" w:rsidSect="00652CB6">
          <w:headerReference w:type="default" r:id="rId86"/>
          <w:type w:val="continuous"/>
          <w:pgSz w:w="11907" w:h="16840" w:code="9"/>
          <w:pgMar w:top="2211" w:right="737" w:bottom="1758" w:left="851" w:header="284" w:footer="283" w:gutter="0"/>
          <w:cols w:num="2" w:space="284"/>
          <w:titlePg/>
          <w:docGrid w:linePitch="360"/>
        </w:sectPr>
      </w:pPr>
    </w:p>
    <w:p w14:paraId="5B234E1D" w14:textId="653A2D23" w:rsidR="00A55BF3" w:rsidRPr="00C65084" w:rsidRDefault="00A55BF3">
      <w:pPr>
        <w:rPr>
          <w:rFonts w:cstheme="minorHAnsi"/>
        </w:rPr>
      </w:pPr>
    </w:p>
    <w:p w14:paraId="03E28F9B" w14:textId="77777777" w:rsidR="00A55BF3" w:rsidRPr="00C65084" w:rsidRDefault="00A55BF3">
      <w:pPr>
        <w:rPr>
          <w:rFonts w:cstheme="minorHAnsi"/>
        </w:rPr>
      </w:pPr>
    </w:p>
    <w:p w14:paraId="5CEC244A" w14:textId="77777777" w:rsidR="00F36BD1" w:rsidRPr="00C65084" w:rsidRDefault="00F36BD1" w:rsidP="00181575">
      <w:pPr>
        <w:pStyle w:val="Title"/>
        <w:rPr>
          <w:rFonts w:asciiTheme="minorHAnsi" w:hAnsiTheme="minorHAnsi" w:cstheme="minorHAnsi"/>
        </w:rPr>
        <w:sectPr w:rsidR="00F36BD1" w:rsidRPr="00C65084" w:rsidSect="00F36BD1">
          <w:type w:val="continuous"/>
          <w:pgSz w:w="11907" w:h="16840" w:code="9"/>
          <w:pgMar w:top="2211" w:right="737" w:bottom="1758" w:left="851" w:header="284" w:footer="284" w:gutter="0"/>
          <w:cols w:num="2" w:space="284"/>
          <w:titlePg/>
          <w:docGrid w:linePitch="360"/>
        </w:sectPr>
      </w:pPr>
    </w:p>
    <w:tbl>
      <w:tblPr>
        <w:tblpPr w:leftFromText="5670" w:rightFromText="5670" w:bottomFromText="284" w:vertAnchor="page" w:horzAnchor="page" w:tblpX="3403" w:tblpY="455"/>
        <w:tblOverlap w:val="never"/>
        <w:tblW w:w="7624" w:type="dxa"/>
        <w:tblLayout w:type="fixed"/>
        <w:tblCellMar>
          <w:left w:w="0" w:type="dxa"/>
          <w:right w:w="0" w:type="dxa"/>
        </w:tblCellMar>
        <w:tblLook w:val="04A0" w:firstRow="1" w:lastRow="0" w:firstColumn="1" w:lastColumn="0" w:noHBand="0" w:noVBand="1"/>
      </w:tblPr>
      <w:tblGrid>
        <w:gridCol w:w="7624"/>
      </w:tblGrid>
      <w:tr w:rsidR="0092485A" w:rsidRPr="00C65084" w14:paraId="10C5F6F8" w14:textId="77777777" w:rsidTr="00F9593B">
        <w:trPr>
          <w:trHeight w:hRule="exact" w:val="124"/>
        </w:trPr>
        <w:tc>
          <w:tcPr>
            <w:tcW w:w="7624" w:type="dxa"/>
            <w:vAlign w:val="center"/>
          </w:tcPr>
          <w:p w14:paraId="606EABE9" w14:textId="77777777" w:rsidR="0092485A" w:rsidRPr="00C65084" w:rsidRDefault="0092485A" w:rsidP="00955A28">
            <w:pPr>
              <w:pStyle w:val="Title"/>
              <w:rPr>
                <w:rFonts w:asciiTheme="minorHAnsi" w:hAnsiTheme="minorHAnsi" w:cstheme="minorHAnsi"/>
                <w:color w:val="B3272F" w:themeColor="accent2"/>
              </w:rPr>
            </w:pPr>
            <w:bookmarkStart w:id="59" w:name="_Hlk10452010"/>
          </w:p>
        </w:tc>
      </w:tr>
      <w:tr w:rsidR="0092485A" w:rsidRPr="00C65084" w14:paraId="652C55B3" w14:textId="77777777" w:rsidTr="00F9593B">
        <w:trPr>
          <w:trHeight w:val="109"/>
        </w:trPr>
        <w:tc>
          <w:tcPr>
            <w:tcW w:w="7624" w:type="dxa"/>
            <w:vAlign w:val="center"/>
          </w:tcPr>
          <w:p w14:paraId="15A04A7C" w14:textId="77777777" w:rsidR="0092485A" w:rsidRPr="00C65084" w:rsidRDefault="0092485A" w:rsidP="00955A28">
            <w:pPr>
              <w:pStyle w:val="Subtitle"/>
              <w:rPr>
                <w:rFonts w:asciiTheme="minorHAnsi" w:hAnsiTheme="minorHAnsi" w:cstheme="minorHAnsi"/>
                <w:color w:val="B3272F" w:themeColor="accent2"/>
                <w:sz w:val="28"/>
              </w:rPr>
            </w:pPr>
          </w:p>
          <w:p w14:paraId="415627FA" w14:textId="2A43AE34" w:rsidR="0092485A" w:rsidRPr="00C65084" w:rsidRDefault="0092485A" w:rsidP="00955A28">
            <w:pPr>
              <w:pStyle w:val="Subtitle"/>
              <w:rPr>
                <w:rFonts w:asciiTheme="minorHAnsi" w:hAnsiTheme="minorHAnsi" w:cstheme="minorHAnsi"/>
                <w:b/>
                <w:sz w:val="40"/>
              </w:rPr>
            </w:pPr>
            <w:r w:rsidRPr="00C65084">
              <w:rPr>
                <w:rFonts w:asciiTheme="minorHAnsi" w:hAnsiTheme="minorHAnsi" w:cstheme="minorHAnsi"/>
                <w:b/>
                <w:sz w:val="40"/>
              </w:rPr>
              <w:t>Animal Management</w:t>
            </w:r>
          </w:p>
          <w:p w14:paraId="21486CC0" w14:textId="77777777" w:rsidR="0092485A" w:rsidRPr="00C65084" w:rsidRDefault="0092485A" w:rsidP="00955A28">
            <w:pPr>
              <w:pStyle w:val="Subtitle"/>
              <w:rPr>
                <w:rFonts w:asciiTheme="minorHAnsi" w:hAnsiTheme="minorHAnsi" w:cstheme="minorHAnsi"/>
                <w:color w:val="B3272F" w:themeColor="accent2"/>
                <w:sz w:val="28"/>
              </w:rPr>
            </w:pPr>
          </w:p>
          <w:p w14:paraId="7280CDCD" w14:textId="77777777" w:rsidR="0092485A" w:rsidRPr="00C65084" w:rsidRDefault="0092485A" w:rsidP="00955A28">
            <w:pPr>
              <w:pStyle w:val="Subtitle"/>
              <w:spacing w:line="320" w:lineRule="exact"/>
              <w:rPr>
                <w:rFonts w:asciiTheme="minorHAnsi" w:hAnsiTheme="minorHAnsi" w:cstheme="minorHAnsi"/>
                <w:color w:val="B3272F" w:themeColor="accent2"/>
                <w:sz w:val="28"/>
              </w:rPr>
            </w:pPr>
          </w:p>
          <w:p w14:paraId="33A022F3" w14:textId="77777777" w:rsidR="0092485A" w:rsidRPr="00CC437D" w:rsidRDefault="0092485A" w:rsidP="0092485A">
            <w:pPr>
              <w:jc w:val="right"/>
              <w:rPr>
                <w:rFonts w:cstheme="minorHAnsi"/>
              </w:rPr>
            </w:pPr>
            <w:r w:rsidRPr="00CC437D">
              <w:rPr>
                <w:rFonts w:eastAsiaTheme="majorEastAsia" w:cstheme="minorHAnsi"/>
                <w:color w:val="B3272F" w:themeColor="text2"/>
                <w:spacing w:val="-2"/>
                <w:sz w:val="28"/>
                <w:szCs w:val="24"/>
              </w:rPr>
              <w:t>Provision of animal management and responsible pet ownership services to the community including monitoring, registration, enforcement and education</w:t>
            </w:r>
          </w:p>
          <w:p w14:paraId="52641953" w14:textId="1166E65C" w:rsidR="0092485A" w:rsidRPr="00C65084" w:rsidRDefault="0092485A" w:rsidP="00955A28">
            <w:pPr>
              <w:pStyle w:val="Subtitle"/>
              <w:spacing w:line="320" w:lineRule="exact"/>
              <w:rPr>
                <w:rFonts w:asciiTheme="minorHAnsi" w:hAnsiTheme="minorHAnsi" w:cstheme="minorHAnsi"/>
                <w:color w:val="B3272F" w:themeColor="accent2"/>
              </w:rPr>
            </w:pPr>
          </w:p>
        </w:tc>
      </w:tr>
    </w:tbl>
    <w:p w14:paraId="7892A2C4" w14:textId="77777777" w:rsidR="00085E2C" w:rsidRPr="00CB4226" w:rsidRDefault="00085E2C" w:rsidP="004013BB">
      <w:pPr>
        <w:pStyle w:val="Heading1"/>
        <w:numPr>
          <w:ilvl w:val="0"/>
          <w:numId w:val="0"/>
        </w:numPr>
        <w:spacing w:before="0"/>
        <w:rPr>
          <w:rFonts w:cstheme="minorHAnsi"/>
          <w:b w:val="0"/>
          <w:sz w:val="32"/>
        </w:rPr>
      </w:pPr>
      <w:bookmarkStart w:id="60" w:name="_Toc32323296"/>
      <w:r w:rsidRPr="00CB4226">
        <w:rPr>
          <w:rFonts w:cstheme="minorHAnsi"/>
          <w:b w:val="0"/>
          <w:sz w:val="32"/>
        </w:rPr>
        <w:t>AM1 – Time taken to action animal management requests</w:t>
      </w:r>
      <w:bookmarkEnd w:id="60"/>
      <w:r w:rsidRPr="00CB4226">
        <w:rPr>
          <w:rFonts w:cstheme="minorHAnsi"/>
          <w:b w:val="0"/>
          <w:sz w:val="32"/>
        </w:rPr>
        <w:t xml:space="preserve">  </w:t>
      </w:r>
    </w:p>
    <w:p w14:paraId="2C7B269A" w14:textId="77777777" w:rsidR="00085E2C" w:rsidRPr="00C65084" w:rsidRDefault="00085E2C" w:rsidP="00484CD1">
      <w:pPr>
        <w:pStyle w:val="BodyText100ThemeColour"/>
        <w:rPr>
          <w:rFonts w:cstheme="minorHAnsi"/>
          <w:b/>
          <w:sz w:val="24"/>
        </w:rPr>
      </w:pPr>
      <w:r w:rsidRPr="00C65084">
        <w:rPr>
          <w:rFonts w:cstheme="minorHAnsi"/>
          <w:b/>
          <w:sz w:val="24"/>
        </w:rPr>
        <w:t>Definition</w:t>
      </w:r>
    </w:p>
    <w:p w14:paraId="798494F8" w14:textId="143562C5" w:rsidR="00085E2C" w:rsidRPr="00970790" w:rsidRDefault="00085E2C" w:rsidP="00F5335D">
      <w:pPr>
        <w:pStyle w:val="BodyText"/>
        <w:rPr>
          <w:rFonts w:ascii="Arial Nova" w:hAnsi="Arial Nova"/>
          <w:b/>
          <w:szCs w:val="22"/>
        </w:rPr>
      </w:pPr>
      <w:r w:rsidRPr="00C65084">
        <w:rPr>
          <w:rStyle w:val="normaltextrun1"/>
          <w:rFonts w:cstheme="minorHAnsi"/>
          <w:color w:val="363534"/>
          <w:sz w:val="24"/>
          <w:szCs w:val="22"/>
        </w:rPr>
        <w:t>The average number of days it has taken for Council to action animal management related requests</w:t>
      </w:r>
      <w:r>
        <w:rPr>
          <w:rStyle w:val="normaltextrun1"/>
          <w:rFonts w:ascii="Arial Nova" w:hAnsi="Arial Nova"/>
          <w:b/>
          <w:color w:val="363534"/>
          <w:szCs w:val="22"/>
        </w:rPr>
        <w:t>.</w:t>
      </w:r>
      <w:r w:rsidRPr="007459B3">
        <w:rPr>
          <w:rStyle w:val="eop"/>
          <w:rFonts w:ascii="Arial Nova" w:hAnsi="Arial Nova"/>
          <w:b/>
          <w:szCs w:val="22"/>
        </w:rPr>
        <w:t> </w:t>
      </w:r>
    </w:p>
    <w:bookmarkEnd w:id="59"/>
    <w:p w14:paraId="6E53F7BC" w14:textId="77777777" w:rsidR="00085E2C" w:rsidRPr="00C65084" w:rsidRDefault="00085E2C" w:rsidP="00484CD1">
      <w:pPr>
        <w:pStyle w:val="BodyText100ThemeColour"/>
        <w:rPr>
          <w:rFonts w:cstheme="minorHAnsi"/>
          <w:b/>
          <w:sz w:val="24"/>
        </w:rPr>
      </w:pPr>
      <w:r w:rsidRPr="00C65084">
        <w:rPr>
          <w:rFonts w:cstheme="minorHAnsi"/>
          <w:b/>
          <w:sz w:val="24"/>
        </w:rPr>
        <w:t>Calculation</w:t>
      </w:r>
    </w:p>
    <w:p w14:paraId="2653DB10" w14:textId="77777777" w:rsidR="00085E2C" w:rsidRPr="00C65084" w:rsidRDefault="00085E2C" w:rsidP="0080704A">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Numerator</w:t>
      </w:r>
      <w:r w:rsidRPr="00C65084">
        <w:rPr>
          <w:rStyle w:val="eop"/>
          <w:rFonts w:asciiTheme="minorHAnsi" w:hAnsiTheme="minorHAnsi" w:cstheme="minorHAnsi"/>
          <w:sz w:val="21"/>
          <w:szCs w:val="21"/>
        </w:rPr>
        <w:t> </w:t>
      </w:r>
    </w:p>
    <w:p w14:paraId="16790666" w14:textId="32623A44" w:rsidR="00085E2C" w:rsidRPr="00C65084" w:rsidRDefault="00085E2C" w:rsidP="0080704A">
      <w:pPr>
        <w:pStyle w:val="paragraph"/>
        <w:spacing w:after="240"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rPr>
        <w:t>Number of days between receipt and first response action for all animal management requests</w:t>
      </w:r>
    </w:p>
    <w:p w14:paraId="3BF72955" w14:textId="77777777" w:rsidR="00085E2C" w:rsidRPr="00C65084" w:rsidRDefault="00085E2C" w:rsidP="0080704A">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Denominator</w:t>
      </w:r>
      <w:r w:rsidRPr="00C65084">
        <w:rPr>
          <w:rStyle w:val="eop"/>
          <w:rFonts w:asciiTheme="minorHAnsi" w:hAnsiTheme="minorHAnsi" w:cstheme="minorHAnsi"/>
          <w:sz w:val="21"/>
          <w:szCs w:val="21"/>
        </w:rPr>
        <w:t> </w:t>
      </w:r>
    </w:p>
    <w:p w14:paraId="13F97726" w14:textId="1BE95B7B" w:rsidR="00085E2C" w:rsidRPr="00C65084" w:rsidRDefault="00085E2C" w:rsidP="00786E04">
      <w:pPr>
        <w:pStyle w:val="BodyText"/>
        <w:spacing w:before="0" w:line="276" w:lineRule="auto"/>
        <w:rPr>
          <w:rFonts w:cstheme="minorHAnsi"/>
          <w:color w:val="363534"/>
          <w:szCs w:val="22"/>
        </w:rPr>
      </w:pPr>
      <w:r w:rsidRPr="00C65084">
        <w:rPr>
          <w:rStyle w:val="normaltextrun1"/>
          <w:rFonts w:cstheme="minorHAnsi"/>
          <w:color w:val="363534"/>
          <w:sz w:val="21"/>
          <w:szCs w:val="21"/>
        </w:rPr>
        <w:t>Number of animal management requests</w:t>
      </w:r>
    </w:p>
    <w:p w14:paraId="645CBB67" w14:textId="77777777" w:rsidR="00085E2C" w:rsidRPr="00C65084" w:rsidRDefault="00085E2C" w:rsidP="00484CD1">
      <w:pPr>
        <w:pStyle w:val="BodyText100ThemeColour"/>
        <w:rPr>
          <w:rFonts w:cstheme="minorHAnsi"/>
          <w:b/>
          <w:sz w:val="24"/>
        </w:rPr>
      </w:pPr>
      <w:r w:rsidRPr="00C65084">
        <w:rPr>
          <w:rFonts w:cstheme="minorHAnsi"/>
          <w:b/>
          <w:sz w:val="24"/>
        </w:rPr>
        <w:t xml:space="preserve">Key terms </w:t>
      </w:r>
    </w:p>
    <w:p w14:paraId="548E4D03" w14:textId="77777777" w:rsidR="00085E2C" w:rsidRPr="00C65084" w:rsidRDefault="00085E2C" w:rsidP="00DA15CC">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Animal</w:t>
      </w:r>
      <w:r w:rsidRPr="00C65084">
        <w:rPr>
          <w:rStyle w:val="eop"/>
          <w:rFonts w:asciiTheme="minorHAnsi" w:hAnsiTheme="minorHAnsi" w:cstheme="minorHAnsi"/>
          <w:sz w:val="21"/>
          <w:szCs w:val="21"/>
        </w:rPr>
        <w:t> </w:t>
      </w:r>
    </w:p>
    <w:p w14:paraId="4E760668" w14:textId="1DCD4766" w:rsidR="00085E2C" w:rsidRDefault="00085E2C" w:rsidP="008D58DC">
      <w:pPr>
        <w:pStyle w:val="paragraph"/>
        <w:spacing w:line="276" w:lineRule="auto"/>
        <w:textAlignment w:val="baseline"/>
        <w:rPr>
          <w:rStyle w:val="eop"/>
          <w:rFonts w:asciiTheme="minorHAnsi" w:hAnsiTheme="minorHAnsi" w:cstheme="minorHAnsi"/>
          <w:sz w:val="21"/>
          <w:szCs w:val="21"/>
        </w:rPr>
      </w:pPr>
      <w:r w:rsidRPr="00C65084">
        <w:rPr>
          <w:rStyle w:val="normaltextrun1"/>
          <w:rFonts w:asciiTheme="minorHAnsi" w:hAnsiTheme="minorHAnsi" w:cstheme="minorHAnsi"/>
          <w:color w:val="363534"/>
          <w:sz w:val="21"/>
          <w:szCs w:val="21"/>
        </w:rPr>
        <w:t xml:space="preserve">Is a cat or dog and excludes </w:t>
      </w:r>
      <w:r w:rsidRPr="00C65084">
        <w:rPr>
          <w:rStyle w:val="contextualspellingandgrammarerror"/>
          <w:rFonts w:asciiTheme="minorHAnsi" w:hAnsiTheme="minorHAnsi" w:cstheme="minorHAnsi"/>
          <w:color w:val="363534"/>
          <w:sz w:val="21"/>
          <w:szCs w:val="21"/>
        </w:rPr>
        <w:t>livestock.</w:t>
      </w:r>
      <w:r w:rsidRPr="00C65084">
        <w:rPr>
          <w:rStyle w:val="normaltextrun1"/>
          <w:rFonts w:asciiTheme="minorHAnsi" w:hAnsiTheme="minorHAnsi" w:cstheme="minorHAnsi"/>
          <w:color w:val="363534"/>
          <w:sz w:val="21"/>
          <w:szCs w:val="21"/>
        </w:rPr>
        <w:t xml:space="preserve"> This is also referred to as a registrable animal as defined under the </w:t>
      </w:r>
      <w:r w:rsidRPr="00C65084">
        <w:rPr>
          <w:rStyle w:val="normaltextrun1"/>
          <w:rFonts w:asciiTheme="minorHAnsi" w:hAnsiTheme="minorHAnsi" w:cstheme="minorHAnsi"/>
          <w:i/>
          <w:iCs/>
          <w:color w:val="363534"/>
          <w:sz w:val="21"/>
          <w:szCs w:val="21"/>
        </w:rPr>
        <w:t>Domestic Animals Act 1994</w:t>
      </w:r>
      <w:r w:rsidRPr="00C65084">
        <w:rPr>
          <w:rStyle w:val="normaltextrun1"/>
          <w:rFonts w:asciiTheme="minorHAnsi" w:hAnsiTheme="minorHAnsi" w:cstheme="minorHAnsi"/>
          <w:color w:val="363534"/>
          <w:sz w:val="21"/>
          <w:szCs w:val="21"/>
        </w:rPr>
        <w:t>.</w:t>
      </w:r>
      <w:r w:rsidRPr="00C65084">
        <w:rPr>
          <w:rStyle w:val="eop"/>
          <w:rFonts w:asciiTheme="minorHAnsi" w:hAnsiTheme="minorHAnsi" w:cstheme="minorHAnsi"/>
          <w:sz w:val="21"/>
          <w:szCs w:val="21"/>
        </w:rPr>
        <w:t> </w:t>
      </w:r>
    </w:p>
    <w:p w14:paraId="47829135" w14:textId="77777777" w:rsidR="008D58DC" w:rsidRPr="00BD2DCE" w:rsidRDefault="008D58DC" w:rsidP="008D58DC">
      <w:pPr>
        <w:pStyle w:val="paragraph"/>
        <w:spacing w:line="276" w:lineRule="auto"/>
        <w:textAlignment w:val="baseline"/>
        <w:rPr>
          <w:rStyle w:val="normaltextrun1"/>
          <w:rFonts w:asciiTheme="minorHAnsi" w:hAnsiTheme="minorHAnsi" w:cstheme="minorHAnsi"/>
          <w:sz w:val="21"/>
          <w:szCs w:val="21"/>
        </w:rPr>
      </w:pPr>
    </w:p>
    <w:p w14:paraId="20E0AD35" w14:textId="77777777" w:rsidR="00085E2C" w:rsidRPr="00C65084" w:rsidRDefault="00085E2C" w:rsidP="00DA15CC">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Animal management request</w:t>
      </w:r>
      <w:r w:rsidRPr="00C65084">
        <w:rPr>
          <w:rStyle w:val="eop"/>
          <w:rFonts w:asciiTheme="minorHAnsi" w:hAnsiTheme="minorHAnsi" w:cstheme="minorHAnsi"/>
          <w:sz w:val="21"/>
          <w:szCs w:val="21"/>
        </w:rPr>
        <w:t> </w:t>
      </w:r>
    </w:p>
    <w:p w14:paraId="4865BAF9" w14:textId="69254FC1" w:rsidR="00085E2C" w:rsidRPr="00BD2DCE" w:rsidRDefault="00085E2C" w:rsidP="008D58DC">
      <w:pPr>
        <w:pStyle w:val="paragraph"/>
        <w:spacing w:line="276" w:lineRule="auto"/>
        <w:textAlignment w:val="baseline"/>
        <w:rPr>
          <w:rStyle w:val="normaltextrun1"/>
          <w:rFonts w:asciiTheme="minorHAnsi" w:hAnsiTheme="minorHAnsi" w:cstheme="minorHAnsi"/>
          <w:color w:val="363534"/>
          <w:sz w:val="21"/>
          <w:szCs w:val="21"/>
        </w:rPr>
      </w:pPr>
      <w:r w:rsidRPr="00C65084">
        <w:rPr>
          <w:rStyle w:val="normaltextrun1"/>
          <w:rFonts w:asciiTheme="minorHAnsi" w:hAnsiTheme="minorHAnsi" w:cstheme="minorHAnsi"/>
          <w:color w:val="363534"/>
          <w:sz w:val="21"/>
          <w:szCs w:val="21"/>
        </w:rPr>
        <w:t>Is any request received from a member of the public (written or verbal) to Council’s animal management service. </w:t>
      </w:r>
    </w:p>
    <w:p w14:paraId="569BB870" w14:textId="7126C29E" w:rsidR="008D58DC" w:rsidRDefault="008D58DC" w:rsidP="008D58DC">
      <w:pPr>
        <w:pStyle w:val="paragraph"/>
        <w:spacing w:line="276" w:lineRule="auto"/>
        <w:textAlignment w:val="baseline"/>
        <w:rPr>
          <w:rStyle w:val="normaltextrun1"/>
          <w:rFonts w:asciiTheme="minorHAnsi" w:hAnsiTheme="minorHAnsi" w:cstheme="minorHAnsi"/>
          <w:color w:val="363534"/>
          <w:sz w:val="21"/>
          <w:szCs w:val="21"/>
        </w:rPr>
      </w:pPr>
    </w:p>
    <w:p w14:paraId="1BAD720B" w14:textId="77777777" w:rsidR="00544B29" w:rsidRPr="00084BA3" w:rsidRDefault="00544B29" w:rsidP="00544B29">
      <w:pPr>
        <w:spacing w:line="276" w:lineRule="auto"/>
        <w:rPr>
          <w:rFonts w:cstheme="minorHAnsi"/>
          <w:sz w:val="21"/>
          <w:szCs w:val="21"/>
          <w:u w:val="single"/>
        </w:rPr>
      </w:pPr>
      <w:r w:rsidRPr="00084BA3">
        <w:rPr>
          <w:rFonts w:cstheme="minorHAnsi"/>
          <w:sz w:val="21"/>
          <w:szCs w:val="21"/>
          <w:u w:val="single"/>
        </w:rPr>
        <w:t>Receipt of animal management request</w:t>
      </w:r>
    </w:p>
    <w:p w14:paraId="67FCCA10" w14:textId="77777777" w:rsidR="00544B29" w:rsidRPr="00084BA3" w:rsidRDefault="00544B29" w:rsidP="00544B29">
      <w:pPr>
        <w:spacing w:line="276" w:lineRule="auto"/>
        <w:rPr>
          <w:rFonts w:cstheme="minorHAnsi"/>
          <w:sz w:val="21"/>
          <w:szCs w:val="21"/>
        </w:rPr>
      </w:pPr>
      <w:r w:rsidRPr="00084BA3">
        <w:rPr>
          <w:rFonts w:cstheme="minorHAnsi"/>
          <w:sz w:val="21"/>
          <w:szCs w:val="21"/>
        </w:rPr>
        <w:t>Is the point in time when the request is first received by the council.</w:t>
      </w:r>
    </w:p>
    <w:p w14:paraId="67E0BF3F" w14:textId="77777777" w:rsidR="00544B29" w:rsidRPr="00BD2DCE" w:rsidRDefault="00544B29" w:rsidP="00544B29">
      <w:pPr>
        <w:pStyle w:val="paragraph"/>
        <w:spacing w:line="276" w:lineRule="auto"/>
        <w:textAlignment w:val="baseline"/>
        <w:rPr>
          <w:rStyle w:val="normaltextrun1"/>
          <w:rFonts w:asciiTheme="minorHAnsi" w:hAnsiTheme="minorHAnsi" w:cstheme="minorHAnsi"/>
          <w:color w:val="363534"/>
          <w:sz w:val="21"/>
          <w:szCs w:val="21"/>
        </w:rPr>
      </w:pPr>
    </w:p>
    <w:p w14:paraId="3415C242" w14:textId="77777777" w:rsidR="00544B29" w:rsidRPr="00C65084" w:rsidRDefault="00544B29" w:rsidP="00544B29">
      <w:pPr>
        <w:pStyle w:val="paragraph"/>
        <w:spacing w:line="276" w:lineRule="auto"/>
        <w:textAlignment w:val="baseline"/>
        <w:rPr>
          <w:rStyle w:val="normaltextrun1"/>
          <w:rFonts w:asciiTheme="minorHAnsi" w:hAnsiTheme="minorHAnsi" w:cstheme="minorHAnsi"/>
          <w:color w:val="363534"/>
          <w:sz w:val="21"/>
          <w:szCs w:val="21"/>
          <w:u w:val="single"/>
        </w:rPr>
      </w:pPr>
      <w:r w:rsidRPr="00C65084">
        <w:rPr>
          <w:rStyle w:val="normaltextrun1"/>
          <w:rFonts w:asciiTheme="minorHAnsi" w:hAnsiTheme="minorHAnsi" w:cstheme="minorHAnsi"/>
          <w:color w:val="363534"/>
          <w:sz w:val="21"/>
          <w:szCs w:val="21"/>
          <w:u w:val="single"/>
        </w:rPr>
        <w:t xml:space="preserve">First response action </w:t>
      </w:r>
    </w:p>
    <w:p w14:paraId="41CA26CF" w14:textId="77777777" w:rsidR="00544B29" w:rsidRPr="00C65084" w:rsidRDefault="00544B29" w:rsidP="00544B29">
      <w:pPr>
        <w:pStyle w:val="paragraph"/>
        <w:spacing w:line="276" w:lineRule="auto"/>
        <w:textAlignment w:val="baseline"/>
        <w:rPr>
          <w:rStyle w:val="normaltextrun1"/>
          <w:rFonts w:asciiTheme="minorHAnsi" w:hAnsiTheme="minorHAnsi" w:cstheme="minorHAnsi"/>
          <w:color w:val="363534"/>
          <w:sz w:val="21"/>
          <w:szCs w:val="21"/>
        </w:rPr>
      </w:pPr>
      <w:r w:rsidRPr="00C65084">
        <w:rPr>
          <w:rStyle w:val="normaltextrun1"/>
          <w:rFonts w:asciiTheme="minorHAnsi" w:hAnsiTheme="minorHAnsi" w:cstheme="minorHAnsi"/>
          <w:color w:val="363534"/>
          <w:sz w:val="21"/>
          <w:szCs w:val="21"/>
        </w:rPr>
        <w:t>Is the first action taken in responding to the request and would include contacting the caller or actioning the request where sufficient information has been collected.</w:t>
      </w:r>
    </w:p>
    <w:p w14:paraId="770526C6" w14:textId="77777777" w:rsidR="00544B29" w:rsidRDefault="00544B29" w:rsidP="008D58DC">
      <w:pPr>
        <w:pStyle w:val="paragraph"/>
        <w:spacing w:line="276" w:lineRule="auto"/>
        <w:textAlignment w:val="baseline"/>
        <w:rPr>
          <w:rStyle w:val="normaltextrun1"/>
          <w:rFonts w:asciiTheme="minorHAnsi" w:hAnsiTheme="minorHAnsi" w:cstheme="minorHAnsi"/>
          <w:color w:val="363534"/>
          <w:sz w:val="21"/>
          <w:szCs w:val="21"/>
        </w:rPr>
      </w:pPr>
    </w:p>
    <w:p w14:paraId="2A96AAE4" w14:textId="77777777" w:rsidR="00544B29" w:rsidRPr="00BD2DCE" w:rsidRDefault="00544B29" w:rsidP="008D58DC">
      <w:pPr>
        <w:pStyle w:val="paragraph"/>
        <w:spacing w:line="276" w:lineRule="auto"/>
        <w:textAlignment w:val="baseline"/>
        <w:rPr>
          <w:rStyle w:val="normaltextrun1"/>
          <w:rFonts w:asciiTheme="minorHAnsi" w:hAnsiTheme="minorHAnsi" w:cstheme="minorHAnsi"/>
          <w:color w:val="363534"/>
          <w:sz w:val="21"/>
          <w:szCs w:val="21"/>
        </w:rPr>
      </w:pPr>
    </w:p>
    <w:p w14:paraId="01C2B1E3" w14:textId="77777777" w:rsidR="00085E2C" w:rsidRPr="00C65084" w:rsidRDefault="00085E2C" w:rsidP="00DA15CC">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Days</w:t>
      </w:r>
      <w:r w:rsidRPr="00C65084">
        <w:rPr>
          <w:rStyle w:val="eop"/>
          <w:rFonts w:asciiTheme="minorHAnsi" w:hAnsiTheme="minorHAnsi" w:cstheme="minorHAnsi"/>
          <w:sz w:val="21"/>
          <w:szCs w:val="21"/>
        </w:rPr>
        <w:t> </w:t>
      </w:r>
    </w:p>
    <w:p w14:paraId="7A4AD3E6" w14:textId="4DCC481D" w:rsidR="00085E2C" w:rsidRDefault="00085E2C" w:rsidP="008D58DC">
      <w:pPr>
        <w:pStyle w:val="paragraph"/>
        <w:spacing w:line="276" w:lineRule="auto"/>
        <w:textAlignment w:val="baseline"/>
        <w:rPr>
          <w:rStyle w:val="eop"/>
          <w:rFonts w:asciiTheme="minorHAnsi" w:hAnsiTheme="minorHAnsi" w:cstheme="minorHAnsi"/>
          <w:sz w:val="21"/>
          <w:szCs w:val="21"/>
        </w:rPr>
      </w:pPr>
      <w:r w:rsidRPr="00C65084">
        <w:rPr>
          <w:rStyle w:val="normaltextrun1"/>
          <w:rFonts w:asciiTheme="minorHAnsi" w:hAnsiTheme="minorHAnsi" w:cstheme="minorHAnsi"/>
          <w:color w:val="363534"/>
          <w:sz w:val="21"/>
          <w:szCs w:val="21"/>
        </w:rPr>
        <w:t xml:space="preserve">Is the cumulative gross number of </w:t>
      </w:r>
      <w:r w:rsidRPr="00C65084">
        <w:rPr>
          <w:rStyle w:val="contextualspellingandgrammarerror"/>
          <w:rFonts w:asciiTheme="minorHAnsi" w:hAnsiTheme="minorHAnsi" w:cstheme="minorHAnsi"/>
          <w:color w:val="363534"/>
          <w:sz w:val="21"/>
          <w:szCs w:val="21"/>
        </w:rPr>
        <w:t>24 hour</w:t>
      </w:r>
      <w:r w:rsidRPr="00C65084">
        <w:rPr>
          <w:rStyle w:val="normaltextrun1"/>
          <w:rFonts w:asciiTheme="minorHAnsi" w:hAnsiTheme="minorHAnsi" w:cstheme="minorHAnsi"/>
          <w:color w:val="363534"/>
          <w:sz w:val="21"/>
          <w:szCs w:val="21"/>
        </w:rPr>
        <w:t xml:space="preserve"> days, including weekends and public holidays, from the date the animal management request is received until the date of the first response action. If the request is responded to in less than 24 hours, the time taken is counted as one day; if the request is responded to in more than 24 hours, it should be counted as two days, etc.  For example, if 10 of the animal management requests were actioned in the first </w:t>
      </w:r>
      <w:r w:rsidRPr="00C65084">
        <w:rPr>
          <w:rStyle w:val="contextualspellingandgrammarerror"/>
          <w:rFonts w:asciiTheme="minorHAnsi" w:hAnsiTheme="minorHAnsi" w:cstheme="minorHAnsi"/>
          <w:color w:val="363534"/>
          <w:sz w:val="21"/>
          <w:szCs w:val="21"/>
        </w:rPr>
        <w:t>24 hour</w:t>
      </w:r>
      <w:r w:rsidRPr="00C65084">
        <w:rPr>
          <w:rStyle w:val="normaltextrun1"/>
          <w:rFonts w:asciiTheme="minorHAnsi" w:hAnsiTheme="minorHAnsi" w:cstheme="minorHAnsi"/>
          <w:color w:val="363534"/>
          <w:sz w:val="21"/>
          <w:szCs w:val="21"/>
        </w:rPr>
        <w:t xml:space="preserve"> period and the other 10 were actioned in the second 24 hour period then the numerator would be 30</w:t>
      </w:r>
      <w:r w:rsidR="00D53609">
        <w:rPr>
          <w:rStyle w:val="normaltextrun1"/>
          <w:rFonts w:asciiTheme="minorHAnsi" w:hAnsiTheme="minorHAnsi" w:cstheme="minorHAnsi"/>
          <w:color w:val="363534"/>
          <w:sz w:val="21"/>
          <w:szCs w:val="21"/>
        </w:rPr>
        <w:t xml:space="preserve">, e.g. </w:t>
      </w:r>
      <w:r w:rsidRPr="00C65084">
        <w:rPr>
          <w:rStyle w:val="normaltextrun1"/>
          <w:rFonts w:asciiTheme="minorHAnsi" w:hAnsiTheme="minorHAnsi" w:cstheme="minorHAnsi"/>
          <w:color w:val="363534"/>
          <w:sz w:val="21"/>
          <w:szCs w:val="21"/>
        </w:rPr>
        <w:t>(10x1) plus (10x2).</w:t>
      </w:r>
      <w:r w:rsidRPr="00C65084">
        <w:rPr>
          <w:rStyle w:val="eop"/>
          <w:rFonts w:asciiTheme="minorHAnsi" w:hAnsiTheme="minorHAnsi" w:cstheme="minorHAnsi"/>
          <w:sz w:val="21"/>
          <w:szCs w:val="21"/>
        </w:rPr>
        <w:t> </w:t>
      </w:r>
    </w:p>
    <w:p w14:paraId="1493E452" w14:textId="77777777" w:rsidR="00085E2C" w:rsidRPr="00C65084" w:rsidRDefault="00085E2C" w:rsidP="00484CD1">
      <w:pPr>
        <w:pStyle w:val="BodyText100ThemeColour"/>
        <w:rPr>
          <w:rFonts w:cstheme="minorHAnsi"/>
          <w:b/>
          <w:sz w:val="24"/>
        </w:rPr>
      </w:pPr>
      <w:r w:rsidRPr="00C65084">
        <w:rPr>
          <w:rFonts w:cstheme="minorHAnsi"/>
          <w:b/>
          <w:sz w:val="24"/>
        </w:rPr>
        <w:t>Classification</w:t>
      </w:r>
    </w:p>
    <w:p w14:paraId="59477E9D" w14:textId="14EFFB4B" w:rsidR="00085E2C" w:rsidRPr="00635F58" w:rsidRDefault="00085E2C" w:rsidP="00C94483">
      <w:pPr>
        <w:pStyle w:val="BodyText"/>
        <w:spacing w:before="0" w:after="0" w:line="276" w:lineRule="auto"/>
        <w:rPr>
          <w:rFonts w:cstheme="minorHAnsi"/>
          <w:sz w:val="21"/>
          <w:szCs w:val="21"/>
        </w:rPr>
      </w:pPr>
      <w:r w:rsidRPr="00635F58">
        <w:rPr>
          <w:rFonts w:cstheme="minorHAnsi"/>
          <w:sz w:val="21"/>
          <w:szCs w:val="21"/>
        </w:rPr>
        <w:t xml:space="preserve">Input indicator – </w:t>
      </w:r>
      <w:r w:rsidR="00B85E2B">
        <w:rPr>
          <w:rFonts w:cstheme="minorHAnsi"/>
          <w:sz w:val="21"/>
          <w:szCs w:val="21"/>
        </w:rPr>
        <w:t>Timeliness</w:t>
      </w:r>
    </w:p>
    <w:p w14:paraId="1E4D16CE" w14:textId="77777777" w:rsidR="00085E2C" w:rsidRPr="00C65084" w:rsidRDefault="00085E2C" w:rsidP="00484CD1">
      <w:pPr>
        <w:pStyle w:val="BodyText100ThemeColour"/>
        <w:rPr>
          <w:rFonts w:cstheme="minorHAnsi"/>
          <w:b/>
          <w:sz w:val="24"/>
        </w:rPr>
      </w:pPr>
      <w:r w:rsidRPr="00C65084">
        <w:rPr>
          <w:rFonts w:cstheme="minorHAnsi"/>
          <w:b/>
          <w:sz w:val="24"/>
        </w:rPr>
        <w:t>Data source</w:t>
      </w:r>
    </w:p>
    <w:p w14:paraId="0E70A67E" w14:textId="77777777" w:rsidR="00085E2C" w:rsidRPr="00635F58" w:rsidRDefault="00085E2C" w:rsidP="008B75C6">
      <w:pPr>
        <w:pStyle w:val="BodyText"/>
        <w:spacing w:before="0" w:after="0" w:line="276" w:lineRule="auto"/>
        <w:rPr>
          <w:rFonts w:cstheme="minorHAnsi"/>
          <w:sz w:val="21"/>
          <w:szCs w:val="21"/>
        </w:rPr>
      </w:pPr>
      <w:r w:rsidRPr="00635F58">
        <w:rPr>
          <w:rFonts w:cstheme="minorHAnsi"/>
          <w:sz w:val="21"/>
          <w:szCs w:val="21"/>
        </w:rPr>
        <w:t>Any customer request system (such as Pathway) which can measure time between receipt of request and first response, along with number of requests.</w:t>
      </w:r>
    </w:p>
    <w:p w14:paraId="12AFF875" w14:textId="77777777" w:rsidR="00085E2C" w:rsidRPr="00C65084" w:rsidRDefault="00085E2C" w:rsidP="00484CD1">
      <w:pPr>
        <w:pStyle w:val="BodyText100ThemeColour"/>
        <w:rPr>
          <w:rFonts w:cstheme="minorHAnsi"/>
          <w:b/>
          <w:sz w:val="24"/>
        </w:rPr>
      </w:pPr>
      <w:r w:rsidRPr="00C65084">
        <w:rPr>
          <w:rFonts w:cstheme="minorHAnsi"/>
          <w:b/>
          <w:sz w:val="24"/>
        </w:rPr>
        <w:t>Data use / Community outcome</w:t>
      </w:r>
    </w:p>
    <w:p w14:paraId="03DB5B54" w14:textId="69BF0038" w:rsidR="00085E2C" w:rsidRPr="00BB358D" w:rsidRDefault="00085E2C" w:rsidP="008B75C6">
      <w:pPr>
        <w:pStyle w:val="BodyText"/>
        <w:spacing w:before="0" w:after="0" w:line="276" w:lineRule="auto"/>
        <w:rPr>
          <w:rFonts w:cstheme="minorHAnsi"/>
          <w:sz w:val="21"/>
          <w:szCs w:val="21"/>
          <w:lang w:eastAsia="en-AU"/>
        </w:rPr>
      </w:pPr>
      <w:r w:rsidRPr="00BB358D">
        <w:rPr>
          <w:rFonts w:cstheme="minorHAnsi"/>
          <w:sz w:val="21"/>
          <w:szCs w:val="21"/>
          <w:lang w:eastAsia="en-AU"/>
        </w:rPr>
        <w:t xml:space="preserve">Assessment of the timeliness of council services. Quicker response rates show greater commitment to </w:t>
      </w:r>
      <w:r w:rsidR="005B7719">
        <w:rPr>
          <w:rFonts w:cstheme="minorHAnsi"/>
          <w:sz w:val="21"/>
          <w:szCs w:val="21"/>
          <w:lang w:eastAsia="en-AU"/>
        </w:rPr>
        <w:t xml:space="preserve">improving </w:t>
      </w:r>
      <w:r w:rsidRPr="00BB358D">
        <w:rPr>
          <w:rFonts w:cstheme="minorHAnsi"/>
          <w:sz w:val="21"/>
          <w:szCs w:val="21"/>
          <w:lang w:eastAsia="en-AU"/>
        </w:rPr>
        <w:t>animal management</w:t>
      </w:r>
      <w:r w:rsidR="005B7719">
        <w:rPr>
          <w:rFonts w:cstheme="minorHAnsi"/>
          <w:sz w:val="21"/>
          <w:szCs w:val="21"/>
          <w:lang w:eastAsia="en-AU"/>
        </w:rPr>
        <w:t xml:space="preserve"> service efficiency</w:t>
      </w:r>
      <w:r w:rsidRPr="00BB358D">
        <w:rPr>
          <w:rFonts w:cstheme="minorHAnsi"/>
          <w:sz w:val="21"/>
          <w:szCs w:val="21"/>
          <w:lang w:eastAsia="en-AU"/>
        </w:rPr>
        <w:t xml:space="preserve">. </w:t>
      </w:r>
    </w:p>
    <w:p w14:paraId="114B492F" w14:textId="77777777" w:rsidR="00085E2C" w:rsidRPr="00C65084" w:rsidRDefault="00085E2C" w:rsidP="00484CD1">
      <w:pPr>
        <w:pStyle w:val="BodyText100ThemeColour"/>
        <w:rPr>
          <w:rFonts w:cstheme="minorHAnsi"/>
          <w:b/>
          <w:sz w:val="24"/>
        </w:rPr>
      </w:pPr>
      <w:r w:rsidRPr="00C65084">
        <w:rPr>
          <w:rFonts w:cstheme="minorHAnsi"/>
          <w:b/>
          <w:sz w:val="24"/>
        </w:rPr>
        <w:t>Suitability for target setting</w:t>
      </w:r>
    </w:p>
    <w:p w14:paraId="1043553C" w14:textId="77777777" w:rsidR="00085E2C" w:rsidRPr="00BB358D" w:rsidRDefault="00085E2C" w:rsidP="00C94483">
      <w:pPr>
        <w:pStyle w:val="BodyText"/>
        <w:spacing w:before="0" w:after="0" w:line="276" w:lineRule="auto"/>
        <w:rPr>
          <w:rFonts w:cstheme="minorHAnsi"/>
          <w:b/>
          <w:sz w:val="21"/>
          <w:szCs w:val="21"/>
        </w:rPr>
      </w:pPr>
      <w:r w:rsidRPr="00BB358D">
        <w:rPr>
          <w:rFonts w:cstheme="minorHAnsi"/>
          <w:b/>
          <w:sz w:val="21"/>
          <w:szCs w:val="21"/>
        </w:rPr>
        <w:t>High</w:t>
      </w:r>
    </w:p>
    <w:p w14:paraId="0229AB61" w14:textId="77777777" w:rsidR="00085E2C" w:rsidRPr="00BB358D" w:rsidRDefault="00085E2C" w:rsidP="00C94483">
      <w:pPr>
        <w:pStyle w:val="BodyText"/>
        <w:spacing w:before="0" w:after="0" w:line="276" w:lineRule="auto"/>
        <w:rPr>
          <w:rFonts w:cstheme="minorHAnsi"/>
          <w:sz w:val="21"/>
          <w:szCs w:val="21"/>
        </w:rPr>
      </w:pPr>
      <w:r w:rsidRPr="00BB358D">
        <w:rPr>
          <w:rFonts w:cstheme="minorHAnsi"/>
          <w:sz w:val="21"/>
          <w:szCs w:val="21"/>
        </w:rPr>
        <w:t xml:space="preserve">Based on data is stable and council has direct influence over the outcome. </w:t>
      </w:r>
    </w:p>
    <w:p w14:paraId="13A04DC8" w14:textId="77777777" w:rsidR="00085E2C" w:rsidRPr="00C65084" w:rsidRDefault="00085E2C" w:rsidP="00484CD1">
      <w:pPr>
        <w:pStyle w:val="BodyText100ThemeColour"/>
        <w:rPr>
          <w:rFonts w:cstheme="minorHAnsi"/>
          <w:b/>
          <w:sz w:val="24"/>
        </w:rPr>
      </w:pPr>
      <w:r w:rsidRPr="00C65084">
        <w:rPr>
          <w:rFonts w:cstheme="minorHAnsi"/>
          <w:b/>
          <w:sz w:val="24"/>
        </w:rPr>
        <w:t>Related to</w:t>
      </w:r>
    </w:p>
    <w:p w14:paraId="07D4A537" w14:textId="0FD575D1" w:rsidR="00085E2C" w:rsidRPr="0054623E" w:rsidRDefault="00840B76" w:rsidP="00C94483">
      <w:pPr>
        <w:pStyle w:val="BodyText"/>
        <w:spacing w:before="0" w:after="0" w:line="276" w:lineRule="auto"/>
        <w:rPr>
          <w:rFonts w:cstheme="minorHAnsi"/>
          <w:sz w:val="21"/>
          <w:szCs w:val="21"/>
        </w:rPr>
      </w:pPr>
      <w:r w:rsidRPr="0054623E">
        <w:rPr>
          <w:rFonts w:cstheme="minorHAnsi"/>
          <w:sz w:val="21"/>
          <w:szCs w:val="21"/>
        </w:rPr>
        <w:t>AM</w:t>
      </w:r>
      <w:r w:rsidR="00B83AFF" w:rsidRPr="0054623E">
        <w:rPr>
          <w:rFonts w:cstheme="minorHAnsi"/>
          <w:sz w:val="21"/>
          <w:szCs w:val="21"/>
        </w:rPr>
        <w:t xml:space="preserve">6 – Cost of </w:t>
      </w:r>
      <w:r w:rsidR="0054623E" w:rsidRPr="0054623E">
        <w:rPr>
          <w:rFonts w:cstheme="minorHAnsi"/>
          <w:sz w:val="21"/>
          <w:szCs w:val="21"/>
        </w:rPr>
        <w:t>animal management service per population.</w:t>
      </w:r>
    </w:p>
    <w:p w14:paraId="5B113507" w14:textId="77777777" w:rsidR="00312E2F" w:rsidRDefault="00312E2F" w:rsidP="00484CD1">
      <w:pPr>
        <w:pStyle w:val="BodyText100ThemeColour"/>
        <w:rPr>
          <w:rFonts w:cstheme="minorHAnsi"/>
          <w:b/>
          <w:sz w:val="24"/>
        </w:rPr>
      </w:pPr>
    </w:p>
    <w:p w14:paraId="40B01819" w14:textId="77777777" w:rsidR="00312E2F" w:rsidRDefault="00312E2F" w:rsidP="00484CD1">
      <w:pPr>
        <w:pStyle w:val="BodyText100ThemeColour"/>
        <w:rPr>
          <w:rFonts w:cstheme="minorHAnsi"/>
          <w:b/>
          <w:sz w:val="24"/>
        </w:rPr>
      </w:pPr>
    </w:p>
    <w:p w14:paraId="03D2D1E7" w14:textId="3E2C3312" w:rsidR="00085E2C" w:rsidRPr="00C65084" w:rsidRDefault="00085E2C" w:rsidP="00484CD1">
      <w:pPr>
        <w:pStyle w:val="BodyText100ThemeColour"/>
        <w:rPr>
          <w:rFonts w:cstheme="minorHAnsi"/>
          <w:b/>
          <w:sz w:val="24"/>
        </w:rPr>
      </w:pPr>
      <w:r w:rsidRPr="00C65084">
        <w:rPr>
          <w:rFonts w:cstheme="minorHAnsi"/>
          <w:b/>
          <w:sz w:val="24"/>
        </w:rPr>
        <w:lastRenderedPageBreak/>
        <w:t>Further information</w:t>
      </w:r>
    </w:p>
    <w:p w14:paraId="49CB30C2" w14:textId="77777777" w:rsidR="00085E2C" w:rsidRPr="0018364A" w:rsidRDefault="00085E2C" w:rsidP="00C94483">
      <w:pPr>
        <w:pStyle w:val="BodyText"/>
        <w:spacing w:before="0" w:after="0" w:line="276" w:lineRule="auto"/>
        <w:rPr>
          <w:rFonts w:cstheme="minorHAnsi"/>
          <w:i/>
          <w:sz w:val="21"/>
          <w:szCs w:val="21"/>
        </w:rPr>
      </w:pPr>
      <w:r w:rsidRPr="0018364A">
        <w:rPr>
          <w:rFonts w:cstheme="minorHAnsi"/>
          <w:i/>
          <w:sz w:val="21"/>
          <w:szCs w:val="21"/>
        </w:rPr>
        <w:t>Domestic Animals Act 1994</w:t>
      </w:r>
    </w:p>
    <w:p w14:paraId="131A51E7" w14:textId="1CCA1100" w:rsidR="00085E2C" w:rsidRPr="00C65084" w:rsidRDefault="00085E2C" w:rsidP="00C94483">
      <w:pPr>
        <w:pStyle w:val="BodyText"/>
        <w:spacing w:before="0" w:after="0" w:line="276" w:lineRule="auto"/>
        <w:rPr>
          <w:rFonts w:cstheme="minorHAnsi"/>
          <w:sz w:val="21"/>
          <w:szCs w:val="21"/>
        </w:rPr>
      </w:pPr>
      <w:r w:rsidRPr="00C65084">
        <w:rPr>
          <w:rFonts w:cstheme="minorHAnsi"/>
          <w:sz w:val="21"/>
          <w:szCs w:val="21"/>
        </w:rPr>
        <w:t xml:space="preserve">Local Government (Planning and Reporting) Regulations 2014 – Schedule 2 Indicator 8 (Page </w:t>
      </w:r>
      <w:r w:rsidRPr="00240313">
        <w:rPr>
          <w:rFonts w:cstheme="minorHAnsi"/>
          <w:sz w:val="21"/>
          <w:szCs w:val="21"/>
        </w:rPr>
        <w:t>4</w:t>
      </w:r>
      <w:r w:rsidR="003D61C2" w:rsidRPr="00240313">
        <w:rPr>
          <w:rFonts w:cstheme="minorHAnsi"/>
          <w:sz w:val="21"/>
          <w:szCs w:val="21"/>
        </w:rPr>
        <w:t>9</w:t>
      </w:r>
      <w:r w:rsidRPr="00C65084">
        <w:rPr>
          <w:rFonts w:cstheme="minorHAnsi"/>
          <w:sz w:val="21"/>
          <w:szCs w:val="21"/>
        </w:rPr>
        <w:t>)</w:t>
      </w:r>
    </w:p>
    <w:p w14:paraId="4CDFDB44" w14:textId="3DD1C5B1" w:rsidR="00BB4052" w:rsidRPr="00C65084" w:rsidRDefault="00BB4052" w:rsidP="00BB4052">
      <w:pPr>
        <w:pStyle w:val="BodyText100ThemeColour"/>
        <w:rPr>
          <w:rFonts w:cstheme="minorHAnsi"/>
          <w:b/>
          <w:sz w:val="24"/>
        </w:rPr>
      </w:pPr>
      <w:r w:rsidRPr="00C65084">
        <w:rPr>
          <w:rFonts w:cstheme="minorHAnsi"/>
          <w:b/>
          <w:sz w:val="24"/>
        </w:rPr>
        <w:t>Notes or Case Studies</w:t>
      </w:r>
    </w:p>
    <w:p w14:paraId="68280729" w14:textId="77777777" w:rsidR="00FB4E4D" w:rsidRPr="00A84957" w:rsidRDefault="00FB4E4D" w:rsidP="00C94483">
      <w:pPr>
        <w:spacing w:line="276" w:lineRule="auto"/>
        <w:rPr>
          <w:rFonts w:cstheme="minorHAnsi"/>
          <w:sz w:val="21"/>
          <w:szCs w:val="21"/>
          <w:u w:val="single"/>
        </w:rPr>
      </w:pPr>
      <w:r w:rsidRPr="00A84957">
        <w:rPr>
          <w:rFonts w:cstheme="minorHAnsi"/>
          <w:sz w:val="21"/>
          <w:szCs w:val="21"/>
          <w:u w:val="single"/>
        </w:rPr>
        <w:t>Calculation of number of days between receipt and first response action for all animal management requests</w:t>
      </w:r>
    </w:p>
    <w:p w14:paraId="62A78DDA" w14:textId="01AA4FA0" w:rsidR="00FB4E4D" w:rsidRDefault="00FB4E4D" w:rsidP="00C94483">
      <w:pPr>
        <w:spacing w:line="276" w:lineRule="auto"/>
        <w:rPr>
          <w:rFonts w:cstheme="minorHAnsi"/>
          <w:sz w:val="21"/>
          <w:szCs w:val="21"/>
        </w:rPr>
      </w:pPr>
      <w:r w:rsidRPr="00A84957">
        <w:rPr>
          <w:rFonts w:cstheme="minorHAnsi"/>
          <w:sz w:val="21"/>
          <w:szCs w:val="21"/>
        </w:rPr>
        <w:t xml:space="preserve">This is calculated by adding together the number of days to action each individual animal request for the year. For example, if there were </w:t>
      </w:r>
      <w:r w:rsidR="00663EB9">
        <w:rPr>
          <w:rFonts w:cstheme="minorHAnsi"/>
          <w:sz w:val="21"/>
          <w:szCs w:val="21"/>
        </w:rPr>
        <w:t>four</w:t>
      </w:r>
      <w:r w:rsidRPr="00A84957">
        <w:rPr>
          <w:rFonts w:cstheme="minorHAnsi"/>
          <w:sz w:val="21"/>
          <w:szCs w:val="21"/>
        </w:rPr>
        <w:t xml:space="preserve"> requests </w:t>
      </w:r>
      <w:r w:rsidR="00663EB9">
        <w:rPr>
          <w:rFonts w:cstheme="minorHAnsi"/>
          <w:sz w:val="21"/>
          <w:szCs w:val="21"/>
        </w:rPr>
        <w:t xml:space="preserve">that </w:t>
      </w:r>
      <w:r w:rsidR="009A1BA9">
        <w:rPr>
          <w:rFonts w:cstheme="minorHAnsi"/>
          <w:sz w:val="21"/>
          <w:szCs w:val="21"/>
        </w:rPr>
        <w:t xml:space="preserve">respectively </w:t>
      </w:r>
      <w:r w:rsidR="00663EB9">
        <w:rPr>
          <w:rFonts w:cstheme="minorHAnsi"/>
          <w:sz w:val="21"/>
          <w:szCs w:val="21"/>
        </w:rPr>
        <w:t>took</w:t>
      </w:r>
      <w:r w:rsidRPr="00A84957">
        <w:rPr>
          <w:rFonts w:cstheme="minorHAnsi"/>
          <w:sz w:val="21"/>
          <w:szCs w:val="21"/>
        </w:rPr>
        <w:t xml:space="preserve"> 3 days, 7 days, 1 day and </w:t>
      </w:r>
      <w:r w:rsidR="002D40FF" w:rsidRPr="00240313">
        <w:rPr>
          <w:rFonts w:cstheme="minorHAnsi"/>
          <w:sz w:val="21"/>
          <w:szCs w:val="21"/>
        </w:rPr>
        <w:t>9</w:t>
      </w:r>
      <w:r w:rsidRPr="00240313">
        <w:rPr>
          <w:rFonts w:cstheme="minorHAnsi"/>
          <w:sz w:val="21"/>
          <w:szCs w:val="21"/>
        </w:rPr>
        <w:t xml:space="preserve"> days, the </w:t>
      </w:r>
      <w:r w:rsidR="00663EB9">
        <w:rPr>
          <w:rFonts w:cstheme="minorHAnsi"/>
          <w:sz w:val="21"/>
          <w:szCs w:val="21"/>
        </w:rPr>
        <w:t xml:space="preserve">total </w:t>
      </w:r>
      <w:r w:rsidRPr="00240313">
        <w:rPr>
          <w:rFonts w:cstheme="minorHAnsi"/>
          <w:sz w:val="21"/>
          <w:szCs w:val="21"/>
        </w:rPr>
        <w:t xml:space="preserve">number of days would be </w:t>
      </w:r>
      <w:r w:rsidR="002D40FF" w:rsidRPr="00240313">
        <w:rPr>
          <w:rFonts w:cstheme="minorHAnsi"/>
          <w:sz w:val="21"/>
          <w:szCs w:val="21"/>
        </w:rPr>
        <w:t>20</w:t>
      </w:r>
      <w:r w:rsidRPr="00240313">
        <w:rPr>
          <w:rFonts w:cstheme="minorHAnsi"/>
          <w:sz w:val="21"/>
          <w:szCs w:val="21"/>
        </w:rPr>
        <w:t xml:space="preserve"> days.</w:t>
      </w:r>
    </w:p>
    <w:p w14:paraId="21E9F3AB" w14:textId="77777777" w:rsidR="008B75C6" w:rsidRPr="00A84957" w:rsidRDefault="008B75C6" w:rsidP="008B75C6">
      <w:pPr>
        <w:spacing w:line="276" w:lineRule="auto"/>
        <w:rPr>
          <w:rFonts w:cstheme="minorHAnsi"/>
          <w:sz w:val="21"/>
          <w:szCs w:val="21"/>
        </w:rPr>
      </w:pPr>
    </w:p>
    <w:p w14:paraId="5A1618C0" w14:textId="77777777" w:rsidR="00D57B10" w:rsidRDefault="00D57B10" w:rsidP="00085E2C">
      <w:pPr>
        <w:pStyle w:val="BodyText"/>
        <w:rPr>
          <w:rFonts w:cstheme="minorHAnsi"/>
        </w:rPr>
      </w:pPr>
    </w:p>
    <w:p w14:paraId="1DD84065" w14:textId="77777777" w:rsidR="00D57B10" w:rsidRDefault="00D57B10" w:rsidP="00085E2C">
      <w:pPr>
        <w:pStyle w:val="BodyText"/>
        <w:rPr>
          <w:rFonts w:cstheme="minorHAnsi"/>
        </w:rPr>
      </w:pPr>
    </w:p>
    <w:p w14:paraId="5FA093D3" w14:textId="77777777" w:rsidR="00D57B10" w:rsidRDefault="00D57B10" w:rsidP="00085E2C">
      <w:pPr>
        <w:pStyle w:val="BodyText"/>
        <w:rPr>
          <w:rFonts w:cstheme="minorHAnsi"/>
        </w:rPr>
      </w:pPr>
    </w:p>
    <w:p w14:paraId="1AA0F565" w14:textId="77777777" w:rsidR="00D57B10" w:rsidRDefault="00D57B10" w:rsidP="00085E2C">
      <w:pPr>
        <w:pStyle w:val="BodyText"/>
        <w:rPr>
          <w:rFonts w:cstheme="minorHAnsi"/>
        </w:rPr>
      </w:pPr>
    </w:p>
    <w:p w14:paraId="2051C5FB" w14:textId="77777777" w:rsidR="00D57B10" w:rsidRDefault="00D57B10" w:rsidP="00085E2C">
      <w:pPr>
        <w:pStyle w:val="BodyText"/>
        <w:rPr>
          <w:rFonts w:cstheme="minorHAnsi"/>
        </w:rPr>
      </w:pPr>
    </w:p>
    <w:p w14:paraId="5843599F" w14:textId="77777777" w:rsidR="00D57B10" w:rsidRDefault="00D57B10" w:rsidP="00085E2C">
      <w:pPr>
        <w:pStyle w:val="BodyText"/>
        <w:rPr>
          <w:rFonts w:cstheme="minorHAnsi"/>
        </w:rPr>
      </w:pPr>
    </w:p>
    <w:p w14:paraId="13F94713" w14:textId="77777777" w:rsidR="00D57B10" w:rsidRDefault="00D57B10" w:rsidP="00085E2C">
      <w:pPr>
        <w:pStyle w:val="BodyText"/>
        <w:rPr>
          <w:rFonts w:cstheme="minorHAnsi"/>
        </w:rPr>
      </w:pPr>
    </w:p>
    <w:p w14:paraId="715E566C" w14:textId="77777777" w:rsidR="00D57B10" w:rsidRDefault="00D57B10" w:rsidP="00085E2C">
      <w:pPr>
        <w:pStyle w:val="BodyText"/>
        <w:rPr>
          <w:rFonts w:cstheme="minorHAnsi"/>
        </w:rPr>
      </w:pPr>
    </w:p>
    <w:p w14:paraId="17F724D7" w14:textId="77777777" w:rsidR="00D57B10" w:rsidRDefault="00D57B10" w:rsidP="00085E2C">
      <w:pPr>
        <w:pStyle w:val="BodyText"/>
        <w:rPr>
          <w:rFonts w:cstheme="minorHAnsi"/>
        </w:rPr>
      </w:pPr>
    </w:p>
    <w:p w14:paraId="241E0E57" w14:textId="77777777" w:rsidR="003D2B75" w:rsidRDefault="003D2B75" w:rsidP="00085E2C">
      <w:pPr>
        <w:pStyle w:val="BodyText"/>
        <w:rPr>
          <w:rFonts w:cstheme="minorHAnsi"/>
        </w:rPr>
      </w:pPr>
    </w:p>
    <w:p w14:paraId="437D9D44" w14:textId="77777777" w:rsidR="003D2B75" w:rsidRDefault="003D2B75" w:rsidP="00085E2C">
      <w:pPr>
        <w:pStyle w:val="BodyText"/>
        <w:rPr>
          <w:rFonts w:cstheme="minorHAnsi"/>
        </w:rPr>
      </w:pPr>
    </w:p>
    <w:p w14:paraId="3C4344A2" w14:textId="77777777" w:rsidR="003D2B75" w:rsidRDefault="003D2B75" w:rsidP="00085E2C">
      <w:pPr>
        <w:pStyle w:val="BodyText"/>
        <w:rPr>
          <w:rFonts w:cstheme="minorHAnsi"/>
        </w:rPr>
      </w:pPr>
    </w:p>
    <w:p w14:paraId="2FD2E2B3" w14:textId="77777777" w:rsidR="003D2B75" w:rsidRDefault="003D2B75" w:rsidP="00085E2C">
      <w:pPr>
        <w:pStyle w:val="BodyText"/>
        <w:rPr>
          <w:rFonts w:cstheme="minorHAnsi"/>
        </w:rPr>
      </w:pPr>
    </w:p>
    <w:p w14:paraId="35202041" w14:textId="77777777" w:rsidR="003D2B75" w:rsidRDefault="003D2B75" w:rsidP="00085E2C">
      <w:pPr>
        <w:pStyle w:val="BodyText"/>
        <w:rPr>
          <w:rFonts w:cstheme="minorHAnsi"/>
        </w:rPr>
      </w:pPr>
    </w:p>
    <w:p w14:paraId="1BAFE224" w14:textId="77777777" w:rsidR="003D2B75" w:rsidRDefault="003D2B75" w:rsidP="00085E2C">
      <w:pPr>
        <w:pStyle w:val="BodyText"/>
        <w:rPr>
          <w:rFonts w:cstheme="minorHAnsi"/>
        </w:rPr>
      </w:pPr>
    </w:p>
    <w:p w14:paraId="57DDA4BC" w14:textId="77777777" w:rsidR="003D2B75" w:rsidRDefault="003D2B75" w:rsidP="00085E2C">
      <w:pPr>
        <w:pStyle w:val="BodyText"/>
        <w:rPr>
          <w:rFonts w:cstheme="minorHAnsi"/>
        </w:rPr>
      </w:pPr>
    </w:p>
    <w:p w14:paraId="0EA0183B" w14:textId="77777777" w:rsidR="003D2B75" w:rsidRDefault="003D2B75" w:rsidP="00085E2C">
      <w:pPr>
        <w:pStyle w:val="BodyText"/>
        <w:rPr>
          <w:rFonts w:cstheme="minorHAnsi"/>
        </w:rPr>
      </w:pPr>
    </w:p>
    <w:p w14:paraId="39BBB863" w14:textId="77777777" w:rsidR="003D2B75" w:rsidRDefault="003D2B75" w:rsidP="00085E2C">
      <w:pPr>
        <w:pStyle w:val="BodyText"/>
        <w:rPr>
          <w:rFonts w:cstheme="minorHAnsi"/>
        </w:rPr>
      </w:pPr>
    </w:p>
    <w:p w14:paraId="41C08EE8" w14:textId="77777777" w:rsidR="003D2B75" w:rsidRDefault="003D2B75" w:rsidP="00085E2C">
      <w:pPr>
        <w:pStyle w:val="BodyText"/>
        <w:rPr>
          <w:rFonts w:cstheme="minorHAnsi"/>
        </w:rPr>
      </w:pPr>
    </w:p>
    <w:p w14:paraId="486CD435" w14:textId="77777777" w:rsidR="003D2B75" w:rsidRDefault="003D2B75" w:rsidP="00085E2C">
      <w:pPr>
        <w:pStyle w:val="BodyText"/>
        <w:rPr>
          <w:rFonts w:cstheme="minorHAnsi"/>
        </w:rPr>
      </w:pPr>
    </w:p>
    <w:p w14:paraId="6C06C2BF" w14:textId="77777777" w:rsidR="003D2B75" w:rsidRDefault="003D2B75" w:rsidP="00085E2C">
      <w:pPr>
        <w:pStyle w:val="BodyText"/>
        <w:rPr>
          <w:rFonts w:cstheme="minorHAnsi"/>
        </w:rPr>
      </w:pPr>
    </w:p>
    <w:p w14:paraId="329590EA" w14:textId="77777777" w:rsidR="003D2B75" w:rsidRDefault="003D2B75" w:rsidP="00085E2C">
      <w:pPr>
        <w:pStyle w:val="BodyText"/>
        <w:rPr>
          <w:rFonts w:cstheme="minorHAnsi"/>
        </w:rPr>
      </w:pPr>
    </w:p>
    <w:p w14:paraId="2A828ED8" w14:textId="77777777" w:rsidR="003D2B75" w:rsidRDefault="003D2B75" w:rsidP="00085E2C">
      <w:pPr>
        <w:pStyle w:val="BodyText"/>
        <w:rPr>
          <w:rFonts w:cstheme="minorHAnsi"/>
        </w:rPr>
      </w:pPr>
    </w:p>
    <w:p w14:paraId="61E08FE7" w14:textId="77777777" w:rsidR="003D2B75" w:rsidRDefault="003D2B75" w:rsidP="00085E2C">
      <w:pPr>
        <w:pStyle w:val="BodyText"/>
        <w:rPr>
          <w:rFonts w:cstheme="minorHAnsi"/>
        </w:rPr>
      </w:pPr>
    </w:p>
    <w:p w14:paraId="5BB8DD5A" w14:textId="77777777" w:rsidR="003D2B75" w:rsidRDefault="003D2B75" w:rsidP="00085E2C">
      <w:pPr>
        <w:pStyle w:val="BodyText"/>
        <w:rPr>
          <w:rFonts w:cstheme="minorHAnsi"/>
        </w:rPr>
      </w:pPr>
    </w:p>
    <w:p w14:paraId="42B8EEEB" w14:textId="77777777" w:rsidR="003D2B75" w:rsidRDefault="003D2B75" w:rsidP="00085E2C">
      <w:pPr>
        <w:pStyle w:val="BodyText"/>
        <w:rPr>
          <w:rFonts w:cstheme="minorHAnsi"/>
        </w:rPr>
      </w:pPr>
    </w:p>
    <w:p w14:paraId="1BFCA8A7" w14:textId="77777777" w:rsidR="003D2B75" w:rsidRDefault="003D2B75" w:rsidP="00085E2C">
      <w:pPr>
        <w:pStyle w:val="BodyText"/>
        <w:rPr>
          <w:rFonts w:cstheme="minorHAnsi"/>
        </w:rPr>
      </w:pPr>
    </w:p>
    <w:p w14:paraId="6CA241E7" w14:textId="77777777" w:rsidR="003D2B75" w:rsidRDefault="003D2B75" w:rsidP="00085E2C">
      <w:pPr>
        <w:pStyle w:val="BodyText"/>
        <w:rPr>
          <w:rFonts w:cstheme="minorHAnsi"/>
        </w:rPr>
      </w:pPr>
    </w:p>
    <w:p w14:paraId="1D964FA7" w14:textId="77777777" w:rsidR="003D2B75" w:rsidRDefault="003D2B75" w:rsidP="00085E2C">
      <w:pPr>
        <w:pStyle w:val="BodyText"/>
        <w:rPr>
          <w:rFonts w:cstheme="minorHAnsi"/>
        </w:rPr>
      </w:pPr>
    </w:p>
    <w:p w14:paraId="3A1823CE" w14:textId="77777777" w:rsidR="003D2B75" w:rsidRDefault="003D2B75" w:rsidP="00085E2C">
      <w:pPr>
        <w:pStyle w:val="BodyText"/>
        <w:rPr>
          <w:rFonts w:cstheme="minorHAnsi"/>
        </w:rPr>
      </w:pPr>
    </w:p>
    <w:p w14:paraId="044B2434" w14:textId="77777777" w:rsidR="003D2B75" w:rsidRDefault="003D2B75" w:rsidP="00085E2C">
      <w:pPr>
        <w:pStyle w:val="BodyText"/>
        <w:rPr>
          <w:rFonts w:cstheme="minorHAnsi"/>
        </w:rPr>
      </w:pPr>
    </w:p>
    <w:p w14:paraId="3063D6DE" w14:textId="77777777" w:rsidR="003D2B75" w:rsidRDefault="003D2B75" w:rsidP="00085E2C">
      <w:pPr>
        <w:pStyle w:val="BodyText"/>
        <w:rPr>
          <w:rFonts w:cstheme="minorHAnsi"/>
        </w:rPr>
      </w:pPr>
    </w:p>
    <w:p w14:paraId="2BFB4F88" w14:textId="77777777" w:rsidR="003D2B75" w:rsidRDefault="003D2B75" w:rsidP="00085E2C">
      <w:pPr>
        <w:pStyle w:val="BodyText"/>
        <w:rPr>
          <w:rFonts w:cstheme="minorHAnsi"/>
        </w:rPr>
      </w:pPr>
    </w:p>
    <w:p w14:paraId="6308582D" w14:textId="77777777" w:rsidR="003D2B75" w:rsidRDefault="003D2B75" w:rsidP="00085E2C">
      <w:pPr>
        <w:pStyle w:val="BodyText"/>
        <w:rPr>
          <w:rFonts w:cstheme="minorHAnsi"/>
        </w:rPr>
      </w:pPr>
    </w:p>
    <w:p w14:paraId="7015C744" w14:textId="77777777" w:rsidR="003D2B75" w:rsidRDefault="003D2B75" w:rsidP="00085E2C">
      <w:pPr>
        <w:pStyle w:val="BodyText"/>
        <w:rPr>
          <w:rFonts w:cstheme="minorHAnsi"/>
        </w:rPr>
      </w:pPr>
    </w:p>
    <w:p w14:paraId="6F4AC146" w14:textId="77777777" w:rsidR="003D2B75" w:rsidRDefault="003D2B75" w:rsidP="00085E2C">
      <w:pPr>
        <w:pStyle w:val="BodyText"/>
        <w:rPr>
          <w:rFonts w:cstheme="minorHAnsi"/>
        </w:rPr>
      </w:pPr>
    </w:p>
    <w:p w14:paraId="7D9E4ADF" w14:textId="77777777" w:rsidR="003D2B75" w:rsidRDefault="003D2B75" w:rsidP="00085E2C">
      <w:pPr>
        <w:pStyle w:val="BodyText"/>
        <w:rPr>
          <w:rFonts w:cstheme="minorHAnsi"/>
        </w:rPr>
      </w:pPr>
    </w:p>
    <w:p w14:paraId="1350A236" w14:textId="77777777" w:rsidR="003D2B75" w:rsidRDefault="003D2B75" w:rsidP="00085E2C">
      <w:pPr>
        <w:pStyle w:val="BodyText"/>
        <w:rPr>
          <w:rFonts w:cstheme="minorHAnsi"/>
        </w:rPr>
      </w:pPr>
    </w:p>
    <w:p w14:paraId="16EE83CD" w14:textId="77777777" w:rsidR="003D2B75" w:rsidRDefault="003D2B75" w:rsidP="00085E2C">
      <w:pPr>
        <w:pStyle w:val="BodyText"/>
        <w:rPr>
          <w:rFonts w:cstheme="minorHAnsi"/>
        </w:rPr>
      </w:pPr>
    </w:p>
    <w:p w14:paraId="40A9D7E4" w14:textId="77777777" w:rsidR="003D2B75" w:rsidRDefault="003D2B75" w:rsidP="00085E2C">
      <w:pPr>
        <w:pStyle w:val="BodyText"/>
        <w:rPr>
          <w:rFonts w:cstheme="minorHAnsi"/>
        </w:rPr>
      </w:pPr>
    </w:p>
    <w:p w14:paraId="059A6F4F" w14:textId="77777777" w:rsidR="003D2B75" w:rsidRDefault="003D2B75" w:rsidP="00085E2C">
      <w:pPr>
        <w:pStyle w:val="BodyText"/>
        <w:rPr>
          <w:rFonts w:cstheme="minorHAnsi"/>
        </w:rPr>
      </w:pPr>
    </w:p>
    <w:p w14:paraId="52BC385F" w14:textId="77777777" w:rsidR="003D2B75" w:rsidRDefault="003D2B75" w:rsidP="00085E2C">
      <w:pPr>
        <w:pStyle w:val="BodyText"/>
        <w:rPr>
          <w:rFonts w:cstheme="minorHAnsi"/>
        </w:rPr>
      </w:pPr>
    </w:p>
    <w:p w14:paraId="2EED467F" w14:textId="77777777" w:rsidR="003D2B75" w:rsidRDefault="003D2B75" w:rsidP="00085E2C">
      <w:pPr>
        <w:pStyle w:val="BodyText"/>
        <w:rPr>
          <w:rFonts w:cstheme="minorHAnsi"/>
        </w:rPr>
      </w:pPr>
    </w:p>
    <w:p w14:paraId="6B671232" w14:textId="77777777" w:rsidR="003D2B75" w:rsidRDefault="003D2B75" w:rsidP="00085E2C">
      <w:pPr>
        <w:pStyle w:val="BodyText"/>
        <w:rPr>
          <w:rFonts w:cstheme="minorHAnsi"/>
        </w:rPr>
      </w:pPr>
    </w:p>
    <w:p w14:paraId="532D95DD" w14:textId="77777777" w:rsidR="003D2B75" w:rsidRDefault="003D2B75" w:rsidP="00085E2C">
      <w:pPr>
        <w:pStyle w:val="BodyText"/>
        <w:rPr>
          <w:rFonts w:cstheme="minorHAnsi"/>
        </w:rPr>
      </w:pPr>
    </w:p>
    <w:p w14:paraId="6D62BDAD" w14:textId="77777777" w:rsidR="003D2B75" w:rsidRDefault="003D2B75" w:rsidP="00085E2C">
      <w:pPr>
        <w:pStyle w:val="BodyText"/>
        <w:rPr>
          <w:rFonts w:cstheme="minorHAnsi"/>
        </w:rPr>
      </w:pPr>
    </w:p>
    <w:p w14:paraId="073A2776" w14:textId="77777777" w:rsidR="003D2B75" w:rsidRDefault="003D2B75" w:rsidP="00085E2C">
      <w:pPr>
        <w:pStyle w:val="BodyText"/>
        <w:rPr>
          <w:rFonts w:cstheme="minorHAnsi"/>
        </w:rPr>
      </w:pPr>
    </w:p>
    <w:p w14:paraId="2B852F69" w14:textId="77777777" w:rsidR="003D2B75" w:rsidRDefault="003D2B75" w:rsidP="00085E2C">
      <w:pPr>
        <w:pStyle w:val="BodyText"/>
        <w:rPr>
          <w:rFonts w:cstheme="minorHAnsi"/>
        </w:rPr>
      </w:pPr>
    </w:p>
    <w:p w14:paraId="4187ADC6" w14:textId="77777777" w:rsidR="003D2B75" w:rsidRDefault="003D2B75" w:rsidP="00085E2C">
      <w:pPr>
        <w:pStyle w:val="BodyText"/>
        <w:rPr>
          <w:rFonts w:cstheme="minorHAnsi"/>
        </w:rPr>
      </w:pPr>
    </w:p>
    <w:p w14:paraId="79194E91" w14:textId="77777777" w:rsidR="003D2B75" w:rsidRDefault="003D2B75" w:rsidP="00085E2C">
      <w:pPr>
        <w:pStyle w:val="BodyText"/>
        <w:rPr>
          <w:rFonts w:cstheme="minorHAnsi"/>
        </w:rPr>
      </w:pPr>
    </w:p>
    <w:p w14:paraId="1050025B" w14:textId="77777777" w:rsidR="003D2B75" w:rsidRDefault="003D2B75" w:rsidP="00085E2C">
      <w:pPr>
        <w:pStyle w:val="BodyText"/>
        <w:rPr>
          <w:rFonts w:cstheme="minorHAnsi"/>
        </w:rPr>
      </w:pPr>
    </w:p>
    <w:p w14:paraId="3B6BC1D0" w14:textId="77777777" w:rsidR="003D2B75" w:rsidRDefault="003D2B75" w:rsidP="00085E2C">
      <w:pPr>
        <w:pStyle w:val="BodyText"/>
        <w:rPr>
          <w:rFonts w:cstheme="minorHAnsi"/>
        </w:rPr>
      </w:pPr>
    </w:p>
    <w:p w14:paraId="753E2E7E" w14:textId="77777777" w:rsidR="00193FC5" w:rsidRDefault="00193FC5" w:rsidP="00085E2C">
      <w:pPr>
        <w:pStyle w:val="BodyText"/>
        <w:rPr>
          <w:rFonts w:cstheme="minorHAnsi"/>
        </w:rPr>
      </w:pPr>
    </w:p>
    <w:p w14:paraId="0DC6594B" w14:textId="77777777" w:rsidR="00193FC5" w:rsidRDefault="00193FC5" w:rsidP="00085E2C">
      <w:pPr>
        <w:pStyle w:val="BodyText"/>
        <w:rPr>
          <w:rFonts w:cstheme="minorHAnsi"/>
        </w:rPr>
      </w:pPr>
    </w:p>
    <w:p w14:paraId="3280ED90" w14:textId="77777777" w:rsidR="00D57B10" w:rsidRDefault="00D57B10" w:rsidP="00085E2C">
      <w:pPr>
        <w:pStyle w:val="BodyText"/>
        <w:rPr>
          <w:rFonts w:cstheme="minorHAnsi"/>
        </w:rPr>
      </w:pPr>
    </w:p>
    <w:p w14:paraId="178A48F9" w14:textId="17266F2D" w:rsidR="00590D6C" w:rsidRPr="00C65084" w:rsidRDefault="00590D6C" w:rsidP="00085E2C">
      <w:pPr>
        <w:pStyle w:val="BodyText"/>
        <w:rPr>
          <w:rFonts w:cstheme="minorHAnsi"/>
        </w:rPr>
        <w:sectPr w:rsidR="00590D6C" w:rsidRPr="00C65084" w:rsidSect="0060108F">
          <w:headerReference w:type="even" r:id="rId87"/>
          <w:headerReference w:type="default" r:id="rId88"/>
          <w:pgSz w:w="11907" w:h="16840" w:code="9"/>
          <w:pgMar w:top="2268" w:right="1134" w:bottom="1134" w:left="1134" w:header="284" w:footer="170" w:gutter="0"/>
          <w:cols w:num="2" w:space="720"/>
          <w:titlePg/>
          <w:docGrid w:linePitch="360"/>
        </w:sectPr>
      </w:pPr>
    </w:p>
    <w:p w14:paraId="1D0F6F71" w14:textId="3D9B0980" w:rsidR="00425AA0" w:rsidRPr="00CB4226" w:rsidRDefault="00425AA0" w:rsidP="00D57B10">
      <w:pPr>
        <w:pStyle w:val="Heading1"/>
        <w:numPr>
          <w:ilvl w:val="0"/>
          <w:numId w:val="0"/>
        </w:numPr>
        <w:spacing w:before="0"/>
        <w:rPr>
          <w:rFonts w:cstheme="minorHAnsi"/>
          <w:b w:val="0"/>
          <w:sz w:val="32"/>
        </w:rPr>
      </w:pPr>
      <w:bookmarkStart w:id="61" w:name="_Toc32323297"/>
      <w:r w:rsidRPr="00CB4226">
        <w:rPr>
          <w:rFonts w:cstheme="minorHAnsi"/>
          <w:b w:val="0"/>
          <w:sz w:val="32"/>
        </w:rPr>
        <w:lastRenderedPageBreak/>
        <w:t xml:space="preserve">AM2 – </w:t>
      </w:r>
      <w:r w:rsidR="00611151" w:rsidRPr="00CB4226">
        <w:rPr>
          <w:rFonts w:cstheme="minorHAnsi"/>
          <w:b w:val="0"/>
          <w:sz w:val="32"/>
        </w:rPr>
        <w:t>Animals reclaimed</w:t>
      </w:r>
      <w:bookmarkEnd w:id="61"/>
      <w:r w:rsidRPr="00CB4226">
        <w:rPr>
          <w:rFonts w:cstheme="minorHAnsi"/>
          <w:b w:val="0"/>
          <w:sz w:val="32"/>
        </w:rPr>
        <w:t xml:space="preserve">  </w:t>
      </w:r>
    </w:p>
    <w:p w14:paraId="1F7611A3" w14:textId="77777777" w:rsidR="00B71628" w:rsidRPr="00C65084" w:rsidRDefault="00B71628" w:rsidP="003D2B75">
      <w:pPr>
        <w:pStyle w:val="BodyText100ThemeColour"/>
        <w:spacing w:before="0"/>
        <w:rPr>
          <w:rFonts w:cstheme="minorHAnsi"/>
          <w:b/>
          <w:sz w:val="24"/>
        </w:rPr>
      </w:pPr>
      <w:r w:rsidRPr="00C65084">
        <w:rPr>
          <w:rFonts w:cstheme="minorHAnsi"/>
          <w:b/>
          <w:sz w:val="24"/>
        </w:rPr>
        <w:t>Definition</w:t>
      </w:r>
    </w:p>
    <w:p w14:paraId="0867C82F" w14:textId="29789C0E" w:rsidR="00B71628" w:rsidRPr="003B4CD8" w:rsidRDefault="00B71628" w:rsidP="00F5335D">
      <w:pPr>
        <w:pStyle w:val="BodyText"/>
        <w:rPr>
          <w:rFonts w:cstheme="minorHAnsi"/>
          <w:sz w:val="24"/>
          <w:szCs w:val="24"/>
        </w:rPr>
      </w:pPr>
      <w:r w:rsidRPr="003B4CD8">
        <w:rPr>
          <w:rStyle w:val="normaltextrun1"/>
          <w:rFonts w:cstheme="minorHAnsi"/>
          <w:color w:val="363534"/>
          <w:sz w:val="24"/>
          <w:szCs w:val="24"/>
        </w:rPr>
        <w:t xml:space="preserve">The percentage of collected registrable animals under the </w:t>
      </w:r>
      <w:r w:rsidRPr="003B4CD8">
        <w:rPr>
          <w:rStyle w:val="normaltextrun1"/>
          <w:rFonts w:cstheme="minorHAnsi"/>
          <w:i/>
          <w:color w:val="363534"/>
          <w:sz w:val="24"/>
          <w:szCs w:val="24"/>
        </w:rPr>
        <w:t xml:space="preserve">Domestic Animals Act 1994 </w:t>
      </w:r>
      <w:r w:rsidRPr="003B4CD8">
        <w:rPr>
          <w:rStyle w:val="normaltextrun1"/>
          <w:rFonts w:cstheme="minorHAnsi"/>
          <w:color w:val="363534"/>
          <w:sz w:val="24"/>
          <w:szCs w:val="24"/>
        </w:rPr>
        <w:t>reclaimed.</w:t>
      </w:r>
      <w:r w:rsidRPr="003B4CD8">
        <w:rPr>
          <w:rStyle w:val="eop"/>
          <w:rFonts w:cstheme="minorHAnsi"/>
          <w:sz w:val="24"/>
          <w:szCs w:val="24"/>
        </w:rPr>
        <w:t> </w:t>
      </w:r>
    </w:p>
    <w:p w14:paraId="10775A6A" w14:textId="77777777" w:rsidR="00B71628" w:rsidRPr="00C65084" w:rsidRDefault="00B71628" w:rsidP="00484CD1">
      <w:pPr>
        <w:pStyle w:val="BodyText100ThemeColour"/>
        <w:rPr>
          <w:rFonts w:cstheme="minorHAnsi"/>
          <w:b/>
          <w:sz w:val="24"/>
        </w:rPr>
      </w:pPr>
      <w:r w:rsidRPr="00C65084">
        <w:rPr>
          <w:rFonts w:cstheme="minorHAnsi"/>
          <w:b/>
          <w:sz w:val="24"/>
        </w:rPr>
        <w:t>Calculation</w:t>
      </w:r>
    </w:p>
    <w:p w14:paraId="4DD455D8" w14:textId="77777777" w:rsidR="00B71628" w:rsidRPr="00C65084" w:rsidRDefault="00B71628" w:rsidP="003B4CD8">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Numerator</w:t>
      </w:r>
      <w:r w:rsidRPr="00C65084">
        <w:rPr>
          <w:rStyle w:val="eop"/>
          <w:rFonts w:asciiTheme="minorHAnsi" w:hAnsiTheme="minorHAnsi" w:cstheme="minorHAnsi"/>
          <w:sz w:val="21"/>
          <w:szCs w:val="21"/>
        </w:rPr>
        <w:t> </w:t>
      </w:r>
    </w:p>
    <w:p w14:paraId="7C8CA381" w14:textId="5576E946" w:rsidR="00B71628" w:rsidRPr="00C65084" w:rsidRDefault="00B71628" w:rsidP="003B4CD8">
      <w:pPr>
        <w:pStyle w:val="paragraph"/>
        <w:spacing w:after="240"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themeColor="text1"/>
          <w:sz w:val="21"/>
          <w:szCs w:val="21"/>
        </w:rPr>
        <w:t>Number of animals reclaimed</w:t>
      </w:r>
    </w:p>
    <w:p w14:paraId="3A697909" w14:textId="77777777" w:rsidR="00B71628" w:rsidRPr="00C65084" w:rsidRDefault="00B71628" w:rsidP="003B4CD8">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Denominator</w:t>
      </w:r>
      <w:r w:rsidRPr="00C65084">
        <w:rPr>
          <w:rStyle w:val="eop"/>
          <w:rFonts w:asciiTheme="minorHAnsi" w:hAnsiTheme="minorHAnsi" w:cstheme="minorHAnsi"/>
          <w:sz w:val="21"/>
          <w:szCs w:val="21"/>
        </w:rPr>
        <w:t> </w:t>
      </w:r>
    </w:p>
    <w:p w14:paraId="7E1C24CF" w14:textId="3080F0C5" w:rsidR="0071708F" w:rsidRDefault="00B71628" w:rsidP="009D59CC">
      <w:pPr>
        <w:pStyle w:val="BodyText"/>
        <w:spacing w:before="0" w:line="276" w:lineRule="auto"/>
        <w:rPr>
          <w:rStyle w:val="normaltextrun1"/>
          <w:rFonts w:cstheme="minorHAnsi"/>
          <w:sz w:val="21"/>
          <w:szCs w:val="21"/>
        </w:rPr>
      </w:pPr>
      <w:r w:rsidRPr="00C65084">
        <w:rPr>
          <w:rStyle w:val="normaltextrun1"/>
          <w:rFonts w:cstheme="minorHAnsi"/>
          <w:sz w:val="21"/>
          <w:szCs w:val="21"/>
        </w:rPr>
        <w:t>Number of animals collected</w:t>
      </w:r>
    </w:p>
    <w:p w14:paraId="5DA170C2" w14:textId="156FAF5A" w:rsidR="001F36CC" w:rsidRDefault="001F36CC" w:rsidP="009D59CC">
      <w:pPr>
        <w:pStyle w:val="BodyText"/>
        <w:spacing w:before="0" w:line="276" w:lineRule="auto"/>
        <w:rPr>
          <w:rStyle w:val="normaltextrun1"/>
          <w:rFonts w:cstheme="minorHAnsi"/>
          <w:sz w:val="21"/>
          <w:szCs w:val="21"/>
        </w:rPr>
      </w:pPr>
    </w:p>
    <w:p w14:paraId="302A25B4" w14:textId="77777777" w:rsidR="001F36CC" w:rsidRPr="009B506C" w:rsidRDefault="001F36CC" w:rsidP="001F36CC">
      <w:pPr>
        <w:pStyle w:val="BodyText"/>
        <w:spacing w:before="0" w:after="0" w:line="276" w:lineRule="auto"/>
        <w:rPr>
          <w:rFonts w:cstheme="minorHAnsi"/>
        </w:rPr>
      </w:pPr>
      <w:r>
        <w:rPr>
          <w:rStyle w:val="normaltextrun1"/>
          <w:rFonts w:cstheme="minorHAnsi"/>
          <w:sz w:val="21"/>
          <w:szCs w:val="21"/>
        </w:rPr>
        <w:t>The result is multiplied by 100.</w:t>
      </w:r>
    </w:p>
    <w:p w14:paraId="0AF0E2DE" w14:textId="77777777" w:rsidR="00B71628" w:rsidRPr="00C65084" w:rsidRDefault="00B71628" w:rsidP="00484CD1">
      <w:pPr>
        <w:pStyle w:val="BodyText100ThemeColour"/>
        <w:rPr>
          <w:rFonts w:cstheme="minorHAnsi"/>
          <w:b/>
          <w:sz w:val="24"/>
        </w:rPr>
      </w:pPr>
      <w:r w:rsidRPr="00C65084">
        <w:rPr>
          <w:rFonts w:cstheme="minorHAnsi"/>
          <w:b/>
          <w:sz w:val="24"/>
        </w:rPr>
        <w:t xml:space="preserve">Key terms </w:t>
      </w:r>
    </w:p>
    <w:p w14:paraId="563C1652" w14:textId="77777777" w:rsidR="00B71628" w:rsidRPr="00C65084" w:rsidRDefault="00B71628" w:rsidP="006E12B9">
      <w:pPr>
        <w:pStyle w:val="paragraph"/>
        <w:spacing w:line="276" w:lineRule="auto"/>
        <w:textAlignment w:val="baseline"/>
        <w:rPr>
          <w:rStyle w:val="normaltextrun1"/>
          <w:rFonts w:asciiTheme="minorHAnsi" w:hAnsiTheme="minorHAnsi" w:cstheme="minorHAnsi"/>
          <w:color w:val="363534" w:themeColor="text1"/>
          <w:sz w:val="21"/>
          <w:szCs w:val="21"/>
          <w:u w:val="single"/>
        </w:rPr>
      </w:pPr>
      <w:r w:rsidRPr="00C65084">
        <w:rPr>
          <w:rStyle w:val="normaltextrun1"/>
          <w:rFonts w:asciiTheme="minorHAnsi" w:hAnsiTheme="minorHAnsi" w:cstheme="minorHAnsi"/>
          <w:color w:val="363534" w:themeColor="text1"/>
          <w:sz w:val="21"/>
          <w:szCs w:val="21"/>
          <w:u w:val="single"/>
        </w:rPr>
        <w:t>Animal</w:t>
      </w:r>
    </w:p>
    <w:p w14:paraId="5A31200E" w14:textId="77777777" w:rsidR="00B71628" w:rsidRPr="00C65084" w:rsidRDefault="00B71628" w:rsidP="006E12B9">
      <w:pPr>
        <w:pStyle w:val="paragraph"/>
        <w:spacing w:line="276" w:lineRule="auto"/>
        <w:textAlignment w:val="baseline"/>
        <w:rPr>
          <w:rStyle w:val="normaltextrun1"/>
          <w:rFonts w:asciiTheme="minorHAnsi" w:hAnsiTheme="minorHAnsi" w:cstheme="minorHAnsi"/>
          <w:color w:val="363534" w:themeColor="text1"/>
          <w:sz w:val="21"/>
          <w:szCs w:val="21"/>
        </w:rPr>
      </w:pPr>
      <w:r w:rsidRPr="00C65084">
        <w:rPr>
          <w:rStyle w:val="normaltextrun1"/>
          <w:rFonts w:asciiTheme="minorHAnsi" w:hAnsiTheme="minorHAnsi" w:cstheme="minorHAnsi"/>
          <w:color w:val="363534" w:themeColor="text1"/>
          <w:sz w:val="21"/>
          <w:szCs w:val="21"/>
        </w:rPr>
        <w:t xml:space="preserve">Is a cat or dog and excludes livestock. This is also referred to as a </w:t>
      </w:r>
      <w:r w:rsidRPr="00C365F1">
        <w:rPr>
          <w:rStyle w:val="normaltextrun1"/>
          <w:rFonts w:asciiTheme="minorHAnsi" w:hAnsiTheme="minorHAnsi" w:cstheme="minorHAnsi"/>
          <w:color w:val="363534" w:themeColor="text1"/>
          <w:sz w:val="21"/>
          <w:szCs w:val="21"/>
          <w:u w:val="single"/>
        </w:rPr>
        <w:t>registrable animal</w:t>
      </w:r>
      <w:r w:rsidRPr="00C65084">
        <w:rPr>
          <w:rStyle w:val="normaltextrun1"/>
          <w:rFonts w:asciiTheme="minorHAnsi" w:hAnsiTheme="minorHAnsi" w:cstheme="minorHAnsi"/>
          <w:color w:val="363534" w:themeColor="text1"/>
          <w:sz w:val="21"/>
          <w:szCs w:val="21"/>
        </w:rPr>
        <w:t xml:space="preserve"> as defined under the </w:t>
      </w:r>
      <w:r w:rsidRPr="00C65084">
        <w:rPr>
          <w:rStyle w:val="normaltextrun1"/>
          <w:rFonts w:asciiTheme="minorHAnsi" w:hAnsiTheme="minorHAnsi" w:cstheme="minorHAnsi"/>
          <w:i/>
          <w:iCs/>
          <w:color w:val="363534" w:themeColor="text1"/>
          <w:sz w:val="21"/>
          <w:szCs w:val="21"/>
        </w:rPr>
        <w:t>Domestic Animals Act 1994</w:t>
      </w:r>
      <w:r w:rsidRPr="00C65084">
        <w:rPr>
          <w:rStyle w:val="normaltextrun1"/>
          <w:rFonts w:asciiTheme="minorHAnsi" w:hAnsiTheme="minorHAnsi" w:cstheme="minorHAnsi"/>
          <w:color w:val="363534" w:themeColor="text1"/>
          <w:sz w:val="21"/>
          <w:szCs w:val="21"/>
        </w:rPr>
        <w:t>.</w:t>
      </w:r>
    </w:p>
    <w:p w14:paraId="29A791E1" w14:textId="307D8009" w:rsidR="00B71628" w:rsidRDefault="00B71628" w:rsidP="006E12B9">
      <w:pPr>
        <w:pStyle w:val="paragraph"/>
        <w:spacing w:line="276" w:lineRule="auto"/>
        <w:rPr>
          <w:rStyle w:val="normaltextrun1"/>
          <w:rFonts w:asciiTheme="minorHAnsi" w:hAnsiTheme="minorHAnsi" w:cstheme="minorHAnsi"/>
          <w:color w:val="363534" w:themeColor="text1"/>
          <w:sz w:val="21"/>
          <w:szCs w:val="21"/>
          <w:u w:val="single"/>
        </w:rPr>
      </w:pPr>
    </w:p>
    <w:p w14:paraId="02BB1443" w14:textId="77777777" w:rsidR="00FE07DE" w:rsidRPr="00C65084" w:rsidRDefault="00FE07DE" w:rsidP="00FE07DE">
      <w:pPr>
        <w:pStyle w:val="paragraph"/>
        <w:spacing w:line="276" w:lineRule="auto"/>
        <w:textAlignment w:val="baseline"/>
        <w:rPr>
          <w:rStyle w:val="eop"/>
          <w:rFonts w:asciiTheme="minorHAnsi" w:hAnsiTheme="minorHAnsi" w:cstheme="minorHAnsi"/>
          <w:color w:val="363534" w:themeColor="text1"/>
          <w:sz w:val="21"/>
          <w:szCs w:val="21"/>
        </w:rPr>
      </w:pPr>
      <w:r w:rsidRPr="00C65084">
        <w:rPr>
          <w:rStyle w:val="eop"/>
          <w:rFonts w:asciiTheme="minorHAnsi" w:hAnsiTheme="minorHAnsi" w:cstheme="minorHAnsi"/>
          <w:color w:val="363534" w:themeColor="text1"/>
          <w:sz w:val="21"/>
          <w:szCs w:val="21"/>
          <w:u w:val="single"/>
        </w:rPr>
        <w:t>Registered animal</w:t>
      </w:r>
    </w:p>
    <w:p w14:paraId="5E050735" w14:textId="1ABD06AC" w:rsidR="00FE07DE" w:rsidRDefault="00FE07DE" w:rsidP="00FE07DE">
      <w:pPr>
        <w:pStyle w:val="paragraph"/>
        <w:spacing w:line="276" w:lineRule="auto"/>
        <w:textAlignment w:val="baseline"/>
        <w:rPr>
          <w:rStyle w:val="eop"/>
          <w:rFonts w:asciiTheme="minorHAnsi" w:hAnsiTheme="minorHAnsi" w:cstheme="minorHAnsi"/>
          <w:color w:val="363534" w:themeColor="text1"/>
          <w:sz w:val="21"/>
          <w:szCs w:val="21"/>
        </w:rPr>
      </w:pPr>
      <w:r w:rsidRPr="00C65084">
        <w:rPr>
          <w:rStyle w:val="eop"/>
          <w:rFonts w:asciiTheme="minorHAnsi" w:hAnsiTheme="minorHAnsi" w:cstheme="minorHAnsi"/>
          <w:color w:val="363534" w:themeColor="text1"/>
          <w:sz w:val="21"/>
          <w:szCs w:val="21"/>
        </w:rPr>
        <w:t>Is an animal which has been recorded on the Council’s animal register.</w:t>
      </w:r>
    </w:p>
    <w:p w14:paraId="60B5AF74" w14:textId="3518CD1C" w:rsidR="00150213" w:rsidRDefault="00150213" w:rsidP="00FE07DE">
      <w:pPr>
        <w:pStyle w:val="paragraph"/>
        <w:spacing w:line="276" w:lineRule="auto"/>
        <w:textAlignment w:val="baseline"/>
        <w:rPr>
          <w:rStyle w:val="eop"/>
          <w:rFonts w:asciiTheme="minorHAnsi" w:hAnsiTheme="minorHAnsi" w:cstheme="minorHAnsi"/>
          <w:color w:val="363534" w:themeColor="text1"/>
          <w:sz w:val="21"/>
          <w:szCs w:val="21"/>
        </w:rPr>
      </w:pPr>
    </w:p>
    <w:p w14:paraId="668307AE" w14:textId="77777777" w:rsidR="00150213" w:rsidRPr="00C65084" w:rsidRDefault="00150213" w:rsidP="00150213">
      <w:pPr>
        <w:pStyle w:val="paragraph"/>
        <w:spacing w:line="276" w:lineRule="auto"/>
        <w:textAlignment w:val="baseline"/>
        <w:rPr>
          <w:rStyle w:val="eop"/>
          <w:rFonts w:asciiTheme="minorHAnsi" w:hAnsiTheme="minorHAnsi" w:cstheme="minorHAnsi"/>
          <w:color w:val="363534" w:themeColor="text1"/>
          <w:sz w:val="21"/>
          <w:szCs w:val="21"/>
          <w:u w:val="single"/>
        </w:rPr>
      </w:pPr>
      <w:r w:rsidRPr="00C65084">
        <w:rPr>
          <w:rStyle w:val="eop"/>
          <w:rFonts w:asciiTheme="minorHAnsi" w:hAnsiTheme="minorHAnsi" w:cstheme="minorHAnsi"/>
          <w:color w:val="363534" w:themeColor="text1"/>
          <w:sz w:val="21"/>
          <w:szCs w:val="21"/>
          <w:u w:val="single"/>
        </w:rPr>
        <w:t>Feral animals</w:t>
      </w:r>
    </w:p>
    <w:p w14:paraId="4BCA896F" w14:textId="77777777" w:rsidR="00150213" w:rsidRPr="00150213" w:rsidRDefault="00150213" w:rsidP="00150213">
      <w:pPr>
        <w:pStyle w:val="paragraph"/>
        <w:spacing w:line="276" w:lineRule="auto"/>
        <w:textAlignment w:val="baseline"/>
        <w:rPr>
          <w:rFonts w:asciiTheme="minorHAnsi" w:hAnsiTheme="minorHAnsi" w:cstheme="minorHAnsi"/>
          <w:color w:val="363534" w:themeColor="text1"/>
          <w:sz w:val="21"/>
          <w:szCs w:val="21"/>
        </w:rPr>
      </w:pPr>
      <w:r w:rsidRPr="00150213">
        <w:rPr>
          <w:rStyle w:val="eop"/>
          <w:rFonts w:asciiTheme="minorHAnsi" w:hAnsiTheme="minorHAnsi" w:cstheme="minorHAnsi"/>
          <w:color w:val="363534" w:themeColor="text1"/>
          <w:sz w:val="21"/>
          <w:szCs w:val="21"/>
        </w:rPr>
        <w:t>Is an unowned cat or dog that lives and reproduces outside of a domestic environment.</w:t>
      </w:r>
    </w:p>
    <w:p w14:paraId="01F2774B" w14:textId="77777777" w:rsidR="00FE07DE" w:rsidRDefault="00FE07DE" w:rsidP="00FE07DE">
      <w:pPr>
        <w:pStyle w:val="paragraph"/>
        <w:spacing w:line="276" w:lineRule="auto"/>
        <w:textAlignment w:val="baseline"/>
        <w:rPr>
          <w:rStyle w:val="eop"/>
          <w:rFonts w:asciiTheme="minorHAnsi" w:hAnsiTheme="minorHAnsi" w:cstheme="minorHAnsi"/>
          <w:color w:val="363534" w:themeColor="text1"/>
          <w:sz w:val="21"/>
          <w:szCs w:val="21"/>
        </w:rPr>
      </w:pPr>
    </w:p>
    <w:p w14:paraId="1C942195" w14:textId="118AABA7" w:rsidR="00B71628" w:rsidRPr="00C65084" w:rsidRDefault="00B71628" w:rsidP="006E12B9">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themeColor="text1"/>
          <w:sz w:val="21"/>
          <w:szCs w:val="21"/>
          <w:u w:val="single"/>
        </w:rPr>
        <w:t>Collected</w:t>
      </w:r>
      <w:r w:rsidR="001B32FA">
        <w:rPr>
          <w:rStyle w:val="normaltextrun1"/>
          <w:rFonts w:asciiTheme="minorHAnsi" w:hAnsiTheme="minorHAnsi" w:cstheme="minorHAnsi"/>
          <w:color w:val="363534" w:themeColor="text1"/>
          <w:sz w:val="21"/>
          <w:szCs w:val="21"/>
          <w:u w:val="single"/>
        </w:rPr>
        <w:t xml:space="preserve"> </w:t>
      </w:r>
      <w:r w:rsidRPr="00C65084">
        <w:rPr>
          <w:rStyle w:val="normaltextrun1"/>
          <w:rFonts w:asciiTheme="minorHAnsi" w:hAnsiTheme="minorHAnsi" w:cstheme="minorHAnsi"/>
          <w:color w:val="363534" w:themeColor="text1"/>
          <w:sz w:val="21"/>
          <w:szCs w:val="21"/>
          <w:u w:val="single"/>
        </w:rPr>
        <w:t xml:space="preserve"> </w:t>
      </w:r>
    </w:p>
    <w:p w14:paraId="79D9177C" w14:textId="3418824F" w:rsidR="00B71628" w:rsidRPr="00C65084" w:rsidRDefault="002760FE" w:rsidP="006E12B9">
      <w:pPr>
        <w:pStyle w:val="paragraph"/>
        <w:spacing w:line="276" w:lineRule="auto"/>
        <w:textAlignment w:val="baseline"/>
        <w:rPr>
          <w:rStyle w:val="eop"/>
          <w:rFonts w:asciiTheme="minorHAnsi" w:hAnsiTheme="minorHAnsi" w:cstheme="minorHAnsi"/>
          <w:color w:val="363534" w:themeColor="text1"/>
          <w:sz w:val="21"/>
          <w:szCs w:val="21"/>
        </w:rPr>
      </w:pPr>
      <w:r>
        <w:rPr>
          <w:rStyle w:val="normaltextrun1"/>
          <w:rFonts w:asciiTheme="minorHAnsi" w:hAnsiTheme="minorHAnsi" w:cstheme="minorHAnsi"/>
          <w:color w:val="363534" w:themeColor="text1"/>
          <w:sz w:val="21"/>
          <w:szCs w:val="21"/>
        </w:rPr>
        <w:t>Are</w:t>
      </w:r>
      <w:r w:rsidR="00B71628" w:rsidRPr="00C65084">
        <w:rPr>
          <w:rStyle w:val="normaltextrun1"/>
          <w:rFonts w:asciiTheme="minorHAnsi" w:hAnsiTheme="minorHAnsi" w:cstheme="minorHAnsi"/>
          <w:color w:val="363534" w:themeColor="text1"/>
          <w:sz w:val="21"/>
          <w:szCs w:val="21"/>
        </w:rPr>
        <w:t xml:space="preserve"> all animals (registered and unregistered, excluding feral animals) impounded by an authorised officer (or a person/organisation authorised to collect animals on Council’s behalf). This includes animals presented to authorised officers by members of the public. </w:t>
      </w:r>
      <w:r w:rsidR="00B71628" w:rsidRPr="00C65084">
        <w:rPr>
          <w:rStyle w:val="eop"/>
          <w:rFonts w:asciiTheme="minorHAnsi" w:hAnsiTheme="minorHAnsi" w:cstheme="minorHAnsi"/>
          <w:color w:val="363534" w:themeColor="text1"/>
          <w:sz w:val="21"/>
          <w:szCs w:val="21"/>
        </w:rPr>
        <w:t> </w:t>
      </w:r>
    </w:p>
    <w:p w14:paraId="6E65CCEC" w14:textId="77777777" w:rsidR="004E6253" w:rsidRDefault="004E6253" w:rsidP="006E12B9">
      <w:pPr>
        <w:pStyle w:val="paragraph"/>
        <w:spacing w:line="276" w:lineRule="auto"/>
        <w:textAlignment w:val="baseline"/>
        <w:rPr>
          <w:rStyle w:val="eop"/>
          <w:rFonts w:asciiTheme="minorHAnsi" w:hAnsiTheme="minorHAnsi" w:cstheme="minorHAnsi"/>
          <w:color w:val="363534" w:themeColor="text1"/>
          <w:sz w:val="21"/>
          <w:szCs w:val="21"/>
          <w:u w:val="single"/>
        </w:rPr>
      </w:pPr>
    </w:p>
    <w:p w14:paraId="3D94D62C" w14:textId="374F0B00" w:rsidR="00B71628" w:rsidRPr="00C65084" w:rsidRDefault="00B71628" w:rsidP="006E12B9">
      <w:pPr>
        <w:pStyle w:val="paragraph"/>
        <w:spacing w:line="276" w:lineRule="auto"/>
        <w:textAlignment w:val="baseline"/>
        <w:rPr>
          <w:rStyle w:val="eop"/>
          <w:rFonts w:asciiTheme="minorHAnsi" w:hAnsiTheme="minorHAnsi" w:cstheme="minorHAnsi"/>
          <w:color w:val="363534" w:themeColor="text1"/>
          <w:sz w:val="21"/>
          <w:szCs w:val="21"/>
          <w:u w:val="single"/>
        </w:rPr>
      </w:pPr>
      <w:r w:rsidRPr="00C65084">
        <w:rPr>
          <w:rStyle w:val="eop"/>
          <w:rFonts w:asciiTheme="minorHAnsi" w:hAnsiTheme="minorHAnsi" w:cstheme="minorHAnsi"/>
          <w:color w:val="363534" w:themeColor="text1"/>
          <w:sz w:val="21"/>
          <w:szCs w:val="21"/>
          <w:u w:val="single"/>
        </w:rPr>
        <w:t>Reclaimed</w:t>
      </w:r>
    </w:p>
    <w:p w14:paraId="11E91D78" w14:textId="52738EC1" w:rsidR="00B71628" w:rsidRPr="00C65084" w:rsidRDefault="00B71628" w:rsidP="006E12B9">
      <w:pPr>
        <w:pStyle w:val="paragraph"/>
        <w:spacing w:line="276" w:lineRule="auto"/>
        <w:textAlignment w:val="baseline"/>
        <w:rPr>
          <w:rStyle w:val="eop"/>
          <w:rFonts w:asciiTheme="minorHAnsi" w:hAnsiTheme="minorHAnsi" w:cstheme="minorHAnsi"/>
          <w:color w:val="363534" w:themeColor="text1"/>
          <w:sz w:val="21"/>
          <w:szCs w:val="21"/>
        </w:rPr>
      </w:pPr>
      <w:r w:rsidRPr="00C65084">
        <w:rPr>
          <w:rStyle w:val="eop"/>
          <w:rFonts w:asciiTheme="minorHAnsi" w:hAnsiTheme="minorHAnsi" w:cstheme="minorHAnsi"/>
          <w:color w:val="363534" w:themeColor="text1"/>
          <w:sz w:val="21"/>
          <w:szCs w:val="21"/>
        </w:rPr>
        <w:t>Is an</w:t>
      </w:r>
      <w:r w:rsidR="001B32FA">
        <w:rPr>
          <w:rStyle w:val="eop"/>
          <w:rFonts w:asciiTheme="minorHAnsi" w:hAnsiTheme="minorHAnsi" w:cstheme="minorHAnsi"/>
          <w:color w:val="363534" w:themeColor="text1"/>
          <w:sz w:val="21"/>
          <w:szCs w:val="21"/>
        </w:rPr>
        <w:t xml:space="preserve">y collected animal </w:t>
      </w:r>
      <w:r w:rsidR="00A97E5F">
        <w:rPr>
          <w:rStyle w:val="eop"/>
          <w:rFonts w:asciiTheme="minorHAnsi" w:hAnsiTheme="minorHAnsi" w:cstheme="minorHAnsi"/>
          <w:color w:val="363534" w:themeColor="text1"/>
          <w:sz w:val="21"/>
          <w:szCs w:val="21"/>
        </w:rPr>
        <w:t>reclaimed by its owner</w:t>
      </w:r>
      <w:r w:rsidR="001D25F6">
        <w:rPr>
          <w:rStyle w:val="eop"/>
          <w:rFonts w:asciiTheme="minorHAnsi" w:hAnsiTheme="minorHAnsi" w:cstheme="minorHAnsi"/>
          <w:color w:val="363534" w:themeColor="text1"/>
          <w:sz w:val="21"/>
          <w:szCs w:val="21"/>
        </w:rPr>
        <w:t xml:space="preserve">. The animal would be </w:t>
      </w:r>
      <w:r w:rsidRPr="00C65084">
        <w:rPr>
          <w:rStyle w:val="eop"/>
          <w:rFonts w:asciiTheme="minorHAnsi" w:hAnsiTheme="minorHAnsi" w:cstheme="minorHAnsi"/>
          <w:color w:val="363534" w:themeColor="text1"/>
          <w:sz w:val="21"/>
          <w:szCs w:val="21"/>
        </w:rPr>
        <w:t>deemed registered upon return to its owner.</w:t>
      </w:r>
    </w:p>
    <w:p w14:paraId="4E7EF3A8" w14:textId="7BE4AD3F" w:rsidR="00B71628" w:rsidRPr="00C65084" w:rsidRDefault="00B71628" w:rsidP="00484CD1">
      <w:pPr>
        <w:pStyle w:val="BodyText100ThemeColour"/>
        <w:rPr>
          <w:rFonts w:cstheme="minorHAnsi"/>
          <w:b/>
          <w:sz w:val="24"/>
        </w:rPr>
      </w:pPr>
      <w:r w:rsidRPr="00C65084">
        <w:rPr>
          <w:rFonts w:cstheme="minorHAnsi"/>
          <w:b/>
          <w:sz w:val="24"/>
        </w:rPr>
        <w:t>Classification</w:t>
      </w:r>
    </w:p>
    <w:p w14:paraId="77564639" w14:textId="7E422C34" w:rsidR="00B71628" w:rsidRPr="00C65084" w:rsidRDefault="00B71628" w:rsidP="00140E0D">
      <w:pPr>
        <w:pStyle w:val="BodyText"/>
        <w:spacing w:before="0" w:after="0" w:line="276" w:lineRule="auto"/>
        <w:rPr>
          <w:rFonts w:cstheme="minorHAnsi"/>
          <w:sz w:val="21"/>
          <w:szCs w:val="21"/>
        </w:rPr>
      </w:pPr>
      <w:r w:rsidRPr="00C65084">
        <w:rPr>
          <w:rFonts w:cstheme="minorHAnsi"/>
          <w:sz w:val="21"/>
          <w:szCs w:val="21"/>
        </w:rPr>
        <w:t xml:space="preserve">Output indicator – </w:t>
      </w:r>
      <w:r w:rsidR="002B44DA">
        <w:rPr>
          <w:rFonts w:cstheme="minorHAnsi"/>
          <w:sz w:val="21"/>
          <w:szCs w:val="21"/>
        </w:rPr>
        <w:t>Service standard</w:t>
      </w:r>
    </w:p>
    <w:p w14:paraId="43D102E0" w14:textId="77777777" w:rsidR="00B71628" w:rsidRPr="00C65084" w:rsidRDefault="00B71628" w:rsidP="00484CD1">
      <w:pPr>
        <w:pStyle w:val="BodyText100ThemeColour"/>
        <w:rPr>
          <w:rFonts w:cstheme="minorHAnsi"/>
          <w:b/>
          <w:sz w:val="24"/>
        </w:rPr>
      </w:pPr>
      <w:r w:rsidRPr="00C65084">
        <w:rPr>
          <w:rFonts w:cstheme="minorHAnsi"/>
          <w:b/>
          <w:sz w:val="24"/>
        </w:rPr>
        <w:t>Data source</w:t>
      </w:r>
    </w:p>
    <w:p w14:paraId="4468231E" w14:textId="77777777" w:rsidR="00B71628" w:rsidRPr="00C65084" w:rsidRDefault="00B71628" w:rsidP="00830B11">
      <w:pPr>
        <w:pStyle w:val="BodyText"/>
        <w:spacing w:before="0" w:after="0" w:line="276" w:lineRule="auto"/>
        <w:rPr>
          <w:rFonts w:cstheme="minorHAnsi"/>
          <w:sz w:val="21"/>
          <w:szCs w:val="21"/>
          <w:u w:val="single"/>
        </w:rPr>
      </w:pPr>
      <w:r w:rsidRPr="00C65084">
        <w:rPr>
          <w:rFonts w:cstheme="minorHAnsi"/>
          <w:sz w:val="21"/>
          <w:szCs w:val="21"/>
          <w:u w:val="single"/>
        </w:rPr>
        <w:t>Numerator</w:t>
      </w:r>
    </w:p>
    <w:p w14:paraId="3668CB1F" w14:textId="3BA87596" w:rsidR="00B71628" w:rsidRPr="00C65084" w:rsidRDefault="00B71628" w:rsidP="00830B11">
      <w:pPr>
        <w:pStyle w:val="BodyText"/>
        <w:spacing w:before="0" w:line="276" w:lineRule="auto"/>
        <w:rPr>
          <w:rFonts w:cstheme="minorHAnsi"/>
          <w:sz w:val="21"/>
          <w:szCs w:val="21"/>
        </w:rPr>
      </w:pPr>
      <w:r w:rsidRPr="00C65084">
        <w:rPr>
          <w:rFonts w:cstheme="minorHAnsi"/>
          <w:sz w:val="21"/>
          <w:szCs w:val="21"/>
        </w:rPr>
        <w:t xml:space="preserve">Any manual record (such as pound records) which measures the number of animals returned to their owner(s). </w:t>
      </w:r>
    </w:p>
    <w:p w14:paraId="6D4527FF" w14:textId="77777777" w:rsidR="00B71628" w:rsidRPr="00C65084" w:rsidRDefault="00B71628" w:rsidP="00830B11">
      <w:pPr>
        <w:pStyle w:val="BodyText"/>
        <w:spacing w:before="0" w:after="0" w:line="276" w:lineRule="auto"/>
        <w:rPr>
          <w:rFonts w:cstheme="minorHAnsi"/>
          <w:sz w:val="21"/>
          <w:szCs w:val="21"/>
          <w:u w:val="single"/>
        </w:rPr>
      </w:pPr>
      <w:r w:rsidRPr="00C65084">
        <w:rPr>
          <w:rFonts w:cstheme="minorHAnsi"/>
          <w:sz w:val="21"/>
          <w:szCs w:val="21"/>
          <w:u w:val="single"/>
        </w:rPr>
        <w:t>Denominator</w:t>
      </w:r>
    </w:p>
    <w:p w14:paraId="111C4345" w14:textId="789E0E66" w:rsidR="00B71628" w:rsidRPr="00C65084" w:rsidRDefault="00B71628" w:rsidP="00830B11">
      <w:pPr>
        <w:pStyle w:val="BodyText"/>
        <w:spacing w:before="0" w:after="0" w:line="276" w:lineRule="auto"/>
        <w:rPr>
          <w:rFonts w:cstheme="minorHAnsi"/>
          <w:sz w:val="21"/>
          <w:szCs w:val="21"/>
        </w:rPr>
      </w:pPr>
      <w:r w:rsidRPr="00C65084">
        <w:rPr>
          <w:rFonts w:cstheme="minorHAnsi"/>
          <w:sz w:val="21"/>
          <w:szCs w:val="21"/>
        </w:rPr>
        <w:t>Any customer rates system (such as Pathway) which measures the number of animals impounded by Council agents.</w:t>
      </w:r>
    </w:p>
    <w:p w14:paraId="044D7B9F" w14:textId="77777777" w:rsidR="00B71628" w:rsidRPr="00C65084" w:rsidRDefault="00B71628" w:rsidP="00484CD1">
      <w:pPr>
        <w:pStyle w:val="BodyText100ThemeColour"/>
        <w:rPr>
          <w:rFonts w:cstheme="minorHAnsi"/>
          <w:b/>
          <w:sz w:val="24"/>
        </w:rPr>
      </w:pPr>
      <w:r w:rsidRPr="00C65084">
        <w:rPr>
          <w:rFonts w:cstheme="minorHAnsi"/>
          <w:b/>
          <w:sz w:val="24"/>
        </w:rPr>
        <w:t>Data use / Community outcome</w:t>
      </w:r>
    </w:p>
    <w:p w14:paraId="2B8C362A" w14:textId="77777777" w:rsidR="00B71628" w:rsidRPr="00C65084" w:rsidRDefault="00B71628" w:rsidP="00830B11">
      <w:pPr>
        <w:pStyle w:val="BodyText"/>
        <w:spacing w:before="0" w:after="0" w:line="276" w:lineRule="auto"/>
        <w:rPr>
          <w:rFonts w:cstheme="minorHAnsi"/>
          <w:sz w:val="21"/>
          <w:szCs w:val="21"/>
          <w:lang w:eastAsia="en-AU"/>
        </w:rPr>
      </w:pPr>
      <w:r w:rsidRPr="00C65084">
        <w:rPr>
          <w:rFonts w:cstheme="minorHAnsi"/>
          <w:sz w:val="21"/>
          <w:szCs w:val="21"/>
          <w:lang w:eastAsia="en-AU"/>
        </w:rPr>
        <w:t xml:space="preserve">Assessment of the effectiveness of council services. Higher proportion of registered animals reclaimed shows greater community commitment towards animal management. </w:t>
      </w:r>
    </w:p>
    <w:p w14:paraId="3D06B3F6" w14:textId="77777777" w:rsidR="00B71628" w:rsidRPr="00C65084" w:rsidRDefault="00B71628" w:rsidP="00484CD1">
      <w:pPr>
        <w:pStyle w:val="BodyText100ThemeColour"/>
        <w:rPr>
          <w:rFonts w:cstheme="minorHAnsi"/>
          <w:b/>
          <w:sz w:val="24"/>
        </w:rPr>
      </w:pPr>
      <w:r w:rsidRPr="00C65084">
        <w:rPr>
          <w:rFonts w:cstheme="minorHAnsi"/>
          <w:b/>
          <w:sz w:val="24"/>
        </w:rPr>
        <w:t>Suitability for target setting</w:t>
      </w:r>
    </w:p>
    <w:p w14:paraId="4532C1E1" w14:textId="77777777" w:rsidR="00B71628" w:rsidRPr="00C65084" w:rsidRDefault="00B71628" w:rsidP="00830B11">
      <w:pPr>
        <w:pStyle w:val="BodyText"/>
        <w:spacing w:before="0" w:after="0" w:line="276" w:lineRule="auto"/>
        <w:rPr>
          <w:rFonts w:cstheme="minorHAnsi"/>
          <w:b/>
          <w:bCs/>
          <w:sz w:val="21"/>
          <w:szCs w:val="21"/>
        </w:rPr>
      </w:pPr>
      <w:r w:rsidRPr="00C65084">
        <w:rPr>
          <w:rFonts w:cstheme="minorHAnsi"/>
          <w:b/>
          <w:bCs/>
          <w:sz w:val="21"/>
          <w:szCs w:val="21"/>
        </w:rPr>
        <w:t>Good</w:t>
      </w:r>
    </w:p>
    <w:p w14:paraId="4744A297" w14:textId="2BC35399" w:rsidR="00B71628" w:rsidRPr="00C65084" w:rsidRDefault="000230B9" w:rsidP="00830B11">
      <w:pPr>
        <w:pStyle w:val="BodyText"/>
        <w:spacing w:before="0" w:after="0" w:line="276" w:lineRule="auto"/>
        <w:rPr>
          <w:rFonts w:cstheme="minorHAnsi"/>
          <w:sz w:val="21"/>
          <w:szCs w:val="21"/>
        </w:rPr>
      </w:pPr>
      <w:r w:rsidRPr="000230B9">
        <w:rPr>
          <w:rFonts w:cstheme="minorHAnsi"/>
          <w:sz w:val="21"/>
          <w:szCs w:val="21"/>
        </w:rPr>
        <w:t xml:space="preserve">Data may fluctuate between years, but council has some influence over the outcome.  </w:t>
      </w:r>
      <w:r w:rsidR="00B71628" w:rsidRPr="00C65084">
        <w:rPr>
          <w:rFonts w:cstheme="minorHAnsi"/>
          <w:sz w:val="21"/>
          <w:szCs w:val="21"/>
        </w:rPr>
        <w:t xml:space="preserve">  </w:t>
      </w:r>
    </w:p>
    <w:p w14:paraId="2F1E4A22" w14:textId="77777777" w:rsidR="00B71628" w:rsidRPr="00C65084" w:rsidRDefault="00B71628" w:rsidP="00484CD1">
      <w:pPr>
        <w:pStyle w:val="BodyText100ThemeColour"/>
        <w:rPr>
          <w:rFonts w:cstheme="minorHAnsi"/>
          <w:b/>
          <w:sz w:val="24"/>
        </w:rPr>
      </w:pPr>
      <w:r w:rsidRPr="00C65084">
        <w:rPr>
          <w:rFonts w:cstheme="minorHAnsi"/>
          <w:b/>
          <w:sz w:val="24"/>
        </w:rPr>
        <w:t>Related to</w:t>
      </w:r>
    </w:p>
    <w:p w14:paraId="380EB492" w14:textId="77777777" w:rsidR="00B71628" w:rsidRPr="00C65084" w:rsidRDefault="00B71628" w:rsidP="00A31A26">
      <w:pPr>
        <w:pStyle w:val="BodyText"/>
        <w:spacing w:before="0" w:after="0" w:line="276" w:lineRule="auto"/>
        <w:rPr>
          <w:rFonts w:cstheme="minorHAnsi"/>
          <w:sz w:val="21"/>
          <w:szCs w:val="21"/>
        </w:rPr>
      </w:pPr>
      <w:r w:rsidRPr="00162654">
        <w:rPr>
          <w:rFonts w:cstheme="minorHAnsi"/>
          <w:sz w:val="21"/>
          <w:szCs w:val="21"/>
        </w:rPr>
        <w:t>AM5 – Animals rehomed</w:t>
      </w:r>
      <w:r w:rsidRPr="00C65084">
        <w:rPr>
          <w:rFonts w:cstheme="minorHAnsi"/>
          <w:sz w:val="21"/>
          <w:szCs w:val="21"/>
        </w:rPr>
        <w:t xml:space="preserve"> </w:t>
      </w:r>
    </w:p>
    <w:p w14:paraId="2732240D" w14:textId="77777777" w:rsidR="00B71628" w:rsidRPr="00C65084" w:rsidRDefault="00B71628" w:rsidP="00484CD1">
      <w:pPr>
        <w:pStyle w:val="BodyText100ThemeColour"/>
        <w:rPr>
          <w:rFonts w:cstheme="minorHAnsi"/>
          <w:b/>
          <w:sz w:val="24"/>
        </w:rPr>
      </w:pPr>
      <w:r w:rsidRPr="00C65084">
        <w:rPr>
          <w:rFonts w:cstheme="minorHAnsi"/>
          <w:b/>
          <w:sz w:val="24"/>
        </w:rPr>
        <w:t>Further information</w:t>
      </w:r>
    </w:p>
    <w:p w14:paraId="499DC67D" w14:textId="77777777" w:rsidR="00B71628" w:rsidRPr="00C65084" w:rsidRDefault="00B71628" w:rsidP="00A31A26">
      <w:pPr>
        <w:pStyle w:val="BodyText"/>
        <w:spacing w:before="0" w:after="0" w:line="276" w:lineRule="auto"/>
        <w:rPr>
          <w:rFonts w:cstheme="minorHAnsi"/>
          <w:i/>
          <w:iCs/>
          <w:sz w:val="21"/>
          <w:szCs w:val="21"/>
        </w:rPr>
      </w:pPr>
      <w:r w:rsidRPr="00C65084">
        <w:rPr>
          <w:rFonts w:cstheme="minorHAnsi"/>
          <w:i/>
          <w:iCs/>
          <w:sz w:val="21"/>
          <w:szCs w:val="21"/>
        </w:rPr>
        <w:t>Domestic Animals Act 1994</w:t>
      </w:r>
    </w:p>
    <w:p w14:paraId="44D472FD" w14:textId="28BB21DB" w:rsidR="00B71628" w:rsidRPr="00C65084" w:rsidRDefault="00B71628" w:rsidP="00A31A26">
      <w:pPr>
        <w:pStyle w:val="BodyText"/>
        <w:spacing w:before="0" w:after="0" w:line="276" w:lineRule="auto"/>
        <w:rPr>
          <w:rFonts w:cstheme="minorHAnsi"/>
          <w:sz w:val="21"/>
          <w:szCs w:val="21"/>
        </w:rPr>
      </w:pPr>
      <w:r w:rsidRPr="00C65084">
        <w:rPr>
          <w:rFonts w:cstheme="minorHAnsi"/>
          <w:sz w:val="21"/>
          <w:szCs w:val="21"/>
        </w:rPr>
        <w:t xml:space="preserve">Local Government (Planning and Reporting) Regulations 2014 – Schedule 2 Indicator 8 (Page </w:t>
      </w:r>
      <w:r w:rsidRPr="00162654">
        <w:rPr>
          <w:rFonts w:cstheme="minorHAnsi"/>
          <w:sz w:val="21"/>
          <w:szCs w:val="21"/>
        </w:rPr>
        <w:t>4</w:t>
      </w:r>
      <w:r w:rsidR="00521EE0" w:rsidRPr="00162654">
        <w:rPr>
          <w:rFonts w:cstheme="minorHAnsi"/>
          <w:sz w:val="21"/>
          <w:szCs w:val="21"/>
        </w:rPr>
        <w:t>9</w:t>
      </w:r>
      <w:r w:rsidRPr="00C65084">
        <w:rPr>
          <w:rFonts w:cstheme="minorHAnsi"/>
          <w:sz w:val="21"/>
          <w:szCs w:val="21"/>
        </w:rPr>
        <w:t>)</w:t>
      </w:r>
    </w:p>
    <w:p w14:paraId="254C3BFD" w14:textId="77777777" w:rsidR="00B71628" w:rsidRPr="00C65084" w:rsidRDefault="00B71628" w:rsidP="00484CD1">
      <w:pPr>
        <w:pStyle w:val="BodyText100ThemeColour"/>
        <w:rPr>
          <w:rFonts w:cstheme="minorHAnsi"/>
          <w:b/>
          <w:sz w:val="24"/>
        </w:rPr>
      </w:pPr>
      <w:r w:rsidRPr="00C65084">
        <w:rPr>
          <w:rFonts w:cstheme="minorHAnsi"/>
          <w:b/>
          <w:sz w:val="24"/>
        </w:rPr>
        <w:t>Notes or Case Studies</w:t>
      </w:r>
    </w:p>
    <w:p w14:paraId="013F52E7" w14:textId="72A74332" w:rsidR="00BA4A35" w:rsidRPr="00162654" w:rsidRDefault="00B71628" w:rsidP="00A31A26">
      <w:pPr>
        <w:pStyle w:val="BodyText"/>
        <w:spacing w:before="0" w:after="0" w:line="276" w:lineRule="auto"/>
        <w:rPr>
          <w:rFonts w:cstheme="minorHAnsi"/>
          <w:sz w:val="21"/>
          <w:szCs w:val="21"/>
        </w:rPr>
      </w:pPr>
      <w:r w:rsidRPr="00162654">
        <w:rPr>
          <w:rFonts w:cstheme="minorHAnsi"/>
          <w:sz w:val="21"/>
          <w:szCs w:val="21"/>
        </w:rPr>
        <w:t xml:space="preserve">Does not include </w:t>
      </w:r>
      <w:r w:rsidR="00A76908" w:rsidRPr="00162654">
        <w:rPr>
          <w:rFonts w:cstheme="minorHAnsi"/>
          <w:sz w:val="21"/>
          <w:szCs w:val="21"/>
        </w:rPr>
        <w:t>f</w:t>
      </w:r>
      <w:r w:rsidRPr="00162654">
        <w:rPr>
          <w:rFonts w:cstheme="minorHAnsi"/>
          <w:sz w:val="21"/>
          <w:szCs w:val="21"/>
        </w:rPr>
        <w:t>eral animals.</w:t>
      </w:r>
      <w:r w:rsidR="00A715D5" w:rsidRPr="00162654">
        <w:rPr>
          <w:rFonts w:cstheme="minorHAnsi"/>
          <w:sz w:val="21"/>
          <w:szCs w:val="21"/>
        </w:rPr>
        <w:t xml:space="preserve"> </w:t>
      </w:r>
    </w:p>
    <w:p w14:paraId="78A617D9" w14:textId="4D242D4F" w:rsidR="00B721EA" w:rsidRDefault="00BA4A35" w:rsidP="00A31A26">
      <w:pPr>
        <w:pStyle w:val="BodyText"/>
        <w:spacing w:before="0" w:after="0" w:line="276" w:lineRule="auto"/>
        <w:rPr>
          <w:rFonts w:cstheme="minorHAnsi"/>
          <w:sz w:val="21"/>
          <w:szCs w:val="21"/>
        </w:rPr>
      </w:pPr>
      <w:r w:rsidRPr="00162654">
        <w:rPr>
          <w:rFonts w:cstheme="minorHAnsi"/>
          <w:sz w:val="21"/>
          <w:szCs w:val="21"/>
        </w:rPr>
        <w:t xml:space="preserve">More broadly this measure </w:t>
      </w:r>
      <w:r w:rsidR="00803B16" w:rsidRPr="00162654">
        <w:rPr>
          <w:rFonts w:cstheme="minorHAnsi"/>
          <w:sz w:val="21"/>
          <w:szCs w:val="21"/>
        </w:rPr>
        <w:t xml:space="preserve">is </w:t>
      </w:r>
      <w:r w:rsidR="003E5A5A" w:rsidRPr="00162654">
        <w:rPr>
          <w:rFonts w:cstheme="minorHAnsi"/>
          <w:sz w:val="21"/>
          <w:szCs w:val="21"/>
        </w:rPr>
        <w:t>inte</w:t>
      </w:r>
      <w:r w:rsidR="0050362A" w:rsidRPr="00162654">
        <w:rPr>
          <w:rFonts w:cstheme="minorHAnsi"/>
          <w:sz w:val="21"/>
          <w:szCs w:val="21"/>
        </w:rPr>
        <w:t>nded to reflect</w:t>
      </w:r>
      <w:r w:rsidRPr="00162654">
        <w:rPr>
          <w:rFonts w:cstheme="minorHAnsi"/>
          <w:sz w:val="21"/>
          <w:szCs w:val="21"/>
        </w:rPr>
        <w:t xml:space="preserve"> animals that </w:t>
      </w:r>
      <w:r w:rsidR="00E24DF7" w:rsidRPr="00162654">
        <w:rPr>
          <w:rFonts w:cstheme="minorHAnsi"/>
          <w:sz w:val="21"/>
          <w:szCs w:val="21"/>
        </w:rPr>
        <w:t>can be</w:t>
      </w:r>
      <w:r w:rsidR="00803B16" w:rsidRPr="00162654">
        <w:rPr>
          <w:rFonts w:cstheme="minorHAnsi"/>
          <w:sz w:val="21"/>
          <w:szCs w:val="21"/>
        </w:rPr>
        <w:t xml:space="preserve"> </w:t>
      </w:r>
      <w:r w:rsidRPr="00162654">
        <w:rPr>
          <w:rFonts w:cstheme="minorHAnsi"/>
          <w:sz w:val="21"/>
          <w:szCs w:val="21"/>
        </w:rPr>
        <w:t xml:space="preserve">reasonably reclaimed by </w:t>
      </w:r>
      <w:r w:rsidR="00E24DF7" w:rsidRPr="00162654">
        <w:rPr>
          <w:rFonts w:cstheme="minorHAnsi"/>
          <w:sz w:val="21"/>
          <w:szCs w:val="21"/>
        </w:rPr>
        <w:t>their</w:t>
      </w:r>
      <w:r w:rsidRPr="00162654">
        <w:rPr>
          <w:rFonts w:cstheme="minorHAnsi"/>
          <w:sz w:val="21"/>
          <w:szCs w:val="21"/>
        </w:rPr>
        <w:t xml:space="preserve"> owner.</w:t>
      </w:r>
    </w:p>
    <w:p w14:paraId="7FEB0F61" w14:textId="77B9FAB7" w:rsidR="004226B7" w:rsidRDefault="004226B7" w:rsidP="00A31A26">
      <w:pPr>
        <w:pStyle w:val="BodyText"/>
        <w:spacing w:before="0" w:after="0" w:line="276" w:lineRule="auto"/>
        <w:rPr>
          <w:rFonts w:cstheme="minorHAnsi"/>
          <w:sz w:val="21"/>
          <w:szCs w:val="21"/>
        </w:rPr>
      </w:pPr>
    </w:p>
    <w:p w14:paraId="34D42FB3" w14:textId="4B36AB30" w:rsidR="004226B7" w:rsidRDefault="004226B7" w:rsidP="00A31A26">
      <w:pPr>
        <w:pStyle w:val="BodyText"/>
        <w:spacing w:before="0" w:after="0" w:line="276" w:lineRule="auto"/>
        <w:rPr>
          <w:rFonts w:cstheme="minorHAnsi"/>
          <w:sz w:val="21"/>
          <w:szCs w:val="21"/>
        </w:rPr>
      </w:pPr>
    </w:p>
    <w:p w14:paraId="0B521D05" w14:textId="682FEE5A" w:rsidR="004226B7" w:rsidRDefault="004226B7" w:rsidP="00A31A26">
      <w:pPr>
        <w:pStyle w:val="BodyText"/>
        <w:spacing w:before="0" w:after="0" w:line="276" w:lineRule="auto"/>
        <w:rPr>
          <w:rFonts w:cstheme="minorHAnsi"/>
          <w:sz w:val="21"/>
          <w:szCs w:val="21"/>
        </w:rPr>
      </w:pPr>
    </w:p>
    <w:p w14:paraId="11D7F2FA" w14:textId="77777777" w:rsidR="004226B7" w:rsidRDefault="004226B7" w:rsidP="00A31A26">
      <w:pPr>
        <w:pStyle w:val="BodyText"/>
        <w:spacing w:before="0" w:after="0" w:line="276" w:lineRule="auto"/>
        <w:rPr>
          <w:rFonts w:cstheme="minorHAnsi"/>
          <w:sz w:val="21"/>
          <w:szCs w:val="21"/>
        </w:rPr>
      </w:pPr>
    </w:p>
    <w:p w14:paraId="12537D7B" w14:textId="77777777" w:rsidR="00D450C1" w:rsidRDefault="00D450C1" w:rsidP="00AD15A9">
      <w:pPr>
        <w:pStyle w:val="BodyText"/>
        <w:jc w:val="both"/>
        <w:rPr>
          <w:lang w:eastAsia="en-AU"/>
        </w:rPr>
      </w:pPr>
    </w:p>
    <w:p w14:paraId="59F8A2A4" w14:textId="7C959A75" w:rsidR="008E174C" w:rsidRPr="00AD15A9" w:rsidRDefault="008E174C" w:rsidP="00AD15A9">
      <w:pPr>
        <w:pStyle w:val="BodyText"/>
        <w:jc w:val="both"/>
        <w:rPr>
          <w:lang w:eastAsia="en-AU"/>
        </w:rPr>
        <w:sectPr w:rsidR="008E174C" w:rsidRPr="00AD15A9" w:rsidSect="00425AA0">
          <w:headerReference w:type="even" r:id="rId89"/>
          <w:headerReference w:type="default" r:id="rId90"/>
          <w:type w:val="continuous"/>
          <w:pgSz w:w="11907" w:h="16840" w:code="9"/>
          <w:pgMar w:top="2268" w:right="1134" w:bottom="1134" w:left="1134" w:header="284" w:footer="284" w:gutter="0"/>
          <w:cols w:num="2" w:space="720"/>
          <w:docGrid w:linePitch="360"/>
        </w:sectPr>
      </w:pPr>
    </w:p>
    <w:p w14:paraId="37259789" w14:textId="6B8E762C" w:rsidR="008633A9" w:rsidRPr="00CB4226" w:rsidRDefault="008633A9" w:rsidP="001A5C84">
      <w:pPr>
        <w:pStyle w:val="Heading1"/>
        <w:numPr>
          <w:ilvl w:val="0"/>
          <w:numId w:val="0"/>
        </w:numPr>
        <w:rPr>
          <w:rFonts w:cstheme="minorHAnsi"/>
          <w:b w:val="0"/>
          <w:sz w:val="32"/>
        </w:rPr>
      </w:pPr>
      <w:bookmarkStart w:id="62" w:name="_Toc32323298"/>
      <w:r w:rsidRPr="00CB4226">
        <w:rPr>
          <w:rFonts w:cstheme="minorHAnsi"/>
          <w:b w:val="0"/>
          <w:sz w:val="32"/>
        </w:rPr>
        <w:lastRenderedPageBreak/>
        <w:t>AM</w:t>
      </w:r>
      <w:r w:rsidR="00C043F5" w:rsidRPr="00CB4226">
        <w:rPr>
          <w:rFonts w:cstheme="minorHAnsi"/>
          <w:b w:val="0"/>
          <w:sz w:val="32"/>
        </w:rPr>
        <w:t xml:space="preserve">3 </w:t>
      </w:r>
      <w:r w:rsidRPr="00CB4226">
        <w:rPr>
          <w:rFonts w:cstheme="minorHAnsi"/>
          <w:b w:val="0"/>
          <w:sz w:val="32"/>
        </w:rPr>
        <w:t xml:space="preserve">– </w:t>
      </w:r>
      <w:r w:rsidR="00782A67" w:rsidRPr="00CB4226">
        <w:rPr>
          <w:rFonts w:cstheme="minorHAnsi"/>
          <w:b w:val="0"/>
          <w:sz w:val="32"/>
        </w:rPr>
        <w:t xml:space="preserve">Cost of </w:t>
      </w:r>
      <w:r w:rsidR="008E174C" w:rsidRPr="00CB4226">
        <w:rPr>
          <w:rFonts w:cstheme="minorHAnsi"/>
          <w:b w:val="0"/>
          <w:sz w:val="32"/>
        </w:rPr>
        <w:t>animal management service per registered animal</w:t>
      </w:r>
      <w:r w:rsidR="00C2658E" w:rsidRPr="00CB4226">
        <w:rPr>
          <w:rFonts w:cstheme="minorHAnsi"/>
          <w:b w:val="0"/>
          <w:sz w:val="32"/>
        </w:rPr>
        <w:t xml:space="preserve"> (</w:t>
      </w:r>
      <w:r w:rsidR="00C47822">
        <w:rPr>
          <w:rFonts w:cstheme="minorHAnsi"/>
          <w:b w:val="0"/>
          <w:sz w:val="32"/>
        </w:rPr>
        <w:t>r</w:t>
      </w:r>
      <w:r w:rsidR="00C2658E" w:rsidRPr="00CB4226">
        <w:rPr>
          <w:rFonts w:cstheme="minorHAnsi"/>
          <w:b w:val="0"/>
          <w:sz w:val="32"/>
        </w:rPr>
        <w:t>etired</w:t>
      </w:r>
      <w:r w:rsidR="001400A6" w:rsidRPr="00CB4226">
        <w:rPr>
          <w:rFonts w:cstheme="minorHAnsi"/>
          <w:b w:val="0"/>
          <w:sz w:val="32"/>
        </w:rPr>
        <w:t xml:space="preserve"> see AM6)</w:t>
      </w:r>
      <w:bookmarkEnd w:id="62"/>
    </w:p>
    <w:p w14:paraId="57ECFA89" w14:textId="0B7E9254" w:rsidR="00F05F0F" w:rsidRPr="00C65084" w:rsidRDefault="00F16B43" w:rsidP="00F05F0F">
      <w:pPr>
        <w:pStyle w:val="BodyText"/>
        <w:ind w:left="567"/>
        <w:rPr>
          <w:rFonts w:cstheme="minorHAnsi"/>
          <w:lang w:eastAsia="en-AU"/>
        </w:rPr>
      </w:pPr>
      <w:r w:rsidRPr="00C65084">
        <w:rPr>
          <w:rFonts w:cstheme="minorHAnsi"/>
          <w:lang w:eastAsia="en-AU"/>
        </w:rPr>
        <w:t>As of July 1 20</w:t>
      </w:r>
      <w:r w:rsidR="00656ED8" w:rsidRPr="00C65084">
        <w:rPr>
          <w:rFonts w:cstheme="minorHAnsi"/>
          <w:lang w:eastAsia="en-AU"/>
        </w:rPr>
        <w:t>19</w:t>
      </w:r>
      <w:r w:rsidRPr="00C65084">
        <w:rPr>
          <w:rFonts w:cstheme="minorHAnsi"/>
          <w:lang w:eastAsia="en-AU"/>
        </w:rPr>
        <w:t xml:space="preserve">, AM3 has been replaced by </w:t>
      </w:r>
      <w:r w:rsidRPr="00C65084">
        <w:rPr>
          <w:rFonts w:cstheme="minorHAnsi"/>
          <w:b/>
          <w:lang w:eastAsia="en-AU"/>
        </w:rPr>
        <w:t>AM6</w:t>
      </w:r>
      <w:r w:rsidRPr="00C65084">
        <w:rPr>
          <w:rFonts w:cstheme="minorHAnsi"/>
          <w:lang w:eastAsia="en-AU"/>
        </w:rPr>
        <w:t>.</w:t>
      </w:r>
    </w:p>
    <w:p w14:paraId="584EB464" w14:textId="179BCFA7" w:rsidR="008E174C" w:rsidRPr="00C65084" w:rsidRDefault="00F16B43" w:rsidP="00F05F0F">
      <w:pPr>
        <w:pStyle w:val="BodyText"/>
        <w:ind w:left="567"/>
        <w:rPr>
          <w:rFonts w:cstheme="minorHAnsi"/>
          <w:lang w:eastAsia="en-AU"/>
        </w:rPr>
      </w:pPr>
      <w:r w:rsidRPr="00C65084">
        <w:rPr>
          <w:rFonts w:cstheme="minorHAnsi"/>
          <w:lang w:eastAsia="en-AU"/>
        </w:rPr>
        <w:t>Councils are no longer required to report to this indicator.</w:t>
      </w:r>
    </w:p>
    <w:p w14:paraId="7F294C35" w14:textId="0EC43521" w:rsidR="00F16B43" w:rsidRPr="00C65084" w:rsidRDefault="00F16B43" w:rsidP="008E174C">
      <w:pPr>
        <w:pStyle w:val="BodyText"/>
        <w:rPr>
          <w:rFonts w:cstheme="minorHAnsi"/>
          <w:lang w:eastAsia="en-AU"/>
        </w:rPr>
      </w:pPr>
    </w:p>
    <w:p w14:paraId="7277C998" w14:textId="5AC3B887" w:rsidR="00F05F0F" w:rsidRPr="00CB4226" w:rsidRDefault="00F05F0F" w:rsidP="001A5C84">
      <w:pPr>
        <w:pStyle w:val="Heading1"/>
        <w:numPr>
          <w:ilvl w:val="0"/>
          <w:numId w:val="0"/>
        </w:numPr>
        <w:rPr>
          <w:rFonts w:cstheme="minorHAnsi"/>
          <w:b w:val="0"/>
          <w:sz w:val="32"/>
        </w:rPr>
      </w:pPr>
      <w:bookmarkStart w:id="63" w:name="_Toc32323299"/>
      <w:r w:rsidRPr="00CB4226">
        <w:rPr>
          <w:rFonts w:cstheme="minorHAnsi"/>
          <w:b w:val="0"/>
          <w:sz w:val="32"/>
        </w:rPr>
        <w:t>AM</w:t>
      </w:r>
      <w:r w:rsidR="002438EA" w:rsidRPr="00CB4226">
        <w:rPr>
          <w:rFonts w:cstheme="minorHAnsi"/>
          <w:b w:val="0"/>
          <w:sz w:val="32"/>
        </w:rPr>
        <w:t>4</w:t>
      </w:r>
      <w:r w:rsidRPr="00CB4226">
        <w:rPr>
          <w:rFonts w:cstheme="minorHAnsi"/>
          <w:b w:val="0"/>
          <w:sz w:val="32"/>
        </w:rPr>
        <w:t xml:space="preserve"> – </w:t>
      </w:r>
      <w:r w:rsidR="002438EA" w:rsidRPr="00CB4226">
        <w:rPr>
          <w:rFonts w:cstheme="minorHAnsi"/>
          <w:b w:val="0"/>
          <w:sz w:val="32"/>
        </w:rPr>
        <w:t>Animal management prosecutions</w:t>
      </w:r>
      <w:r w:rsidR="001400A6" w:rsidRPr="00CB4226">
        <w:rPr>
          <w:rFonts w:cstheme="minorHAnsi"/>
          <w:b w:val="0"/>
          <w:sz w:val="32"/>
        </w:rPr>
        <w:t xml:space="preserve"> (</w:t>
      </w:r>
      <w:r w:rsidR="00C47822">
        <w:rPr>
          <w:rFonts w:cstheme="minorHAnsi"/>
          <w:b w:val="0"/>
          <w:sz w:val="32"/>
        </w:rPr>
        <w:t>r</w:t>
      </w:r>
      <w:r w:rsidR="001400A6" w:rsidRPr="00CB4226">
        <w:rPr>
          <w:rFonts w:cstheme="minorHAnsi"/>
          <w:b w:val="0"/>
          <w:sz w:val="32"/>
        </w:rPr>
        <w:t>etired see AM</w:t>
      </w:r>
      <w:r w:rsidR="00CE657E" w:rsidRPr="00CB4226">
        <w:rPr>
          <w:rFonts w:cstheme="minorHAnsi"/>
          <w:b w:val="0"/>
          <w:sz w:val="32"/>
        </w:rPr>
        <w:t>7</w:t>
      </w:r>
      <w:r w:rsidR="001400A6" w:rsidRPr="00CB4226">
        <w:rPr>
          <w:rFonts w:cstheme="minorHAnsi"/>
          <w:b w:val="0"/>
          <w:sz w:val="32"/>
        </w:rPr>
        <w:t>)</w:t>
      </w:r>
      <w:bookmarkEnd w:id="63"/>
    </w:p>
    <w:p w14:paraId="787DC36D" w14:textId="7265F064" w:rsidR="00F05F0F" w:rsidRPr="00C65084" w:rsidRDefault="00F05F0F" w:rsidP="00F05F0F">
      <w:pPr>
        <w:pStyle w:val="BodyText"/>
        <w:ind w:left="567"/>
        <w:rPr>
          <w:rFonts w:cstheme="minorHAnsi"/>
          <w:lang w:eastAsia="en-AU"/>
        </w:rPr>
      </w:pPr>
      <w:r w:rsidRPr="00C65084">
        <w:rPr>
          <w:rFonts w:cstheme="minorHAnsi"/>
          <w:lang w:eastAsia="en-AU"/>
        </w:rPr>
        <w:t>As of July 1 20</w:t>
      </w:r>
      <w:r w:rsidR="00656ED8" w:rsidRPr="00C65084">
        <w:rPr>
          <w:rFonts w:cstheme="minorHAnsi"/>
          <w:lang w:eastAsia="en-AU"/>
        </w:rPr>
        <w:t>19</w:t>
      </w:r>
      <w:r w:rsidRPr="00C65084">
        <w:rPr>
          <w:rFonts w:cstheme="minorHAnsi"/>
          <w:lang w:eastAsia="en-AU"/>
        </w:rPr>
        <w:t>, AM</w:t>
      </w:r>
      <w:r w:rsidR="002438EA" w:rsidRPr="00C65084">
        <w:rPr>
          <w:rFonts w:cstheme="minorHAnsi"/>
          <w:lang w:eastAsia="en-AU"/>
        </w:rPr>
        <w:t>4</w:t>
      </w:r>
      <w:r w:rsidRPr="00C65084">
        <w:rPr>
          <w:rFonts w:cstheme="minorHAnsi"/>
          <w:lang w:eastAsia="en-AU"/>
        </w:rPr>
        <w:t xml:space="preserve"> has been replaced by </w:t>
      </w:r>
      <w:r w:rsidRPr="00C65084">
        <w:rPr>
          <w:rFonts w:cstheme="minorHAnsi"/>
          <w:b/>
          <w:lang w:eastAsia="en-AU"/>
        </w:rPr>
        <w:t>AM</w:t>
      </w:r>
      <w:r w:rsidR="002438EA" w:rsidRPr="00C65084">
        <w:rPr>
          <w:rFonts w:cstheme="minorHAnsi"/>
          <w:b/>
          <w:lang w:eastAsia="en-AU"/>
        </w:rPr>
        <w:t>7</w:t>
      </w:r>
      <w:r w:rsidRPr="00C65084">
        <w:rPr>
          <w:rFonts w:cstheme="minorHAnsi"/>
          <w:lang w:eastAsia="en-AU"/>
        </w:rPr>
        <w:t>.</w:t>
      </w:r>
    </w:p>
    <w:p w14:paraId="0BBF2C81" w14:textId="77777777" w:rsidR="00F05F0F" w:rsidRPr="00C65084" w:rsidRDefault="00F05F0F" w:rsidP="00F05F0F">
      <w:pPr>
        <w:pStyle w:val="BodyText"/>
        <w:ind w:left="567"/>
        <w:rPr>
          <w:rFonts w:cstheme="minorHAnsi"/>
          <w:lang w:eastAsia="en-AU"/>
        </w:rPr>
      </w:pPr>
      <w:r w:rsidRPr="00C65084">
        <w:rPr>
          <w:rFonts w:cstheme="minorHAnsi"/>
          <w:lang w:eastAsia="en-AU"/>
        </w:rPr>
        <w:t>Councils are no longer required to report to this indicator.</w:t>
      </w:r>
    </w:p>
    <w:p w14:paraId="1836FBE5" w14:textId="77777777" w:rsidR="00F16B43" w:rsidRPr="00C65084" w:rsidRDefault="00F16B43" w:rsidP="008E174C">
      <w:pPr>
        <w:pStyle w:val="BodyText"/>
        <w:rPr>
          <w:rFonts w:cstheme="minorHAnsi"/>
          <w:lang w:eastAsia="en-AU"/>
        </w:rPr>
      </w:pPr>
    </w:p>
    <w:p w14:paraId="7FD5CDBA" w14:textId="257BA1AF" w:rsidR="00F16B43" w:rsidRPr="00C65084" w:rsidRDefault="00F16B43" w:rsidP="008E174C">
      <w:pPr>
        <w:pStyle w:val="BodyText"/>
        <w:rPr>
          <w:rFonts w:cstheme="minorHAnsi"/>
          <w:lang w:eastAsia="en-AU"/>
        </w:rPr>
      </w:pPr>
    </w:p>
    <w:p w14:paraId="12F6845A" w14:textId="77777777" w:rsidR="00F16B43" w:rsidRPr="00C65084" w:rsidRDefault="00F16B43" w:rsidP="008E174C">
      <w:pPr>
        <w:pStyle w:val="BodyText"/>
        <w:rPr>
          <w:rFonts w:cstheme="minorHAnsi"/>
          <w:lang w:eastAsia="en-AU"/>
        </w:rPr>
      </w:pPr>
    </w:p>
    <w:p w14:paraId="3DAF156A" w14:textId="77777777" w:rsidR="008E174C" w:rsidRPr="00C65084" w:rsidRDefault="008E174C">
      <w:pPr>
        <w:rPr>
          <w:rFonts w:cstheme="minorHAnsi"/>
          <w:sz w:val="21"/>
          <w:szCs w:val="21"/>
        </w:rPr>
        <w:sectPr w:rsidR="008E174C" w:rsidRPr="00C65084" w:rsidSect="003909A6">
          <w:headerReference w:type="even" r:id="rId91"/>
          <w:footerReference w:type="even" r:id="rId92"/>
          <w:type w:val="continuous"/>
          <w:pgSz w:w="11907" w:h="16840" w:code="9"/>
          <w:pgMar w:top="2268" w:right="1134" w:bottom="1134" w:left="1134" w:header="284" w:footer="340" w:gutter="0"/>
          <w:cols w:space="720"/>
          <w:docGrid w:linePitch="360"/>
        </w:sectPr>
      </w:pPr>
    </w:p>
    <w:p w14:paraId="74867CF1" w14:textId="6A82F99E" w:rsidR="008633A9" w:rsidRPr="00C65084" w:rsidRDefault="008633A9">
      <w:pPr>
        <w:rPr>
          <w:rFonts w:cstheme="minorHAnsi"/>
          <w:sz w:val="21"/>
          <w:szCs w:val="21"/>
        </w:rPr>
      </w:pPr>
      <w:r w:rsidRPr="00C65084">
        <w:rPr>
          <w:rFonts w:cstheme="minorHAnsi"/>
          <w:sz w:val="21"/>
          <w:szCs w:val="21"/>
        </w:rPr>
        <w:br w:type="page"/>
      </w:r>
    </w:p>
    <w:p w14:paraId="16BA10A5" w14:textId="472BC08B" w:rsidR="00BF46B8" w:rsidRPr="00D02FB7" w:rsidRDefault="00BF46B8" w:rsidP="00D73F8E">
      <w:pPr>
        <w:pStyle w:val="Heading1"/>
        <w:numPr>
          <w:ilvl w:val="0"/>
          <w:numId w:val="0"/>
        </w:numPr>
        <w:spacing w:before="0"/>
        <w:rPr>
          <w:rFonts w:cstheme="minorHAnsi"/>
          <w:b w:val="0"/>
          <w:sz w:val="32"/>
        </w:rPr>
      </w:pPr>
      <w:bookmarkStart w:id="64" w:name="_Toc32323300"/>
      <w:r w:rsidRPr="00D02FB7">
        <w:rPr>
          <w:rFonts w:cstheme="minorHAnsi"/>
          <w:b w:val="0"/>
          <w:sz w:val="32"/>
        </w:rPr>
        <w:lastRenderedPageBreak/>
        <w:t>AM5 – Animals rehomed</w:t>
      </w:r>
      <w:bookmarkEnd w:id="64"/>
    </w:p>
    <w:p w14:paraId="7B1D41E9" w14:textId="77777777" w:rsidR="00BF46B8" w:rsidRPr="00BF46B8" w:rsidRDefault="00BF46B8" w:rsidP="00484CD1">
      <w:pPr>
        <w:pStyle w:val="BodyText100ThemeColour"/>
        <w:rPr>
          <w:rFonts w:ascii="Arial Nova" w:hAnsi="Arial Nova"/>
          <w:b/>
          <w:kern w:val="20"/>
          <w:sz w:val="22"/>
          <w:szCs w:val="28"/>
        </w:rPr>
      </w:pPr>
      <w:r w:rsidRPr="00C65084">
        <w:rPr>
          <w:rFonts w:cstheme="minorHAnsi"/>
          <w:b/>
          <w:sz w:val="24"/>
        </w:rPr>
        <w:t>Definition</w:t>
      </w:r>
    </w:p>
    <w:p w14:paraId="58779679" w14:textId="65A5E7E7" w:rsidR="00BF46B8" w:rsidRPr="00C65084" w:rsidRDefault="00BF46B8" w:rsidP="00F5335D">
      <w:pPr>
        <w:pStyle w:val="BodyText"/>
        <w:rPr>
          <w:rStyle w:val="normaltextrun1"/>
          <w:rFonts w:cstheme="minorHAnsi"/>
          <w:color w:val="363534"/>
          <w:sz w:val="24"/>
          <w:szCs w:val="22"/>
        </w:rPr>
      </w:pPr>
      <w:r w:rsidRPr="00C65084">
        <w:rPr>
          <w:rStyle w:val="normaltextrun1"/>
          <w:rFonts w:cstheme="minorHAnsi"/>
          <w:color w:val="363534"/>
          <w:sz w:val="24"/>
          <w:szCs w:val="22"/>
        </w:rPr>
        <w:t>The percentage of collected registrable animals under the Domestic Animals Act 1994 that are rehomed.  </w:t>
      </w:r>
    </w:p>
    <w:p w14:paraId="7ED49298" w14:textId="77777777" w:rsidR="00BF46B8" w:rsidRPr="00BF46B8" w:rsidRDefault="00BF46B8" w:rsidP="00484CD1">
      <w:pPr>
        <w:pStyle w:val="BodyText100ThemeColour"/>
        <w:rPr>
          <w:rFonts w:ascii="Arial Nova" w:hAnsi="Arial Nova"/>
          <w:b/>
          <w:kern w:val="20"/>
          <w:sz w:val="22"/>
          <w:szCs w:val="28"/>
        </w:rPr>
      </w:pPr>
      <w:r w:rsidRPr="00C65084">
        <w:rPr>
          <w:rFonts w:cstheme="minorHAnsi"/>
          <w:b/>
          <w:sz w:val="24"/>
        </w:rPr>
        <w:t>Calculation</w:t>
      </w:r>
    </w:p>
    <w:p w14:paraId="3C08CDFA" w14:textId="77777777" w:rsidR="00BF46B8" w:rsidRPr="00C65084" w:rsidRDefault="00BF46B8" w:rsidP="006F4BBA">
      <w:pPr>
        <w:pStyle w:val="paragraph"/>
        <w:spacing w:line="276" w:lineRule="auto"/>
        <w:textAlignment w:val="baseline"/>
        <w:rPr>
          <w:rFonts w:cstheme="minorHAnsi"/>
          <w:sz w:val="21"/>
          <w:szCs w:val="21"/>
        </w:rPr>
      </w:pPr>
      <w:r w:rsidRPr="00AF608F">
        <w:rPr>
          <w:rStyle w:val="normaltextrun1"/>
          <w:rFonts w:asciiTheme="minorHAnsi" w:hAnsiTheme="minorHAnsi" w:cstheme="minorHAnsi"/>
          <w:color w:val="363534"/>
          <w:sz w:val="21"/>
          <w:szCs w:val="21"/>
          <w:u w:val="single"/>
        </w:rPr>
        <w:t>Numerator</w:t>
      </w:r>
      <w:r w:rsidRPr="00C65084">
        <w:rPr>
          <w:rFonts w:cstheme="minorHAnsi"/>
          <w:sz w:val="21"/>
          <w:szCs w:val="21"/>
        </w:rPr>
        <w:t> </w:t>
      </w:r>
    </w:p>
    <w:p w14:paraId="6EAC807E" w14:textId="7057D113" w:rsidR="00BF46B8" w:rsidRPr="00C65084" w:rsidRDefault="00BF46B8" w:rsidP="00B84209">
      <w:pPr>
        <w:pStyle w:val="paragraph"/>
        <w:spacing w:after="240" w:line="276" w:lineRule="auto"/>
        <w:textAlignment w:val="baseline"/>
        <w:rPr>
          <w:rFonts w:cstheme="minorHAnsi"/>
          <w:sz w:val="21"/>
          <w:szCs w:val="21"/>
        </w:rPr>
      </w:pPr>
      <w:r w:rsidRPr="00AF608F">
        <w:rPr>
          <w:rStyle w:val="normaltextrun1"/>
          <w:rFonts w:asciiTheme="minorHAnsi" w:hAnsiTheme="minorHAnsi" w:cstheme="minorHAnsi"/>
          <w:color w:val="363534"/>
          <w:sz w:val="21"/>
          <w:szCs w:val="21"/>
        </w:rPr>
        <w:t>Number of animals rehomed</w:t>
      </w:r>
    </w:p>
    <w:p w14:paraId="6889B345" w14:textId="77777777" w:rsidR="00BF46B8" w:rsidRPr="00C65084" w:rsidRDefault="00BF46B8" w:rsidP="006F4BBA">
      <w:pPr>
        <w:pStyle w:val="paragraph"/>
        <w:spacing w:line="276" w:lineRule="auto"/>
        <w:textAlignment w:val="baseline"/>
        <w:rPr>
          <w:rFonts w:cstheme="minorHAnsi"/>
          <w:sz w:val="21"/>
          <w:szCs w:val="21"/>
        </w:rPr>
      </w:pPr>
      <w:r w:rsidRPr="00AF608F">
        <w:rPr>
          <w:rStyle w:val="normaltextrun1"/>
          <w:rFonts w:asciiTheme="minorHAnsi" w:hAnsiTheme="minorHAnsi" w:cstheme="minorHAnsi"/>
          <w:color w:val="363534"/>
          <w:sz w:val="21"/>
          <w:szCs w:val="21"/>
          <w:u w:val="single"/>
        </w:rPr>
        <w:t>Denominator</w:t>
      </w:r>
      <w:r w:rsidRPr="00C65084">
        <w:rPr>
          <w:rFonts w:cstheme="minorHAnsi"/>
          <w:sz w:val="21"/>
          <w:szCs w:val="21"/>
        </w:rPr>
        <w:t> </w:t>
      </w:r>
    </w:p>
    <w:p w14:paraId="05AF591A" w14:textId="04B37B4F" w:rsidR="00BF46B8" w:rsidRDefault="00BF46B8" w:rsidP="001C5EAE">
      <w:pPr>
        <w:pStyle w:val="paragraph"/>
        <w:spacing w:line="276" w:lineRule="auto"/>
        <w:textAlignment w:val="baseline"/>
        <w:rPr>
          <w:rStyle w:val="normaltextrun1"/>
          <w:rFonts w:asciiTheme="minorHAnsi" w:hAnsiTheme="minorHAnsi" w:cstheme="minorHAnsi"/>
          <w:color w:val="363534"/>
          <w:sz w:val="21"/>
          <w:szCs w:val="21"/>
        </w:rPr>
      </w:pPr>
      <w:r w:rsidRPr="00AF608F">
        <w:rPr>
          <w:rStyle w:val="normaltextrun1"/>
          <w:rFonts w:asciiTheme="minorHAnsi" w:hAnsiTheme="minorHAnsi" w:cstheme="minorHAnsi"/>
          <w:color w:val="363534"/>
          <w:sz w:val="21"/>
          <w:szCs w:val="21"/>
        </w:rPr>
        <w:t>Number of animals collected</w:t>
      </w:r>
    </w:p>
    <w:p w14:paraId="748E4310" w14:textId="10AFB3F4" w:rsidR="001F36CC" w:rsidRDefault="001F36CC" w:rsidP="001C5EAE">
      <w:pPr>
        <w:pStyle w:val="paragraph"/>
        <w:spacing w:line="276" w:lineRule="auto"/>
        <w:textAlignment w:val="baseline"/>
        <w:rPr>
          <w:rStyle w:val="normaltextrun1"/>
          <w:rFonts w:asciiTheme="minorHAnsi" w:hAnsiTheme="minorHAnsi" w:cstheme="minorHAnsi"/>
          <w:color w:val="363534"/>
          <w:sz w:val="21"/>
          <w:szCs w:val="21"/>
        </w:rPr>
      </w:pPr>
    </w:p>
    <w:p w14:paraId="29159BFD" w14:textId="77777777" w:rsidR="001F36CC" w:rsidRPr="009B506C" w:rsidRDefault="001F36CC" w:rsidP="001F36CC">
      <w:pPr>
        <w:pStyle w:val="BodyText"/>
        <w:spacing w:before="0" w:after="0" w:line="276" w:lineRule="auto"/>
        <w:rPr>
          <w:rFonts w:cstheme="minorHAnsi"/>
        </w:rPr>
      </w:pPr>
      <w:r>
        <w:rPr>
          <w:rStyle w:val="normaltextrun1"/>
          <w:rFonts w:cstheme="minorHAnsi"/>
          <w:sz w:val="21"/>
          <w:szCs w:val="21"/>
        </w:rPr>
        <w:t>The result is multiplied by 100.</w:t>
      </w:r>
    </w:p>
    <w:p w14:paraId="32F9F7AA" w14:textId="77777777" w:rsidR="00BF46B8" w:rsidRPr="00BF46B8" w:rsidRDefault="00BF46B8" w:rsidP="00484CD1">
      <w:pPr>
        <w:pStyle w:val="BodyText100ThemeColour"/>
        <w:rPr>
          <w:rFonts w:ascii="Arial Nova" w:hAnsi="Arial Nova"/>
          <w:b/>
          <w:kern w:val="20"/>
          <w:sz w:val="22"/>
          <w:szCs w:val="28"/>
        </w:rPr>
      </w:pPr>
      <w:r w:rsidRPr="00C65084">
        <w:rPr>
          <w:rFonts w:cstheme="minorHAnsi"/>
          <w:b/>
          <w:sz w:val="24"/>
        </w:rPr>
        <w:t xml:space="preserve">Key terms </w:t>
      </w:r>
    </w:p>
    <w:p w14:paraId="2496B649" w14:textId="77777777" w:rsidR="000D1EDE" w:rsidRPr="00C65084" w:rsidRDefault="000D1EDE" w:rsidP="000D1EDE">
      <w:pPr>
        <w:pStyle w:val="paragraph"/>
        <w:spacing w:line="276" w:lineRule="auto"/>
        <w:textAlignment w:val="baseline"/>
        <w:rPr>
          <w:rStyle w:val="normaltextrun1"/>
          <w:rFonts w:asciiTheme="minorHAnsi" w:hAnsiTheme="minorHAnsi" w:cstheme="minorHAnsi"/>
          <w:color w:val="363534" w:themeColor="text1"/>
          <w:sz w:val="21"/>
          <w:szCs w:val="21"/>
          <w:u w:val="single"/>
        </w:rPr>
      </w:pPr>
      <w:r w:rsidRPr="00C65084">
        <w:rPr>
          <w:rStyle w:val="normaltextrun1"/>
          <w:rFonts w:asciiTheme="minorHAnsi" w:hAnsiTheme="minorHAnsi" w:cstheme="minorHAnsi"/>
          <w:color w:val="363534" w:themeColor="text1"/>
          <w:sz w:val="21"/>
          <w:szCs w:val="21"/>
          <w:u w:val="single"/>
        </w:rPr>
        <w:t>Animal</w:t>
      </w:r>
    </w:p>
    <w:p w14:paraId="44DBC4EB" w14:textId="77777777" w:rsidR="000D1EDE" w:rsidRPr="00C65084" w:rsidRDefault="000D1EDE" w:rsidP="000D1EDE">
      <w:pPr>
        <w:pStyle w:val="paragraph"/>
        <w:spacing w:line="276" w:lineRule="auto"/>
        <w:textAlignment w:val="baseline"/>
        <w:rPr>
          <w:rStyle w:val="normaltextrun1"/>
          <w:rFonts w:asciiTheme="minorHAnsi" w:hAnsiTheme="minorHAnsi" w:cstheme="minorHAnsi"/>
          <w:color w:val="363534" w:themeColor="text1"/>
          <w:sz w:val="21"/>
          <w:szCs w:val="21"/>
        </w:rPr>
      </w:pPr>
      <w:r w:rsidRPr="00C65084">
        <w:rPr>
          <w:rStyle w:val="normaltextrun1"/>
          <w:rFonts w:asciiTheme="minorHAnsi" w:hAnsiTheme="minorHAnsi" w:cstheme="minorHAnsi"/>
          <w:color w:val="363534" w:themeColor="text1"/>
          <w:sz w:val="21"/>
          <w:szCs w:val="21"/>
        </w:rPr>
        <w:t xml:space="preserve">Is a cat or dog and excludes livestock. This is also referred to as a </w:t>
      </w:r>
      <w:r w:rsidRPr="00C365F1">
        <w:rPr>
          <w:rStyle w:val="normaltextrun1"/>
          <w:rFonts w:asciiTheme="minorHAnsi" w:hAnsiTheme="minorHAnsi" w:cstheme="minorHAnsi"/>
          <w:color w:val="363534" w:themeColor="text1"/>
          <w:sz w:val="21"/>
          <w:szCs w:val="21"/>
          <w:u w:val="single"/>
        </w:rPr>
        <w:t>registrable animal</w:t>
      </w:r>
      <w:r w:rsidRPr="00C65084">
        <w:rPr>
          <w:rStyle w:val="normaltextrun1"/>
          <w:rFonts w:asciiTheme="minorHAnsi" w:hAnsiTheme="minorHAnsi" w:cstheme="minorHAnsi"/>
          <w:color w:val="363534" w:themeColor="text1"/>
          <w:sz w:val="21"/>
          <w:szCs w:val="21"/>
        </w:rPr>
        <w:t xml:space="preserve"> as defined under the </w:t>
      </w:r>
      <w:r w:rsidRPr="00C65084">
        <w:rPr>
          <w:rStyle w:val="normaltextrun1"/>
          <w:rFonts w:asciiTheme="minorHAnsi" w:hAnsiTheme="minorHAnsi" w:cstheme="minorHAnsi"/>
          <w:i/>
          <w:iCs/>
          <w:color w:val="363534" w:themeColor="text1"/>
          <w:sz w:val="21"/>
          <w:szCs w:val="21"/>
        </w:rPr>
        <w:t>Domestic Animals Act 1994</w:t>
      </w:r>
      <w:r w:rsidRPr="00C65084">
        <w:rPr>
          <w:rStyle w:val="normaltextrun1"/>
          <w:rFonts w:asciiTheme="minorHAnsi" w:hAnsiTheme="minorHAnsi" w:cstheme="minorHAnsi"/>
          <w:color w:val="363534" w:themeColor="text1"/>
          <w:sz w:val="21"/>
          <w:szCs w:val="21"/>
        </w:rPr>
        <w:t>.</w:t>
      </w:r>
    </w:p>
    <w:p w14:paraId="3E1E4044" w14:textId="77777777" w:rsidR="000D1EDE" w:rsidRDefault="000D1EDE" w:rsidP="000D1EDE">
      <w:pPr>
        <w:pStyle w:val="paragraph"/>
        <w:spacing w:line="276" w:lineRule="auto"/>
        <w:rPr>
          <w:rStyle w:val="normaltextrun1"/>
          <w:rFonts w:asciiTheme="minorHAnsi" w:hAnsiTheme="minorHAnsi" w:cstheme="minorHAnsi"/>
          <w:color w:val="363534" w:themeColor="text1"/>
          <w:sz w:val="21"/>
          <w:szCs w:val="21"/>
          <w:u w:val="single"/>
        </w:rPr>
      </w:pPr>
    </w:p>
    <w:p w14:paraId="299442D4" w14:textId="77777777" w:rsidR="000D1EDE" w:rsidRPr="00C65084" w:rsidRDefault="000D1EDE" w:rsidP="000D1EDE">
      <w:pPr>
        <w:pStyle w:val="paragraph"/>
        <w:spacing w:line="276" w:lineRule="auto"/>
        <w:textAlignment w:val="baseline"/>
        <w:rPr>
          <w:rStyle w:val="eop"/>
          <w:rFonts w:asciiTheme="minorHAnsi" w:hAnsiTheme="minorHAnsi" w:cstheme="minorHAnsi"/>
          <w:color w:val="363534" w:themeColor="text1"/>
          <w:sz w:val="21"/>
          <w:szCs w:val="21"/>
        </w:rPr>
      </w:pPr>
      <w:r w:rsidRPr="00C65084">
        <w:rPr>
          <w:rStyle w:val="eop"/>
          <w:rFonts w:asciiTheme="minorHAnsi" w:hAnsiTheme="minorHAnsi" w:cstheme="minorHAnsi"/>
          <w:color w:val="363534" w:themeColor="text1"/>
          <w:sz w:val="21"/>
          <w:szCs w:val="21"/>
          <w:u w:val="single"/>
        </w:rPr>
        <w:t>Registered animal</w:t>
      </w:r>
    </w:p>
    <w:p w14:paraId="37D4757D" w14:textId="77777777" w:rsidR="000D1EDE" w:rsidRDefault="000D1EDE" w:rsidP="000D1EDE">
      <w:pPr>
        <w:pStyle w:val="paragraph"/>
        <w:spacing w:line="276" w:lineRule="auto"/>
        <w:textAlignment w:val="baseline"/>
        <w:rPr>
          <w:rStyle w:val="eop"/>
          <w:rFonts w:asciiTheme="minorHAnsi" w:hAnsiTheme="minorHAnsi" w:cstheme="minorHAnsi"/>
          <w:color w:val="363534" w:themeColor="text1"/>
          <w:sz w:val="21"/>
          <w:szCs w:val="21"/>
        </w:rPr>
      </w:pPr>
      <w:r w:rsidRPr="00C65084">
        <w:rPr>
          <w:rStyle w:val="eop"/>
          <w:rFonts w:asciiTheme="minorHAnsi" w:hAnsiTheme="minorHAnsi" w:cstheme="minorHAnsi"/>
          <w:color w:val="363534" w:themeColor="text1"/>
          <w:sz w:val="21"/>
          <w:szCs w:val="21"/>
        </w:rPr>
        <w:t>Is an animal which has been recorded on the Council’s animal register.</w:t>
      </w:r>
    </w:p>
    <w:p w14:paraId="6CAC1845" w14:textId="77777777" w:rsidR="000D1EDE" w:rsidRDefault="000D1EDE" w:rsidP="000D1EDE">
      <w:pPr>
        <w:pStyle w:val="paragraph"/>
        <w:spacing w:line="276" w:lineRule="auto"/>
        <w:textAlignment w:val="baseline"/>
        <w:rPr>
          <w:rStyle w:val="eop"/>
          <w:rFonts w:asciiTheme="minorHAnsi" w:hAnsiTheme="minorHAnsi" w:cstheme="minorHAnsi"/>
          <w:color w:val="363534" w:themeColor="text1"/>
          <w:sz w:val="21"/>
          <w:szCs w:val="21"/>
        </w:rPr>
      </w:pPr>
    </w:p>
    <w:p w14:paraId="212C036F" w14:textId="77777777" w:rsidR="000D1EDE" w:rsidRPr="00C65084" w:rsidRDefault="000D1EDE" w:rsidP="000D1EDE">
      <w:pPr>
        <w:pStyle w:val="paragraph"/>
        <w:spacing w:line="276" w:lineRule="auto"/>
        <w:textAlignment w:val="baseline"/>
        <w:rPr>
          <w:rStyle w:val="eop"/>
          <w:rFonts w:asciiTheme="minorHAnsi" w:hAnsiTheme="minorHAnsi" w:cstheme="minorHAnsi"/>
          <w:color w:val="363534" w:themeColor="text1"/>
          <w:sz w:val="21"/>
          <w:szCs w:val="21"/>
          <w:u w:val="single"/>
        </w:rPr>
      </w:pPr>
      <w:r w:rsidRPr="00C65084">
        <w:rPr>
          <w:rStyle w:val="eop"/>
          <w:rFonts w:asciiTheme="minorHAnsi" w:hAnsiTheme="minorHAnsi" w:cstheme="minorHAnsi"/>
          <w:color w:val="363534" w:themeColor="text1"/>
          <w:sz w:val="21"/>
          <w:szCs w:val="21"/>
          <w:u w:val="single"/>
        </w:rPr>
        <w:t>Feral animals</w:t>
      </w:r>
    </w:p>
    <w:p w14:paraId="308C703F" w14:textId="77777777" w:rsidR="000D1EDE" w:rsidRPr="00150213" w:rsidRDefault="000D1EDE" w:rsidP="000D1EDE">
      <w:pPr>
        <w:pStyle w:val="paragraph"/>
        <w:spacing w:line="276" w:lineRule="auto"/>
        <w:textAlignment w:val="baseline"/>
        <w:rPr>
          <w:rFonts w:asciiTheme="minorHAnsi" w:hAnsiTheme="minorHAnsi" w:cstheme="minorHAnsi"/>
          <w:color w:val="363534" w:themeColor="text1"/>
          <w:sz w:val="21"/>
          <w:szCs w:val="21"/>
        </w:rPr>
      </w:pPr>
      <w:r w:rsidRPr="00150213">
        <w:rPr>
          <w:rStyle w:val="eop"/>
          <w:rFonts w:asciiTheme="minorHAnsi" w:hAnsiTheme="minorHAnsi" w:cstheme="minorHAnsi"/>
          <w:color w:val="363534" w:themeColor="text1"/>
          <w:sz w:val="21"/>
          <w:szCs w:val="21"/>
        </w:rPr>
        <w:t>Is an unowned cat or dog that lives and reproduces outside of a domestic environment.</w:t>
      </w:r>
    </w:p>
    <w:p w14:paraId="6D33FB91" w14:textId="77777777" w:rsidR="00BF46B8" w:rsidRPr="00C65084" w:rsidRDefault="00BF46B8" w:rsidP="008002F4">
      <w:pPr>
        <w:spacing w:line="276" w:lineRule="auto"/>
        <w:textAlignment w:val="baseline"/>
        <w:rPr>
          <w:rFonts w:cstheme="minorHAnsi"/>
          <w:sz w:val="21"/>
          <w:szCs w:val="21"/>
          <w:u w:val="single"/>
        </w:rPr>
      </w:pPr>
    </w:p>
    <w:p w14:paraId="7E46DE7C" w14:textId="77777777" w:rsidR="00BF46B8" w:rsidRPr="00C65084" w:rsidRDefault="00BF46B8" w:rsidP="008002F4">
      <w:pPr>
        <w:spacing w:line="276" w:lineRule="auto"/>
        <w:textAlignment w:val="baseline"/>
        <w:rPr>
          <w:rFonts w:cstheme="minorHAnsi"/>
          <w:sz w:val="21"/>
          <w:szCs w:val="21"/>
        </w:rPr>
      </w:pPr>
      <w:r w:rsidRPr="00C65084">
        <w:rPr>
          <w:rFonts w:cstheme="minorHAnsi"/>
          <w:sz w:val="21"/>
          <w:szCs w:val="21"/>
          <w:u w:val="single"/>
        </w:rPr>
        <w:t xml:space="preserve">Collected </w:t>
      </w:r>
    </w:p>
    <w:p w14:paraId="7FD24224" w14:textId="27F7A4F1" w:rsidR="00BF46B8" w:rsidRDefault="00E11CB2" w:rsidP="008002F4">
      <w:pPr>
        <w:spacing w:line="276" w:lineRule="auto"/>
        <w:textAlignment w:val="baseline"/>
        <w:rPr>
          <w:rFonts w:cstheme="minorHAnsi"/>
          <w:sz w:val="21"/>
          <w:szCs w:val="21"/>
        </w:rPr>
      </w:pPr>
      <w:r w:rsidRPr="00C65084">
        <w:rPr>
          <w:rFonts w:cstheme="minorHAnsi"/>
          <w:sz w:val="21"/>
          <w:szCs w:val="21"/>
        </w:rPr>
        <w:t>Are</w:t>
      </w:r>
      <w:r w:rsidR="00BF46B8" w:rsidRPr="00C65084">
        <w:rPr>
          <w:rFonts w:cstheme="minorHAnsi"/>
          <w:sz w:val="21"/>
          <w:szCs w:val="21"/>
        </w:rPr>
        <w:t xml:space="preserve"> all animals (registered and unregistered, excluding feral animals) impounded by an authorised officer (or a person/organisation authorised to collect animals on Council’s behalf). This includes animals presented to authorised officers by members of the public.  </w:t>
      </w:r>
    </w:p>
    <w:p w14:paraId="627F6B8B" w14:textId="4D4DA3F7" w:rsidR="002E1410" w:rsidRDefault="002E1410" w:rsidP="008002F4">
      <w:pPr>
        <w:spacing w:line="276" w:lineRule="auto"/>
        <w:textAlignment w:val="baseline"/>
        <w:rPr>
          <w:rFonts w:cstheme="minorHAnsi"/>
          <w:sz w:val="21"/>
          <w:szCs w:val="21"/>
        </w:rPr>
      </w:pPr>
    </w:p>
    <w:p w14:paraId="014BEE62" w14:textId="6FF68FF8" w:rsidR="002E1410" w:rsidRPr="00C65084" w:rsidRDefault="00FE4B93" w:rsidP="002E1410">
      <w:pPr>
        <w:spacing w:line="276" w:lineRule="auto"/>
        <w:textAlignment w:val="baseline"/>
        <w:rPr>
          <w:rFonts w:cstheme="minorHAnsi"/>
          <w:sz w:val="21"/>
          <w:szCs w:val="21"/>
          <w:u w:val="single"/>
        </w:rPr>
      </w:pPr>
      <w:r>
        <w:rPr>
          <w:rFonts w:cstheme="minorHAnsi"/>
          <w:sz w:val="21"/>
          <w:szCs w:val="21"/>
          <w:u w:val="single"/>
        </w:rPr>
        <w:t>R</w:t>
      </w:r>
      <w:r w:rsidR="002E1410" w:rsidRPr="00C65084">
        <w:rPr>
          <w:rFonts w:cstheme="minorHAnsi"/>
          <w:sz w:val="21"/>
          <w:szCs w:val="21"/>
          <w:u w:val="single"/>
        </w:rPr>
        <w:t>ehomed</w:t>
      </w:r>
    </w:p>
    <w:p w14:paraId="5904CB84" w14:textId="0A1CE9A1" w:rsidR="002E1410" w:rsidRPr="00C65084" w:rsidRDefault="002E1410" w:rsidP="002E1410">
      <w:pPr>
        <w:spacing w:line="276" w:lineRule="auto"/>
        <w:textAlignment w:val="baseline"/>
        <w:rPr>
          <w:rFonts w:cstheme="minorHAnsi"/>
          <w:sz w:val="21"/>
          <w:szCs w:val="21"/>
          <w:u w:val="single"/>
        </w:rPr>
      </w:pPr>
      <w:r w:rsidRPr="00C65084">
        <w:rPr>
          <w:rFonts w:cstheme="minorHAnsi"/>
          <w:sz w:val="21"/>
          <w:szCs w:val="21"/>
        </w:rPr>
        <w:t>Is any collected animal where the</w:t>
      </w:r>
      <w:r w:rsidR="005838FA">
        <w:rPr>
          <w:rFonts w:cstheme="minorHAnsi"/>
          <w:sz w:val="21"/>
          <w:szCs w:val="21"/>
        </w:rPr>
        <w:t xml:space="preserve"> </w:t>
      </w:r>
      <w:r w:rsidRPr="00C65084">
        <w:rPr>
          <w:rFonts w:cstheme="minorHAnsi"/>
          <w:sz w:val="21"/>
          <w:szCs w:val="21"/>
        </w:rPr>
        <w:t xml:space="preserve">authorised organisation has been successful in finding a new permanent </w:t>
      </w:r>
      <w:r w:rsidR="00FE4B93">
        <w:rPr>
          <w:rFonts w:cstheme="minorHAnsi"/>
          <w:sz w:val="21"/>
          <w:szCs w:val="21"/>
        </w:rPr>
        <w:t xml:space="preserve">owner and </w:t>
      </w:r>
      <w:r w:rsidRPr="00C65084">
        <w:rPr>
          <w:rFonts w:cstheme="minorHAnsi"/>
          <w:sz w:val="21"/>
          <w:szCs w:val="21"/>
        </w:rPr>
        <w:t xml:space="preserve">home for the animal. </w:t>
      </w:r>
    </w:p>
    <w:p w14:paraId="4A4C68E6" w14:textId="77777777" w:rsidR="001E6221" w:rsidRPr="00C65084" w:rsidRDefault="001E6221" w:rsidP="008002F4">
      <w:pPr>
        <w:pStyle w:val="paragraph"/>
        <w:spacing w:line="276" w:lineRule="auto"/>
        <w:textAlignment w:val="baseline"/>
        <w:rPr>
          <w:rStyle w:val="eop"/>
          <w:rFonts w:asciiTheme="minorHAnsi" w:hAnsiTheme="minorHAnsi" w:cstheme="minorHAnsi"/>
          <w:color w:val="363534" w:themeColor="text1"/>
          <w:sz w:val="21"/>
          <w:szCs w:val="21"/>
        </w:rPr>
      </w:pPr>
    </w:p>
    <w:p w14:paraId="40404C19" w14:textId="47CDD9C5" w:rsidR="00BF46B8" w:rsidRPr="00BF46B8" w:rsidRDefault="00BF46B8" w:rsidP="00484CD1">
      <w:pPr>
        <w:pStyle w:val="BodyText100ThemeColour"/>
        <w:rPr>
          <w:rFonts w:ascii="Arial Nova" w:hAnsi="Arial Nova"/>
          <w:b/>
          <w:kern w:val="20"/>
          <w:sz w:val="22"/>
          <w:szCs w:val="28"/>
        </w:rPr>
      </w:pPr>
      <w:r w:rsidRPr="00C65084">
        <w:rPr>
          <w:rFonts w:cstheme="minorHAnsi"/>
          <w:b/>
          <w:sz w:val="24"/>
        </w:rPr>
        <w:t>Classification</w:t>
      </w:r>
    </w:p>
    <w:p w14:paraId="4082F734" w14:textId="55B5440A" w:rsidR="00A92991" w:rsidRPr="00A92991" w:rsidRDefault="00BF46B8" w:rsidP="00A92991">
      <w:pPr>
        <w:spacing w:line="276" w:lineRule="auto"/>
        <w:rPr>
          <w:rFonts w:cstheme="minorHAnsi"/>
          <w:sz w:val="21"/>
          <w:szCs w:val="21"/>
          <w:lang w:eastAsia="en-US"/>
        </w:rPr>
      </w:pPr>
      <w:r w:rsidRPr="00C65084">
        <w:rPr>
          <w:rFonts w:cstheme="minorHAnsi"/>
          <w:sz w:val="21"/>
          <w:szCs w:val="21"/>
          <w:lang w:eastAsia="en-US"/>
        </w:rPr>
        <w:t xml:space="preserve">Output indicator – </w:t>
      </w:r>
      <w:r w:rsidR="0012347B">
        <w:rPr>
          <w:rFonts w:cstheme="minorHAnsi"/>
          <w:sz w:val="21"/>
          <w:szCs w:val="21"/>
          <w:lang w:eastAsia="en-US"/>
        </w:rPr>
        <w:t>Service standard</w:t>
      </w:r>
    </w:p>
    <w:p w14:paraId="07088045" w14:textId="34FF5BA5" w:rsidR="00BF46B8" w:rsidRPr="00C65084" w:rsidRDefault="00BF46B8" w:rsidP="00484CD1">
      <w:pPr>
        <w:pStyle w:val="BodyText100ThemeColour"/>
        <w:rPr>
          <w:rFonts w:cstheme="minorHAnsi"/>
          <w:b/>
          <w:sz w:val="24"/>
        </w:rPr>
      </w:pPr>
      <w:r w:rsidRPr="00C65084">
        <w:rPr>
          <w:rFonts w:cstheme="minorHAnsi"/>
          <w:b/>
          <w:sz w:val="24"/>
        </w:rPr>
        <w:t>Data source</w:t>
      </w:r>
    </w:p>
    <w:p w14:paraId="6C2D8E23" w14:textId="77777777" w:rsidR="00BF46B8" w:rsidRPr="00C65084" w:rsidRDefault="00BF46B8" w:rsidP="007A61E6">
      <w:pPr>
        <w:spacing w:line="276" w:lineRule="auto"/>
        <w:rPr>
          <w:rFonts w:cstheme="minorHAnsi"/>
          <w:sz w:val="21"/>
          <w:szCs w:val="21"/>
          <w:u w:val="single"/>
          <w:lang w:eastAsia="en-US"/>
        </w:rPr>
      </w:pPr>
      <w:r w:rsidRPr="00C65084">
        <w:rPr>
          <w:rFonts w:cstheme="minorHAnsi"/>
          <w:sz w:val="21"/>
          <w:szCs w:val="21"/>
          <w:u w:val="single"/>
          <w:lang w:eastAsia="en-US"/>
        </w:rPr>
        <w:t>Numerator</w:t>
      </w:r>
    </w:p>
    <w:p w14:paraId="4BDADEE9" w14:textId="661DD9C4" w:rsidR="00C3742C" w:rsidRPr="00C65084" w:rsidRDefault="00BF46B8" w:rsidP="00DB3DF7">
      <w:pPr>
        <w:spacing w:after="240" w:line="276" w:lineRule="auto"/>
        <w:rPr>
          <w:rFonts w:cstheme="minorHAnsi"/>
          <w:sz w:val="21"/>
          <w:szCs w:val="21"/>
          <w:lang w:eastAsia="en-US"/>
        </w:rPr>
      </w:pPr>
      <w:r w:rsidRPr="00C65084">
        <w:rPr>
          <w:rFonts w:cstheme="minorHAnsi"/>
          <w:sz w:val="21"/>
          <w:szCs w:val="21"/>
          <w:lang w:eastAsia="en-US"/>
        </w:rPr>
        <w:t xml:space="preserve">Any manual record (such as pound records) which can measure the number of animals adopted. </w:t>
      </w:r>
    </w:p>
    <w:p w14:paraId="5A3351CA" w14:textId="77777777" w:rsidR="00BF46B8" w:rsidRPr="00C65084" w:rsidRDefault="00BF46B8" w:rsidP="007A61E6">
      <w:pPr>
        <w:spacing w:line="276" w:lineRule="auto"/>
        <w:rPr>
          <w:rFonts w:cstheme="minorHAnsi"/>
          <w:sz w:val="21"/>
          <w:szCs w:val="21"/>
          <w:u w:val="single"/>
          <w:lang w:eastAsia="en-US"/>
        </w:rPr>
      </w:pPr>
      <w:r w:rsidRPr="00C65084">
        <w:rPr>
          <w:rFonts w:cstheme="minorHAnsi"/>
          <w:sz w:val="21"/>
          <w:szCs w:val="21"/>
          <w:u w:val="single"/>
          <w:lang w:eastAsia="en-US"/>
        </w:rPr>
        <w:t>Denominator</w:t>
      </w:r>
    </w:p>
    <w:p w14:paraId="7DD58CAB" w14:textId="77777777" w:rsidR="00BF46B8" w:rsidRPr="00C65084" w:rsidRDefault="00BF46B8" w:rsidP="007A61E6">
      <w:pPr>
        <w:spacing w:line="276" w:lineRule="auto"/>
        <w:rPr>
          <w:rFonts w:cstheme="minorHAnsi"/>
          <w:sz w:val="21"/>
          <w:szCs w:val="21"/>
          <w:lang w:eastAsia="en-US"/>
        </w:rPr>
      </w:pPr>
      <w:r w:rsidRPr="00C65084">
        <w:rPr>
          <w:rFonts w:cstheme="minorHAnsi"/>
          <w:sz w:val="21"/>
          <w:szCs w:val="21"/>
          <w:lang w:eastAsia="en-US"/>
        </w:rPr>
        <w:t xml:space="preserve">Any customer rates system (such as Pathway) which can measure the number of animals impounded by Council agents. </w:t>
      </w:r>
    </w:p>
    <w:p w14:paraId="0482779B" w14:textId="77777777" w:rsidR="00BF46B8" w:rsidRPr="00BF46B8" w:rsidRDefault="00BF46B8" w:rsidP="00484CD1">
      <w:pPr>
        <w:pStyle w:val="BodyText100ThemeColour"/>
        <w:rPr>
          <w:rFonts w:ascii="Arial Nova" w:hAnsi="Arial Nova"/>
          <w:b/>
          <w:kern w:val="20"/>
          <w:sz w:val="22"/>
          <w:szCs w:val="28"/>
        </w:rPr>
      </w:pPr>
      <w:r w:rsidRPr="00C65084">
        <w:rPr>
          <w:rFonts w:cstheme="minorHAnsi"/>
          <w:b/>
          <w:sz w:val="24"/>
        </w:rPr>
        <w:t>Data use / Community outcome</w:t>
      </w:r>
    </w:p>
    <w:p w14:paraId="1C3335F9" w14:textId="77777777" w:rsidR="00BF46B8" w:rsidRPr="00C65084" w:rsidRDefault="00BF46B8" w:rsidP="00D502FC">
      <w:pPr>
        <w:spacing w:line="276" w:lineRule="auto"/>
        <w:rPr>
          <w:rFonts w:cstheme="minorHAnsi"/>
          <w:sz w:val="21"/>
          <w:szCs w:val="21"/>
        </w:rPr>
      </w:pPr>
      <w:r w:rsidRPr="00C65084">
        <w:rPr>
          <w:rFonts w:cstheme="minorHAnsi"/>
          <w:sz w:val="21"/>
          <w:szCs w:val="21"/>
        </w:rPr>
        <w:t xml:space="preserve">Assessment of the effectiveness of council services. Increasing proportion of animals rehomed suggests greater community commitment towards animal management.  </w:t>
      </w:r>
    </w:p>
    <w:p w14:paraId="73AA61ED" w14:textId="77777777" w:rsidR="00BF46B8" w:rsidRPr="00BF46B8" w:rsidRDefault="00BF46B8" w:rsidP="00484CD1">
      <w:pPr>
        <w:pStyle w:val="BodyText100ThemeColour"/>
        <w:rPr>
          <w:rFonts w:ascii="Arial Nova" w:hAnsi="Arial Nova"/>
          <w:b/>
          <w:kern w:val="20"/>
          <w:sz w:val="22"/>
          <w:szCs w:val="28"/>
        </w:rPr>
      </w:pPr>
      <w:r w:rsidRPr="00C65084">
        <w:rPr>
          <w:rFonts w:cstheme="minorHAnsi"/>
          <w:b/>
          <w:sz w:val="24"/>
        </w:rPr>
        <w:t>Suitability for target setting</w:t>
      </w:r>
    </w:p>
    <w:p w14:paraId="6A7BC472" w14:textId="6E6570C1" w:rsidR="00BF46B8" w:rsidRPr="00C65084" w:rsidRDefault="005838FA" w:rsidP="003F0CA1">
      <w:pPr>
        <w:spacing w:line="276" w:lineRule="auto"/>
        <w:rPr>
          <w:rFonts w:cstheme="minorHAnsi"/>
          <w:b/>
          <w:bCs/>
          <w:sz w:val="21"/>
          <w:szCs w:val="21"/>
          <w:lang w:eastAsia="en-US"/>
        </w:rPr>
      </w:pPr>
      <w:r>
        <w:rPr>
          <w:rFonts w:cstheme="minorHAnsi"/>
          <w:b/>
          <w:bCs/>
          <w:sz w:val="21"/>
          <w:szCs w:val="21"/>
          <w:lang w:eastAsia="en-US"/>
        </w:rPr>
        <w:t>Good</w:t>
      </w:r>
    </w:p>
    <w:p w14:paraId="292C334A" w14:textId="671BCB45" w:rsidR="00BF46B8" w:rsidRPr="00C65084" w:rsidRDefault="00754E84" w:rsidP="003F0CA1">
      <w:pPr>
        <w:spacing w:line="276" w:lineRule="auto"/>
        <w:rPr>
          <w:rFonts w:cstheme="minorHAnsi"/>
          <w:lang w:eastAsia="en-US"/>
        </w:rPr>
      </w:pPr>
      <w:r w:rsidRPr="00754E84">
        <w:rPr>
          <w:rFonts w:cstheme="minorHAnsi"/>
          <w:sz w:val="21"/>
          <w:szCs w:val="21"/>
          <w:lang w:eastAsia="en-US"/>
        </w:rPr>
        <w:t>Data</w:t>
      </w:r>
      <w:r>
        <w:rPr>
          <w:rFonts w:cstheme="minorHAnsi"/>
          <w:sz w:val="21"/>
          <w:szCs w:val="21"/>
          <w:lang w:eastAsia="en-US"/>
        </w:rPr>
        <w:t xml:space="preserve"> may</w:t>
      </w:r>
      <w:r w:rsidRPr="00754E84">
        <w:rPr>
          <w:rFonts w:cstheme="minorHAnsi"/>
          <w:sz w:val="21"/>
          <w:szCs w:val="21"/>
          <w:lang w:eastAsia="en-US"/>
        </w:rPr>
        <w:t xml:space="preserve"> fluctuate between years, but council has some influence over the outcome</w:t>
      </w:r>
      <w:r w:rsidR="000230B9">
        <w:rPr>
          <w:rFonts w:cstheme="minorHAnsi"/>
          <w:sz w:val="21"/>
          <w:szCs w:val="21"/>
          <w:lang w:eastAsia="en-US"/>
        </w:rPr>
        <w:t>.</w:t>
      </w:r>
      <w:r w:rsidR="00BF46B8" w:rsidRPr="00C65084">
        <w:rPr>
          <w:rFonts w:cstheme="minorHAnsi"/>
          <w:sz w:val="21"/>
          <w:szCs w:val="21"/>
          <w:lang w:eastAsia="en-US"/>
        </w:rPr>
        <w:t xml:space="preserve"> </w:t>
      </w:r>
      <w:r w:rsidR="00BF46B8" w:rsidRPr="00C65084">
        <w:rPr>
          <w:rFonts w:cstheme="minorHAnsi"/>
          <w:lang w:eastAsia="en-US"/>
        </w:rPr>
        <w:t xml:space="preserve"> </w:t>
      </w:r>
    </w:p>
    <w:p w14:paraId="1FB86A9D" w14:textId="77777777" w:rsidR="00BF46B8" w:rsidRPr="00BF46B8" w:rsidRDefault="00BF46B8" w:rsidP="00484CD1">
      <w:pPr>
        <w:pStyle w:val="BodyText100ThemeColour"/>
        <w:rPr>
          <w:rFonts w:ascii="Arial Nova" w:hAnsi="Arial Nova"/>
          <w:b/>
          <w:kern w:val="20"/>
          <w:sz w:val="22"/>
          <w:szCs w:val="28"/>
        </w:rPr>
      </w:pPr>
      <w:r w:rsidRPr="00C65084">
        <w:rPr>
          <w:rFonts w:cstheme="minorHAnsi"/>
          <w:b/>
          <w:sz w:val="24"/>
        </w:rPr>
        <w:t>Related to</w:t>
      </w:r>
    </w:p>
    <w:p w14:paraId="00DEBC84" w14:textId="47975093" w:rsidR="00BF46B8" w:rsidRPr="00C65084" w:rsidRDefault="00BF46B8" w:rsidP="003F0CA1">
      <w:pPr>
        <w:spacing w:line="276" w:lineRule="auto"/>
        <w:rPr>
          <w:rFonts w:cstheme="minorHAnsi"/>
          <w:sz w:val="21"/>
          <w:szCs w:val="21"/>
          <w:lang w:eastAsia="en-US"/>
        </w:rPr>
      </w:pPr>
      <w:r w:rsidRPr="002E1410">
        <w:rPr>
          <w:rFonts w:cstheme="minorHAnsi"/>
          <w:sz w:val="21"/>
          <w:szCs w:val="21"/>
          <w:lang w:eastAsia="en-US"/>
        </w:rPr>
        <w:t>AM2 – Animals reclaimed</w:t>
      </w:r>
    </w:p>
    <w:p w14:paraId="7BF2BF42" w14:textId="77777777" w:rsidR="00BF46B8" w:rsidRPr="00BF46B8" w:rsidRDefault="00BF46B8" w:rsidP="00484CD1">
      <w:pPr>
        <w:pStyle w:val="BodyText100ThemeColour"/>
        <w:rPr>
          <w:rFonts w:ascii="Arial Nova" w:hAnsi="Arial Nova"/>
          <w:b/>
          <w:kern w:val="20"/>
          <w:sz w:val="22"/>
          <w:szCs w:val="28"/>
        </w:rPr>
      </w:pPr>
      <w:r w:rsidRPr="00C65084">
        <w:rPr>
          <w:rFonts w:cstheme="minorHAnsi"/>
          <w:b/>
          <w:sz w:val="24"/>
        </w:rPr>
        <w:t>Further information</w:t>
      </w:r>
    </w:p>
    <w:p w14:paraId="2AA046BB" w14:textId="77777777" w:rsidR="00BF46B8" w:rsidRPr="00C65084" w:rsidRDefault="00BF46B8" w:rsidP="003F0CA1">
      <w:pPr>
        <w:spacing w:line="276" w:lineRule="auto"/>
        <w:rPr>
          <w:rFonts w:cstheme="minorHAnsi"/>
          <w:i/>
          <w:iCs/>
          <w:sz w:val="21"/>
          <w:szCs w:val="21"/>
          <w:lang w:eastAsia="en-US"/>
        </w:rPr>
      </w:pPr>
      <w:r w:rsidRPr="00C65084">
        <w:rPr>
          <w:rFonts w:cstheme="minorHAnsi"/>
          <w:i/>
          <w:iCs/>
          <w:sz w:val="21"/>
          <w:szCs w:val="21"/>
          <w:lang w:eastAsia="en-US"/>
        </w:rPr>
        <w:t>Domestic Animals Act 1994</w:t>
      </w:r>
    </w:p>
    <w:p w14:paraId="61C64DC5" w14:textId="7B84C4AD" w:rsidR="00BF46B8" w:rsidRPr="00C65084" w:rsidRDefault="00BF46B8" w:rsidP="003F0CA1">
      <w:pPr>
        <w:spacing w:line="276" w:lineRule="auto"/>
        <w:rPr>
          <w:rFonts w:cstheme="minorHAnsi"/>
          <w:sz w:val="21"/>
          <w:szCs w:val="21"/>
          <w:lang w:eastAsia="en-US"/>
        </w:rPr>
      </w:pPr>
      <w:r w:rsidRPr="007452B2">
        <w:rPr>
          <w:rFonts w:cstheme="minorHAnsi"/>
          <w:sz w:val="21"/>
          <w:szCs w:val="21"/>
          <w:lang w:eastAsia="en-US"/>
        </w:rPr>
        <w:t>Local Government (Planning and Reporting) Regulations 2014 – Schedule 2 Indicator 8 (Page 4</w:t>
      </w:r>
      <w:r w:rsidR="000D1CEF" w:rsidRPr="007452B2">
        <w:rPr>
          <w:rFonts w:cstheme="minorHAnsi"/>
          <w:sz w:val="21"/>
          <w:szCs w:val="21"/>
          <w:lang w:eastAsia="en-US"/>
        </w:rPr>
        <w:t>9</w:t>
      </w:r>
      <w:r w:rsidRPr="007452B2">
        <w:rPr>
          <w:rFonts w:cstheme="minorHAnsi"/>
          <w:sz w:val="21"/>
          <w:szCs w:val="21"/>
          <w:lang w:eastAsia="en-US"/>
        </w:rPr>
        <w:t>)</w:t>
      </w:r>
    </w:p>
    <w:p w14:paraId="0FA2769B" w14:textId="77777777" w:rsidR="00BF46B8" w:rsidRPr="00BF46B8" w:rsidRDefault="00BF46B8" w:rsidP="00484CD1">
      <w:pPr>
        <w:pStyle w:val="BodyText100ThemeColour"/>
        <w:rPr>
          <w:rFonts w:ascii="Arial Nova" w:hAnsi="Arial Nova"/>
          <w:b/>
          <w:kern w:val="20"/>
          <w:sz w:val="22"/>
          <w:szCs w:val="28"/>
        </w:rPr>
      </w:pPr>
      <w:r w:rsidRPr="00C65084">
        <w:rPr>
          <w:rFonts w:cstheme="minorHAnsi"/>
          <w:b/>
          <w:sz w:val="24"/>
        </w:rPr>
        <w:t>Notes or Case Studies</w:t>
      </w:r>
    </w:p>
    <w:p w14:paraId="0DEA00B8" w14:textId="6A44C222" w:rsidR="0077738B" w:rsidRPr="007452B2" w:rsidRDefault="00930E94" w:rsidP="00D502FC">
      <w:pPr>
        <w:spacing w:line="276" w:lineRule="auto"/>
        <w:rPr>
          <w:rFonts w:cstheme="minorHAnsi"/>
          <w:sz w:val="21"/>
          <w:szCs w:val="21"/>
          <w:lang w:eastAsia="en-US"/>
        </w:rPr>
      </w:pPr>
      <w:r w:rsidRPr="007452B2">
        <w:rPr>
          <w:rFonts w:cstheme="minorHAnsi"/>
          <w:sz w:val="21"/>
          <w:szCs w:val="21"/>
          <w:lang w:eastAsia="en-US"/>
        </w:rPr>
        <w:t>Does not include feral animals.</w:t>
      </w:r>
      <w:r w:rsidR="009F79B4" w:rsidRPr="007452B2">
        <w:rPr>
          <w:rFonts w:cstheme="minorHAnsi"/>
          <w:sz w:val="21"/>
          <w:szCs w:val="21"/>
          <w:lang w:eastAsia="en-US"/>
        </w:rPr>
        <w:t xml:space="preserve"> </w:t>
      </w:r>
    </w:p>
    <w:p w14:paraId="701F9B03" w14:textId="38B98712" w:rsidR="00425AA0" w:rsidRPr="007452B2" w:rsidRDefault="00F62916" w:rsidP="00D502FC">
      <w:pPr>
        <w:spacing w:line="276" w:lineRule="auto"/>
        <w:rPr>
          <w:rFonts w:cstheme="minorHAnsi"/>
          <w:sz w:val="21"/>
          <w:szCs w:val="21"/>
          <w:lang w:eastAsia="en-US"/>
        </w:rPr>
      </w:pPr>
      <w:r w:rsidRPr="007452B2">
        <w:rPr>
          <w:rFonts w:cstheme="minorHAnsi"/>
          <w:sz w:val="21"/>
          <w:szCs w:val="21"/>
          <w:lang w:eastAsia="en-US"/>
        </w:rPr>
        <w:t>Refers to permanent adoption of animal verses temporary foster care</w:t>
      </w:r>
      <w:r w:rsidR="007452B2">
        <w:rPr>
          <w:rFonts w:cstheme="minorHAnsi"/>
          <w:sz w:val="21"/>
          <w:szCs w:val="21"/>
          <w:lang w:eastAsia="en-US"/>
        </w:rPr>
        <w:t>.</w:t>
      </w:r>
    </w:p>
    <w:p w14:paraId="53F05307" w14:textId="77777777" w:rsidR="001A613B" w:rsidRPr="00C65084" w:rsidRDefault="001A613B" w:rsidP="001A613B">
      <w:pPr>
        <w:pStyle w:val="BodyText"/>
        <w:spacing w:before="0" w:line="276" w:lineRule="auto"/>
        <w:rPr>
          <w:rFonts w:cstheme="minorHAnsi"/>
          <w:sz w:val="21"/>
          <w:szCs w:val="21"/>
        </w:rPr>
      </w:pPr>
      <w:r w:rsidRPr="007452B2">
        <w:rPr>
          <w:rFonts w:cstheme="minorHAnsi"/>
          <w:sz w:val="21"/>
          <w:szCs w:val="21"/>
        </w:rPr>
        <w:t>More broadly this measure is intended to reflect animals that can be reasonably rehomed.</w:t>
      </w:r>
    </w:p>
    <w:p w14:paraId="57D25741" w14:textId="71325CA4" w:rsidR="00C3742C" w:rsidRDefault="00C3742C" w:rsidP="00D502FC">
      <w:pPr>
        <w:spacing w:line="276" w:lineRule="auto"/>
        <w:rPr>
          <w:rFonts w:cstheme="minorHAnsi"/>
          <w:sz w:val="21"/>
          <w:szCs w:val="21"/>
          <w:lang w:eastAsia="en-US"/>
        </w:rPr>
      </w:pPr>
    </w:p>
    <w:p w14:paraId="70A8E5C0" w14:textId="1A82F11C" w:rsidR="00C3742C" w:rsidRDefault="00C3742C" w:rsidP="00D502FC">
      <w:pPr>
        <w:spacing w:line="276" w:lineRule="auto"/>
        <w:rPr>
          <w:rFonts w:cstheme="minorHAnsi"/>
          <w:sz w:val="21"/>
          <w:szCs w:val="21"/>
          <w:lang w:eastAsia="en-US"/>
        </w:rPr>
      </w:pPr>
    </w:p>
    <w:p w14:paraId="2C688A7A" w14:textId="419532DA" w:rsidR="00C3742C" w:rsidRDefault="00C3742C" w:rsidP="00D502FC">
      <w:pPr>
        <w:spacing w:line="276" w:lineRule="auto"/>
        <w:rPr>
          <w:rFonts w:cstheme="minorHAnsi"/>
          <w:sz w:val="21"/>
          <w:szCs w:val="21"/>
          <w:lang w:eastAsia="en-US"/>
        </w:rPr>
      </w:pPr>
    </w:p>
    <w:p w14:paraId="13CCA872" w14:textId="2D66C953" w:rsidR="00C3742C" w:rsidRDefault="00C3742C" w:rsidP="00D502FC">
      <w:pPr>
        <w:spacing w:line="276" w:lineRule="auto"/>
        <w:rPr>
          <w:rFonts w:cstheme="minorHAnsi"/>
          <w:sz w:val="21"/>
          <w:szCs w:val="21"/>
          <w:lang w:eastAsia="en-US"/>
        </w:rPr>
      </w:pPr>
    </w:p>
    <w:p w14:paraId="5B46398F" w14:textId="77777777" w:rsidR="00C3742C" w:rsidRDefault="00C3742C" w:rsidP="00D502FC">
      <w:pPr>
        <w:spacing w:line="276" w:lineRule="auto"/>
        <w:rPr>
          <w:rFonts w:cstheme="minorHAnsi"/>
          <w:sz w:val="21"/>
          <w:szCs w:val="21"/>
          <w:lang w:eastAsia="en-US"/>
        </w:rPr>
      </w:pPr>
    </w:p>
    <w:p w14:paraId="73F33FC0" w14:textId="77777777" w:rsidR="00C3742C" w:rsidRDefault="00C3742C" w:rsidP="00D502FC">
      <w:pPr>
        <w:spacing w:line="276" w:lineRule="auto"/>
        <w:rPr>
          <w:rFonts w:cstheme="minorHAnsi"/>
          <w:sz w:val="21"/>
          <w:szCs w:val="21"/>
          <w:lang w:eastAsia="en-US"/>
        </w:rPr>
      </w:pPr>
    </w:p>
    <w:p w14:paraId="4ACE24F9" w14:textId="77777777" w:rsidR="00C3742C" w:rsidRDefault="00C3742C" w:rsidP="00D502FC">
      <w:pPr>
        <w:spacing w:line="276" w:lineRule="auto"/>
        <w:rPr>
          <w:rFonts w:cstheme="minorHAnsi"/>
          <w:sz w:val="21"/>
          <w:szCs w:val="21"/>
          <w:lang w:eastAsia="en-US"/>
        </w:rPr>
      </w:pPr>
    </w:p>
    <w:p w14:paraId="0528838F" w14:textId="55E19997" w:rsidR="00C3742C" w:rsidRPr="007C5D90" w:rsidRDefault="00C3742C" w:rsidP="00D502FC">
      <w:pPr>
        <w:spacing w:line="276" w:lineRule="auto"/>
        <w:rPr>
          <w:rFonts w:cstheme="minorHAnsi"/>
          <w:sz w:val="21"/>
          <w:szCs w:val="21"/>
          <w:lang w:eastAsia="en-US"/>
        </w:rPr>
        <w:sectPr w:rsidR="00C3742C" w:rsidRPr="007C5D90" w:rsidSect="00425AA0">
          <w:headerReference w:type="default" r:id="rId93"/>
          <w:type w:val="continuous"/>
          <w:pgSz w:w="11907" w:h="16840" w:code="9"/>
          <w:pgMar w:top="2268" w:right="1134" w:bottom="1134" w:left="1134" w:header="284" w:footer="284" w:gutter="0"/>
          <w:cols w:num="2" w:space="720"/>
          <w:docGrid w:linePitch="360"/>
        </w:sectPr>
      </w:pPr>
    </w:p>
    <w:p w14:paraId="4DAC679C" w14:textId="7FCE0885" w:rsidR="00AF34BB" w:rsidRPr="00D02FB7" w:rsidRDefault="00AF34BB" w:rsidP="0079199E">
      <w:pPr>
        <w:pStyle w:val="Heading1"/>
        <w:numPr>
          <w:ilvl w:val="0"/>
          <w:numId w:val="0"/>
        </w:numPr>
        <w:spacing w:before="0"/>
        <w:rPr>
          <w:rFonts w:cstheme="minorHAnsi"/>
          <w:b w:val="0"/>
          <w:sz w:val="32"/>
        </w:rPr>
      </w:pPr>
      <w:bookmarkStart w:id="65" w:name="_Toc32323301"/>
      <w:r w:rsidRPr="00D02FB7">
        <w:rPr>
          <w:rFonts w:cstheme="minorHAnsi"/>
          <w:b w:val="0"/>
          <w:sz w:val="32"/>
        </w:rPr>
        <w:lastRenderedPageBreak/>
        <w:t>AM</w:t>
      </w:r>
      <w:r w:rsidR="00C31477" w:rsidRPr="00D02FB7">
        <w:rPr>
          <w:rFonts w:cstheme="minorHAnsi"/>
          <w:b w:val="0"/>
          <w:sz w:val="32"/>
        </w:rPr>
        <w:t>6</w:t>
      </w:r>
      <w:r w:rsidRPr="00D02FB7">
        <w:rPr>
          <w:rFonts w:cstheme="minorHAnsi"/>
          <w:b w:val="0"/>
          <w:sz w:val="32"/>
        </w:rPr>
        <w:t xml:space="preserve"> – Cost of animal management service </w:t>
      </w:r>
      <w:r w:rsidR="00F100CC" w:rsidRPr="00D02FB7">
        <w:rPr>
          <w:rFonts w:cstheme="minorHAnsi"/>
          <w:b w:val="0"/>
          <w:sz w:val="32"/>
        </w:rPr>
        <w:t>per population</w:t>
      </w:r>
      <w:bookmarkEnd w:id="65"/>
    </w:p>
    <w:p w14:paraId="6A0FA429" w14:textId="20B93DEA"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Definition</w:t>
      </w:r>
    </w:p>
    <w:p w14:paraId="7418C5B2" w14:textId="7FB04B44" w:rsidR="00AF34BB" w:rsidRPr="00C65084" w:rsidRDefault="00AF34BB" w:rsidP="00F5335D">
      <w:pPr>
        <w:pStyle w:val="BodyText"/>
        <w:rPr>
          <w:rStyle w:val="normaltextrun1"/>
          <w:rFonts w:cstheme="minorHAnsi"/>
          <w:color w:val="363534"/>
          <w:sz w:val="24"/>
        </w:rPr>
      </w:pPr>
      <w:r w:rsidRPr="00C65084">
        <w:rPr>
          <w:rStyle w:val="normaltextrun1"/>
          <w:rFonts w:cstheme="minorHAnsi"/>
          <w:sz w:val="24"/>
        </w:rPr>
        <w:t xml:space="preserve">The direct cost of the animal management service </w:t>
      </w:r>
      <w:r w:rsidRPr="00C65084">
        <w:rPr>
          <w:rStyle w:val="normaltextrun1"/>
          <w:rFonts w:cstheme="minorHAnsi"/>
          <w:color w:val="363534"/>
          <w:sz w:val="24"/>
        </w:rPr>
        <w:t>per municipal population</w:t>
      </w:r>
      <w:r w:rsidRPr="00C65084">
        <w:rPr>
          <w:rStyle w:val="normaltextrun1"/>
          <w:rFonts w:cstheme="minorHAnsi"/>
          <w:sz w:val="24"/>
        </w:rPr>
        <w:t>.</w:t>
      </w:r>
      <w:r w:rsidRPr="00C65084">
        <w:rPr>
          <w:rStyle w:val="normaltextrun1"/>
          <w:rFonts w:cstheme="minorHAnsi"/>
          <w:color w:val="363534"/>
          <w:sz w:val="24"/>
        </w:rPr>
        <w:t> </w:t>
      </w:r>
    </w:p>
    <w:p w14:paraId="75652B95" w14:textId="77777777"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Calculation</w:t>
      </w:r>
    </w:p>
    <w:p w14:paraId="4545DEF3" w14:textId="26919101" w:rsidR="00AF34BB" w:rsidRPr="00C65084" w:rsidRDefault="00AF34BB" w:rsidP="00BC3B83">
      <w:pPr>
        <w:spacing w:line="276" w:lineRule="auto"/>
        <w:textAlignment w:val="baseline"/>
        <w:rPr>
          <w:rFonts w:cstheme="minorHAnsi"/>
          <w:color w:val="auto"/>
          <w:sz w:val="21"/>
          <w:szCs w:val="21"/>
        </w:rPr>
      </w:pPr>
      <w:r w:rsidRPr="00C65084">
        <w:rPr>
          <w:rFonts w:cstheme="minorHAnsi"/>
          <w:color w:val="363534"/>
          <w:sz w:val="21"/>
          <w:szCs w:val="21"/>
          <w:u w:val="single"/>
        </w:rPr>
        <w:t>Numerator</w:t>
      </w:r>
    </w:p>
    <w:p w14:paraId="6903B938" w14:textId="6DFCA223" w:rsidR="00AF34BB" w:rsidRPr="00C65084" w:rsidRDefault="00AF34BB" w:rsidP="00BC3B83">
      <w:pPr>
        <w:spacing w:after="240" w:line="276" w:lineRule="auto"/>
        <w:textAlignment w:val="baseline"/>
        <w:rPr>
          <w:rFonts w:cstheme="minorHAnsi"/>
          <w:color w:val="auto"/>
          <w:sz w:val="21"/>
          <w:szCs w:val="21"/>
        </w:rPr>
      </w:pPr>
      <w:r w:rsidRPr="00C65084">
        <w:rPr>
          <w:rFonts w:cstheme="minorHAnsi"/>
          <w:color w:val="363534"/>
          <w:sz w:val="21"/>
          <w:szCs w:val="21"/>
        </w:rPr>
        <w:t>Direct cost of the animal management service</w:t>
      </w:r>
    </w:p>
    <w:p w14:paraId="4EE596FF" w14:textId="77777777" w:rsidR="00AF34BB" w:rsidRPr="00C65084" w:rsidRDefault="00AF34BB" w:rsidP="00BC3B83">
      <w:pPr>
        <w:spacing w:line="276" w:lineRule="auto"/>
        <w:textAlignment w:val="baseline"/>
        <w:rPr>
          <w:rFonts w:cstheme="minorHAnsi"/>
          <w:color w:val="auto"/>
          <w:sz w:val="21"/>
          <w:szCs w:val="21"/>
        </w:rPr>
      </w:pPr>
      <w:r w:rsidRPr="00C65084">
        <w:rPr>
          <w:rFonts w:cstheme="minorHAnsi"/>
          <w:color w:val="363534"/>
          <w:sz w:val="21"/>
          <w:szCs w:val="21"/>
          <w:u w:val="single"/>
        </w:rPr>
        <w:t>Denominator</w:t>
      </w:r>
      <w:r w:rsidRPr="00C65084">
        <w:rPr>
          <w:rFonts w:cstheme="minorHAnsi"/>
          <w:color w:val="auto"/>
          <w:sz w:val="21"/>
          <w:szCs w:val="21"/>
        </w:rPr>
        <w:t> </w:t>
      </w:r>
    </w:p>
    <w:p w14:paraId="58DEA5ED" w14:textId="62379DAB" w:rsidR="00AF34BB" w:rsidRPr="00C65084" w:rsidRDefault="00C23ADA" w:rsidP="00BC3B83">
      <w:pPr>
        <w:spacing w:line="276" w:lineRule="auto"/>
        <w:rPr>
          <w:rFonts w:cstheme="minorHAnsi"/>
          <w:color w:val="363534"/>
          <w:szCs w:val="22"/>
          <w:lang w:eastAsia="en-US"/>
        </w:rPr>
      </w:pPr>
      <w:r w:rsidRPr="00C65084">
        <w:rPr>
          <w:rFonts w:cstheme="minorHAnsi"/>
          <w:color w:val="363534"/>
          <w:sz w:val="21"/>
          <w:szCs w:val="21"/>
          <w:lang w:eastAsia="en-US"/>
        </w:rPr>
        <w:t>P</w:t>
      </w:r>
      <w:r w:rsidR="00AF34BB" w:rsidRPr="00C65084">
        <w:rPr>
          <w:rFonts w:cstheme="minorHAnsi"/>
          <w:color w:val="363534"/>
          <w:sz w:val="21"/>
          <w:szCs w:val="21"/>
          <w:lang w:eastAsia="en-US"/>
        </w:rPr>
        <w:t>opulation</w:t>
      </w:r>
    </w:p>
    <w:p w14:paraId="70906783" w14:textId="77777777"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 xml:space="preserve">Key terms </w:t>
      </w:r>
    </w:p>
    <w:p w14:paraId="6EDFF470" w14:textId="77777777" w:rsidR="00AF34BB" w:rsidRPr="00C65084" w:rsidRDefault="00AF34BB" w:rsidP="00626F75">
      <w:pPr>
        <w:spacing w:line="276" w:lineRule="auto"/>
        <w:rPr>
          <w:rFonts w:eastAsia="Arial Nova" w:cstheme="minorHAnsi"/>
          <w:sz w:val="21"/>
          <w:szCs w:val="21"/>
          <w:u w:val="single"/>
        </w:rPr>
      </w:pPr>
      <w:r w:rsidRPr="00C65084">
        <w:rPr>
          <w:rFonts w:eastAsia="Arial Nova" w:cstheme="minorHAnsi"/>
          <w:sz w:val="21"/>
          <w:szCs w:val="21"/>
          <w:u w:val="single"/>
        </w:rPr>
        <w:t>Corporate overheads</w:t>
      </w:r>
    </w:p>
    <w:p w14:paraId="20B1639A" w14:textId="3E0B0BDF" w:rsidR="00AF34BB" w:rsidRPr="00C65084" w:rsidRDefault="008F52F7" w:rsidP="00626F75">
      <w:pPr>
        <w:spacing w:line="276" w:lineRule="auto"/>
        <w:rPr>
          <w:rFonts w:eastAsia="Arial Nova" w:cstheme="minorHAnsi"/>
          <w:sz w:val="21"/>
          <w:szCs w:val="21"/>
        </w:rPr>
      </w:pPr>
      <w:r>
        <w:rPr>
          <w:rFonts w:eastAsia="Arial Nova" w:cstheme="minorHAnsi"/>
          <w:sz w:val="21"/>
          <w:szCs w:val="21"/>
        </w:rPr>
        <w:t>Are costs</w:t>
      </w:r>
      <w:r w:rsidR="00AF34BB" w:rsidRPr="00C65084">
        <w:rPr>
          <w:rFonts w:eastAsia="Arial Nova" w:cstheme="minorHAnsi"/>
          <w:sz w:val="21"/>
          <w:szCs w:val="21"/>
        </w:rPr>
        <w:t xml:space="preserve"> associated with supporting the delivery of the service. Examples include:</w:t>
      </w:r>
    </w:p>
    <w:p w14:paraId="5046C89C" w14:textId="77777777" w:rsidR="00AF34BB" w:rsidRPr="00C65084" w:rsidRDefault="00AF34BB" w:rsidP="00626F75">
      <w:pPr>
        <w:pStyle w:val="ListParagraph"/>
        <w:numPr>
          <w:ilvl w:val="0"/>
          <w:numId w:val="24"/>
        </w:numPr>
        <w:spacing w:line="276" w:lineRule="auto"/>
        <w:ind w:left="720"/>
        <w:rPr>
          <w:rFonts w:cstheme="minorHAnsi"/>
          <w:sz w:val="21"/>
          <w:szCs w:val="21"/>
        </w:rPr>
      </w:pPr>
      <w:r w:rsidRPr="00C65084">
        <w:rPr>
          <w:rFonts w:eastAsia="Arial Nova" w:cstheme="minorHAnsi"/>
          <w:sz w:val="21"/>
          <w:szCs w:val="21"/>
        </w:rPr>
        <w:t xml:space="preserve">payroll </w:t>
      </w:r>
    </w:p>
    <w:p w14:paraId="468AF551" w14:textId="77777777" w:rsidR="00AF34BB" w:rsidRPr="00C65084" w:rsidRDefault="00AF34BB" w:rsidP="00626F75">
      <w:pPr>
        <w:pStyle w:val="ListParagraph"/>
        <w:numPr>
          <w:ilvl w:val="0"/>
          <w:numId w:val="24"/>
        </w:numPr>
        <w:spacing w:line="276" w:lineRule="auto"/>
        <w:ind w:left="720"/>
        <w:rPr>
          <w:rFonts w:cstheme="minorHAnsi"/>
          <w:sz w:val="21"/>
          <w:szCs w:val="21"/>
        </w:rPr>
      </w:pPr>
      <w:r w:rsidRPr="00C65084">
        <w:rPr>
          <w:rFonts w:eastAsia="Arial Nova" w:cstheme="minorHAnsi"/>
          <w:sz w:val="21"/>
          <w:szCs w:val="21"/>
        </w:rPr>
        <w:t>human resources</w:t>
      </w:r>
    </w:p>
    <w:p w14:paraId="5BF20CCD" w14:textId="77777777" w:rsidR="00AF34BB" w:rsidRPr="00C65084" w:rsidRDefault="00AF34BB" w:rsidP="00626F75">
      <w:pPr>
        <w:pStyle w:val="ListParagraph"/>
        <w:numPr>
          <w:ilvl w:val="0"/>
          <w:numId w:val="24"/>
        </w:numPr>
        <w:spacing w:line="276" w:lineRule="auto"/>
        <w:ind w:left="720"/>
        <w:rPr>
          <w:rFonts w:cstheme="minorHAnsi"/>
          <w:sz w:val="21"/>
          <w:szCs w:val="21"/>
        </w:rPr>
      </w:pPr>
      <w:r w:rsidRPr="00C65084">
        <w:rPr>
          <w:rFonts w:eastAsia="Arial Nova" w:cstheme="minorHAnsi"/>
          <w:sz w:val="21"/>
          <w:szCs w:val="21"/>
        </w:rPr>
        <w:t>finance (including financial and management accounting, purchasing, accounts payable and accounts receivable)</w:t>
      </w:r>
    </w:p>
    <w:p w14:paraId="6FE1EF48" w14:textId="77777777" w:rsidR="00AF34BB" w:rsidRPr="00C65084" w:rsidRDefault="00AF34BB" w:rsidP="00626F75">
      <w:pPr>
        <w:pStyle w:val="ListParagraph"/>
        <w:numPr>
          <w:ilvl w:val="0"/>
          <w:numId w:val="24"/>
        </w:numPr>
        <w:spacing w:line="276" w:lineRule="auto"/>
        <w:ind w:left="720"/>
        <w:rPr>
          <w:rFonts w:cstheme="minorHAnsi"/>
          <w:sz w:val="21"/>
          <w:szCs w:val="21"/>
        </w:rPr>
      </w:pPr>
      <w:r w:rsidRPr="00C65084">
        <w:rPr>
          <w:rFonts w:eastAsia="Arial Nova" w:cstheme="minorHAnsi"/>
          <w:sz w:val="21"/>
          <w:szCs w:val="21"/>
        </w:rPr>
        <w:t>information technology</w:t>
      </w:r>
    </w:p>
    <w:p w14:paraId="49A5A30E" w14:textId="77777777" w:rsidR="00AF34BB" w:rsidRPr="00C65084" w:rsidRDefault="00AF34BB" w:rsidP="00A97F99">
      <w:pPr>
        <w:spacing w:line="276" w:lineRule="auto"/>
        <w:rPr>
          <w:rFonts w:cstheme="minorHAnsi"/>
          <w:sz w:val="21"/>
          <w:szCs w:val="21"/>
          <w:u w:val="single"/>
        </w:rPr>
      </w:pPr>
    </w:p>
    <w:p w14:paraId="726D1A56" w14:textId="77777777" w:rsidR="00AF34BB" w:rsidRPr="00C65084" w:rsidRDefault="00AF34BB" w:rsidP="00626F75">
      <w:pPr>
        <w:spacing w:line="276" w:lineRule="auto"/>
        <w:textAlignment w:val="baseline"/>
        <w:rPr>
          <w:rFonts w:cstheme="minorHAnsi"/>
          <w:sz w:val="21"/>
          <w:szCs w:val="21"/>
          <w:u w:val="single"/>
        </w:rPr>
      </w:pPr>
      <w:r w:rsidRPr="00C65084">
        <w:rPr>
          <w:rFonts w:cstheme="minorHAnsi"/>
          <w:sz w:val="21"/>
          <w:szCs w:val="21"/>
          <w:u w:val="single"/>
        </w:rPr>
        <w:t>Direct cost</w:t>
      </w:r>
    </w:p>
    <w:p w14:paraId="5E9855AB" w14:textId="766D6F0C" w:rsidR="00AF34BB" w:rsidRPr="00C65084" w:rsidRDefault="00AF34BB" w:rsidP="00626F75">
      <w:pPr>
        <w:spacing w:line="276" w:lineRule="auto"/>
        <w:textAlignment w:val="baseline"/>
        <w:rPr>
          <w:rFonts w:cstheme="minorHAnsi"/>
          <w:sz w:val="21"/>
          <w:szCs w:val="21"/>
        </w:rPr>
      </w:pPr>
      <w:r w:rsidRPr="00C65084">
        <w:rPr>
          <w:rFonts w:cstheme="minorHAnsi"/>
          <w:sz w:val="21"/>
          <w:szCs w:val="21"/>
        </w:rPr>
        <w:t>Is operating expenses directly related to the delivery of the animal management service. This includes expenses such as salaries and on 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such as depreciation and</w:t>
      </w:r>
      <w:r w:rsidR="00796AF3">
        <w:rPr>
          <w:rFonts w:cstheme="minorHAnsi"/>
          <w:sz w:val="21"/>
          <w:szCs w:val="21"/>
        </w:rPr>
        <w:t xml:space="preserve"> </w:t>
      </w:r>
      <w:r w:rsidRPr="00C65084">
        <w:rPr>
          <w:rFonts w:cstheme="minorHAnsi"/>
          <w:sz w:val="21"/>
          <w:szCs w:val="21"/>
        </w:rPr>
        <w:t xml:space="preserve">management/corporate overheads and income from fees and charges are specifically excluded. Management overheads may be </w:t>
      </w:r>
      <w:r w:rsidRPr="00C65084">
        <w:rPr>
          <w:rFonts w:cstheme="minorHAnsi"/>
          <w:sz w:val="21"/>
          <w:szCs w:val="21"/>
        </w:rPr>
        <w:t xml:space="preserve">included where an employee is involved in the direct delivery of the service. In the case of an employee covering for leave, this should be included only if the leave is being covered by a temporary employee (i.e. casual, agency). </w:t>
      </w:r>
    </w:p>
    <w:p w14:paraId="4C1E4F07" w14:textId="77777777" w:rsidR="00AF34BB" w:rsidRPr="00C65084" w:rsidRDefault="00AF34BB" w:rsidP="00626F75">
      <w:pPr>
        <w:spacing w:line="276" w:lineRule="auto"/>
        <w:textAlignment w:val="baseline"/>
        <w:rPr>
          <w:rFonts w:cstheme="minorHAnsi"/>
          <w:sz w:val="21"/>
          <w:szCs w:val="21"/>
        </w:rPr>
      </w:pPr>
    </w:p>
    <w:p w14:paraId="576BCACB" w14:textId="49AEA5E0" w:rsidR="00AF34BB" w:rsidRPr="00C65084" w:rsidRDefault="00AF34BB" w:rsidP="00626F75">
      <w:pPr>
        <w:spacing w:line="276" w:lineRule="auto"/>
        <w:textAlignment w:val="baseline"/>
        <w:rPr>
          <w:rFonts w:cstheme="minorHAnsi"/>
          <w:sz w:val="21"/>
          <w:szCs w:val="21"/>
        </w:rPr>
      </w:pPr>
      <w:r w:rsidRPr="00C65084">
        <w:rPr>
          <w:rFonts w:cstheme="minorHAnsi"/>
          <w:color w:val="auto"/>
          <w:sz w:val="21"/>
          <w:szCs w:val="21"/>
          <w:u w:val="single"/>
        </w:rPr>
        <w:t>Management overheads</w:t>
      </w:r>
    </w:p>
    <w:p w14:paraId="5D4FBB37" w14:textId="77777777" w:rsidR="00AF34BB" w:rsidRPr="00C65084" w:rsidRDefault="00AF34BB" w:rsidP="00626F75">
      <w:pPr>
        <w:spacing w:after="60" w:line="276" w:lineRule="auto"/>
        <w:rPr>
          <w:rFonts w:cstheme="minorHAnsi"/>
          <w:sz w:val="21"/>
          <w:szCs w:val="21"/>
          <w:u w:val="single"/>
        </w:rPr>
      </w:pPr>
      <w:r w:rsidRPr="00C65084">
        <w:rPr>
          <w:rFonts w:cstheme="minorHAnsi"/>
          <w:sz w:val="21"/>
          <w:szCs w:val="21"/>
        </w:rPr>
        <w:t>Is employee costs associated with overseeing or managing the service. Examples might include a proportion of:</w:t>
      </w:r>
    </w:p>
    <w:p w14:paraId="56CE1548" w14:textId="77777777" w:rsidR="00AF34BB" w:rsidRPr="00C65084" w:rsidRDefault="00AF34BB" w:rsidP="00626F75">
      <w:pPr>
        <w:pStyle w:val="ListParagraph"/>
        <w:numPr>
          <w:ilvl w:val="0"/>
          <w:numId w:val="25"/>
        </w:numPr>
        <w:spacing w:before="60" w:after="60" w:line="276" w:lineRule="auto"/>
        <w:rPr>
          <w:rFonts w:cstheme="minorHAnsi"/>
          <w:sz w:val="21"/>
          <w:szCs w:val="21"/>
        </w:rPr>
      </w:pPr>
      <w:r w:rsidRPr="00C65084">
        <w:rPr>
          <w:rFonts w:cstheme="minorHAnsi"/>
          <w:sz w:val="21"/>
          <w:szCs w:val="21"/>
        </w:rPr>
        <w:t>chief executive officer</w:t>
      </w:r>
    </w:p>
    <w:p w14:paraId="3B133F00" w14:textId="77777777" w:rsidR="00AF34BB" w:rsidRPr="00C65084" w:rsidRDefault="00AF34BB" w:rsidP="00626F75">
      <w:pPr>
        <w:pStyle w:val="ListParagraph"/>
        <w:numPr>
          <w:ilvl w:val="0"/>
          <w:numId w:val="25"/>
        </w:numPr>
        <w:spacing w:before="60" w:after="60" w:line="276" w:lineRule="auto"/>
        <w:rPr>
          <w:rFonts w:cstheme="minorHAnsi"/>
          <w:sz w:val="21"/>
          <w:szCs w:val="21"/>
        </w:rPr>
      </w:pPr>
      <w:r w:rsidRPr="00C65084">
        <w:rPr>
          <w:rFonts w:cstheme="minorHAnsi"/>
          <w:sz w:val="21"/>
          <w:szCs w:val="21"/>
        </w:rPr>
        <w:t>general manager/director</w:t>
      </w:r>
    </w:p>
    <w:p w14:paraId="6C64C6A7" w14:textId="77777777" w:rsidR="00AF34BB" w:rsidRPr="00C65084" w:rsidRDefault="00AF34BB" w:rsidP="00626F75">
      <w:pPr>
        <w:pStyle w:val="ListParagraph"/>
        <w:numPr>
          <w:ilvl w:val="0"/>
          <w:numId w:val="25"/>
        </w:numPr>
        <w:spacing w:before="60" w:after="60" w:line="276" w:lineRule="auto"/>
        <w:rPr>
          <w:rFonts w:cstheme="minorHAnsi"/>
          <w:sz w:val="21"/>
          <w:szCs w:val="21"/>
        </w:rPr>
      </w:pPr>
      <w:r w:rsidRPr="00C65084">
        <w:rPr>
          <w:rFonts w:cstheme="minorHAnsi"/>
          <w:sz w:val="21"/>
          <w:szCs w:val="21"/>
        </w:rPr>
        <w:t>supervisor</w:t>
      </w:r>
    </w:p>
    <w:p w14:paraId="7125E4D5" w14:textId="77777777" w:rsidR="00AF34BB" w:rsidRPr="00C65084" w:rsidRDefault="00AF34BB" w:rsidP="00626F75">
      <w:pPr>
        <w:pStyle w:val="ListParagraph"/>
        <w:numPr>
          <w:ilvl w:val="0"/>
          <w:numId w:val="25"/>
        </w:numPr>
        <w:spacing w:before="60" w:after="60" w:line="276" w:lineRule="auto"/>
        <w:rPr>
          <w:rFonts w:cstheme="minorHAnsi"/>
          <w:sz w:val="21"/>
          <w:szCs w:val="21"/>
        </w:rPr>
      </w:pPr>
      <w:r w:rsidRPr="00C65084">
        <w:rPr>
          <w:rFonts w:cstheme="minorHAnsi"/>
          <w:sz w:val="21"/>
          <w:szCs w:val="21"/>
        </w:rPr>
        <w:t>team leader</w:t>
      </w:r>
    </w:p>
    <w:p w14:paraId="55C8BC6F" w14:textId="77777777" w:rsidR="00AF34BB" w:rsidRPr="00C65084" w:rsidRDefault="00AF34BB" w:rsidP="00626F75">
      <w:pPr>
        <w:pStyle w:val="ListParagraph"/>
        <w:numPr>
          <w:ilvl w:val="0"/>
          <w:numId w:val="25"/>
        </w:numPr>
        <w:spacing w:before="60" w:line="276" w:lineRule="auto"/>
        <w:rPr>
          <w:rFonts w:cstheme="minorHAnsi"/>
          <w:sz w:val="21"/>
          <w:szCs w:val="21"/>
        </w:rPr>
      </w:pPr>
      <w:r w:rsidRPr="00C65084">
        <w:rPr>
          <w:rFonts w:cstheme="minorHAnsi"/>
          <w:sz w:val="21"/>
          <w:szCs w:val="21"/>
        </w:rPr>
        <w:t>administration staff</w:t>
      </w:r>
    </w:p>
    <w:p w14:paraId="2D23DA06" w14:textId="77777777" w:rsidR="003629DA" w:rsidRPr="00C65084" w:rsidRDefault="003629DA" w:rsidP="00626F75">
      <w:pPr>
        <w:spacing w:line="276" w:lineRule="auto"/>
        <w:textAlignment w:val="baseline"/>
        <w:rPr>
          <w:rFonts w:cstheme="minorHAnsi"/>
          <w:sz w:val="21"/>
          <w:szCs w:val="21"/>
        </w:rPr>
      </w:pPr>
    </w:p>
    <w:p w14:paraId="27847A54" w14:textId="77777777" w:rsidR="00AF34BB" w:rsidRPr="00C65084" w:rsidRDefault="00AF34BB" w:rsidP="00626F75">
      <w:pPr>
        <w:spacing w:line="276" w:lineRule="auto"/>
        <w:textAlignment w:val="baseline"/>
        <w:rPr>
          <w:rFonts w:cstheme="minorHAnsi"/>
          <w:color w:val="auto"/>
          <w:sz w:val="21"/>
          <w:szCs w:val="21"/>
        </w:rPr>
      </w:pPr>
      <w:r w:rsidRPr="00C65084">
        <w:rPr>
          <w:rFonts w:cstheme="minorHAnsi"/>
          <w:sz w:val="21"/>
          <w:szCs w:val="21"/>
          <w:u w:val="single"/>
        </w:rPr>
        <w:t xml:space="preserve">Population </w:t>
      </w:r>
    </w:p>
    <w:p w14:paraId="2055A2E3" w14:textId="77777777" w:rsidR="00AF34BB" w:rsidRPr="00C65084" w:rsidRDefault="00AF34BB" w:rsidP="00626F75">
      <w:pPr>
        <w:spacing w:line="276" w:lineRule="auto"/>
        <w:textAlignment w:val="baseline"/>
        <w:rPr>
          <w:rFonts w:cstheme="minorHAnsi"/>
        </w:rPr>
      </w:pPr>
      <w:r w:rsidRPr="00C65084">
        <w:rPr>
          <w:rFonts w:cstheme="minorHAnsi"/>
          <w:sz w:val="21"/>
          <w:szCs w:val="21"/>
        </w:rPr>
        <w:t>Means the resident population of the municipal district estimated by Council.   </w:t>
      </w:r>
    </w:p>
    <w:p w14:paraId="1056A50D" w14:textId="77777777"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Classification</w:t>
      </w:r>
    </w:p>
    <w:p w14:paraId="67069B3E" w14:textId="73F9775D" w:rsidR="00AF34BB" w:rsidRPr="00C65084" w:rsidRDefault="00AF34BB" w:rsidP="003A4463">
      <w:pPr>
        <w:spacing w:line="276" w:lineRule="auto"/>
        <w:rPr>
          <w:rFonts w:cstheme="minorHAnsi"/>
          <w:sz w:val="21"/>
          <w:szCs w:val="21"/>
          <w:lang w:eastAsia="en-US"/>
        </w:rPr>
      </w:pPr>
      <w:r w:rsidRPr="00C65084">
        <w:rPr>
          <w:rFonts w:cstheme="minorHAnsi"/>
          <w:sz w:val="21"/>
          <w:szCs w:val="21"/>
          <w:lang w:eastAsia="en-US"/>
        </w:rPr>
        <w:t xml:space="preserve">Input indicator – </w:t>
      </w:r>
      <w:r w:rsidR="000B30DA">
        <w:rPr>
          <w:rFonts w:cstheme="minorHAnsi"/>
          <w:sz w:val="21"/>
          <w:szCs w:val="21"/>
          <w:lang w:eastAsia="en-US"/>
        </w:rPr>
        <w:t>Service</w:t>
      </w:r>
      <w:r w:rsidR="00B83E44">
        <w:rPr>
          <w:rFonts w:cstheme="minorHAnsi"/>
          <w:sz w:val="21"/>
          <w:szCs w:val="21"/>
          <w:lang w:eastAsia="en-US"/>
        </w:rPr>
        <w:t xml:space="preserve"> </w:t>
      </w:r>
      <w:r w:rsidR="004A4830">
        <w:rPr>
          <w:rFonts w:cstheme="minorHAnsi"/>
          <w:sz w:val="21"/>
          <w:szCs w:val="21"/>
          <w:lang w:eastAsia="en-US"/>
        </w:rPr>
        <w:t xml:space="preserve">cost </w:t>
      </w:r>
    </w:p>
    <w:p w14:paraId="037E8A38" w14:textId="77777777"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Data source</w:t>
      </w:r>
    </w:p>
    <w:p w14:paraId="28894104" w14:textId="77777777" w:rsidR="00AF34BB" w:rsidRPr="00C65084" w:rsidRDefault="00AF34BB" w:rsidP="004A4830">
      <w:pPr>
        <w:spacing w:line="276" w:lineRule="auto"/>
        <w:rPr>
          <w:rFonts w:cstheme="minorHAnsi"/>
          <w:sz w:val="21"/>
          <w:szCs w:val="21"/>
          <w:u w:val="single"/>
          <w:lang w:eastAsia="en-US"/>
        </w:rPr>
      </w:pPr>
      <w:r w:rsidRPr="00C65084">
        <w:rPr>
          <w:rFonts w:cstheme="minorHAnsi"/>
          <w:sz w:val="21"/>
          <w:szCs w:val="21"/>
          <w:u w:val="single"/>
          <w:lang w:eastAsia="en-US"/>
        </w:rPr>
        <w:t>Numerator</w:t>
      </w:r>
    </w:p>
    <w:p w14:paraId="1158B243" w14:textId="3C6975F8" w:rsidR="00AF34BB" w:rsidRPr="00C65084" w:rsidRDefault="00AF34BB" w:rsidP="003A4463">
      <w:pPr>
        <w:spacing w:after="240" w:line="276" w:lineRule="auto"/>
        <w:rPr>
          <w:rFonts w:cstheme="minorHAnsi"/>
          <w:sz w:val="21"/>
          <w:szCs w:val="21"/>
          <w:lang w:eastAsia="en-US"/>
        </w:rPr>
      </w:pPr>
      <w:r w:rsidRPr="00C65084">
        <w:rPr>
          <w:rFonts w:cstheme="minorHAnsi"/>
          <w:sz w:val="21"/>
          <w:szCs w:val="21"/>
          <w:lang w:eastAsia="en-US"/>
        </w:rPr>
        <w:t xml:space="preserve">Any finance system (such as TechnologyOne) which records revenue and cost information relating to the animal management service.  </w:t>
      </w:r>
    </w:p>
    <w:p w14:paraId="12BB802C" w14:textId="77777777" w:rsidR="00AF34BB" w:rsidRPr="00C65084" w:rsidRDefault="00AF34BB" w:rsidP="004A4830">
      <w:pPr>
        <w:spacing w:line="276" w:lineRule="auto"/>
        <w:rPr>
          <w:rFonts w:cstheme="minorHAnsi"/>
          <w:sz w:val="21"/>
          <w:szCs w:val="21"/>
          <w:u w:val="single"/>
          <w:lang w:eastAsia="en-US"/>
        </w:rPr>
      </w:pPr>
      <w:r w:rsidRPr="00C65084">
        <w:rPr>
          <w:rFonts w:cstheme="minorHAnsi"/>
          <w:sz w:val="21"/>
          <w:szCs w:val="21"/>
          <w:u w:val="single"/>
          <w:lang w:eastAsia="en-US"/>
        </w:rPr>
        <w:t>Denominator</w:t>
      </w:r>
    </w:p>
    <w:p w14:paraId="3E30C491" w14:textId="2EDCDC72" w:rsidR="00AF34BB" w:rsidRDefault="00AF34BB" w:rsidP="004A4830">
      <w:pPr>
        <w:spacing w:line="276" w:lineRule="auto"/>
        <w:rPr>
          <w:rFonts w:cstheme="minorHAnsi"/>
          <w:sz w:val="21"/>
          <w:szCs w:val="21"/>
          <w:lang w:eastAsia="en-US"/>
        </w:rPr>
      </w:pPr>
      <w:r w:rsidRPr="00C65084">
        <w:rPr>
          <w:rFonts w:cstheme="minorHAnsi"/>
          <w:sz w:val="21"/>
          <w:szCs w:val="21"/>
          <w:lang w:eastAsia="en-US"/>
        </w:rPr>
        <w:t xml:space="preserve">Australian Bureau of Statistics – Catalogue 3218.0 Population Estimates by Local Government Area. </w:t>
      </w:r>
    </w:p>
    <w:p w14:paraId="6FF1CB6F" w14:textId="77777777"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 xml:space="preserve">Data use / </w:t>
      </w:r>
      <w:r w:rsidRPr="007428C5">
        <w:rPr>
          <w:rFonts w:cstheme="minorHAnsi"/>
          <w:b/>
          <w:sz w:val="24"/>
          <w:szCs w:val="24"/>
        </w:rPr>
        <w:t>Co</w:t>
      </w:r>
      <w:r w:rsidRPr="007428C5">
        <w:rPr>
          <w:rFonts w:cstheme="minorHAnsi"/>
          <w:b/>
          <w:kern w:val="20"/>
          <w:sz w:val="24"/>
          <w:szCs w:val="24"/>
        </w:rPr>
        <w:t>mmunity outcome</w:t>
      </w:r>
    </w:p>
    <w:p w14:paraId="2A165C95" w14:textId="46A88CCB" w:rsidR="00AF34BB" w:rsidRPr="00C65084" w:rsidRDefault="00AF34BB" w:rsidP="00A97F99">
      <w:pPr>
        <w:spacing w:line="276" w:lineRule="auto"/>
        <w:rPr>
          <w:rFonts w:cstheme="minorHAnsi"/>
          <w:sz w:val="21"/>
          <w:szCs w:val="21"/>
        </w:rPr>
      </w:pPr>
      <w:r w:rsidRPr="00C65084">
        <w:rPr>
          <w:rFonts w:cstheme="minorHAnsi"/>
          <w:sz w:val="21"/>
          <w:szCs w:val="21"/>
        </w:rPr>
        <w:t xml:space="preserve">Assessment of the cost-efficiency of council services. Lower costs suggest greater commitment towards efficient animal management services.   </w:t>
      </w:r>
    </w:p>
    <w:p w14:paraId="1948A98A" w14:textId="77777777" w:rsidR="005E16AF" w:rsidRDefault="005E16AF" w:rsidP="00484CD1">
      <w:pPr>
        <w:pStyle w:val="BodyText100ThemeColour"/>
        <w:rPr>
          <w:rFonts w:cstheme="minorHAnsi"/>
          <w:b/>
          <w:sz w:val="24"/>
        </w:rPr>
      </w:pPr>
    </w:p>
    <w:p w14:paraId="7FBE68E0" w14:textId="77777777" w:rsidR="005E16AF" w:rsidRDefault="005E16AF" w:rsidP="00484CD1">
      <w:pPr>
        <w:pStyle w:val="BodyText100ThemeColour"/>
        <w:rPr>
          <w:rFonts w:cstheme="minorHAnsi"/>
          <w:b/>
          <w:sz w:val="24"/>
        </w:rPr>
      </w:pPr>
    </w:p>
    <w:p w14:paraId="36EA9253" w14:textId="139CC1AB"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Suitability for target setting</w:t>
      </w:r>
    </w:p>
    <w:p w14:paraId="4C0A0F0C" w14:textId="0AC512A9" w:rsidR="003629DA" w:rsidRPr="00C65084" w:rsidRDefault="00AF34BB" w:rsidP="00AB1DC2">
      <w:pPr>
        <w:spacing w:line="276" w:lineRule="auto"/>
        <w:rPr>
          <w:rFonts w:cstheme="minorHAnsi"/>
          <w:b/>
          <w:bCs/>
          <w:sz w:val="21"/>
          <w:szCs w:val="21"/>
          <w:lang w:eastAsia="en-US"/>
        </w:rPr>
      </w:pPr>
      <w:r w:rsidRPr="00C65084">
        <w:rPr>
          <w:rFonts w:cstheme="minorHAnsi"/>
          <w:b/>
          <w:bCs/>
          <w:sz w:val="21"/>
          <w:szCs w:val="21"/>
          <w:lang w:eastAsia="en-US"/>
        </w:rPr>
        <w:t>Good</w:t>
      </w:r>
    </w:p>
    <w:p w14:paraId="25793DD1" w14:textId="374546AE" w:rsidR="00754E84" w:rsidRPr="0043748F" w:rsidRDefault="00754E84" w:rsidP="00AB1DC2">
      <w:pPr>
        <w:spacing w:line="276" w:lineRule="auto"/>
        <w:rPr>
          <w:rFonts w:cstheme="minorHAnsi"/>
          <w:sz w:val="21"/>
          <w:szCs w:val="21"/>
          <w:lang w:eastAsia="en-US"/>
        </w:rPr>
      </w:pPr>
      <w:r w:rsidRPr="00C65084">
        <w:rPr>
          <w:rFonts w:cstheme="minorHAnsi"/>
          <w:sz w:val="21"/>
          <w:szCs w:val="21"/>
          <w:lang w:eastAsia="en-US"/>
        </w:rPr>
        <w:lastRenderedPageBreak/>
        <w:t xml:space="preserve">Data is stable, and council has </w:t>
      </w:r>
      <w:r>
        <w:rPr>
          <w:rFonts w:cstheme="minorHAnsi"/>
          <w:sz w:val="21"/>
          <w:szCs w:val="21"/>
          <w:lang w:eastAsia="en-US"/>
        </w:rPr>
        <w:t>some</w:t>
      </w:r>
      <w:r w:rsidRPr="00C65084">
        <w:rPr>
          <w:rFonts w:cstheme="minorHAnsi"/>
          <w:sz w:val="21"/>
          <w:szCs w:val="21"/>
          <w:lang w:eastAsia="en-US"/>
        </w:rPr>
        <w:t xml:space="preserve"> influence over the outcome</w:t>
      </w:r>
    </w:p>
    <w:p w14:paraId="680C08C2" w14:textId="73AE798A"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Related to</w:t>
      </w:r>
    </w:p>
    <w:p w14:paraId="30B8FAAE" w14:textId="1A88B0CD" w:rsidR="00AF34BB" w:rsidRPr="00C61E30" w:rsidRDefault="00AF34BB" w:rsidP="00AB1DC2">
      <w:pPr>
        <w:spacing w:line="276" w:lineRule="auto"/>
        <w:rPr>
          <w:rFonts w:cstheme="minorHAnsi"/>
          <w:sz w:val="21"/>
          <w:szCs w:val="21"/>
          <w:lang w:eastAsia="en-US"/>
        </w:rPr>
      </w:pPr>
      <w:r w:rsidRPr="00C61E30">
        <w:rPr>
          <w:rFonts w:cstheme="minorHAnsi"/>
          <w:sz w:val="21"/>
          <w:szCs w:val="21"/>
          <w:lang w:eastAsia="en-US"/>
        </w:rPr>
        <w:t>AM2 – Animals reclaimed</w:t>
      </w:r>
    </w:p>
    <w:p w14:paraId="08F355F5" w14:textId="2B735910" w:rsidR="009D7BD6" w:rsidRPr="00C61E30" w:rsidRDefault="004413F2" w:rsidP="00AB1DC2">
      <w:pPr>
        <w:spacing w:line="276" w:lineRule="auto"/>
        <w:rPr>
          <w:rFonts w:cstheme="minorHAnsi"/>
          <w:sz w:val="21"/>
          <w:szCs w:val="21"/>
          <w:lang w:eastAsia="en-US"/>
        </w:rPr>
      </w:pPr>
      <w:r w:rsidRPr="00C61E30">
        <w:rPr>
          <w:rFonts w:cstheme="minorHAnsi"/>
          <w:sz w:val="21"/>
          <w:szCs w:val="21"/>
          <w:lang w:eastAsia="en-US"/>
        </w:rPr>
        <w:t xml:space="preserve">AM5 </w:t>
      </w:r>
      <w:r w:rsidR="00015807" w:rsidRPr="00C61E30">
        <w:rPr>
          <w:rFonts w:cstheme="minorHAnsi"/>
          <w:sz w:val="21"/>
          <w:szCs w:val="21"/>
          <w:lang w:eastAsia="en-US"/>
        </w:rPr>
        <w:t>– Animals rehomed</w:t>
      </w:r>
    </w:p>
    <w:p w14:paraId="4375B6E2" w14:textId="712C6957" w:rsidR="00AF34BB" w:rsidRPr="00C61E30" w:rsidRDefault="00AF34BB" w:rsidP="00AB1DC2">
      <w:pPr>
        <w:spacing w:line="276" w:lineRule="auto"/>
        <w:rPr>
          <w:rFonts w:cstheme="minorHAnsi"/>
          <w:sz w:val="21"/>
          <w:szCs w:val="21"/>
          <w:lang w:eastAsia="en-US"/>
        </w:rPr>
      </w:pPr>
      <w:r w:rsidRPr="00C61E30">
        <w:rPr>
          <w:rFonts w:cstheme="minorHAnsi"/>
          <w:sz w:val="21"/>
          <w:szCs w:val="21"/>
          <w:lang w:eastAsia="en-US"/>
        </w:rPr>
        <w:t>AM</w:t>
      </w:r>
      <w:r w:rsidR="004C5B34" w:rsidRPr="00C61E30">
        <w:rPr>
          <w:rFonts w:cstheme="minorHAnsi"/>
          <w:sz w:val="21"/>
          <w:szCs w:val="21"/>
          <w:lang w:eastAsia="en-US"/>
        </w:rPr>
        <w:t>7</w:t>
      </w:r>
      <w:r w:rsidRPr="00C61E30">
        <w:rPr>
          <w:rFonts w:cstheme="minorHAnsi"/>
          <w:sz w:val="21"/>
          <w:szCs w:val="21"/>
          <w:lang w:eastAsia="en-US"/>
        </w:rPr>
        <w:t xml:space="preserve"> – Animal management prosecutions </w:t>
      </w:r>
    </w:p>
    <w:p w14:paraId="15F5D57E" w14:textId="4F5149AB"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Further information</w:t>
      </w:r>
    </w:p>
    <w:p w14:paraId="130C1100" w14:textId="77777777" w:rsidR="00AF34BB" w:rsidRPr="00C65084" w:rsidRDefault="00AF34BB" w:rsidP="00AB1DC2">
      <w:pPr>
        <w:spacing w:line="276" w:lineRule="auto"/>
        <w:rPr>
          <w:rFonts w:cstheme="minorHAnsi"/>
          <w:i/>
          <w:iCs/>
          <w:sz w:val="21"/>
          <w:szCs w:val="21"/>
          <w:lang w:eastAsia="en-US"/>
        </w:rPr>
      </w:pPr>
      <w:r w:rsidRPr="00C65084">
        <w:rPr>
          <w:rFonts w:cstheme="minorHAnsi"/>
          <w:i/>
          <w:iCs/>
          <w:sz w:val="21"/>
          <w:szCs w:val="21"/>
          <w:lang w:eastAsia="en-US"/>
        </w:rPr>
        <w:t>Domestic Animals Act 1994</w:t>
      </w:r>
    </w:p>
    <w:p w14:paraId="4ED885F9" w14:textId="17841262" w:rsidR="00AF34BB" w:rsidRPr="00C65084" w:rsidRDefault="00AF34BB" w:rsidP="00AB1DC2">
      <w:pPr>
        <w:spacing w:line="276" w:lineRule="auto"/>
        <w:rPr>
          <w:rFonts w:cstheme="minorHAnsi"/>
          <w:sz w:val="21"/>
          <w:szCs w:val="21"/>
          <w:lang w:eastAsia="en-US"/>
        </w:rPr>
      </w:pPr>
      <w:r w:rsidRPr="00C65084">
        <w:rPr>
          <w:rFonts w:cstheme="minorHAnsi"/>
          <w:sz w:val="21"/>
          <w:szCs w:val="21"/>
          <w:lang w:eastAsia="en-US"/>
        </w:rPr>
        <w:t xml:space="preserve">Local Government (Planning and Reporting) Regulations 2014 – Schedule 2 Indicator 8 (Page </w:t>
      </w:r>
      <w:r w:rsidRPr="00C61E30">
        <w:rPr>
          <w:rFonts w:cstheme="minorHAnsi"/>
          <w:sz w:val="21"/>
          <w:szCs w:val="21"/>
          <w:lang w:eastAsia="en-US"/>
        </w:rPr>
        <w:t>4</w:t>
      </w:r>
      <w:r w:rsidR="00AC14DD" w:rsidRPr="00C61E30">
        <w:rPr>
          <w:rFonts w:cstheme="minorHAnsi"/>
          <w:sz w:val="21"/>
          <w:szCs w:val="21"/>
          <w:lang w:eastAsia="en-US"/>
        </w:rPr>
        <w:t>9</w:t>
      </w:r>
      <w:r w:rsidRPr="00C61E30">
        <w:rPr>
          <w:rFonts w:cstheme="minorHAnsi"/>
          <w:sz w:val="21"/>
          <w:szCs w:val="21"/>
          <w:lang w:eastAsia="en-US"/>
        </w:rPr>
        <w:t>)</w:t>
      </w:r>
    </w:p>
    <w:p w14:paraId="1A5064DB" w14:textId="103D8A2D" w:rsidR="00AF34BB" w:rsidRPr="00AF34BB" w:rsidRDefault="00AF34BB" w:rsidP="00484CD1">
      <w:pPr>
        <w:pStyle w:val="BodyText100ThemeColour"/>
        <w:rPr>
          <w:rFonts w:ascii="Arial Nova" w:hAnsi="Arial Nova"/>
          <w:b/>
          <w:kern w:val="20"/>
          <w:sz w:val="22"/>
          <w:szCs w:val="28"/>
        </w:rPr>
      </w:pPr>
      <w:r w:rsidRPr="00C65084">
        <w:rPr>
          <w:rFonts w:cstheme="minorHAnsi"/>
          <w:b/>
          <w:sz w:val="24"/>
        </w:rPr>
        <w:t>Notes or Case Studies</w:t>
      </w:r>
    </w:p>
    <w:p w14:paraId="1DF6E33D" w14:textId="671135F8" w:rsidR="00AF34BB" w:rsidRPr="00C65084" w:rsidRDefault="00AF34BB" w:rsidP="00FB39E0">
      <w:pPr>
        <w:spacing w:line="276" w:lineRule="auto"/>
        <w:rPr>
          <w:rFonts w:cstheme="minorHAnsi"/>
          <w:sz w:val="21"/>
          <w:szCs w:val="21"/>
          <w:u w:val="single"/>
        </w:rPr>
      </w:pPr>
      <w:r w:rsidRPr="00C65084">
        <w:rPr>
          <w:rFonts w:cstheme="minorHAnsi"/>
          <w:sz w:val="21"/>
          <w:szCs w:val="21"/>
          <w:u w:val="single"/>
        </w:rPr>
        <w:t>Separation of other service activities</w:t>
      </w:r>
    </w:p>
    <w:p w14:paraId="23786FAE" w14:textId="77777777" w:rsidR="00AF34BB" w:rsidRPr="00C65084" w:rsidRDefault="00AF34BB" w:rsidP="00AB1DC2">
      <w:pPr>
        <w:spacing w:line="276" w:lineRule="auto"/>
        <w:rPr>
          <w:rFonts w:cstheme="minorHAnsi"/>
          <w:sz w:val="21"/>
          <w:szCs w:val="21"/>
        </w:rPr>
      </w:pPr>
      <w:r w:rsidRPr="00C65084">
        <w:rPr>
          <w:rFonts w:cstheme="minorHAnsi"/>
          <w:sz w:val="21"/>
          <w:szCs w:val="21"/>
        </w:rPr>
        <w:t>In some councils, the animal management service may be part of a larger budget program which includes complementary activities such as local laws and parking enforcement. In these cases, it will be necessary to separate the costs of the various activities in order to calculate the service cost indicator. The following approach is suggested for allocating costs to activities:</w:t>
      </w:r>
    </w:p>
    <w:p w14:paraId="5E613BDA" w14:textId="4576121C" w:rsidR="00AF34BB" w:rsidRDefault="00AF34BB" w:rsidP="00F10A8A">
      <w:pPr>
        <w:pStyle w:val="ListParagraph"/>
        <w:numPr>
          <w:ilvl w:val="0"/>
          <w:numId w:val="26"/>
        </w:numPr>
        <w:spacing w:line="276" w:lineRule="auto"/>
        <w:ind w:left="643"/>
        <w:rPr>
          <w:rFonts w:eastAsia="Calibri" w:cstheme="minorHAnsi"/>
          <w:sz w:val="21"/>
          <w:szCs w:val="21"/>
          <w:lang w:eastAsia="en-US"/>
        </w:rPr>
      </w:pPr>
      <w:r w:rsidRPr="00C65084">
        <w:rPr>
          <w:rFonts w:eastAsia="Calibri" w:cstheme="minorHAnsi"/>
          <w:sz w:val="21"/>
          <w:szCs w:val="21"/>
          <w:lang w:eastAsia="en-US"/>
        </w:rPr>
        <w:t>specific costs – Identify costs which are specific to each activity such as staff, consultants, vehicles and the like and allocate across activities</w:t>
      </w:r>
    </w:p>
    <w:p w14:paraId="2D55168A" w14:textId="4822EC41" w:rsidR="0053598F" w:rsidRDefault="00AF34BB" w:rsidP="004A5E4D">
      <w:pPr>
        <w:pStyle w:val="ListParagraph"/>
        <w:numPr>
          <w:ilvl w:val="0"/>
          <w:numId w:val="26"/>
        </w:numPr>
        <w:spacing w:line="276" w:lineRule="auto"/>
        <w:ind w:left="643"/>
        <w:rPr>
          <w:rFonts w:eastAsia="Calibri" w:cstheme="minorHAnsi"/>
          <w:sz w:val="21"/>
          <w:szCs w:val="21"/>
          <w:lang w:eastAsia="en-US"/>
        </w:rPr>
      </w:pPr>
      <w:r w:rsidRPr="00AB1DC2">
        <w:rPr>
          <w:rFonts w:eastAsia="Calibri" w:cstheme="minorHAnsi"/>
          <w:sz w:val="21"/>
          <w:szCs w:val="21"/>
          <w:lang w:eastAsia="en-US"/>
        </w:rPr>
        <w:t xml:space="preserve">shared costs – For the remaining costs which are shared between activities, these need to be allocated on the basis of an appropriate driver. For example, </w:t>
      </w:r>
      <w:r w:rsidR="00A76908" w:rsidRPr="00AB1DC2">
        <w:rPr>
          <w:rFonts w:eastAsia="Calibri" w:cstheme="minorHAnsi"/>
          <w:sz w:val="21"/>
          <w:szCs w:val="21"/>
          <w:lang w:eastAsia="en-US"/>
        </w:rPr>
        <w:t>FTE</w:t>
      </w:r>
      <w:r w:rsidRPr="00AB1DC2">
        <w:rPr>
          <w:rFonts w:eastAsia="Calibri" w:cstheme="minorHAnsi"/>
          <w:sz w:val="21"/>
          <w:szCs w:val="21"/>
          <w:lang w:eastAsia="en-US"/>
        </w:rPr>
        <w:t xml:space="preserve">s can be used as a driver for most shared costs where there is a connection between the cost and the work of the staff. Where staff work across activities, an estimate of the time spent on each activity (expressed as a percentage) will need to be made. This can be </w:t>
      </w:r>
      <w:r w:rsidR="00893CC1" w:rsidRPr="00AB1DC2">
        <w:rPr>
          <w:rFonts w:eastAsia="Calibri" w:cstheme="minorHAnsi"/>
          <w:sz w:val="21"/>
          <w:szCs w:val="21"/>
          <w:lang w:eastAsia="en-US"/>
        </w:rPr>
        <w:t>done through timesheets either on an ongoing basis or for a temporary time period provided it is representative of actual activity and workload.</w:t>
      </w:r>
    </w:p>
    <w:p w14:paraId="7ECE66DB" w14:textId="09AAADF3" w:rsidR="00C61E30" w:rsidRDefault="00C61E30" w:rsidP="00C61E30">
      <w:pPr>
        <w:spacing w:line="276" w:lineRule="auto"/>
        <w:rPr>
          <w:rFonts w:eastAsia="Calibri" w:cstheme="minorHAnsi"/>
          <w:sz w:val="21"/>
          <w:szCs w:val="21"/>
          <w:lang w:eastAsia="en-US"/>
        </w:rPr>
      </w:pPr>
    </w:p>
    <w:p w14:paraId="73E007E9" w14:textId="77777777" w:rsidR="00C61E30" w:rsidRPr="00C61E30" w:rsidRDefault="00C61E30" w:rsidP="00C61E30">
      <w:pPr>
        <w:spacing w:line="276" w:lineRule="auto"/>
        <w:rPr>
          <w:rFonts w:eastAsia="Calibri" w:cstheme="minorHAnsi"/>
          <w:sz w:val="21"/>
          <w:szCs w:val="21"/>
          <w:lang w:eastAsia="en-US"/>
        </w:rPr>
      </w:pPr>
    </w:p>
    <w:p w14:paraId="4B7D4343" w14:textId="7D082203" w:rsidR="0053598F" w:rsidRDefault="0053598F" w:rsidP="00316257">
      <w:pPr>
        <w:pStyle w:val="BodyText"/>
        <w:ind w:left="283"/>
        <w:rPr>
          <w:rFonts w:cstheme="minorHAnsi"/>
          <w:lang w:eastAsia="en-AU"/>
        </w:rPr>
      </w:pPr>
    </w:p>
    <w:p w14:paraId="7ADDF120" w14:textId="77777777" w:rsidR="00F10A8A" w:rsidRDefault="00F10A8A" w:rsidP="00316257">
      <w:pPr>
        <w:pStyle w:val="BodyText"/>
        <w:ind w:left="283"/>
        <w:rPr>
          <w:rFonts w:cstheme="minorHAnsi"/>
          <w:lang w:eastAsia="en-AU"/>
        </w:rPr>
      </w:pPr>
    </w:p>
    <w:p w14:paraId="65596A01" w14:textId="77777777" w:rsidR="00F10A8A" w:rsidRDefault="00F10A8A" w:rsidP="00316257">
      <w:pPr>
        <w:pStyle w:val="BodyText"/>
        <w:ind w:left="283"/>
        <w:rPr>
          <w:rFonts w:cstheme="minorHAnsi"/>
          <w:lang w:eastAsia="en-AU"/>
        </w:rPr>
      </w:pPr>
    </w:p>
    <w:p w14:paraId="3C0DD2D6" w14:textId="795E3E6B" w:rsidR="00EC750D" w:rsidRDefault="00EC750D" w:rsidP="00316257">
      <w:pPr>
        <w:pStyle w:val="BodyText"/>
        <w:ind w:left="283"/>
        <w:rPr>
          <w:rFonts w:cstheme="minorHAnsi"/>
          <w:lang w:eastAsia="en-AU"/>
        </w:rPr>
      </w:pPr>
    </w:p>
    <w:p w14:paraId="2F8D978B" w14:textId="65FB6EF5" w:rsidR="00EC750D" w:rsidRDefault="00EC750D" w:rsidP="00316257">
      <w:pPr>
        <w:pStyle w:val="BodyText"/>
        <w:ind w:left="283"/>
        <w:rPr>
          <w:rFonts w:cstheme="minorHAnsi"/>
          <w:lang w:eastAsia="en-AU"/>
        </w:rPr>
      </w:pPr>
    </w:p>
    <w:p w14:paraId="79DCA76F" w14:textId="5E73A378" w:rsidR="00EC750D" w:rsidRDefault="00EC750D" w:rsidP="00316257">
      <w:pPr>
        <w:pStyle w:val="BodyText"/>
        <w:ind w:left="283"/>
        <w:rPr>
          <w:rFonts w:cstheme="minorHAnsi"/>
          <w:lang w:eastAsia="en-AU"/>
        </w:rPr>
      </w:pPr>
    </w:p>
    <w:p w14:paraId="15532AEE" w14:textId="77777777" w:rsidR="00AB1DC2" w:rsidRDefault="00AB1DC2" w:rsidP="00316257">
      <w:pPr>
        <w:pStyle w:val="BodyText"/>
        <w:ind w:left="283"/>
        <w:rPr>
          <w:rFonts w:cstheme="minorHAnsi"/>
          <w:lang w:eastAsia="en-AU"/>
        </w:rPr>
      </w:pPr>
    </w:p>
    <w:p w14:paraId="6536E776" w14:textId="7E7022D0" w:rsidR="00AB1DC2" w:rsidRDefault="00AB1DC2" w:rsidP="00316257">
      <w:pPr>
        <w:pStyle w:val="BodyText"/>
        <w:ind w:left="283"/>
        <w:rPr>
          <w:rFonts w:cstheme="minorHAnsi"/>
          <w:lang w:eastAsia="en-AU"/>
        </w:rPr>
      </w:pPr>
    </w:p>
    <w:p w14:paraId="2EF4780E" w14:textId="77777777" w:rsidR="00AB1DC2" w:rsidRDefault="00AB1DC2" w:rsidP="00316257">
      <w:pPr>
        <w:pStyle w:val="BodyText"/>
        <w:ind w:left="283"/>
        <w:rPr>
          <w:rFonts w:cstheme="minorHAnsi"/>
          <w:lang w:eastAsia="en-AU"/>
        </w:rPr>
      </w:pPr>
    </w:p>
    <w:p w14:paraId="3BE582A1" w14:textId="263B70B7" w:rsidR="0053598F" w:rsidRPr="00C65084" w:rsidRDefault="0053598F" w:rsidP="00316257">
      <w:pPr>
        <w:pStyle w:val="BodyText"/>
        <w:ind w:left="283"/>
        <w:rPr>
          <w:rFonts w:cstheme="minorHAnsi"/>
          <w:lang w:eastAsia="en-AU"/>
        </w:rPr>
      </w:pPr>
    </w:p>
    <w:p w14:paraId="515FF62B" w14:textId="5BD56DDB" w:rsidR="0053598F" w:rsidRPr="00C65084" w:rsidRDefault="0053598F" w:rsidP="00316257">
      <w:pPr>
        <w:pStyle w:val="BodyText"/>
        <w:ind w:left="283"/>
        <w:rPr>
          <w:rFonts w:cstheme="minorHAnsi"/>
          <w:lang w:eastAsia="en-AU"/>
        </w:rPr>
      </w:pPr>
    </w:p>
    <w:p w14:paraId="25E45CFA" w14:textId="4873D352" w:rsidR="0053598F" w:rsidRPr="00C65084" w:rsidRDefault="0053598F" w:rsidP="00316257">
      <w:pPr>
        <w:pStyle w:val="BodyText"/>
        <w:ind w:left="283"/>
        <w:rPr>
          <w:rFonts w:cstheme="minorHAnsi"/>
          <w:lang w:eastAsia="en-AU"/>
        </w:rPr>
      </w:pPr>
    </w:p>
    <w:p w14:paraId="1E7EC96E" w14:textId="76C18C98" w:rsidR="0053598F" w:rsidRPr="00C65084" w:rsidRDefault="0053598F" w:rsidP="00316257">
      <w:pPr>
        <w:pStyle w:val="BodyText"/>
        <w:ind w:left="283"/>
        <w:rPr>
          <w:rFonts w:cstheme="minorHAnsi"/>
          <w:lang w:eastAsia="en-AU"/>
        </w:rPr>
      </w:pPr>
    </w:p>
    <w:p w14:paraId="7A3B9AE0" w14:textId="1201F2CA" w:rsidR="0053598F" w:rsidRPr="00C65084" w:rsidRDefault="0053598F" w:rsidP="00316257">
      <w:pPr>
        <w:pStyle w:val="BodyText"/>
        <w:ind w:left="283"/>
        <w:rPr>
          <w:rFonts w:cstheme="minorHAnsi"/>
          <w:lang w:eastAsia="en-AU"/>
        </w:rPr>
      </w:pPr>
    </w:p>
    <w:p w14:paraId="6FCBE3C1" w14:textId="230749A8" w:rsidR="0053598F" w:rsidRDefault="0053598F" w:rsidP="00316257">
      <w:pPr>
        <w:pStyle w:val="BodyText"/>
        <w:ind w:left="283"/>
        <w:rPr>
          <w:rFonts w:cstheme="minorHAnsi"/>
          <w:lang w:eastAsia="en-AU"/>
        </w:rPr>
      </w:pPr>
    </w:p>
    <w:p w14:paraId="69A17910" w14:textId="72AE3C24" w:rsidR="00893CC1" w:rsidRDefault="00893CC1" w:rsidP="00316257">
      <w:pPr>
        <w:pStyle w:val="BodyText"/>
        <w:ind w:left="283"/>
        <w:rPr>
          <w:rFonts w:cstheme="minorHAnsi"/>
          <w:lang w:eastAsia="en-AU"/>
        </w:rPr>
      </w:pPr>
    </w:p>
    <w:p w14:paraId="21462F69" w14:textId="1C958C37" w:rsidR="00893CC1" w:rsidRDefault="00893CC1" w:rsidP="00316257">
      <w:pPr>
        <w:pStyle w:val="BodyText"/>
        <w:ind w:left="283"/>
        <w:rPr>
          <w:rFonts w:cstheme="minorHAnsi"/>
          <w:lang w:eastAsia="en-AU"/>
        </w:rPr>
      </w:pPr>
    </w:p>
    <w:p w14:paraId="3030CEE2" w14:textId="5B7D70B8" w:rsidR="00893CC1" w:rsidRDefault="00893CC1" w:rsidP="00316257">
      <w:pPr>
        <w:pStyle w:val="BodyText"/>
        <w:ind w:left="283"/>
        <w:rPr>
          <w:rFonts w:cstheme="minorHAnsi"/>
          <w:lang w:eastAsia="en-AU"/>
        </w:rPr>
      </w:pPr>
    </w:p>
    <w:p w14:paraId="765A1AA8" w14:textId="79BD9ABC" w:rsidR="00893CC1" w:rsidRDefault="00893CC1" w:rsidP="00316257">
      <w:pPr>
        <w:pStyle w:val="BodyText"/>
        <w:ind w:left="283"/>
        <w:rPr>
          <w:rFonts w:cstheme="minorHAnsi"/>
          <w:lang w:eastAsia="en-AU"/>
        </w:rPr>
      </w:pPr>
    </w:p>
    <w:p w14:paraId="79E61A4D" w14:textId="77777777" w:rsidR="00893CC1" w:rsidRPr="00C65084" w:rsidRDefault="00893CC1" w:rsidP="00316257">
      <w:pPr>
        <w:pStyle w:val="BodyText"/>
        <w:ind w:left="283"/>
        <w:rPr>
          <w:rFonts w:cstheme="minorHAnsi"/>
          <w:lang w:eastAsia="en-AU"/>
        </w:rPr>
      </w:pPr>
    </w:p>
    <w:p w14:paraId="533791EF" w14:textId="32AFDBF2" w:rsidR="0053598F" w:rsidRPr="00C65084" w:rsidRDefault="0053598F" w:rsidP="00316257">
      <w:pPr>
        <w:pStyle w:val="BodyText"/>
        <w:ind w:left="283"/>
        <w:rPr>
          <w:rFonts w:cstheme="minorHAnsi"/>
          <w:lang w:eastAsia="en-AU"/>
        </w:rPr>
      </w:pPr>
    </w:p>
    <w:p w14:paraId="1F95A064" w14:textId="0D789F09" w:rsidR="0053598F" w:rsidRPr="00C65084" w:rsidRDefault="0053598F" w:rsidP="00316257">
      <w:pPr>
        <w:pStyle w:val="BodyText"/>
        <w:ind w:left="283"/>
        <w:rPr>
          <w:rFonts w:cstheme="minorHAnsi"/>
          <w:lang w:eastAsia="en-AU"/>
        </w:rPr>
      </w:pPr>
    </w:p>
    <w:p w14:paraId="6779D8F6" w14:textId="77777777" w:rsidR="0053598F" w:rsidRPr="00C65084" w:rsidRDefault="0053598F" w:rsidP="00316257">
      <w:pPr>
        <w:pStyle w:val="BodyText"/>
        <w:ind w:left="283"/>
        <w:rPr>
          <w:rFonts w:cstheme="minorHAnsi"/>
          <w:lang w:eastAsia="en-AU"/>
        </w:rPr>
      </w:pPr>
    </w:p>
    <w:p w14:paraId="2934E832" w14:textId="77777777" w:rsidR="007114EA" w:rsidRPr="00C65084" w:rsidRDefault="007114EA" w:rsidP="00316257">
      <w:pPr>
        <w:pStyle w:val="BodyText"/>
        <w:ind w:left="283"/>
        <w:rPr>
          <w:rFonts w:cstheme="minorHAnsi"/>
          <w:lang w:eastAsia="en-AU"/>
        </w:rPr>
      </w:pPr>
    </w:p>
    <w:p w14:paraId="6DBC8507" w14:textId="77777777" w:rsidR="007114EA" w:rsidRPr="00C65084" w:rsidRDefault="007114EA" w:rsidP="00316257">
      <w:pPr>
        <w:pStyle w:val="BodyText"/>
        <w:ind w:left="283"/>
        <w:rPr>
          <w:rFonts w:cstheme="minorHAnsi"/>
          <w:lang w:eastAsia="en-AU"/>
        </w:rPr>
      </w:pPr>
    </w:p>
    <w:p w14:paraId="74484697" w14:textId="77777777" w:rsidR="007114EA" w:rsidRPr="00C65084" w:rsidRDefault="007114EA" w:rsidP="00316257">
      <w:pPr>
        <w:pStyle w:val="BodyText"/>
        <w:ind w:left="283"/>
        <w:rPr>
          <w:rFonts w:cstheme="minorHAnsi"/>
          <w:lang w:eastAsia="en-AU"/>
        </w:rPr>
      </w:pPr>
    </w:p>
    <w:p w14:paraId="3EB42D54" w14:textId="4CBCB2F5" w:rsidR="007114EA" w:rsidRDefault="007114EA" w:rsidP="007114EA">
      <w:pPr>
        <w:pStyle w:val="BodyText"/>
        <w:rPr>
          <w:rFonts w:cstheme="minorHAnsi"/>
          <w:lang w:eastAsia="en-AU"/>
        </w:rPr>
      </w:pPr>
    </w:p>
    <w:p w14:paraId="7E2A3572" w14:textId="34514B74" w:rsidR="0043556B" w:rsidRDefault="0043556B" w:rsidP="007114EA">
      <w:pPr>
        <w:pStyle w:val="BodyText"/>
        <w:rPr>
          <w:rFonts w:cstheme="minorHAnsi"/>
          <w:lang w:eastAsia="en-AU"/>
        </w:rPr>
      </w:pPr>
    </w:p>
    <w:p w14:paraId="2DC8707E" w14:textId="7D9052F5" w:rsidR="0043556B" w:rsidRDefault="0043556B" w:rsidP="007114EA">
      <w:pPr>
        <w:pStyle w:val="BodyText"/>
        <w:rPr>
          <w:rFonts w:cstheme="minorHAnsi"/>
          <w:lang w:eastAsia="en-AU"/>
        </w:rPr>
      </w:pPr>
    </w:p>
    <w:p w14:paraId="24CB8242" w14:textId="77777777" w:rsidR="0043556B" w:rsidRPr="00C65084" w:rsidRDefault="0043556B" w:rsidP="007114EA">
      <w:pPr>
        <w:pStyle w:val="BodyText"/>
        <w:rPr>
          <w:rFonts w:cstheme="minorHAnsi"/>
          <w:lang w:eastAsia="en-AU"/>
        </w:rPr>
      </w:pPr>
    </w:p>
    <w:p w14:paraId="213BC5E9" w14:textId="77777777" w:rsidR="007114EA" w:rsidRPr="00C65084" w:rsidRDefault="007114EA" w:rsidP="007114EA">
      <w:pPr>
        <w:pStyle w:val="BodyText"/>
        <w:rPr>
          <w:rFonts w:cstheme="minorHAnsi"/>
          <w:lang w:eastAsia="en-AU"/>
        </w:rPr>
      </w:pPr>
    </w:p>
    <w:p w14:paraId="53F1D90D" w14:textId="77777777" w:rsidR="007114EA" w:rsidRPr="00C65084" w:rsidRDefault="007114EA" w:rsidP="007114EA">
      <w:pPr>
        <w:rPr>
          <w:rFonts w:cstheme="minorHAnsi"/>
        </w:rPr>
        <w:sectPr w:rsidR="007114EA" w:rsidRPr="00C65084" w:rsidSect="008F725F">
          <w:headerReference w:type="default" r:id="rId94"/>
          <w:type w:val="continuous"/>
          <w:pgSz w:w="11907" w:h="16840" w:code="9"/>
          <w:pgMar w:top="2268" w:right="1134" w:bottom="1134" w:left="1134" w:header="284" w:footer="284" w:gutter="0"/>
          <w:cols w:num="2" w:space="720"/>
          <w:docGrid w:linePitch="360"/>
        </w:sectPr>
      </w:pPr>
    </w:p>
    <w:p w14:paraId="2A6C3CC6" w14:textId="04EA389C" w:rsidR="00E5242B" w:rsidRPr="00D86A17" w:rsidRDefault="00E5242B" w:rsidP="00D86A17">
      <w:pPr>
        <w:pStyle w:val="ListParagraph"/>
        <w:ind w:left="1037"/>
        <w:rPr>
          <w:rFonts w:cstheme="minorHAnsi"/>
        </w:rPr>
        <w:sectPr w:rsidR="00E5242B" w:rsidRPr="00D86A17" w:rsidSect="00590D6C">
          <w:type w:val="continuous"/>
          <w:pgSz w:w="11907" w:h="16840" w:code="9"/>
          <w:pgMar w:top="2268" w:right="1134" w:bottom="1134" w:left="1134" w:header="284" w:footer="284" w:gutter="0"/>
          <w:cols w:space="720"/>
          <w:docGrid w:linePitch="360"/>
        </w:sectPr>
      </w:pPr>
    </w:p>
    <w:p w14:paraId="18F1C0CA" w14:textId="758069F3" w:rsidR="00E5242B" w:rsidRPr="00325CDE" w:rsidRDefault="00E5242B" w:rsidP="00D02FB7">
      <w:pPr>
        <w:pStyle w:val="Heading1"/>
        <w:numPr>
          <w:ilvl w:val="0"/>
          <w:numId w:val="0"/>
        </w:numPr>
        <w:spacing w:before="0"/>
        <w:rPr>
          <w:rFonts w:cstheme="minorHAnsi"/>
          <w:b w:val="0"/>
          <w:sz w:val="32"/>
        </w:rPr>
      </w:pPr>
      <w:bookmarkStart w:id="66" w:name="_Toc32323302"/>
      <w:r w:rsidRPr="00325CDE">
        <w:rPr>
          <w:rFonts w:cstheme="minorHAnsi"/>
          <w:b w:val="0"/>
          <w:sz w:val="32"/>
        </w:rPr>
        <w:lastRenderedPageBreak/>
        <w:t>AM</w:t>
      </w:r>
      <w:r w:rsidR="00E02B34" w:rsidRPr="00325CDE">
        <w:rPr>
          <w:rFonts w:cstheme="minorHAnsi"/>
          <w:b w:val="0"/>
          <w:sz w:val="32"/>
        </w:rPr>
        <w:t>7</w:t>
      </w:r>
      <w:r w:rsidRPr="00325CDE">
        <w:rPr>
          <w:rFonts w:cstheme="minorHAnsi"/>
          <w:b w:val="0"/>
          <w:sz w:val="32"/>
        </w:rPr>
        <w:t xml:space="preserve"> – Animal management prosecutions </w:t>
      </w:r>
      <w:r w:rsidR="007D740D" w:rsidRPr="00325CDE">
        <w:rPr>
          <w:rFonts w:cstheme="minorHAnsi"/>
          <w:b w:val="0"/>
          <w:sz w:val="32"/>
        </w:rPr>
        <w:t>(Audited)</w:t>
      </w:r>
      <w:bookmarkEnd w:id="66"/>
    </w:p>
    <w:p w14:paraId="0D7DD76F" w14:textId="77777777" w:rsidR="00E5242B" w:rsidRPr="00E5242B" w:rsidRDefault="00E5242B" w:rsidP="00484CD1">
      <w:pPr>
        <w:pStyle w:val="BodyText100ThemeColour"/>
        <w:rPr>
          <w:rFonts w:ascii="Arial Nova" w:hAnsi="Arial Nova"/>
          <w:b/>
          <w:kern w:val="20"/>
          <w:sz w:val="22"/>
          <w:szCs w:val="28"/>
        </w:rPr>
      </w:pPr>
      <w:r w:rsidRPr="00C65084">
        <w:rPr>
          <w:rFonts w:cstheme="minorHAnsi"/>
          <w:b/>
          <w:sz w:val="24"/>
        </w:rPr>
        <w:t>Definition</w:t>
      </w:r>
    </w:p>
    <w:p w14:paraId="3761E100" w14:textId="618F235F" w:rsidR="00E5242B" w:rsidRPr="004351B7" w:rsidRDefault="00E5242B" w:rsidP="00F5335D">
      <w:pPr>
        <w:pStyle w:val="BodyText"/>
        <w:rPr>
          <w:rStyle w:val="normaltextrun1"/>
          <w:rFonts w:cstheme="minorHAnsi"/>
          <w:sz w:val="24"/>
        </w:rPr>
      </w:pPr>
      <w:r w:rsidRPr="004351B7">
        <w:rPr>
          <w:rStyle w:val="normaltextrun1"/>
          <w:rFonts w:cstheme="minorHAnsi"/>
          <w:sz w:val="24"/>
        </w:rPr>
        <w:t>The percentage of successful animal management prosecutions. </w:t>
      </w:r>
    </w:p>
    <w:p w14:paraId="41018AA0" w14:textId="77777777" w:rsidR="00E5242B" w:rsidRPr="00E5242B" w:rsidRDefault="00E5242B" w:rsidP="00484CD1">
      <w:pPr>
        <w:pStyle w:val="BodyText100ThemeColour"/>
        <w:rPr>
          <w:rFonts w:ascii="Arial Nova" w:hAnsi="Arial Nova"/>
          <w:b/>
          <w:kern w:val="20"/>
          <w:sz w:val="22"/>
          <w:szCs w:val="28"/>
        </w:rPr>
      </w:pPr>
      <w:r w:rsidRPr="00C65084">
        <w:rPr>
          <w:rFonts w:cstheme="minorHAnsi"/>
          <w:b/>
          <w:sz w:val="24"/>
        </w:rPr>
        <w:t>Calculation</w:t>
      </w:r>
    </w:p>
    <w:p w14:paraId="732FFCDB" w14:textId="77777777" w:rsidR="00E5242B" w:rsidRPr="00C65084" w:rsidRDefault="00E5242B" w:rsidP="00C26643">
      <w:pPr>
        <w:spacing w:line="276" w:lineRule="auto"/>
        <w:textAlignment w:val="baseline"/>
        <w:rPr>
          <w:rFonts w:cstheme="minorHAnsi"/>
          <w:color w:val="auto"/>
          <w:sz w:val="21"/>
          <w:szCs w:val="21"/>
        </w:rPr>
      </w:pPr>
      <w:r w:rsidRPr="00C65084">
        <w:rPr>
          <w:rFonts w:cstheme="minorHAnsi"/>
          <w:color w:val="363534"/>
          <w:sz w:val="21"/>
          <w:szCs w:val="21"/>
          <w:u w:val="single"/>
        </w:rPr>
        <w:t>Numerator</w:t>
      </w:r>
      <w:r w:rsidRPr="00C65084">
        <w:rPr>
          <w:rFonts w:cstheme="minorHAnsi"/>
          <w:color w:val="auto"/>
          <w:sz w:val="21"/>
          <w:szCs w:val="21"/>
        </w:rPr>
        <w:t> </w:t>
      </w:r>
    </w:p>
    <w:p w14:paraId="26AB14E6" w14:textId="639A75DF" w:rsidR="00E5242B" w:rsidRPr="00C65084" w:rsidRDefault="00E5242B" w:rsidP="00C26643">
      <w:pPr>
        <w:spacing w:after="240" w:line="276" w:lineRule="auto"/>
        <w:textAlignment w:val="baseline"/>
        <w:rPr>
          <w:rFonts w:cstheme="minorHAnsi"/>
          <w:color w:val="auto"/>
          <w:sz w:val="21"/>
          <w:szCs w:val="21"/>
        </w:rPr>
      </w:pPr>
      <w:r w:rsidRPr="00C65084">
        <w:rPr>
          <w:rFonts w:cstheme="minorHAnsi"/>
          <w:sz w:val="21"/>
          <w:szCs w:val="21"/>
        </w:rPr>
        <w:t>Number of successful animal management prosecutions</w:t>
      </w:r>
    </w:p>
    <w:p w14:paraId="0C4D93D3" w14:textId="77777777" w:rsidR="00E5242B" w:rsidRPr="00C65084" w:rsidRDefault="00E5242B" w:rsidP="00C26643">
      <w:pPr>
        <w:spacing w:line="276" w:lineRule="auto"/>
        <w:textAlignment w:val="baseline"/>
        <w:rPr>
          <w:rFonts w:cstheme="minorHAnsi"/>
          <w:color w:val="auto"/>
          <w:sz w:val="21"/>
          <w:szCs w:val="21"/>
        </w:rPr>
      </w:pPr>
      <w:r w:rsidRPr="00C65084">
        <w:rPr>
          <w:rFonts w:cstheme="minorHAnsi"/>
          <w:color w:val="363534"/>
          <w:sz w:val="21"/>
          <w:szCs w:val="21"/>
          <w:u w:val="single"/>
        </w:rPr>
        <w:t>Denominator</w:t>
      </w:r>
      <w:r w:rsidRPr="00C65084">
        <w:rPr>
          <w:rFonts w:cstheme="minorHAnsi"/>
          <w:color w:val="auto"/>
          <w:sz w:val="21"/>
          <w:szCs w:val="21"/>
        </w:rPr>
        <w:t> </w:t>
      </w:r>
    </w:p>
    <w:p w14:paraId="172CB815" w14:textId="1E1C9E4D" w:rsidR="00E5242B" w:rsidRDefault="00E5242B" w:rsidP="00C26643">
      <w:pPr>
        <w:spacing w:line="276" w:lineRule="auto"/>
        <w:rPr>
          <w:rFonts w:cstheme="minorHAnsi"/>
          <w:sz w:val="21"/>
          <w:szCs w:val="21"/>
          <w:lang w:eastAsia="en-US"/>
        </w:rPr>
      </w:pPr>
      <w:r w:rsidRPr="00C65084">
        <w:rPr>
          <w:rFonts w:cstheme="minorHAnsi"/>
          <w:sz w:val="21"/>
          <w:szCs w:val="21"/>
          <w:lang w:eastAsia="en-US"/>
        </w:rPr>
        <w:t>Total number of animal management prosecutions</w:t>
      </w:r>
    </w:p>
    <w:p w14:paraId="4AF1B7E7" w14:textId="715E71F1" w:rsidR="0078571F" w:rsidRDefault="0078571F" w:rsidP="00C26643">
      <w:pPr>
        <w:spacing w:line="276" w:lineRule="auto"/>
        <w:rPr>
          <w:rFonts w:cstheme="minorHAnsi"/>
          <w:sz w:val="21"/>
          <w:szCs w:val="21"/>
          <w:lang w:eastAsia="en-US"/>
        </w:rPr>
      </w:pPr>
    </w:p>
    <w:p w14:paraId="50A3EE24" w14:textId="77777777" w:rsidR="001F36CC" w:rsidRPr="009B506C" w:rsidRDefault="001F36CC" w:rsidP="001F36CC">
      <w:pPr>
        <w:pStyle w:val="BodyText"/>
        <w:spacing w:before="0" w:after="0" w:line="276" w:lineRule="auto"/>
        <w:rPr>
          <w:rFonts w:cstheme="minorHAnsi"/>
        </w:rPr>
      </w:pPr>
      <w:r>
        <w:rPr>
          <w:rStyle w:val="normaltextrun1"/>
          <w:rFonts w:cstheme="minorHAnsi"/>
          <w:sz w:val="21"/>
          <w:szCs w:val="21"/>
        </w:rPr>
        <w:t>The result is multiplied by 100.</w:t>
      </w:r>
    </w:p>
    <w:p w14:paraId="299EBA79" w14:textId="77777777" w:rsidR="00E5242B" w:rsidRPr="00E5242B" w:rsidRDefault="00E5242B" w:rsidP="00484CD1">
      <w:pPr>
        <w:pStyle w:val="BodyText100ThemeColour"/>
        <w:rPr>
          <w:rFonts w:ascii="Arial Nova" w:hAnsi="Arial Nova"/>
          <w:b/>
          <w:kern w:val="20"/>
          <w:sz w:val="22"/>
          <w:szCs w:val="28"/>
        </w:rPr>
      </w:pPr>
      <w:r w:rsidRPr="00C65084">
        <w:rPr>
          <w:rFonts w:cstheme="minorHAnsi"/>
          <w:b/>
          <w:sz w:val="24"/>
        </w:rPr>
        <w:t xml:space="preserve">Key terms </w:t>
      </w:r>
    </w:p>
    <w:p w14:paraId="49647A50" w14:textId="77777777" w:rsidR="00E5242B" w:rsidRPr="00C65084" w:rsidRDefault="00E5242B" w:rsidP="00B70D49">
      <w:pPr>
        <w:spacing w:line="276" w:lineRule="auto"/>
        <w:textAlignment w:val="baseline"/>
        <w:rPr>
          <w:rFonts w:cstheme="minorHAnsi"/>
          <w:sz w:val="21"/>
          <w:szCs w:val="21"/>
          <w:u w:val="single"/>
        </w:rPr>
      </w:pPr>
      <w:r w:rsidRPr="00C65084">
        <w:rPr>
          <w:rFonts w:cstheme="minorHAnsi"/>
          <w:sz w:val="21"/>
          <w:szCs w:val="21"/>
          <w:u w:val="single"/>
        </w:rPr>
        <w:t>Successful animal management prosecutions</w:t>
      </w:r>
    </w:p>
    <w:p w14:paraId="2EB53E68" w14:textId="77777777" w:rsidR="00E5242B" w:rsidRPr="00C65084" w:rsidRDefault="00E5242B" w:rsidP="00B70D49">
      <w:pPr>
        <w:spacing w:line="276" w:lineRule="auto"/>
        <w:textAlignment w:val="baseline"/>
        <w:rPr>
          <w:rFonts w:cstheme="minorHAnsi"/>
          <w:sz w:val="21"/>
          <w:szCs w:val="21"/>
          <w:u w:val="single"/>
        </w:rPr>
      </w:pPr>
      <w:r w:rsidRPr="00C65084">
        <w:rPr>
          <w:rFonts w:cstheme="minorHAnsi"/>
          <w:sz w:val="21"/>
          <w:szCs w:val="21"/>
        </w:rPr>
        <w:t xml:space="preserve">Is any charge (excluding unpaid fines) brought by Council under the </w:t>
      </w:r>
      <w:r w:rsidRPr="00C65084">
        <w:rPr>
          <w:rFonts w:cstheme="minorHAnsi"/>
          <w:i/>
          <w:iCs/>
          <w:sz w:val="21"/>
          <w:szCs w:val="21"/>
        </w:rPr>
        <w:t>Domestic Animals Act 1994</w:t>
      </w:r>
      <w:r w:rsidRPr="00C65084">
        <w:rPr>
          <w:rFonts w:cstheme="minorHAnsi"/>
          <w:sz w:val="21"/>
          <w:szCs w:val="21"/>
        </w:rPr>
        <w:t xml:space="preserve"> against a defendant and found in favour of Council in a court of law, or where successfully appealed, in the appeal court. Where a group of charges is brought against a defendant, the group should be counted as one prosecution.</w:t>
      </w:r>
    </w:p>
    <w:p w14:paraId="7A27F278" w14:textId="77777777" w:rsidR="00E5242B" w:rsidRPr="00C65084" w:rsidRDefault="00E5242B" w:rsidP="00B70D49">
      <w:pPr>
        <w:spacing w:line="276" w:lineRule="auto"/>
        <w:textAlignment w:val="baseline"/>
        <w:rPr>
          <w:rFonts w:cstheme="minorHAnsi"/>
          <w:sz w:val="21"/>
          <w:szCs w:val="21"/>
          <w:u w:val="single"/>
        </w:rPr>
      </w:pPr>
    </w:p>
    <w:p w14:paraId="698DEBDD" w14:textId="77777777" w:rsidR="00E5242B" w:rsidRPr="00C65084" w:rsidRDefault="00E5242B" w:rsidP="00B70D49">
      <w:pPr>
        <w:spacing w:line="276" w:lineRule="auto"/>
        <w:textAlignment w:val="baseline"/>
        <w:rPr>
          <w:rFonts w:cstheme="minorHAnsi"/>
          <w:sz w:val="21"/>
          <w:szCs w:val="21"/>
        </w:rPr>
      </w:pPr>
      <w:r w:rsidRPr="00C65084">
        <w:rPr>
          <w:rFonts w:cstheme="minorHAnsi"/>
          <w:sz w:val="21"/>
          <w:szCs w:val="21"/>
          <w:u w:val="single"/>
        </w:rPr>
        <w:t>Total number of animal management prosecutions</w:t>
      </w:r>
    </w:p>
    <w:p w14:paraId="03C1206F" w14:textId="413B1B1B" w:rsidR="00A978A5" w:rsidRPr="00094464" w:rsidRDefault="00E5242B" w:rsidP="00094464">
      <w:pPr>
        <w:spacing w:line="276" w:lineRule="auto"/>
        <w:rPr>
          <w:rFonts w:cstheme="minorHAnsi"/>
          <w:sz w:val="21"/>
          <w:szCs w:val="21"/>
        </w:rPr>
      </w:pPr>
      <w:r w:rsidRPr="00C65084">
        <w:rPr>
          <w:rFonts w:cstheme="minorHAnsi"/>
          <w:sz w:val="21"/>
          <w:szCs w:val="21"/>
        </w:rPr>
        <w:t xml:space="preserve">Is any charge (excluding unpaid fines) brought by Council under the </w:t>
      </w:r>
      <w:r w:rsidRPr="00C65084">
        <w:rPr>
          <w:rFonts w:cstheme="minorHAnsi"/>
          <w:i/>
          <w:iCs/>
          <w:sz w:val="21"/>
          <w:szCs w:val="21"/>
        </w:rPr>
        <w:t>Domestic Animals Act 1994</w:t>
      </w:r>
      <w:r w:rsidRPr="00C65084">
        <w:rPr>
          <w:rFonts w:cstheme="minorHAnsi"/>
          <w:sz w:val="21"/>
          <w:szCs w:val="21"/>
        </w:rPr>
        <w:t xml:space="preserve"> against a defendant in a court of law, or in the appeal court. Where a group of charges is brought against a defendant, the group should be counted as one prosecution. </w:t>
      </w:r>
    </w:p>
    <w:p w14:paraId="4C611730" w14:textId="42EC713E" w:rsidR="00E5242B" w:rsidRPr="00E5242B" w:rsidRDefault="00E5242B" w:rsidP="00484CD1">
      <w:pPr>
        <w:pStyle w:val="BodyText100ThemeColour"/>
        <w:rPr>
          <w:rFonts w:ascii="Arial Nova" w:hAnsi="Arial Nova"/>
          <w:b/>
          <w:kern w:val="20"/>
          <w:sz w:val="22"/>
          <w:szCs w:val="28"/>
        </w:rPr>
      </w:pPr>
      <w:r w:rsidRPr="00C65084">
        <w:rPr>
          <w:rFonts w:cstheme="minorHAnsi"/>
          <w:b/>
          <w:sz w:val="24"/>
        </w:rPr>
        <w:t>Classification</w:t>
      </w:r>
    </w:p>
    <w:p w14:paraId="43C37902" w14:textId="44B603E8" w:rsidR="00E5242B" w:rsidRPr="00C65084" w:rsidRDefault="00E5242B" w:rsidP="00D562AC">
      <w:pPr>
        <w:spacing w:line="276" w:lineRule="auto"/>
        <w:rPr>
          <w:rFonts w:cstheme="minorHAnsi"/>
          <w:sz w:val="21"/>
          <w:szCs w:val="21"/>
          <w:lang w:eastAsia="en-US"/>
        </w:rPr>
      </w:pPr>
      <w:r w:rsidRPr="00C65084">
        <w:rPr>
          <w:rFonts w:cstheme="minorHAnsi"/>
          <w:sz w:val="21"/>
          <w:szCs w:val="21"/>
          <w:lang w:eastAsia="en-US"/>
        </w:rPr>
        <w:t xml:space="preserve">Output indicator – </w:t>
      </w:r>
      <w:r w:rsidR="00FC4647">
        <w:rPr>
          <w:rFonts w:cstheme="minorHAnsi"/>
          <w:sz w:val="21"/>
          <w:szCs w:val="21"/>
          <w:lang w:eastAsia="en-US"/>
        </w:rPr>
        <w:t>Health and Safety</w:t>
      </w:r>
    </w:p>
    <w:p w14:paraId="3D062322" w14:textId="77777777" w:rsidR="00E5242B" w:rsidRPr="00157471" w:rsidRDefault="00E5242B" w:rsidP="00484CD1">
      <w:pPr>
        <w:pStyle w:val="BodyText100ThemeColour"/>
        <w:rPr>
          <w:rFonts w:cstheme="minorHAnsi"/>
          <w:b/>
          <w:kern w:val="20"/>
          <w:sz w:val="24"/>
          <w:szCs w:val="24"/>
        </w:rPr>
      </w:pPr>
      <w:r w:rsidRPr="00157471">
        <w:rPr>
          <w:rFonts w:cstheme="minorHAnsi"/>
          <w:b/>
          <w:sz w:val="24"/>
          <w:szCs w:val="24"/>
        </w:rPr>
        <w:t xml:space="preserve">Data </w:t>
      </w:r>
      <w:r w:rsidRPr="00157471">
        <w:rPr>
          <w:rFonts w:cstheme="minorHAnsi"/>
          <w:b/>
          <w:kern w:val="20"/>
          <w:sz w:val="24"/>
          <w:szCs w:val="24"/>
        </w:rPr>
        <w:t>source</w:t>
      </w:r>
    </w:p>
    <w:p w14:paraId="2F7EAE49" w14:textId="77777777" w:rsidR="00E5242B" w:rsidRPr="00C65084" w:rsidRDefault="00E5242B" w:rsidP="007A4DF1">
      <w:pPr>
        <w:spacing w:line="276" w:lineRule="auto"/>
        <w:rPr>
          <w:rFonts w:cstheme="minorHAnsi"/>
          <w:sz w:val="21"/>
          <w:szCs w:val="21"/>
          <w:lang w:eastAsia="en-US"/>
        </w:rPr>
      </w:pPr>
      <w:r w:rsidRPr="00C65084">
        <w:rPr>
          <w:rFonts w:cstheme="minorHAnsi"/>
          <w:sz w:val="21"/>
          <w:szCs w:val="21"/>
          <w:lang w:eastAsia="en-US"/>
        </w:rPr>
        <w:t xml:space="preserve">Any manual record (such as advice from the Magistrate Court) indicating the number of </w:t>
      </w:r>
      <w:r w:rsidRPr="00C65084">
        <w:rPr>
          <w:rFonts w:cstheme="minorHAnsi"/>
          <w:sz w:val="21"/>
          <w:szCs w:val="21"/>
          <w:lang w:eastAsia="en-US"/>
        </w:rPr>
        <w:t xml:space="preserve">prosecutions and the outcomes of prosecutions.   </w:t>
      </w:r>
    </w:p>
    <w:p w14:paraId="29F105AE" w14:textId="77777777" w:rsidR="00E5242B" w:rsidRPr="00C65084" w:rsidRDefault="00E5242B" w:rsidP="007A4DF1">
      <w:pPr>
        <w:spacing w:line="276" w:lineRule="auto"/>
        <w:rPr>
          <w:rFonts w:cstheme="minorHAnsi"/>
          <w:sz w:val="21"/>
          <w:szCs w:val="21"/>
          <w:lang w:eastAsia="en-US"/>
        </w:rPr>
      </w:pPr>
    </w:p>
    <w:p w14:paraId="1E73B1EA" w14:textId="77777777" w:rsidR="00E5242B" w:rsidRPr="00C65084" w:rsidRDefault="00E5242B" w:rsidP="007A4DF1">
      <w:pPr>
        <w:spacing w:line="276" w:lineRule="auto"/>
        <w:rPr>
          <w:rFonts w:cstheme="minorHAnsi"/>
          <w:sz w:val="21"/>
          <w:szCs w:val="21"/>
          <w:lang w:eastAsia="en-US"/>
        </w:rPr>
      </w:pPr>
      <w:r w:rsidRPr="00C65084">
        <w:rPr>
          <w:rFonts w:cstheme="minorHAnsi"/>
          <w:sz w:val="21"/>
          <w:szCs w:val="21"/>
          <w:lang w:eastAsia="en-US"/>
        </w:rPr>
        <w:t xml:space="preserve">As an audited indicator, Council is required to provide evidence, including council records of prosecutions and outcomes of prosecutions. </w:t>
      </w:r>
    </w:p>
    <w:p w14:paraId="3D5ED987" w14:textId="77777777" w:rsidR="0033627C" w:rsidRPr="00E5242B" w:rsidRDefault="0033627C" w:rsidP="0033627C">
      <w:pPr>
        <w:pStyle w:val="BodyText100ThemeColour"/>
        <w:rPr>
          <w:rFonts w:ascii="Arial Nova" w:hAnsi="Arial Nova"/>
          <w:b/>
          <w:kern w:val="20"/>
          <w:sz w:val="22"/>
          <w:szCs w:val="28"/>
        </w:rPr>
      </w:pPr>
      <w:r>
        <w:rPr>
          <w:rFonts w:cstheme="minorHAnsi"/>
          <w:b/>
          <w:sz w:val="24"/>
        </w:rPr>
        <w:t>Audit</w:t>
      </w:r>
    </w:p>
    <w:p w14:paraId="7ACBEEAD" w14:textId="77777777" w:rsidR="0033627C" w:rsidRPr="009615A1" w:rsidRDefault="0033627C" w:rsidP="0033627C">
      <w:pPr>
        <w:spacing w:before="60" w:after="60" w:line="240" w:lineRule="auto"/>
        <w:rPr>
          <w:rFonts w:cstheme="minorHAnsi"/>
          <w:bCs/>
          <w:iCs/>
          <w:sz w:val="21"/>
          <w:szCs w:val="21"/>
          <w:u w:val="single"/>
        </w:rPr>
      </w:pPr>
      <w:r w:rsidRPr="009615A1">
        <w:rPr>
          <w:rFonts w:cstheme="minorHAnsi"/>
          <w:bCs/>
          <w:iCs/>
          <w:sz w:val="21"/>
          <w:szCs w:val="21"/>
          <w:u w:val="single"/>
        </w:rPr>
        <w:t>Evidence</w:t>
      </w:r>
    </w:p>
    <w:p w14:paraId="7C904C7E" w14:textId="77777777" w:rsidR="0033627C" w:rsidRPr="009615A1" w:rsidRDefault="0033627C" w:rsidP="0033627C">
      <w:pPr>
        <w:spacing w:before="60" w:after="60" w:line="240" w:lineRule="auto"/>
        <w:rPr>
          <w:rFonts w:cstheme="minorHAnsi"/>
          <w:bCs/>
          <w:iCs/>
          <w:sz w:val="21"/>
          <w:szCs w:val="21"/>
        </w:rPr>
      </w:pPr>
      <w:r w:rsidRPr="009615A1">
        <w:rPr>
          <w:rFonts w:cstheme="minorHAnsi"/>
          <w:bCs/>
          <w:iCs/>
          <w:sz w:val="21"/>
          <w:szCs w:val="21"/>
        </w:rPr>
        <w:t>Council record of:</w:t>
      </w:r>
    </w:p>
    <w:p w14:paraId="46D38279" w14:textId="77777777" w:rsidR="0033627C" w:rsidRPr="009615A1" w:rsidRDefault="0033627C" w:rsidP="0033627C">
      <w:pPr>
        <w:pStyle w:val="ColorfulList-Accent11"/>
        <w:numPr>
          <w:ilvl w:val="0"/>
          <w:numId w:val="17"/>
        </w:numPr>
        <w:spacing w:before="60" w:after="60" w:line="240" w:lineRule="auto"/>
        <w:ind w:left="317" w:hanging="283"/>
        <w:rPr>
          <w:rFonts w:asciiTheme="minorHAnsi" w:hAnsiTheme="minorHAnsi" w:cstheme="minorHAnsi"/>
          <w:sz w:val="21"/>
          <w:szCs w:val="21"/>
        </w:rPr>
      </w:pPr>
      <w:r w:rsidRPr="009615A1">
        <w:rPr>
          <w:rFonts w:asciiTheme="minorHAnsi" w:hAnsiTheme="minorHAnsi" w:cstheme="minorHAnsi"/>
          <w:sz w:val="21"/>
          <w:szCs w:val="21"/>
        </w:rPr>
        <w:t>prosecutions</w:t>
      </w:r>
    </w:p>
    <w:p w14:paraId="3B4129CF" w14:textId="77777777" w:rsidR="0033627C" w:rsidRPr="009615A1" w:rsidRDefault="0033627C" w:rsidP="0033627C">
      <w:pPr>
        <w:pStyle w:val="ColorfulList-Accent11"/>
        <w:numPr>
          <w:ilvl w:val="0"/>
          <w:numId w:val="17"/>
        </w:numPr>
        <w:spacing w:before="60" w:after="60" w:line="240" w:lineRule="auto"/>
        <w:ind w:left="317" w:hanging="283"/>
        <w:rPr>
          <w:rFonts w:asciiTheme="minorHAnsi" w:hAnsiTheme="minorHAnsi" w:cstheme="minorHAnsi"/>
          <w:sz w:val="21"/>
          <w:szCs w:val="21"/>
        </w:rPr>
      </w:pPr>
      <w:r w:rsidRPr="009615A1">
        <w:rPr>
          <w:rFonts w:asciiTheme="minorHAnsi" w:hAnsiTheme="minorHAnsi" w:cstheme="minorHAnsi"/>
          <w:sz w:val="21"/>
          <w:szCs w:val="21"/>
        </w:rPr>
        <w:t>outcomes of prosecutions</w:t>
      </w:r>
    </w:p>
    <w:p w14:paraId="4DEDB979" w14:textId="77777777" w:rsidR="0033627C" w:rsidRPr="009615A1" w:rsidRDefault="0033627C" w:rsidP="0033627C">
      <w:pPr>
        <w:spacing w:before="60" w:after="60" w:line="240" w:lineRule="auto"/>
        <w:rPr>
          <w:rFonts w:cstheme="minorHAnsi"/>
          <w:bCs/>
          <w:iCs/>
          <w:sz w:val="21"/>
          <w:szCs w:val="21"/>
          <w:u w:val="single"/>
        </w:rPr>
      </w:pPr>
      <w:r w:rsidRPr="009615A1">
        <w:rPr>
          <w:rFonts w:cstheme="minorHAnsi"/>
          <w:bCs/>
          <w:iCs/>
          <w:sz w:val="21"/>
          <w:szCs w:val="21"/>
          <w:u w:val="single"/>
        </w:rPr>
        <w:t>Other advice</w:t>
      </w:r>
    </w:p>
    <w:p w14:paraId="77272261" w14:textId="6C348F8C" w:rsidR="0033627C" w:rsidRPr="00712C96" w:rsidRDefault="0033627C" w:rsidP="00712C96">
      <w:pPr>
        <w:spacing w:line="276" w:lineRule="auto"/>
        <w:rPr>
          <w:rFonts w:cstheme="minorHAnsi"/>
          <w:sz w:val="21"/>
          <w:szCs w:val="21"/>
          <w:lang w:eastAsia="en-US"/>
        </w:rPr>
      </w:pPr>
      <w:r w:rsidRPr="00712C96">
        <w:rPr>
          <w:rFonts w:cstheme="minorHAnsi"/>
          <w:sz w:val="21"/>
          <w:szCs w:val="21"/>
          <w:lang w:eastAsia="en-US"/>
        </w:rPr>
        <w:t>The record should be supported by copies of prosecutor’s file correspondence (whether the prosecutor is internal or external to Council) to support the success of the outcome</w:t>
      </w:r>
      <w:r w:rsidR="00712C96">
        <w:rPr>
          <w:rFonts w:cstheme="minorHAnsi"/>
          <w:sz w:val="21"/>
          <w:szCs w:val="21"/>
          <w:lang w:eastAsia="en-US"/>
        </w:rPr>
        <w:t>.</w:t>
      </w:r>
    </w:p>
    <w:p w14:paraId="05565903" w14:textId="77777777" w:rsidR="00E5242B" w:rsidRPr="00E5242B" w:rsidRDefault="00E5242B" w:rsidP="00484CD1">
      <w:pPr>
        <w:pStyle w:val="BodyText100ThemeColour"/>
        <w:rPr>
          <w:rFonts w:ascii="Arial Nova" w:hAnsi="Arial Nova"/>
          <w:b/>
          <w:kern w:val="20"/>
          <w:sz w:val="22"/>
          <w:szCs w:val="28"/>
        </w:rPr>
      </w:pPr>
      <w:r w:rsidRPr="00C65084">
        <w:rPr>
          <w:rFonts w:cstheme="minorHAnsi"/>
          <w:b/>
          <w:sz w:val="24"/>
        </w:rPr>
        <w:t>Data use / Community outcome</w:t>
      </w:r>
    </w:p>
    <w:p w14:paraId="2D18FB20" w14:textId="2744A334" w:rsidR="00976B18" w:rsidRPr="00094464" w:rsidRDefault="00E5242B" w:rsidP="001064E5">
      <w:pPr>
        <w:spacing w:line="276" w:lineRule="auto"/>
        <w:rPr>
          <w:rFonts w:cstheme="minorHAnsi"/>
          <w:sz w:val="21"/>
          <w:szCs w:val="21"/>
        </w:rPr>
      </w:pPr>
      <w:r w:rsidRPr="00C65084">
        <w:rPr>
          <w:rFonts w:cstheme="minorHAnsi"/>
          <w:sz w:val="21"/>
          <w:szCs w:val="21"/>
        </w:rPr>
        <w:t xml:space="preserve">Assessment of council commitment to protecting </w:t>
      </w:r>
      <w:r w:rsidR="00BA7E64">
        <w:rPr>
          <w:rFonts w:cstheme="minorHAnsi"/>
          <w:sz w:val="21"/>
          <w:szCs w:val="21"/>
        </w:rPr>
        <w:t xml:space="preserve">the health and safety of animals, the community and the environment. </w:t>
      </w:r>
      <w:r w:rsidRPr="00C65084">
        <w:rPr>
          <w:rFonts w:cstheme="minorHAnsi"/>
          <w:sz w:val="21"/>
          <w:szCs w:val="21"/>
        </w:rPr>
        <w:t xml:space="preserve">Lower total number of animal prosecutions and higher success rates suggests an improvement in the effectiveness of the animal management service. </w:t>
      </w:r>
    </w:p>
    <w:p w14:paraId="3739DBF0" w14:textId="08F7FFB2" w:rsidR="00E5242B" w:rsidRPr="00E5242B" w:rsidRDefault="00E5242B" w:rsidP="00484CD1">
      <w:pPr>
        <w:pStyle w:val="BodyText100ThemeColour"/>
        <w:rPr>
          <w:rFonts w:ascii="Arial Nova" w:hAnsi="Arial Nova"/>
          <w:b/>
          <w:kern w:val="20"/>
          <w:sz w:val="22"/>
          <w:szCs w:val="28"/>
        </w:rPr>
      </w:pPr>
      <w:r w:rsidRPr="00C65084">
        <w:rPr>
          <w:rFonts w:cstheme="minorHAnsi"/>
          <w:b/>
          <w:sz w:val="24"/>
        </w:rPr>
        <w:t>Suitability for target setting</w:t>
      </w:r>
    </w:p>
    <w:p w14:paraId="41B76246" w14:textId="77777777" w:rsidR="00E5242B" w:rsidRPr="00C65084" w:rsidRDefault="00E5242B" w:rsidP="001064E5">
      <w:pPr>
        <w:spacing w:line="276" w:lineRule="auto"/>
        <w:rPr>
          <w:rFonts w:cstheme="minorHAnsi"/>
          <w:b/>
          <w:bCs/>
          <w:sz w:val="21"/>
          <w:szCs w:val="21"/>
          <w:lang w:eastAsia="en-US"/>
        </w:rPr>
      </w:pPr>
      <w:r w:rsidRPr="00C65084">
        <w:rPr>
          <w:rFonts w:cstheme="minorHAnsi"/>
          <w:b/>
          <w:bCs/>
          <w:sz w:val="21"/>
          <w:szCs w:val="21"/>
          <w:lang w:eastAsia="en-US"/>
        </w:rPr>
        <w:t>Low</w:t>
      </w:r>
    </w:p>
    <w:p w14:paraId="3341FA56" w14:textId="7643F799" w:rsidR="00E5242B" w:rsidRPr="00C65084" w:rsidRDefault="00E5242B" w:rsidP="001064E5">
      <w:pPr>
        <w:spacing w:line="276" w:lineRule="auto"/>
        <w:rPr>
          <w:rFonts w:cstheme="minorHAnsi"/>
          <w:sz w:val="21"/>
          <w:szCs w:val="21"/>
          <w:lang w:eastAsia="en-US"/>
        </w:rPr>
      </w:pPr>
      <w:r w:rsidRPr="00C65084">
        <w:rPr>
          <w:rFonts w:cstheme="minorHAnsi"/>
          <w:sz w:val="21"/>
          <w:szCs w:val="21"/>
          <w:lang w:eastAsia="en-US"/>
        </w:rPr>
        <w:t xml:space="preserve">Data is volatile with </w:t>
      </w:r>
      <w:r w:rsidR="009B3745">
        <w:rPr>
          <w:rFonts w:cstheme="minorHAnsi"/>
          <w:sz w:val="21"/>
          <w:szCs w:val="21"/>
          <w:lang w:eastAsia="en-US"/>
        </w:rPr>
        <w:t>mixed</w:t>
      </w:r>
      <w:r w:rsidRPr="00C65084">
        <w:rPr>
          <w:rFonts w:cstheme="minorHAnsi"/>
          <w:sz w:val="21"/>
          <w:szCs w:val="21"/>
          <w:lang w:eastAsia="en-US"/>
        </w:rPr>
        <w:t xml:space="preserve"> influence over the outcome by council. </w:t>
      </w:r>
    </w:p>
    <w:p w14:paraId="052D8618" w14:textId="77777777" w:rsidR="00E5242B" w:rsidRPr="00E5242B" w:rsidRDefault="00E5242B" w:rsidP="00484CD1">
      <w:pPr>
        <w:pStyle w:val="BodyText100ThemeColour"/>
        <w:rPr>
          <w:rFonts w:ascii="Arial Nova" w:hAnsi="Arial Nova"/>
          <w:b/>
          <w:kern w:val="20"/>
          <w:sz w:val="22"/>
          <w:szCs w:val="28"/>
        </w:rPr>
      </w:pPr>
      <w:r w:rsidRPr="00C65084">
        <w:rPr>
          <w:rFonts w:cstheme="minorHAnsi"/>
          <w:b/>
          <w:sz w:val="24"/>
        </w:rPr>
        <w:t>Related to</w:t>
      </w:r>
    </w:p>
    <w:p w14:paraId="14E1761F" w14:textId="77777777" w:rsidR="00BB19C1" w:rsidRPr="0043438A" w:rsidRDefault="00BB19C1" w:rsidP="00BB19C1">
      <w:pPr>
        <w:spacing w:line="276" w:lineRule="auto"/>
        <w:rPr>
          <w:rFonts w:cstheme="minorHAnsi"/>
          <w:sz w:val="21"/>
          <w:szCs w:val="21"/>
          <w:lang w:eastAsia="en-US"/>
        </w:rPr>
      </w:pPr>
      <w:r w:rsidRPr="0043438A">
        <w:rPr>
          <w:rFonts w:cstheme="minorHAnsi"/>
          <w:sz w:val="21"/>
          <w:szCs w:val="21"/>
          <w:lang w:eastAsia="en-US"/>
        </w:rPr>
        <w:t>AM2 – Animals reclaimed</w:t>
      </w:r>
    </w:p>
    <w:p w14:paraId="287D35FD" w14:textId="77777777" w:rsidR="00BB19C1" w:rsidRPr="0043438A" w:rsidRDefault="00BB19C1" w:rsidP="00BB19C1">
      <w:pPr>
        <w:spacing w:line="276" w:lineRule="auto"/>
        <w:rPr>
          <w:rFonts w:cstheme="minorHAnsi"/>
          <w:sz w:val="21"/>
          <w:szCs w:val="21"/>
          <w:lang w:eastAsia="en-US"/>
        </w:rPr>
      </w:pPr>
      <w:r w:rsidRPr="0043438A">
        <w:rPr>
          <w:rFonts w:cstheme="minorHAnsi"/>
          <w:sz w:val="21"/>
          <w:szCs w:val="21"/>
          <w:lang w:eastAsia="en-US"/>
        </w:rPr>
        <w:t>AM5 – Animals rehomed</w:t>
      </w:r>
    </w:p>
    <w:p w14:paraId="668D03A0" w14:textId="0496B456" w:rsidR="00BB19C1" w:rsidRPr="0043438A" w:rsidRDefault="00BB19C1" w:rsidP="00BB19C1">
      <w:pPr>
        <w:spacing w:line="276" w:lineRule="auto"/>
        <w:rPr>
          <w:rFonts w:cstheme="minorHAnsi"/>
          <w:sz w:val="21"/>
          <w:szCs w:val="21"/>
          <w:lang w:eastAsia="en-US"/>
        </w:rPr>
      </w:pPr>
      <w:r w:rsidRPr="0043438A">
        <w:rPr>
          <w:rFonts w:cstheme="minorHAnsi"/>
          <w:sz w:val="21"/>
          <w:szCs w:val="21"/>
          <w:lang w:eastAsia="en-US"/>
        </w:rPr>
        <w:t>AM6 – Cost of Animal</w:t>
      </w:r>
      <w:r w:rsidR="00462931" w:rsidRPr="0043438A">
        <w:rPr>
          <w:rFonts w:cstheme="minorHAnsi"/>
          <w:sz w:val="21"/>
          <w:szCs w:val="21"/>
          <w:lang w:eastAsia="en-US"/>
        </w:rPr>
        <w:t xml:space="preserve"> management service per population </w:t>
      </w:r>
    </w:p>
    <w:p w14:paraId="01E5C27D" w14:textId="77777777" w:rsidR="00E5242B" w:rsidRPr="00E5242B" w:rsidRDefault="00E5242B" w:rsidP="00484CD1">
      <w:pPr>
        <w:pStyle w:val="BodyText100ThemeColour"/>
        <w:rPr>
          <w:rFonts w:ascii="Arial Nova" w:hAnsi="Arial Nova"/>
          <w:b/>
          <w:kern w:val="20"/>
          <w:sz w:val="22"/>
          <w:szCs w:val="28"/>
        </w:rPr>
      </w:pPr>
      <w:r w:rsidRPr="00C65084">
        <w:rPr>
          <w:rFonts w:cstheme="minorHAnsi"/>
          <w:b/>
          <w:sz w:val="24"/>
        </w:rPr>
        <w:t>Further information</w:t>
      </w:r>
    </w:p>
    <w:p w14:paraId="6662D6AD" w14:textId="77777777" w:rsidR="00E5242B" w:rsidRPr="00C65084" w:rsidRDefault="00E5242B" w:rsidP="001064E5">
      <w:pPr>
        <w:spacing w:line="276" w:lineRule="auto"/>
        <w:rPr>
          <w:rFonts w:cstheme="minorHAnsi"/>
          <w:i/>
          <w:iCs/>
          <w:sz w:val="21"/>
          <w:szCs w:val="21"/>
          <w:lang w:eastAsia="en-US"/>
        </w:rPr>
      </w:pPr>
      <w:r w:rsidRPr="00C65084">
        <w:rPr>
          <w:rFonts w:cstheme="minorHAnsi"/>
          <w:i/>
          <w:iCs/>
          <w:sz w:val="21"/>
          <w:szCs w:val="21"/>
          <w:lang w:eastAsia="en-US"/>
        </w:rPr>
        <w:t>Domestic Animals Act 1994</w:t>
      </w:r>
    </w:p>
    <w:p w14:paraId="78D29D90" w14:textId="48AB0D68" w:rsidR="00E5242B" w:rsidRPr="00C65084" w:rsidRDefault="00E5242B" w:rsidP="001064E5">
      <w:pPr>
        <w:spacing w:line="276" w:lineRule="auto"/>
        <w:rPr>
          <w:rFonts w:cstheme="minorHAnsi"/>
          <w:sz w:val="21"/>
          <w:szCs w:val="21"/>
          <w:lang w:eastAsia="en-US"/>
        </w:rPr>
      </w:pPr>
      <w:r w:rsidRPr="00C65084">
        <w:rPr>
          <w:rFonts w:cstheme="minorHAnsi"/>
          <w:sz w:val="21"/>
          <w:szCs w:val="21"/>
          <w:lang w:eastAsia="en-US"/>
        </w:rPr>
        <w:t xml:space="preserve">Local Government (Planning and Reporting) Regulations 2014 – Schedule 2 </w:t>
      </w:r>
      <w:r w:rsidR="00F54132" w:rsidRPr="006B52CD">
        <w:rPr>
          <w:rFonts w:cstheme="minorHAnsi"/>
          <w:sz w:val="21"/>
          <w:szCs w:val="21"/>
          <w:lang w:eastAsia="en-US"/>
        </w:rPr>
        <w:t xml:space="preserve">and 3 </w:t>
      </w:r>
      <w:r w:rsidRPr="006B52CD">
        <w:rPr>
          <w:rFonts w:cstheme="minorHAnsi"/>
          <w:sz w:val="21"/>
          <w:szCs w:val="21"/>
          <w:lang w:eastAsia="en-US"/>
        </w:rPr>
        <w:t>Indicator 8 (Page</w:t>
      </w:r>
      <w:r w:rsidR="00F5349A" w:rsidRPr="006B52CD">
        <w:rPr>
          <w:rFonts w:cstheme="minorHAnsi"/>
          <w:sz w:val="21"/>
          <w:szCs w:val="21"/>
          <w:lang w:eastAsia="en-US"/>
        </w:rPr>
        <w:t>s</w:t>
      </w:r>
      <w:r w:rsidRPr="006B52CD">
        <w:rPr>
          <w:rFonts w:cstheme="minorHAnsi"/>
          <w:sz w:val="21"/>
          <w:szCs w:val="21"/>
          <w:lang w:eastAsia="en-US"/>
        </w:rPr>
        <w:t xml:space="preserve"> 4</w:t>
      </w:r>
      <w:r w:rsidR="001A7760" w:rsidRPr="006B52CD">
        <w:rPr>
          <w:rFonts w:cstheme="minorHAnsi"/>
          <w:sz w:val="21"/>
          <w:szCs w:val="21"/>
          <w:lang w:eastAsia="en-US"/>
        </w:rPr>
        <w:t>9</w:t>
      </w:r>
      <w:r w:rsidR="00F54132" w:rsidRPr="006B52CD">
        <w:rPr>
          <w:rFonts w:cstheme="minorHAnsi"/>
          <w:sz w:val="21"/>
          <w:szCs w:val="21"/>
          <w:lang w:eastAsia="en-US"/>
        </w:rPr>
        <w:t xml:space="preserve"> and 58</w:t>
      </w:r>
      <w:r w:rsidRPr="006B52CD">
        <w:rPr>
          <w:rFonts w:cstheme="minorHAnsi"/>
          <w:sz w:val="21"/>
          <w:szCs w:val="21"/>
          <w:lang w:eastAsia="en-US"/>
        </w:rPr>
        <w:t>)</w:t>
      </w:r>
    </w:p>
    <w:p w14:paraId="0B5EBC38" w14:textId="77777777" w:rsidR="002C16AD" w:rsidRDefault="002C16AD" w:rsidP="00571BD4">
      <w:pPr>
        <w:pStyle w:val="BodyText100ThemeColour"/>
        <w:rPr>
          <w:rFonts w:cstheme="minorHAnsi"/>
          <w:b/>
          <w:sz w:val="24"/>
        </w:rPr>
      </w:pPr>
    </w:p>
    <w:p w14:paraId="3536A36B" w14:textId="77777777" w:rsidR="002C16AD" w:rsidRDefault="002C16AD" w:rsidP="00571BD4">
      <w:pPr>
        <w:pStyle w:val="BodyText100ThemeColour"/>
        <w:rPr>
          <w:rFonts w:cstheme="minorHAnsi"/>
          <w:b/>
          <w:sz w:val="24"/>
        </w:rPr>
      </w:pPr>
    </w:p>
    <w:p w14:paraId="42F391AD" w14:textId="4C676265" w:rsidR="00E5242B" w:rsidRPr="00E5242B" w:rsidRDefault="00E5242B" w:rsidP="00571BD4">
      <w:pPr>
        <w:pStyle w:val="BodyText100ThemeColour"/>
        <w:rPr>
          <w:rFonts w:ascii="Arial Nova" w:hAnsi="Arial Nova"/>
          <w:b/>
          <w:kern w:val="20"/>
          <w:sz w:val="22"/>
          <w:szCs w:val="28"/>
        </w:rPr>
      </w:pPr>
      <w:r w:rsidRPr="00571BD4">
        <w:rPr>
          <w:rFonts w:cstheme="minorHAnsi"/>
          <w:b/>
          <w:sz w:val="24"/>
        </w:rPr>
        <w:lastRenderedPageBreak/>
        <w:t>Notes or Case Studies</w:t>
      </w:r>
    </w:p>
    <w:p w14:paraId="3F8541A3" w14:textId="6B5D067A" w:rsidR="00772633" w:rsidRPr="001922E4" w:rsidRDefault="00F73DDF" w:rsidP="00BF3A53">
      <w:pPr>
        <w:spacing w:line="276" w:lineRule="auto"/>
        <w:rPr>
          <w:rFonts w:cstheme="minorHAnsi"/>
          <w:sz w:val="21"/>
          <w:szCs w:val="21"/>
          <w:u w:val="single"/>
          <w:lang w:eastAsia="en-US"/>
        </w:rPr>
      </w:pPr>
      <w:r w:rsidRPr="001922E4">
        <w:rPr>
          <w:rFonts w:cstheme="minorHAnsi"/>
          <w:sz w:val="21"/>
          <w:szCs w:val="21"/>
          <w:u w:val="single"/>
          <w:lang w:eastAsia="en-US"/>
        </w:rPr>
        <w:t>O</w:t>
      </w:r>
      <w:r w:rsidR="00772633" w:rsidRPr="001922E4">
        <w:rPr>
          <w:rFonts w:cstheme="minorHAnsi"/>
          <w:sz w:val="21"/>
          <w:szCs w:val="21"/>
          <w:u w:val="single"/>
          <w:lang w:eastAsia="en-US"/>
        </w:rPr>
        <w:t>ffender nominat</w:t>
      </w:r>
      <w:r w:rsidR="00A37D9C">
        <w:rPr>
          <w:rFonts w:cstheme="minorHAnsi"/>
          <w:sz w:val="21"/>
          <w:szCs w:val="21"/>
          <w:u w:val="single"/>
          <w:lang w:eastAsia="en-US"/>
        </w:rPr>
        <w:t>es</w:t>
      </w:r>
      <w:r w:rsidR="00772633" w:rsidRPr="001922E4">
        <w:rPr>
          <w:rFonts w:cstheme="minorHAnsi"/>
          <w:sz w:val="21"/>
          <w:szCs w:val="21"/>
          <w:u w:val="single"/>
          <w:lang w:eastAsia="en-US"/>
        </w:rPr>
        <w:t xml:space="preserve"> to be heard in court</w:t>
      </w:r>
    </w:p>
    <w:p w14:paraId="15287723" w14:textId="676A040F" w:rsidR="00E5242B" w:rsidRDefault="00E5242B" w:rsidP="00BF3A53">
      <w:pPr>
        <w:spacing w:line="276" w:lineRule="auto"/>
        <w:rPr>
          <w:rFonts w:cstheme="minorHAnsi"/>
          <w:sz w:val="21"/>
          <w:szCs w:val="21"/>
          <w:lang w:eastAsia="en-US"/>
        </w:rPr>
      </w:pPr>
      <w:r w:rsidRPr="00317132">
        <w:rPr>
          <w:rFonts w:cstheme="minorHAnsi"/>
          <w:sz w:val="21"/>
          <w:szCs w:val="21"/>
          <w:lang w:eastAsia="en-US"/>
        </w:rPr>
        <w:t>Where the offender nominates for the matter to be heard in court instead of paying a fine and Council withdraws the infringement and raises a charge under the Domestic Animals Act 1994</w:t>
      </w:r>
      <w:r w:rsidRPr="00C65084">
        <w:rPr>
          <w:rFonts w:cstheme="minorHAnsi"/>
          <w:sz w:val="21"/>
          <w:szCs w:val="21"/>
          <w:lang w:eastAsia="en-US"/>
        </w:rPr>
        <w:t xml:space="preserve"> – in this instance, the matter should be included in the calculation of the measure. </w:t>
      </w:r>
      <w:r w:rsidR="006B3823">
        <w:rPr>
          <w:rFonts w:cstheme="minorHAnsi"/>
          <w:sz w:val="21"/>
          <w:szCs w:val="21"/>
          <w:lang w:eastAsia="en-US"/>
        </w:rPr>
        <w:t xml:space="preserve">This recognises </w:t>
      </w:r>
      <w:r w:rsidRPr="00C65084">
        <w:rPr>
          <w:rFonts w:cstheme="minorHAnsi"/>
          <w:sz w:val="21"/>
          <w:szCs w:val="21"/>
          <w:lang w:eastAsia="en-US"/>
        </w:rPr>
        <w:t xml:space="preserve">that matters of unpaid fines are excluded from the calculation as they pertain to the court attempting to re-claim pecuniary penalties. </w:t>
      </w:r>
    </w:p>
    <w:p w14:paraId="13DB3D80" w14:textId="77777777" w:rsidR="00BF3A53" w:rsidRPr="00C65084" w:rsidRDefault="00BF3A53" w:rsidP="00BF3A53">
      <w:pPr>
        <w:spacing w:line="276" w:lineRule="auto"/>
        <w:rPr>
          <w:rFonts w:cstheme="minorHAnsi"/>
          <w:sz w:val="21"/>
          <w:szCs w:val="21"/>
          <w:lang w:eastAsia="en-US"/>
        </w:rPr>
      </w:pPr>
    </w:p>
    <w:p w14:paraId="18FAE30B" w14:textId="6BE4E72C" w:rsidR="007337DF" w:rsidRPr="007337DF" w:rsidRDefault="007337DF" w:rsidP="00BF3A53">
      <w:pPr>
        <w:spacing w:line="276" w:lineRule="auto"/>
        <w:rPr>
          <w:rFonts w:cstheme="minorHAnsi"/>
          <w:sz w:val="21"/>
          <w:szCs w:val="21"/>
          <w:u w:val="single"/>
          <w:lang w:eastAsia="en-US"/>
        </w:rPr>
      </w:pPr>
      <w:r w:rsidRPr="007337DF">
        <w:rPr>
          <w:rFonts w:cstheme="minorHAnsi"/>
          <w:sz w:val="21"/>
          <w:szCs w:val="21"/>
          <w:u w:val="single"/>
          <w:lang w:eastAsia="en-US"/>
        </w:rPr>
        <w:t>Council is the defendant in a VCAT hearing</w:t>
      </w:r>
    </w:p>
    <w:p w14:paraId="786DD183" w14:textId="5BAB9BC4" w:rsidR="00FA1AFE" w:rsidRDefault="00E5242B" w:rsidP="006600B3">
      <w:pPr>
        <w:spacing w:line="276" w:lineRule="auto"/>
        <w:rPr>
          <w:rFonts w:cstheme="minorHAnsi"/>
          <w:sz w:val="21"/>
          <w:szCs w:val="21"/>
          <w:lang w:eastAsia="en-US"/>
        </w:rPr>
      </w:pPr>
      <w:r w:rsidRPr="00317132">
        <w:rPr>
          <w:rFonts w:cstheme="minorHAnsi"/>
          <w:sz w:val="21"/>
          <w:szCs w:val="21"/>
          <w:lang w:eastAsia="en-US"/>
        </w:rPr>
        <w:t>Where Council is the defendant in a VCAT hearing relating to animal management</w:t>
      </w:r>
      <w:r w:rsidR="00877742">
        <w:rPr>
          <w:rFonts w:cstheme="minorHAnsi"/>
          <w:sz w:val="21"/>
          <w:szCs w:val="21"/>
          <w:lang w:eastAsia="en-US"/>
        </w:rPr>
        <w:t>, the case</w:t>
      </w:r>
      <w:r w:rsidR="007072DB">
        <w:rPr>
          <w:rFonts w:cstheme="minorHAnsi"/>
          <w:sz w:val="21"/>
          <w:szCs w:val="21"/>
          <w:lang w:eastAsia="en-US"/>
        </w:rPr>
        <w:t xml:space="preserve"> </w:t>
      </w:r>
      <w:r w:rsidRPr="00C65084">
        <w:rPr>
          <w:rFonts w:cstheme="minorHAnsi"/>
          <w:sz w:val="21"/>
          <w:szCs w:val="21"/>
          <w:lang w:eastAsia="en-US"/>
        </w:rPr>
        <w:t xml:space="preserve">should be excluded under the condition that the indicator measures “charges </w:t>
      </w:r>
      <w:r w:rsidRPr="00C65084">
        <w:rPr>
          <w:rFonts w:cstheme="minorHAnsi"/>
          <w:sz w:val="21"/>
          <w:szCs w:val="21"/>
          <w:u w:val="single"/>
          <w:lang w:eastAsia="en-US"/>
        </w:rPr>
        <w:t>brought by</w:t>
      </w:r>
      <w:r w:rsidRPr="00C65084">
        <w:rPr>
          <w:rFonts w:cstheme="minorHAnsi"/>
          <w:sz w:val="21"/>
          <w:szCs w:val="21"/>
          <w:lang w:eastAsia="en-US"/>
        </w:rPr>
        <w:t xml:space="preserve"> council”.   </w:t>
      </w:r>
    </w:p>
    <w:p w14:paraId="28733EA1" w14:textId="77777777" w:rsidR="00FC1F95" w:rsidRDefault="00FC1F95" w:rsidP="006600B3">
      <w:pPr>
        <w:spacing w:line="276" w:lineRule="auto"/>
        <w:rPr>
          <w:rFonts w:cstheme="minorHAnsi"/>
          <w:sz w:val="21"/>
          <w:szCs w:val="21"/>
          <w:lang w:eastAsia="en-US"/>
        </w:rPr>
      </w:pPr>
    </w:p>
    <w:p w14:paraId="0EA28220" w14:textId="6FF0FA19" w:rsidR="00FA1AFE" w:rsidRPr="00BF3A53" w:rsidRDefault="00FA1AFE" w:rsidP="00BF3A53">
      <w:pPr>
        <w:spacing w:line="276" w:lineRule="auto"/>
        <w:rPr>
          <w:rFonts w:cstheme="minorHAnsi"/>
          <w:sz w:val="21"/>
          <w:szCs w:val="21"/>
          <w:u w:val="single"/>
          <w:lang w:eastAsia="en-US"/>
        </w:rPr>
      </w:pPr>
      <w:r w:rsidRPr="00BF3A53">
        <w:rPr>
          <w:rFonts w:cstheme="minorHAnsi"/>
          <w:sz w:val="21"/>
          <w:szCs w:val="21"/>
          <w:u w:val="single"/>
          <w:lang w:eastAsia="en-US"/>
        </w:rPr>
        <w:t>Prosecution</w:t>
      </w:r>
      <w:r w:rsidR="00BF3A53" w:rsidRPr="00BF3A53">
        <w:rPr>
          <w:rFonts w:cstheme="minorHAnsi"/>
          <w:sz w:val="21"/>
          <w:szCs w:val="21"/>
          <w:u w:val="single"/>
          <w:lang w:eastAsia="en-US"/>
        </w:rPr>
        <w:t>s</w:t>
      </w:r>
      <w:r w:rsidRPr="00BF3A53">
        <w:rPr>
          <w:rFonts w:cstheme="minorHAnsi"/>
          <w:sz w:val="21"/>
          <w:szCs w:val="21"/>
          <w:u w:val="single"/>
          <w:lang w:eastAsia="en-US"/>
        </w:rPr>
        <w:t xml:space="preserve"> rela</w:t>
      </w:r>
      <w:r w:rsidR="00BF3A53" w:rsidRPr="00BF3A53">
        <w:rPr>
          <w:rFonts w:cstheme="minorHAnsi"/>
          <w:sz w:val="21"/>
          <w:szCs w:val="21"/>
          <w:u w:val="single"/>
          <w:lang w:eastAsia="en-US"/>
        </w:rPr>
        <w:t>ting</w:t>
      </w:r>
      <w:r w:rsidRPr="00BF3A53">
        <w:rPr>
          <w:rFonts w:cstheme="minorHAnsi"/>
          <w:sz w:val="21"/>
          <w:szCs w:val="21"/>
          <w:u w:val="single"/>
          <w:lang w:eastAsia="en-US"/>
        </w:rPr>
        <w:t xml:space="preserve"> to </w:t>
      </w:r>
      <w:r w:rsidR="00BF3A53" w:rsidRPr="00BF3A53">
        <w:rPr>
          <w:rFonts w:cstheme="minorHAnsi"/>
          <w:sz w:val="21"/>
          <w:szCs w:val="21"/>
          <w:u w:val="single"/>
          <w:lang w:eastAsia="en-US"/>
        </w:rPr>
        <w:t xml:space="preserve">other </w:t>
      </w:r>
      <w:r w:rsidRPr="00BF3A53">
        <w:rPr>
          <w:rFonts w:cstheme="minorHAnsi"/>
          <w:sz w:val="21"/>
          <w:szCs w:val="21"/>
          <w:u w:val="single"/>
          <w:lang w:eastAsia="en-US"/>
        </w:rPr>
        <w:t>animals</w:t>
      </w:r>
    </w:p>
    <w:p w14:paraId="5BDDD793" w14:textId="22A9E3F4" w:rsidR="00C17127" w:rsidRDefault="00E5242B" w:rsidP="00FC1F95">
      <w:pPr>
        <w:spacing w:line="276" w:lineRule="auto"/>
        <w:rPr>
          <w:rFonts w:cstheme="minorHAnsi"/>
          <w:sz w:val="21"/>
          <w:szCs w:val="21"/>
          <w:lang w:eastAsia="en-US"/>
        </w:rPr>
      </w:pPr>
      <w:r w:rsidRPr="00317132">
        <w:rPr>
          <w:rFonts w:cstheme="minorHAnsi"/>
          <w:sz w:val="21"/>
          <w:szCs w:val="21"/>
          <w:lang w:eastAsia="en-US"/>
        </w:rPr>
        <w:t>Where the prosecution relates to animals other than cats and dogs (e.g. a rooster)</w:t>
      </w:r>
      <w:r w:rsidRPr="00C65084">
        <w:rPr>
          <w:rFonts w:cstheme="minorHAnsi"/>
          <w:sz w:val="21"/>
          <w:szCs w:val="21"/>
          <w:lang w:eastAsia="en-US"/>
        </w:rPr>
        <w:t xml:space="preserve"> should be excluded. The indicator is defined to only include prosecutions brought under the </w:t>
      </w:r>
      <w:r w:rsidRPr="00317132">
        <w:rPr>
          <w:rFonts w:cstheme="minorHAnsi"/>
          <w:sz w:val="21"/>
          <w:szCs w:val="21"/>
          <w:lang w:eastAsia="en-US"/>
        </w:rPr>
        <w:t>Domestic Animals Act 1994</w:t>
      </w:r>
      <w:r w:rsidRPr="00C65084">
        <w:rPr>
          <w:rFonts w:cstheme="minorHAnsi"/>
          <w:sz w:val="21"/>
          <w:szCs w:val="21"/>
          <w:lang w:eastAsia="en-US"/>
        </w:rPr>
        <w:t xml:space="preserve"> which has a narrow scope limited to responsible ownership of dogs and cats (reflected in the definition of ‘animal’ in the Indicator Workbook</w:t>
      </w:r>
      <w:r w:rsidR="00C26979" w:rsidRPr="00C65084">
        <w:rPr>
          <w:rFonts w:cstheme="minorHAnsi"/>
          <w:sz w:val="21"/>
          <w:szCs w:val="21"/>
          <w:lang w:eastAsia="en-US"/>
        </w:rPr>
        <w:t xml:space="preserve"> </w:t>
      </w:r>
      <w:r w:rsidR="007E66A0" w:rsidRPr="00317132">
        <w:rPr>
          <w:rFonts w:cstheme="minorHAnsi"/>
          <w:sz w:val="21"/>
          <w:szCs w:val="21"/>
          <w:lang w:eastAsia="en-US"/>
        </w:rPr>
        <w:t>see AM1</w:t>
      </w:r>
      <w:r w:rsidR="002C2416">
        <w:rPr>
          <w:rFonts w:cstheme="minorHAnsi"/>
          <w:sz w:val="21"/>
          <w:szCs w:val="21"/>
          <w:lang w:eastAsia="en-US"/>
        </w:rPr>
        <w:t xml:space="preserve"> </w:t>
      </w:r>
      <w:r w:rsidR="00933200" w:rsidRPr="00317132">
        <w:rPr>
          <w:rFonts w:cstheme="minorHAnsi"/>
          <w:sz w:val="21"/>
          <w:szCs w:val="21"/>
          <w:lang w:eastAsia="en-US"/>
        </w:rPr>
        <w:t>or AM2</w:t>
      </w:r>
      <w:r w:rsidRPr="00C65084">
        <w:rPr>
          <w:rFonts w:cstheme="minorHAnsi"/>
          <w:sz w:val="21"/>
          <w:szCs w:val="21"/>
          <w:lang w:eastAsia="en-US"/>
        </w:rPr>
        <w:t xml:space="preserve">). Prosecutions relating to other animals are empowered by acts such as the </w:t>
      </w:r>
      <w:r w:rsidRPr="00317132">
        <w:rPr>
          <w:rFonts w:cstheme="minorHAnsi"/>
          <w:sz w:val="21"/>
          <w:szCs w:val="21"/>
          <w:lang w:eastAsia="en-US"/>
        </w:rPr>
        <w:t xml:space="preserve">Local </w:t>
      </w:r>
      <w:r w:rsidR="00C17127" w:rsidRPr="00317132">
        <w:rPr>
          <w:rFonts w:cstheme="minorHAnsi"/>
          <w:sz w:val="21"/>
          <w:szCs w:val="21"/>
          <w:lang w:eastAsia="en-US"/>
        </w:rPr>
        <w:t>Government Act 1989</w:t>
      </w:r>
      <w:r w:rsidR="00C17127" w:rsidRPr="00C65084">
        <w:rPr>
          <w:rFonts w:cstheme="minorHAnsi"/>
          <w:sz w:val="21"/>
          <w:szCs w:val="21"/>
          <w:lang w:eastAsia="en-US"/>
        </w:rPr>
        <w:t xml:space="preserve"> and </w:t>
      </w:r>
      <w:r w:rsidR="00C17127" w:rsidRPr="00317132">
        <w:rPr>
          <w:rFonts w:cstheme="minorHAnsi"/>
          <w:sz w:val="21"/>
          <w:szCs w:val="21"/>
          <w:lang w:eastAsia="en-US"/>
        </w:rPr>
        <w:t>EPA</w:t>
      </w:r>
      <w:r w:rsidR="00C17127" w:rsidRPr="00C65084">
        <w:rPr>
          <w:rFonts w:cstheme="minorHAnsi"/>
          <w:sz w:val="21"/>
          <w:szCs w:val="21"/>
          <w:lang w:eastAsia="en-US"/>
        </w:rPr>
        <w:t xml:space="preserve"> regulations which are not included within the scope of this indicator.</w:t>
      </w:r>
    </w:p>
    <w:p w14:paraId="30535297" w14:textId="44701661" w:rsidR="00EC750D" w:rsidRDefault="00EC750D" w:rsidP="00B53B2B">
      <w:pPr>
        <w:spacing w:before="60" w:after="120"/>
        <w:rPr>
          <w:rFonts w:cstheme="minorHAnsi"/>
          <w:sz w:val="21"/>
          <w:szCs w:val="21"/>
          <w:lang w:eastAsia="en-US"/>
        </w:rPr>
      </w:pPr>
    </w:p>
    <w:p w14:paraId="7BDD3970" w14:textId="77777777" w:rsidR="00DC67C8" w:rsidRDefault="00DC67C8" w:rsidP="00B53B2B">
      <w:pPr>
        <w:spacing w:before="60" w:after="120"/>
        <w:rPr>
          <w:rFonts w:cstheme="minorHAnsi"/>
          <w:sz w:val="21"/>
          <w:szCs w:val="21"/>
          <w:lang w:eastAsia="en-US"/>
        </w:rPr>
        <w:sectPr w:rsidR="00DC67C8" w:rsidSect="00E5242B">
          <w:type w:val="continuous"/>
          <w:pgSz w:w="11907" w:h="16840" w:code="9"/>
          <w:pgMar w:top="2268" w:right="1134" w:bottom="1134" w:left="1134" w:header="284" w:footer="284" w:gutter="0"/>
          <w:cols w:num="2" w:space="720"/>
          <w:docGrid w:linePitch="360"/>
        </w:sectPr>
      </w:pPr>
    </w:p>
    <w:tbl>
      <w:tblPr>
        <w:tblpPr w:leftFromText="5670" w:rightFromText="5670" w:bottomFromText="284" w:vertAnchor="page" w:horzAnchor="page" w:tblpX="3403" w:tblpY="455"/>
        <w:tblOverlap w:val="never"/>
        <w:tblW w:w="7624" w:type="dxa"/>
        <w:tblLayout w:type="fixed"/>
        <w:tblCellMar>
          <w:left w:w="0" w:type="dxa"/>
          <w:right w:w="0" w:type="dxa"/>
        </w:tblCellMar>
        <w:tblLook w:val="04A0" w:firstRow="1" w:lastRow="0" w:firstColumn="1" w:lastColumn="0" w:noHBand="0" w:noVBand="1"/>
      </w:tblPr>
      <w:tblGrid>
        <w:gridCol w:w="7624"/>
      </w:tblGrid>
      <w:tr w:rsidR="00D15969" w:rsidRPr="00C65084" w14:paraId="6634A09C" w14:textId="77777777" w:rsidTr="00204D23">
        <w:trPr>
          <w:trHeight w:hRule="exact" w:val="124"/>
        </w:trPr>
        <w:tc>
          <w:tcPr>
            <w:tcW w:w="7624" w:type="dxa"/>
            <w:vAlign w:val="center"/>
          </w:tcPr>
          <w:p w14:paraId="44CF77D3" w14:textId="77777777" w:rsidR="00D15969" w:rsidRPr="00C65084" w:rsidRDefault="00D15969" w:rsidP="00204D23">
            <w:pPr>
              <w:pStyle w:val="Title"/>
              <w:rPr>
                <w:rFonts w:asciiTheme="minorHAnsi" w:hAnsiTheme="minorHAnsi" w:cstheme="minorHAnsi"/>
                <w:color w:val="B3272F" w:themeColor="accent2"/>
              </w:rPr>
            </w:pPr>
          </w:p>
        </w:tc>
      </w:tr>
      <w:tr w:rsidR="00D15969" w:rsidRPr="00C65084" w14:paraId="09389020" w14:textId="77777777" w:rsidTr="00204D23">
        <w:trPr>
          <w:trHeight w:val="109"/>
        </w:trPr>
        <w:tc>
          <w:tcPr>
            <w:tcW w:w="7624" w:type="dxa"/>
            <w:vAlign w:val="center"/>
          </w:tcPr>
          <w:p w14:paraId="0C025B0A" w14:textId="77777777" w:rsidR="00D15969" w:rsidRPr="00C65084" w:rsidRDefault="00D15969" w:rsidP="00204D23">
            <w:pPr>
              <w:pStyle w:val="Subtitle"/>
              <w:rPr>
                <w:rFonts w:asciiTheme="minorHAnsi" w:hAnsiTheme="minorHAnsi" w:cstheme="minorHAnsi"/>
                <w:color w:val="B3272F" w:themeColor="accent2"/>
                <w:sz w:val="28"/>
              </w:rPr>
            </w:pPr>
          </w:p>
          <w:p w14:paraId="516B445B" w14:textId="75913346" w:rsidR="00D15969" w:rsidRPr="00C65084" w:rsidRDefault="00D15969" w:rsidP="00204D23">
            <w:pPr>
              <w:pStyle w:val="Subtitle"/>
              <w:rPr>
                <w:rFonts w:asciiTheme="minorHAnsi" w:hAnsiTheme="minorHAnsi" w:cstheme="minorHAnsi"/>
                <w:b/>
                <w:sz w:val="40"/>
              </w:rPr>
            </w:pPr>
            <w:r>
              <w:rPr>
                <w:rFonts w:asciiTheme="minorHAnsi" w:hAnsiTheme="minorHAnsi" w:cstheme="minorHAnsi"/>
                <w:b/>
                <w:sz w:val="40"/>
              </w:rPr>
              <w:t>Food Safety</w:t>
            </w:r>
          </w:p>
          <w:p w14:paraId="1B2A39F7" w14:textId="77777777" w:rsidR="00D15969" w:rsidRPr="00C65084" w:rsidRDefault="00D15969" w:rsidP="00204D23">
            <w:pPr>
              <w:pStyle w:val="Subtitle"/>
              <w:rPr>
                <w:rFonts w:asciiTheme="minorHAnsi" w:hAnsiTheme="minorHAnsi" w:cstheme="minorHAnsi"/>
                <w:color w:val="B3272F" w:themeColor="accent2"/>
                <w:sz w:val="28"/>
              </w:rPr>
            </w:pPr>
          </w:p>
          <w:p w14:paraId="3DFE8994" w14:textId="77777777" w:rsidR="00D15969" w:rsidRPr="00C65084" w:rsidRDefault="00D15969" w:rsidP="00204D23">
            <w:pPr>
              <w:pStyle w:val="Subtitle"/>
              <w:spacing w:line="320" w:lineRule="exact"/>
              <w:rPr>
                <w:rFonts w:asciiTheme="minorHAnsi" w:hAnsiTheme="minorHAnsi" w:cstheme="minorHAnsi"/>
                <w:color w:val="B3272F" w:themeColor="accent2"/>
                <w:sz w:val="28"/>
              </w:rPr>
            </w:pPr>
          </w:p>
          <w:p w14:paraId="68F0CC3A" w14:textId="3CA1A847" w:rsidR="00D15969" w:rsidRPr="00CC437D" w:rsidRDefault="00D15969" w:rsidP="00204D23">
            <w:pPr>
              <w:jc w:val="right"/>
              <w:rPr>
                <w:rFonts w:cstheme="minorHAnsi"/>
              </w:rPr>
            </w:pPr>
            <w:r w:rsidRPr="00CC437D">
              <w:rPr>
                <w:rFonts w:eastAsiaTheme="majorEastAsia" w:cstheme="minorHAnsi"/>
                <w:color w:val="B3272F" w:themeColor="text2"/>
                <w:spacing w:val="-2"/>
                <w:sz w:val="28"/>
                <w:szCs w:val="24"/>
              </w:rPr>
              <w:t xml:space="preserve">Provision of </w:t>
            </w:r>
            <w:r w:rsidR="000C0947">
              <w:rPr>
                <w:rFonts w:eastAsiaTheme="majorEastAsia" w:cstheme="minorHAnsi"/>
                <w:color w:val="B3272F" w:themeColor="text2"/>
                <w:spacing w:val="-2"/>
                <w:sz w:val="28"/>
                <w:szCs w:val="24"/>
              </w:rPr>
              <w:t>food safety services to the community including registrations, education, monitoring, inspections and compliance.</w:t>
            </w:r>
          </w:p>
          <w:p w14:paraId="78D7C8A0" w14:textId="77777777" w:rsidR="00D15969" w:rsidRPr="00C65084" w:rsidRDefault="00D15969" w:rsidP="00204D23">
            <w:pPr>
              <w:pStyle w:val="Subtitle"/>
              <w:spacing w:line="320" w:lineRule="exact"/>
              <w:rPr>
                <w:rFonts w:asciiTheme="minorHAnsi" w:hAnsiTheme="minorHAnsi" w:cstheme="minorHAnsi"/>
                <w:color w:val="B3272F" w:themeColor="accent2"/>
              </w:rPr>
            </w:pPr>
          </w:p>
        </w:tc>
      </w:tr>
    </w:tbl>
    <w:p w14:paraId="425FFE3C" w14:textId="75CDEABA" w:rsidR="00E5242B" w:rsidRPr="00C65084" w:rsidRDefault="00E5242B">
      <w:pPr>
        <w:rPr>
          <w:rFonts w:cstheme="minorHAnsi"/>
        </w:rPr>
        <w:sectPr w:rsidR="00E5242B" w:rsidRPr="00C65084" w:rsidSect="00D15969">
          <w:pgSz w:w="11907" w:h="16840" w:code="9"/>
          <w:pgMar w:top="2268" w:right="1134" w:bottom="1134" w:left="1134" w:header="284" w:footer="284" w:gutter="0"/>
          <w:cols w:num="2" w:space="720"/>
          <w:titlePg/>
          <w:docGrid w:linePitch="360"/>
        </w:sectPr>
      </w:pPr>
    </w:p>
    <w:p w14:paraId="7A49BD6F" w14:textId="4486377F" w:rsidR="00356397" w:rsidRPr="00C65084" w:rsidRDefault="00356397">
      <w:pPr>
        <w:rPr>
          <w:rFonts w:cstheme="minorHAnsi"/>
        </w:rPr>
      </w:pPr>
    </w:p>
    <w:p w14:paraId="1688A61D" w14:textId="77777777" w:rsidR="00356397" w:rsidRPr="00C65084" w:rsidRDefault="00356397" w:rsidP="005A67F0">
      <w:pPr>
        <w:pStyle w:val="BodyText"/>
        <w:rPr>
          <w:rFonts w:cstheme="minorHAnsi"/>
        </w:rPr>
        <w:sectPr w:rsidR="00356397" w:rsidRPr="00C65084" w:rsidSect="005A67F0">
          <w:headerReference w:type="even" r:id="rId95"/>
          <w:headerReference w:type="default" r:id="rId96"/>
          <w:footerReference w:type="even" r:id="rId97"/>
          <w:footerReference w:type="default" r:id="rId98"/>
          <w:headerReference w:type="first" r:id="rId99"/>
          <w:footerReference w:type="first" r:id="rId100"/>
          <w:type w:val="continuous"/>
          <w:pgSz w:w="11907" w:h="16840" w:code="9"/>
          <w:pgMar w:top="2268" w:right="1134" w:bottom="1134" w:left="1134" w:header="284" w:footer="284" w:gutter="0"/>
          <w:cols w:space="720"/>
          <w:docGrid w:linePitch="360"/>
        </w:sectPr>
      </w:pPr>
    </w:p>
    <w:p w14:paraId="1359719E" w14:textId="59FA7C02" w:rsidR="00356397" w:rsidRPr="00325CDE" w:rsidRDefault="00356397" w:rsidP="00C40F09">
      <w:pPr>
        <w:pStyle w:val="Heading1"/>
        <w:numPr>
          <w:ilvl w:val="0"/>
          <w:numId w:val="0"/>
        </w:numPr>
        <w:spacing w:before="0"/>
        <w:rPr>
          <w:rFonts w:cstheme="minorHAnsi"/>
          <w:b w:val="0"/>
          <w:sz w:val="32"/>
        </w:rPr>
      </w:pPr>
      <w:bookmarkStart w:id="67" w:name="_Toc32323303"/>
      <w:r w:rsidRPr="00325CDE">
        <w:rPr>
          <w:rFonts w:cstheme="minorHAnsi"/>
          <w:b w:val="0"/>
          <w:sz w:val="32"/>
        </w:rPr>
        <w:t>FS1 – Time taken to action food complaints</w:t>
      </w:r>
      <w:bookmarkEnd w:id="67"/>
      <w:r w:rsidRPr="00325CDE">
        <w:rPr>
          <w:rFonts w:cstheme="minorHAnsi"/>
          <w:b w:val="0"/>
          <w:sz w:val="32"/>
        </w:rPr>
        <w:t xml:space="preserve">   </w:t>
      </w:r>
    </w:p>
    <w:p w14:paraId="69686E06" w14:textId="77777777" w:rsidR="00356397" w:rsidRPr="00571BD4" w:rsidRDefault="00356397" w:rsidP="00571BD4">
      <w:pPr>
        <w:pStyle w:val="BodyText100ThemeColour"/>
        <w:rPr>
          <w:rFonts w:cstheme="minorHAnsi"/>
          <w:b/>
          <w:sz w:val="24"/>
        </w:rPr>
      </w:pPr>
      <w:r w:rsidRPr="00571BD4">
        <w:rPr>
          <w:rFonts w:cstheme="minorHAnsi"/>
          <w:b/>
          <w:sz w:val="24"/>
        </w:rPr>
        <w:t>Definition</w:t>
      </w:r>
    </w:p>
    <w:p w14:paraId="689E0587" w14:textId="5031A296" w:rsidR="00356397" w:rsidRPr="00C40F09" w:rsidRDefault="00356397" w:rsidP="00280A7C">
      <w:pPr>
        <w:pStyle w:val="BodyText"/>
        <w:rPr>
          <w:rFonts w:cstheme="minorHAnsi"/>
          <w:b/>
          <w:sz w:val="24"/>
          <w:szCs w:val="24"/>
        </w:rPr>
      </w:pPr>
      <w:r w:rsidRPr="00C40F09">
        <w:rPr>
          <w:rStyle w:val="normaltextrun1"/>
          <w:rFonts w:cstheme="minorHAnsi"/>
          <w:color w:val="363534"/>
          <w:sz w:val="24"/>
          <w:szCs w:val="24"/>
        </w:rPr>
        <w:t xml:space="preserve">The average number of days it has taken for Council to action food complaints received from members of the public about the safety or handling of food for sale. </w:t>
      </w:r>
      <w:r w:rsidRPr="00C40F09">
        <w:rPr>
          <w:rStyle w:val="eop"/>
          <w:rFonts w:cstheme="minorHAnsi"/>
          <w:sz w:val="24"/>
          <w:szCs w:val="24"/>
        </w:rPr>
        <w:t> </w:t>
      </w:r>
    </w:p>
    <w:p w14:paraId="11470162" w14:textId="77777777" w:rsidR="00356397" w:rsidRPr="00571BD4" w:rsidRDefault="00356397" w:rsidP="00571BD4">
      <w:pPr>
        <w:pStyle w:val="BodyText100ThemeColour"/>
        <w:rPr>
          <w:rFonts w:cstheme="minorHAnsi"/>
          <w:b/>
          <w:sz w:val="24"/>
        </w:rPr>
      </w:pPr>
      <w:r w:rsidRPr="00571BD4">
        <w:rPr>
          <w:rFonts w:cstheme="minorHAnsi"/>
          <w:b/>
          <w:sz w:val="24"/>
        </w:rPr>
        <w:t>Calculation</w:t>
      </w:r>
    </w:p>
    <w:p w14:paraId="6C0CD14F" w14:textId="77777777" w:rsidR="00356397" w:rsidRPr="00C65084" w:rsidRDefault="00356397" w:rsidP="00DA2DFC">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Numerator</w:t>
      </w:r>
      <w:r w:rsidRPr="00C65084">
        <w:rPr>
          <w:rStyle w:val="eop"/>
          <w:rFonts w:asciiTheme="minorHAnsi" w:hAnsiTheme="minorHAnsi" w:cstheme="minorHAnsi"/>
          <w:sz w:val="21"/>
          <w:szCs w:val="21"/>
        </w:rPr>
        <w:t> </w:t>
      </w:r>
    </w:p>
    <w:p w14:paraId="5BD5436E" w14:textId="308E0CD7" w:rsidR="00356397" w:rsidRPr="00C65084" w:rsidRDefault="00356397" w:rsidP="00DA2DFC">
      <w:pPr>
        <w:pStyle w:val="paragraph"/>
        <w:spacing w:after="240"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themeColor="text1"/>
          <w:sz w:val="21"/>
          <w:szCs w:val="21"/>
        </w:rPr>
        <w:t>Number of days between receipt and first response action for all food complaints</w:t>
      </w:r>
    </w:p>
    <w:p w14:paraId="1F88AAA1" w14:textId="77777777" w:rsidR="00356397" w:rsidRPr="00C65084" w:rsidRDefault="00356397" w:rsidP="00DA2DFC">
      <w:pPr>
        <w:pStyle w:val="paragraph"/>
        <w:spacing w:line="276" w:lineRule="auto"/>
        <w:textAlignment w:val="baseline"/>
        <w:rPr>
          <w:rFonts w:asciiTheme="minorHAnsi" w:hAnsiTheme="minorHAnsi" w:cstheme="minorHAnsi"/>
          <w:sz w:val="21"/>
          <w:szCs w:val="21"/>
        </w:rPr>
      </w:pPr>
      <w:r w:rsidRPr="00C65084">
        <w:rPr>
          <w:rStyle w:val="normaltextrun1"/>
          <w:rFonts w:asciiTheme="minorHAnsi" w:hAnsiTheme="minorHAnsi" w:cstheme="minorHAnsi"/>
          <w:color w:val="363534"/>
          <w:sz w:val="21"/>
          <w:szCs w:val="21"/>
          <w:u w:val="single"/>
        </w:rPr>
        <w:t>Denominator</w:t>
      </w:r>
      <w:r w:rsidRPr="00C65084">
        <w:rPr>
          <w:rStyle w:val="eop"/>
          <w:rFonts w:asciiTheme="minorHAnsi" w:hAnsiTheme="minorHAnsi" w:cstheme="minorHAnsi"/>
          <w:sz w:val="21"/>
          <w:szCs w:val="21"/>
        </w:rPr>
        <w:t> </w:t>
      </w:r>
    </w:p>
    <w:p w14:paraId="5906A9E5" w14:textId="1B373DC5" w:rsidR="00356397" w:rsidRPr="00C65084" w:rsidRDefault="00356397" w:rsidP="00DA2DFC">
      <w:pPr>
        <w:pStyle w:val="BodyText"/>
        <w:spacing w:before="0" w:after="0" w:line="276" w:lineRule="auto"/>
        <w:rPr>
          <w:rFonts w:cstheme="minorHAnsi"/>
        </w:rPr>
      </w:pPr>
      <w:r w:rsidRPr="00C65084">
        <w:rPr>
          <w:rStyle w:val="normaltextrun1"/>
          <w:rFonts w:cstheme="minorHAnsi"/>
          <w:sz w:val="21"/>
          <w:szCs w:val="21"/>
        </w:rPr>
        <w:t xml:space="preserve">Number of food complaints </w:t>
      </w:r>
    </w:p>
    <w:p w14:paraId="6FB09400" w14:textId="77777777" w:rsidR="00356397" w:rsidRPr="00571BD4" w:rsidRDefault="00356397" w:rsidP="00571BD4">
      <w:pPr>
        <w:pStyle w:val="BodyText100ThemeColour"/>
        <w:rPr>
          <w:rFonts w:cstheme="minorHAnsi"/>
          <w:b/>
          <w:sz w:val="24"/>
        </w:rPr>
      </w:pPr>
      <w:r w:rsidRPr="00571BD4">
        <w:rPr>
          <w:rFonts w:cstheme="minorHAnsi"/>
          <w:b/>
          <w:sz w:val="24"/>
        </w:rPr>
        <w:t xml:space="preserve">Key terms </w:t>
      </w:r>
    </w:p>
    <w:p w14:paraId="25FFA986" w14:textId="77777777" w:rsidR="00710083" w:rsidRPr="00C65084" w:rsidRDefault="00710083" w:rsidP="00710083">
      <w:pPr>
        <w:spacing w:line="276" w:lineRule="auto"/>
        <w:rPr>
          <w:rFonts w:cstheme="minorHAnsi"/>
          <w:sz w:val="21"/>
          <w:szCs w:val="21"/>
          <w:u w:val="single"/>
        </w:rPr>
      </w:pPr>
      <w:r w:rsidRPr="00C65084">
        <w:rPr>
          <w:rFonts w:cstheme="minorHAnsi"/>
          <w:sz w:val="21"/>
          <w:szCs w:val="21"/>
          <w:u w:val="single"/>
        </w:rPr>
        <w:t>Food complaint</w:t>
      </w:r>
    </w:p>
    <w:p w14:paraId="5C174F65" w14:textId="77777777" w:rsidR="00710083" w:rsidRPr="00C65084" w:rsidRDefault="00710083" w:rsidP="00710083">
      <w:pPr>
        <w:spacing w:line="276" w:lineRule="auto"/>
        <w:rPr>
          <w:rFonts w:cstheme="minorHAnsi"/>
          <w:sz w:val="21"/>
          <w:szCs w:val="21"/>
        </w:rPr>
      </w:pPr>
      <w:r w:rsidRPr="00C65084">
        <w:rPr>
          <w:rFonts w:cstheme="minorHAnsi"/>
          <w:sz w:val="21"/>
          <w:szCs w:val="21"/>
        </w:rPr>
        <w:t xml:space="preserve">Is a complaint received from a member of the public (written or verbal) about the safety or handling of food sold at a food premises. This can include complaints about the state of equipment or the premises at which the food is sold or handled that may be a contravention of the </w:t>
      </w:r>
      <w:r w:rsidRPr="00C65084">
        <w:rPr>
          <w:rFonts w:cstheme="minorHAnsi"/>
          <w:i/>
          <w:iCs/>
          <w:sz w:val="21"/>
          <w:szCs w:val="21"/>
        </w:rPr>
        <w:t>Food Act 1984</w:t>
      </w:r>
      <w:r w:rsidRPr="00C65084">
        <w:rPr>
          <w:rFonts w:cstheme="minorHAnsi"/>
          <w:sz w:val="21"/>
          <w:szCs w:val="21"/>
        </w:rPr>
        <w:t xml:space="preserve">. Examples include a health risk such as suspected food poisoning, foreign object in a food, food that cannot be eaten because it is unfit for human use, damaged food containers, packaged foods without proper labelling, unclean food businesses, uncontained rubbish, or poor or questionable food handling procedures. It does not include complaints about food that do not relate to a potential breach of the </w:t>
      </w:r>
      <w:r w:rsidRPr="00C65084">
        <w:rPr>
          <w:rFonts w:cstheme="minorHAnsi"/>
          <w:i/>
          <w:iCs/>
          <w:sz w:val="21"/>
          <w:szCs w:val="21"/>
        </w:rPr>
        <w:t>Food Act 1984.</w:t>
      </w:r>
    </w:p>
    <w:p w14:paraId="4852A7E4" w14:textId="77777777" w:rsidR="00710083" w:rsidRDefault="00710083" w:rsidP="002672CB">
      <w:pPr>
        <w:spacing w:line="276" w:lineRule="auto"/>
        <w:rPr>
          <w:rFonts w:cstheme="minorHAnsi"/>
          <w:sz w:val="21"/>
          <w:szCs w:val="21"/>
          <w:u w:val="single"/>
        </w:rPr>
      </w:pPr>
    </w:p>
    <w:p w14:paraId="25A376AD" w14:textId="77777777" w:rsidR="00710083" w:rsidRPr="00C65084" w:rsidRDefault="00710083" w:rsidP="00710083">
      <w:pPr>
        <w:spacing w:line="276" w:lineRule="auto"/>
        <w:rPr>
          <w:rFonts w:cstheme="minorHAnsi"/>
          <w:sz w:val="21"/>
          <w:szCs w:val="21"/>
          <w:u w:val="single"/>
        </w:rPr>
      </w:pPr>
      <w:r w:rsidRPr="00C65084">
        <w:rPr>
          <w:rFonts w:cstheme="minorHAnsi"/>
          <w:sz w:val="21"/>
          <w:szCs w:val="21"/>
          <w:u w:val="single"/>
        </w:rPr>
        <w:t>First response action</w:t>
      </w:r>
    </w:p>
    <w:p w14:paraId="0B0C836C" w14:textId="77777777" w:rsidR="00710083" w:rsidRPr="00C65084" w:rsidRDefault="00710083" w:rsidP="00710083">
      <w:pPr>
        <w:spacing w:line="276" w:lineRule="auto"/>
        <w:rPr>
          <w:rFonts w:cstheme="minorHAnsi"/>
          <w:sz w:val="21"/>
          <w:szCs w:val="21"/>
        </w:rPr>
      </w:pPr>
      <w:r w:rsidRPr="00C65084">
        <w:rPr>
          <w:rFonts w:cstheme="minorHAnsi"/>
          <w:sz w:val="21"/>
          <w:szCs w:val="21"/>
        </w:rPr>
        <w:t>Is the first action taken in responding to the request and should include as a minimum contacting the caller or actioning the request where sufficient information has been collected.</w:t>
      </w:r>
    </w:p>
    <w:p w14:paraId="5DBC8E14" w14:textId="77777777" w:rsidR="00710083" w:rsidRDefault="00710083" w:rsidP="002672CB">
      <w:pPr>
        <w:spacing w:line="276" w:lineRule="auto"/>
        <w:rPr>
          <w:rFonts w:cstheme="minorHAnsi"/>
          <w:sz w:val="21"/>
          <w:szCs w:val="21"/>
          <w:u w:val="single"/>
        </w:rPr>
      </w:pPr>
    </w:p>
    <w:p w14:paraId="642AADB9" w14:textId="09C4CB6B" w:rsidR="00356397" w:rsidRPr="00C65084" w:rsidRDefault="00356397" w:rsidP="002672CB">
      <w:pPr>
        <w:spacing w:line="276" w:lineRule="auto"/>
        <w:rPr>
          <w:rFonts w:cstheme="minorHAnsi"/>
          <w:sz w:val="21"/>
          <w:szCs w:val="21"/>
          <w:u w:val="single"/>
        </w:rPr>
      </w:pPr>
      <w:r w:rsidRPr="00C65084">
        <w:rPr>
          <w:rFonts w:cstheme="minorHAnsi"/>
          <w:sz w:val="21"/>
          <w:szCs w:val="21"/>
          <w:u w:val="single"/>
        </w:rPr>
        <w:t>Days</w:t>
      </w:r>
    </w:p>
    <w:p w14:paraId="5457776F" w14:textId="77777777" w:rsidR="00356397" w:rsidRPr="00C65084" w:rsidRDefault="00356397" w:rsidP="002672CB">
      <w:pPr>
        <w:spacing w:line="276" w:lineRule="auto"/>
        <w:rPr>
          <w:rFonts w:cstheme="minorHAnsi"/>
          <w:sz w:val="21"/>
          <w:szCs w:val="21"/>
          <w:u w:val="single"/>
        </w:rPr>
      </w:pPr>
      <w:r w:rsidRPr="00C65084">
        <w:rPr>
          <w:rFonts w:cstheme="minorHAnsi"/>
          <w:sz w:val="21"/>
          <w:szCs w:val="21"/>
        </w:rPr>
        <w:t xml:space="preserve">Is the cumulative gross number of 24 hour days, including weekends and public holidays, from the date the food safety request is received until the date of the first response action. If the request is responded to in less than 24 hours, the time taken is counted as one day; if the request is responded to in more than 24 hours, it should be counted as two days, etc.  For example, if 25 of the food safety requests were actioned in the first 24 hour period and the other 25 were actioned in second 24 hour period then the numerator would be 75 (25x1) plus (25x2). </w:t>
      </w:r>
    </w:p>
    <w:p w14:paraId="42C26AB4" w14:textId="77777777" w:rsidR="00356397" w:rsidRPr="00571BD4" w:rsidRDefault="00356397" w:rsidP="00571BD4">
      <w:pPr>
        <w:pStyle w:val="BodyText100ThemeColour"/>
        <w:rPr>
          <w:rFonts w:cstheme="minorHAnsi"/>
          <w:b/>
          <w:sz w:val="24"/>
        </w:rPr>
      </w:pPr>
      <w:r w:rsidRPr="00571BD4">
        <w:rPr>
          <w:rFonts w:cstheme="minorHAnsi"/>
          <w:b/>
          <w:sz w:val="24"/>
        </w:rPr>
        <w:t>Classification</w:t>
      </w:r>
    </w:p>
    <w:p w14:paraId="3784493E" w14:textId="41C60708" w:rsidR="00356397" w:rsidRPr="00C65084" w:rsidRDefault="00356397" w:rsidP="00512269">
      <w:pPr>
        <w:pStyle w:val="BodyText"/>
        <w:spacing w:before="0" w:after="0" w:line="276" w:lineRule="auto"/>
        <w:rPr>
          <w:rFonts w:cstheme="minorHAnsi"/>
          <w:sz w:val="21"/>
          <w:szCs w:val="21"/>
        </w:rPr>
      </w:pPr>
      <w:r w:rsidRPr="00C65084">
        <w:rPr>
          <w:rFonts w:cstheme="minorHAnsi"/>
          <w:sz w:val="21"/>
          <w:szCs w:val="21"/>
        </w:rPr>
        <w:t xml:space="preserve">Input indicator – </w:t>
      </w:r>
      <w:r w:rsidR="00BF1FBE">
        <w:rPr>
          <w:rFonts w:cstheme="minorHAnsi"/>
          <w:sz w:val="21"/>
          <w:szCs w:val="21"/>
        </w:rPr>
        <w:t>Time</w:t>
      </w:r>
      <w:r w:rsidR="00CB445C">
        <w:rPr>
          <w:rFonts w:cstheme="minorHAnsi"/>
          <w:sz w:val="21"/>
          <w:szCs w:val="21"/>
        </w:rPr>
        <w:t>liness</w:t>
      </w:r>
    </w:p>
    <w:p w14:paraId="68FA9ECC" w14:textId="77777777" w:rsidR="00356397" w:rsidRPr="00571BD4" w:rsidRDefault="00356397" w:rsidP="00571BD4">
      <w:pPr>
        <w:pStyle w:val="BodyText100ThemeColour"/>
        <w:rPr>
          <w:rFonts w:cstheme="minorHAnsi"/>
          <w:b/>
          <w:sz w:val="24"/>
        </w:rPr>
      </w:pPr>
      <w:r w:rsidRPr="00571BD4">
        <w:rPr>
          <w:rFonts w:cstheme="minorHAnsi"/>
          <w:b/>
          <w:sz w:val="24"/>
        </w:rPr>
        <w:t>Data source</w:t>
      </w:r>
    </w:p>
    <w:p w14:paraId="71AAD8B0" w14:textId="77777777" w:rsidR="00356397" w:rsidRPr="00C65084" w:rsidRDefault="00356397" w:rsidP="00F96CD2">
      <w:pPr>
        <w:pStyle w:val="BodyText"/>
        <w:spacing w:before="0" w:after="0" w:line="276" w:lineRule="auto"/>
        <w:rPr>
          <w:rFonts w:cstheme="minorHAnsi"/>
          <w:sz w:val="21"/>
          <w:szCs w:val="21"/>
        </w:rPr>
      </w:pPr>
      <w:r w:rsidRPr="00C65084">
        <w:rPr>
          <w:rFonts w:cstheme="minorHAnsi"/>
          <w:sz w:val="21"/>
          <w:szCs w:val="21"/>
        </w:rPr>
        <w:t xml:space="preserve">Any customer request system (such as Pathway) which collates all public requests and indicates time received, first actioned and resolved. </w:t>
      </w:r>
    </w:p>
    <w:p w14:paraId="4247DD4F" w14:textId="77777777" w:rsidR="00356397" w:rsidRPr="00571BD4" w:rsidRDefault="00356397" w:rsidP="00571BD4">
      <w:pPr>
        <w:pStyle w:val="BodyText100ThemeColour"/>
        <w:rPr>
          <w:rFonts w:cstheme="minorHAnsi"/>
          <w:b/>
          <w:sz w:val="24"/>
        </w:rPr>
      </w:pPr>
      <w:r w:rsidRPr="00571BD4">
        <w:rPr>
          <w:rFonts w:cstheme="minorHAnsi"/>
          <w:b/>
          <w:sz w:val="24"/>
        </w:rPr>
        <w:t>Data use / Community outcome</w:t>
      </w:r>
    </w:p>
    <w:p w14:paraId="5A0205D3" w14:textId="6FF5E515" w:rsidR="00356397" w:rsidRPr="00D25C5D" w:rsidRDefault="00356397" w:rsidP="00512269">
      <w:pPr>
        <w:pStyle w:val="BodyText"/>
        <w:spacing w:before="0" w:after="0" w:line="276" w:lineRule="auto"/>
        <w:rPr>
          <w:rFonts w:cstheme="minorHAnsi"/>
          <w:sz w:val="21"/>
          <w:szCs w:val="21"/>
          <w:lang w:eastAsia="en-AU"/>
        </w:rPr>
      </w:pPr>
      <w:r w:rsidRPr="00D25C5D">
        <w:rPr>
          <w:rFonts w:cstheme="minorHAnsi"/>
          <w:sz w:val="21"/>
          <w:szCs w:val="21"/>
          <w:lang w:eastAsia="en-AU"/>
        </w:rPr>
        <w:t xml:space="preserve">Assessment of council responsiveness to community concerns. Low or decreasing time between receipt and first response action and/or low or decreasing food complaints suggests a greater commitment towards food safety.  </w:t>
      </w:r>
    </w:p>
    <w:p w14:paraId="1F2837F5" w14:textId="77777777" w:rsidR="00B60CF1" w:rsidRDefault="00B60CF1" w:rsidP="00571BD4">
      <w:pPr>
        <w:pStyle w:val="BodyText100ThemeColour"/>
        <w:rPr>
          <w:rFonts w:cstheme="minorHAnsi"/>
          <w:b/>
          <w:sz w:val="24"/>
        </w:rPr>
      </w:pPr>
    </w:p>
    <w:p w14:paraId="01B7F477" w14:textId="77777777" w:rsidR="00B60CF1" w:rsidRDefault="00B60CF1" w:rsidP="00571BD4">
      <w:pPr>
        <w:pStyle w:val="BodyText100ThemeColour"/>
        <w:rPr>
          <w:rFonts w:cstheme="minorHAnsi"/>
          <w:b/>
          <w:sz w:val="24"/>
        </w:rPr>
      </w:pPr>
    </w:p>
    <w:p w14:paraId="1AA65F99" w14:textId="64F763AE" w:rsidR="00356397" w:rsidRPr="00571BD4" w:rsidRDefault="00356397" w:rsidP="00571BD4">
      <w:pPr>
        <w:pStyle w:val="BodyText100ThemeColour"/>
        <w:rPr>
          <w:rFonts w:cstheme="minorHAnsi"/>
          <w:b/>
          <w:sz w:val="24"/>
        </w:rPr>
      </w:pPr>
      <w:r w:rsidRPr="00571BD4">
        <w:rPr>
          <w:rFonts w:cstheme="minorHAnsi"/>
          <w:b/>
          <w:sz w:val="24"/>
        </w:rPr>
        <w:lastRenderedPageBreak/>
        <w:t>Suitability for target setting</w:t>
      </w:r>
    </w:p>
    <w:p w14:paraId="7BAE324A" w14:textId="4D463D41" w:rsidR="00356397" w:rsidRPr="00512269" w:rsidRDefault="00CD29E7" w:rsidP="00512269">
      <w:pPr>
        <w:pStyle w:val="BodyText"/>
        <w:spacing w:before="0" w:after="0" w:line="276" w:lineRule="auto"/>
        <w:rPr>
          <w:rFonts w:cstheme="minorHAnsi"/>
          <w:b/>
          <w:bCs/>
          <w:color w:val="auto"/>
          <w:sz w:val="21"/>
          <w:szCs w:val="21"/>
          <w:lang w:eastAsia="en-AU"/>
        </w:rPr>
      </w:pPr>
      <w:r w:rsidRPr="00512269">
        <w:rPr>
          <w:rFonts w:cstheme="minorHAnsi"/>
          <w:b/>
          <w:bCs/>
          <w:color w:val="auto"/>
          <w:sz w:val="21"/>
          <w:szCs w:val="21"/>
          <w:lang w:eastAsia="en-AU"/>
        </w:rPr>
        <w:t>Good</w:t>
      </w:r>
    </w:p>
    <w:p w14:paraId="64CC4C8C" w14:textId="3818CFAE" w:rsidR="00356397" w:rsidRPr="00C65084" w:rsidRDefault="00356397" w:rsidP="00512269">
      <w:pPr>
        <w:pStyle w:val="BodyText"/>
        <w:spacing w:before="0" w:after="0" w:line="276" w:lineRule="auto"/>
        <w:rPr>
          <w:rFonts w:cstheme="minorHAnsi"/>
          <w:sz w:val="21"/>
          <w:szCs w:val="21"/>
        </w:rPr>
      </w:pPr>
      <w:r w:rsidRPr="00C65084">
        <w:rPr>
          <w:rFonts w:cstheme="minorHAnsi"/>
          <w:sz w:val="21"/>
          <w:szCs w:val="21"/>
          <w:lang w:eastAsia="en-AU"/>
        </w:rPr>
        <w:t xml:space="preserve">Data is stable, and council has </w:t>
      </w:r>
      <w:r w:rsidR="00BF526D">
        <w:rPr>
          <w:rFonts w:cstheme="minorHAnsi"/>
          <w:sz w:val="21"/>
          <w:szCs w:val="21"/>
          <w:lang w:eastAsia="en-AU"/>
        </w:rPr>
        <w:t>some</w:t>
      </w:r>
      <w:r w:rsidRPr="00C65084">
        <w:rPr>
          <w:rFonts w:cstheme="minorHAnsi"/>
          <w:sz w:val="21"/>
          <w:szCs w:val="21"/>
          <w:lang w:eastAsia="en-AU"/>
        </w:rPr>
        <w:t xml:space="preserve"> influence over the outcome</w:t>
      </w:r>
      <w:r w:rsidRPr="00C65084">
        <w:rPr>
          <w:rFonts w:cstheme="minorHAnsi"/>
          <w:sz w:val="21"/>
          <w:szCs w:val="21"/>
        </w:rPr>
        <w:t xml:space="preserve">.  </w:t>
      </w:r>
    </w:p>
    <w:p w14:paraId="0CA186E1" w14:textId="77777777" w:rsidR="00356397" w:rsidRPr="00571BD4" w:rsidRDefault="00356397" w:rsidP="00571BD4">
      <w:pPr>
        <w:pStyle w:val="BodyText100ThemeColour"/>
        <w:rPr>
          <w:rFonts w:cstheme="minorHAnsi"/>
          <w:b/>
          <w:sz w:val="24"/>
        </w:rPr>
      </w:pPr>
      <w:r w:rsidRPr="00571BD4">
        <w:rPr>
          <w:rFonts w:cstheme="minorHAnsi"/>
          <w:b/>
          <w:sz w:val="24"/>
        </w:rPr>
        <w:t>Related to</w:t>
      </w:r>
    </w:p>
    <w:p w14:paraId="2A0CEAFE" w14:textId="6BDCBAE0" w:rsidR="00180362" w:rsidRDefault="00652249" w:rsidP="00512269">
      <w:pPr>
        <w:pStyle w:val="BodyText"/>
        <w:spacing w:before="0" w:after="0" w:line="276" w:lineRule="auto"/>
        <w:rPr>
          <w:rFonts w:cstheme="minorHAnsi"/>
          <w:sz w:val="21"/>
          <w:szCs w:val="21"/>
        </w:rPr>
      </w:pPr>
      <w:r>
        <w:rPr>
          <w:rFonts w:cstheme="minorHAnsi"/>
          <w:sz w:val="21"/>
          <w:szCs w:val="21"/>
        </w:rPr>
        <w:t>FS2 – Food Safety Assessments</w:t>
      </w:r>
    </w:p>
    <w:p w14:paraId="0DFA0AA1" w14:textId="093B0C42" w:rsidR="00652249" w:rsidRPr="00C65084" w:rsidRDefault="00652249" w:rsidP="00512269">
      <w:pPr>
        <w:pStyle w:val="BodyText"/>
        <w:spacing w:before="0" w:after="0" w:line="276" w:lineRule="auto"/>
        <w:rPr>
          <w:rFonts w:cstheme="minorHAnsi"/>
          <w:sz w:val="21"/>
          <w:szCs w:val="21"/>
        </w:rPr>
      </w:pPr>
      <w:r>
        <w:rPr>
          <w:rFonts w:cstheme="minorHAnsi"/>
          <w:sz w:val="21"/>
          <w:szCs w:val="21"/>
        </w:rPr>
        <w:t>FS</w:t>
      </w:r>
      <w:r w:rsidR="00D12404">
        <w:rPr>
          <w:rFonts w:cstheme="minorHAnsi"/>
          <w:sz w:val="21"/>
          <w:szCs w:val="21"/>
        </w:rPr>
        <w:t>3 – Cost of Food Safety service</w:t>
      </w:r>
    </w:p>
    <w:p w14:paraId="06C1A00F" w14:textId="09EFAF6B" w:rsidR="00356397" w:rsidRPr="00571BD4" w:rsidRDefault="00356397" w:rsidP="00571BD4">
      <w:pPr>
        <w:pStyle w:val="BodyText100ThemeColour"/>
        <w:rPr>
          <w:rFonts w:cstheme="minorHAnsi"/>
          <w:b/>
          <w:sz w:val="24"/>
        </w:rPr>
      </w:pPr>
      <w:r w:rsidRPr="00571BD4">
        <w:rPr>
          <w:rFonts w:cstheme="minorHAnsi"/>
          <w:b/>
          <w:sz w:val="24"/>
        </w:rPr>
        <w:t>Further information</w:t>
      </w:r>
    </w:p>
    <w:p w14:paraId="4D26031D" w14:textId="77777777" w:rsidR="00356397" w:rsidRPr="00C65084" w:rsidRDefault="00356397" w:rsidP="00512269">
      <w:pPr>
        <w:pStyle w:val="BodyText"/>
        <w:spacing w:before="0" w:after="0" w:line="276" w:lineRule="auto"/>
        <w:rPr>
          <w:rFonts w:cstheme="minorHAnsi"/>
          <w:i/>
          <w:iCs/>
          <w:sz w:val="21"/>
          <w:szCs w:val="21"/>
        </w:rPr>
      </w:pPr>
      <w:r w:rsidRPr="00C65084">
        <w:rPr>
          <w:rFonts w:cstheme="minorHAnsi"/>
          <w:i/>
          <w:iCs/>
          <w:sz w:val="21"/>
          <w:szCs w:val="21"/>
        </w:rPr>
        <w:t>Food Act 1984</w:t>
      </w: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BC5B04" w:rsidRPr="0015484A" w14:paraId="1031E70B" w14:textId="77777777" w:rsidTr="00955A28">
        <w:trPr>
          <w:trHeight w:hRule="exact" w:val="1538"/>
        </w:trPr>
        <w:tc>
          <w:tcPr>
            <w:tcW w:w="7580" w:type="dxa"/>
            <w:vAlign w:val="center"/>
          </w:tcPr>
          <w:p w14:paraId="3A23F319" w14:textId="289B7134" w:rsidR="00BC5B04" w:rsidRPr="0015484A" w:rsidRDefault="0015484A" w:rsidP="00512269">
            <w:pPr>
              <w:pStyle w:val="Title"/>
              <w:spacing w:after="0" w:line="276" w:lineRule="auto"/>
              <w:rPr>
                <w:rFonts w:asciiTheme="minorHAnsi" w:hAnsiTheme="minorHAnsi" w:cstheme="minorHAnsi"/>
                <w:sz w:val="40"/>
              </w:rPr>
            </w:pPr>
            <w:r w:rsidRPr="0015484A">
              <w:rPr>
                <w:rFonts w:asciiTheme="minorHAnsi" w:hAnsiTheme="minorHAnsi" w:cstheme="minorHAnsi"/>
                <w:sz w:val="40"/>
              </w:rPr>
              <w:t>Food Safety</w:t>
            </w:r>
          </w:p>
        </w:tc>
      </w:tr>
    </w:tbl>
    <w:p w14:paraId="46525B0F" w14:textId="646F371E" w:rsidR="00356397" w:rsidRPr="00C65084" w:rsidRDefault="00356397" w:rsidP="00512269">
      <w:pPr>
        <w:pStyle w:val="BodyText"/>
        <w:spacing w:before="0" w:after="0" w:line="276" w:lineRule="auto"/>
        <w:rPr>
          <w:rFonts w:cstheme="minorHAnsi"/>
          <w:sz w:val="21"/>
          <w:szCs w:val="21"/>
        </w:rPr>
      </w:pPr>
      <w:r w:rsidRPr="00C65084">
        <w:rPr>
          <w:rFonts w:cstheme="minorHAnsi"/>
          <w:sz w:val="21"/>
          <w:szCs w:val="21"/>
        </w:rPr>
        <w:t xml:space="preserve">Local Government (Planning and Reporting) Regulations 2014 – Schedule 2 Indicator 9 (Page </w:t>
      </w:r>
      <w:r w:rsidR="00250C34" w:rsidRPr="001E7AB2">
        <w:rPr>
          <w:rFonts w:cstheme="minorHAnsi"/>
          <w:sz w:val="21"/>
          <w:szCs w:val="21"/>
        </w:rPr>
        <w:t>5</w:t>
      </w:r>
      <w:r w:rsidR="00BC7090" w:rsidRPr="001E7AB2">
        <w:rPr>
          <w:rFonts w:cstheme="minorHAnsi"/>
          <w:sz w:val="21"/>
          <w:szCs w:val="21"/>
        </w:rPr>
        <w:t>0</w:t>
      </w:r>
      <w:r w:rsidRPr="00C65084">
        <w:rPr>
          <w:rFonts w:cstheme="minorHAnsi"/>
          <w:sz w:val="21"/>
          <w:szCs w:val="21"/>
        </w:rPr>
        <w:t>)</w:t>
      </w:r>
    </w:p>
    <w:p w14:paraId="607C1B06" w14:textId="77777777" w:rsidR="00356397" w:rsidRPr="00571BD4" w:rsidRDefault="00356397" w:rsidP="00571BD4">
      <w:pPr>
        <w:pStyle w:val="BodyText100ThemeColour"/>
        <w:rPr>
          <w:rFonts w:cstheme="minorHAnsi"/>
          <w:b/>
          <w:sz w:val="24"/>
        </w:rPr>
      </w:pPr>
      <w:r w:rsidRPr="00571BD4">
        <w:rPr>
          <w:rFonts w:cstheme="minorHAnsi"/>
          <w:b/>
          <w:sz w:val="24"/>
        </w:rPr>
        <w:t>Notes or Case Studies</w:t>
      </w:r>
    </w:p>
    <w:p w14:paraId="1425A773" w14:textId="77777777" w:rsidR="00356397" w:rsidRPr="00C65084" w:rsidRDefault="00356397" w:rsidP="008D40A9">
      <w:pPr>
        <w:spacing w:line="276" w:lineRule="auto"/>
        <w:rPr>
          <w:rFonts w:cstheme="minorHAnsi"/>
          <w:sz w:val="21"/>
          <w:szCs w:val="21"/>
          <w:u w:val="single"/>
        </w:rPr>
      </w:pPr>
      <w:r w:rsidRPr="00C65084">
        <w:rPr>
          <w:rFonts w:cstheme="minorHAnsi"/>
          <w:sz w:val="21"/>
          <w:szCs w:val="21"/>
          <w:u w:val="single"/>
        </w:rPr>
        <w:t>Calculation of number of days between receipt and first response action for all food complaints</w:t>
      </w:r>
    </w:p>
    <w:p w14:paraId="03959A55" w14:textId="41CF2D98" w:rsidR="00356397" w:rsidRPr="00C65084" w:rsidRDefault="00356397" w:rsidP="008D40A9">
      <w:pPr>
        <w:spacing w:line="276" w:lineRule="auto"/>
        <w:rPr>
          <w:rFonts w:cstheme="minorHAnsi"/>
          <w:sz w:val="21"/>
          <w:szCs w:val="21"/>
        </w:rPr>
      </w:pPr>
      <w:r w:rsidRPr="00C65084">
        <w:rPr>
          <w:rFonts w:cstheme="minorHAnsi"/>
          <w:sz w:val="21"/>
          <w:szCs w:val="21"/>
        </w:rPr>
        <w:t xml:space="preserve">This is calculated by adding together the number of days to action each individual food safety notification for the year. For example, if there were 4 requests taking 3 days, 7 days, 1 day and </w:t>
      </w:r>
      <w:r w:rsidR="00C65943" w:rsidRPr="001E7AB2">
        <w:rPr>
          <w:rFonts w:cstheme="minorHAnsi"/>
          <w:sz w:val="21"/>
          <w:szCs w:val="21"/>
        </w:rPr>
        <w:t>9</w:t>
      </w:r>
      <w:r w:rsidRPr="001E7AB2">
        <w:rPr>
          <w:rFonts w:cstheme="minorHAnsi"/>
          <w:sz w:val="21"/>
          <w:szCs w:val="21"/>
        </w:rPr>
        <w:t xml:space="preserve"> days respectively, the numerator would be </w:t>
      </w:r>
      <w:r w:rsidR="00C65943" w:rsidRPr="001E7AB2">
        <w:rPr>
          <w:rFonts w:cstheme="minorHAnsi"/>
          <w:sz w:val="21"/>
          <w:szCs w:val="21"/>
        </w:rPr>
        <w:t>20</w:t>
      </w:r>
      <w:r w:rsidRPr="00C65084">
        <w:rPr>
          <w:rFonts w:cstheme="minorHAnsi"/>
          <w:sz w:val="21"/>
          <w:szCs w:val="21"/>
        </w:rPr>
        <w:t xml:space="preserve"> days.</w:t>
      </w:r>
    </w:p>
    <w:p w14:paraId="1D4E6129" w14:textId="77777777" w:rsidR="00356397" w:rsidRPr="00C65084" w:rsidRDefault="00356397" w:rsidP="008D40A9">
      <w:pPr>
        <w:spacing w:line="276" w:lineRule="auto"/>
        <w:rPr>
          <w:rFonts w:cstheme="minorHAnsi"/>
          <w:sz w:val="21"/>
          <w:szCs w:val="21"/>
        </w:rPr>
      </w:pPr>
    </w:p>
    <w:p w14:paraId="701D6F3F" w14:textId="77777777" w:rsidR="008B27DA" w:rsidRPr="001E7AB2" w:rsidRDefault="008B27DA" w:rsidP="008B27DA">
      <w:pPr>
        <w:spacing w:before="60" w:after="60" w:line="276" w:lineRule="auto"/>
        <w:rPr>
          <w:rFonts w:ascii="Arial" w:hAnsi="Arial"/>
          <w:sz w:val="21"/>
          <w:szCs w:val="21"/>
          <w:u w:val="single"/>
        </w:rPr>
      </w:pPr>
      <w:r w:rsidRPr="001E7AB2">
        <w:rPr>
          <w:rFonts w:ascii="Arial" w:hAnsi="Arial"/>
          <w:sz w:val="21"/>
          <w:szCs w:val="21"/>
          <w:u w:val="single"/>
        </w:rPr>
        <w:t>Reporting period</w:t>
      </w:r>
    </w:p>
    <w:p w14:paraId="3441C24B" w14:textId="77777777" w:rsidR="008B27DA" w:rsidRDefault="008B27DA" w:rsidP="008B27DA">
      <w:pPr>
        <w:spacing w:before="60" w:after="60" w:line="276" w:lineRule="auto"/>
        <w:rPr>
          <w:rFonts w:ascii="Arial" w:hAnsi="Arial"/>
          <w:sz w:val="21"/>
          <w:szCs w:val="21"/>
        </w:rPr>
      </w:pPr>
      <w:r w:rsidRPr="001E7AB2">
        <w:rPr>
          <w:rFonts w:ascii="Arial" w:hAnsi="Arial"/>
          <w:sz w:val="21"/>
          <w:szCs w:val="21"/>
        </w:rPr>
        <w:t>Aligned with the last full calendar year (i.e. For the 2019-20 annual report the 2019 calendar year should be reported). This will ensure greater consistency across council registration periods for food premises.</w:t>
      </w:r>
    </w:p>
    <w:p w14:paraId="45C83C22" w14:textId="77777777" w:rsidR="00356397" w:rsidRPr="00C65084" w:rsidRDefault="00356397" w:rsidP="008D40A9">
      <w:pPr>
        <w:spacing w:line="276" w:lineRule="auto"/>
        <w:rPr>
          <w:rFonts w:cstheme="minorHAnsi"/>
          <w:sz w:val="21"/>
          <w:szCs w:val="21"/>
        </w:rPr>
      </w:pPr>
    </w:p>
    <w:p w14:paraId="5E8265E2" w14:textId="77777777" w:rsidR="00244D29" w:rsidRPr="001E7AB2" w:rsidRDefault="00244D29" w:rsidP="00244D29">
      <w:pPr>
        <w:spacing w:before="60" w:after="60" w:line="276" w:lineRule="auto"/>
        <w:rPr>
          <w:rFonts w:ascii="Arial" w:hAnsi="Arial"/>
          <w:sz w:val="21"/>
          <w:szCs w:val="21"/>
          <w:u w:val="single"/>
        </w:rPr>
      </w:pPr>
      <w:r w:rsidRPr="001E7AB2">
        <w:rPr>
          <w:rFonts w:ascii="Arial" w:hAnsi="Arial"/>
          <w:sz w:val="21"/>
          <w:szCs w:val="21"/>
          <w:u w:val="single"/>
        </w:rPr>
        <w:t>Treatment of temporary food premises</w:t>
      </w:r>
    </w:p>
    <w:p w14:paraId="4B8B7959" w14:textId="34FD15D3" w:rsidR="00244D29" w:rsidRDefault="000513F8" w:rsidP="00244D29">
      <w:pPr>
        <w:spacing w:before="60" w:after="60" w:line="276" w:lineRule="auto"/>
        <w:rPr>
          <w:rFonts w:ascii="Arial" w:hAnsi="Arial"/>
          <w:sz w:val="21"/>
          <w:szCs w:val="21"/>
        </w:rPr>
      </w:pPr>
      <w:r>
        <w:rPr>
          <w:rFonts w:ascii="Arial" w:hAnsi="Arial"/>
          <w:sz w:val="21"/>
          <w:szCs w:val="21"/>
        </w:rPr>
        <w:t xml:space="preserve">Food complaints related to </w:t>
      </w:r>
      <w:r w:rsidR="00244D29" w:rsidRPr="001E7AB2">
        <w:rPr>
          <w:rFonts w:ascii="Arial" w:hAnsi="Arial"/>
          <w:sz w:val="21"/>
          <w:szCs w:val="21"/>
        </w:rPr>
        <w:t>temporary food premises (</w:t>
      </w:r>
      <w:r>
        <w:rPr>
          <w:rFonts w:ascii="Arial" w:hAnsi="Arial"/>
          <w:sz w:val="21"/>
          <w:szCs w:val="21"/>
        </w:rPr>
        <w:t>e.g.</w:t>
      </w:r>
      <w:r w:rsidR="00244D29" w:rsidRPr="001E7AB2">
        <w:rPr>
          <w:rFonts w:ascii="Arial" w:hAnsi="Arial"/>
          <w:sz w:val="21"/>
          <w:szCs w:val="21"/>
        </w:rPr>
        <w:t xml:space="preserve"> sausage sizzles), should be included.</w:t>
      </w:r>
    </w:p>
    <w:p w14:paraId="245F90AA" w14:textId="77777777" w:rsidR="00356397" w:rsidRPr="00C65084" w:rsidRDefault="00356397" w:rsidP="008D40A9">
      <w:pPr>
        <w:pStyle w:val="BodyText"/>
        <w:spacing w:before="0" w:after="0" w:line="276" w:lineRule="auto"/>
        <w:rPr>
          <w:rFonts w:cstheme="minorHAnsi"/>
          <w:sz w:val="21"/>
          <w:szCs w:val="21"/>
        </w:rPr>
      </w:pPr>
    </w:p>
    <w:p w14:paraId="7D9921DE" w14:textId="6E7B6EE3" w:rsidR="002C46BD" w:rsidRPr="00136C49" w:rsidRDefault="002C46BD" w:rsidP="00136C49">
      <w:pPr>
        <w:spacing w:line="276" w:lineRule="auto"/>
        <w:rPr>
          <w:rFonts w:cstheme="minorHAnsi"/>
          <w:sz w:val="21"/>
          <w:szCs w:val="21"/>
          <w:u w:val="single"/>
        </w:rPr>
      </w:pPr>
      <w:r w:rsidRPr="00136C49">
        <w:rPr>
          <w:rFonts w:cstheme="minorHAnsi"/>
          <w:sz w:val="21"/>
          <w:szCs w:val="21"/>
          <w:u w:val="single"/>
        </w:rPr>
        <w:t>Public reporting of unregistered food premise</w:t>
      </w:r>
    </w:p>
    <w:p w14:paraId="013D852E" w14:textId="1148BB58" w:rsidR="00356397" w:rsidRDefault="00356397" w:rsidP="00136C49">
      <w:pPr>
        <w:spacing w:line="276" w:lineRule="auto"/>
        <w:rPr>
          <w:rFonts w:cstheme="minorHAnsi"/>
          <w:sz w:val="21"/>
          <w:szCs w:val="21"/>
        </w:rPr>
      </w:pPr>
      <w:r w:rsidRPr="00136C49">
        <w:rPr>
          <w:rFonts w:cstheme="minorHAnsi"/>
          <w:sz w:val="21"/>
          <w:szCs w:val="21"/>
        </w:rPr>
        <w:t xml:space="preserve">Where the reporting of an unregistered food premise is made by a member of the public – in this instance, any food that is sold or handled from unregistered premises is in direct contravention of the Food Act 1984 and should be included in the calculations.  </w:t>
      </w:r>
    </w:p>
    <w:p w14:paraId="2E47E507" w14:textId="77777777" w:rsidR="009030F9" w:rsidRPr="00136C49" w:rsidRDefault="009030F9" w:rsidP="00136C49">
      <w:pPr>
        <w:spacing w:line="276" w:lineRule="auto"/>
        <w:rPr>
          <w:rFonts w:cstheme="minorHAnsi"/>
          <w:sz w:val="21"/>
          <w:szCs w:val="21"/>
        </w:rPr>
      </w:pPr>
    </w:p>
    <w:p w14:paraId="302AEAC3" w14:textId="13F74CC4" w:rsidR="00356397" w:rsidRPr="009030F9" w:rsidRDefault="004807B4" w:rsidP="008D40A9">
      <w:pPr>
        <w:pStyle w:val="BodyText"/>
        <w:spacing w:before="0" w:after="0" w:line="276" w:lineRule="auto"/>
        <w:rPr>
          <w:rFonts w:cstheme="minorHAnsi"/>
          <w:iCs/>
          <w:sz w:val="21"/>
          <w:szCs w:val="21"/>
          <w:u w:val="single"/>
        </w:rPr>
      </w:pPr>
      <w:r w:rsidRPr="009030F9">
        <w:rPr>
          <w:rFonts w:cstheme="minorHAnsi"/>
          <w:iCs/>
          <w:sz w:val="21"/>
          <w:szCs w:val="21"/>
          <w:u w:val="single"/>
        </w:rPr>
        <w:t>Receipt of complaint by council Environmental Health Officer</w:t>
      </w:r>
    </w:p>
    <w:p w14:paraId="70D6651B" w14:textId="77777777" w:rsidR="00FA0DFE" w:rsidRPr="00C65084" w:rsidRDefault="00356397" w:rsidP="008D40A9">
      <w:pPr>
        <w:pStyle w:val="BodyText"/>
        <w:spacing w:before="0" w:after="0" w:line="276" w:lineRule="auto"/>
        <w:rPr>
          <w:rFonts w:cstheme="minorHAnsi"/>
          <w:sz w:val="21"/>
          <w:szCs w:val="21"/>
        </w:rPr>
      </w:pPr>
      <w:r w:rsidRPr="00C65084">
        <w:rPr>
          <w:rFonts w:cstheme="minorHAnsi"/>
          <w:i/>
          <w:sz w:val="21"/>
          <w:szCs w:val="21"/>
        </w:rPr>
        <w:t>Where the receipt of the complaint is by a council Environmental Health Officer</w:t>
      </w:r>
      <w:r w:rsidRPr="00C65084">
        <w:rPr>
          <w:rFonts w:cstheme="minorHAnsi"/>
          <w:sz w:val="21"/>
          <w:szCs w:val="21"/>
        </w:rPr>
        <w:t xml:space="preserve"> – if the investigating officer receives the initial complaint and determines that further investigation is required, then the first response action would be at the time the complaint was </w:t>
      </w:r>
    </w:p>
    <w:p w14:paraId="797D0564" w14:textId="6BF1A9AD" w:rsidR="00356397" w:rsidRPr="00C65084" w:rsidRDefault="00356397" w:rsidP="008D40A9">
      <w:pPr>
        <w:pStyle w:val="BodyText"/>
        <w:spacing w:before="0" w:after="0" w:line="276" w:lineRule="auto"/>
        <w:rPr>
          <w:rFonts w:cstheme="minorHAnsi"/>
          <w:sz w:val="21"/>
          <w:szCs w:val="21"/>
        </w:rPr>
      </w:pPr>
      <w:r w:rsidRPr="00C65084">
        <w:rPr>
          <w:rFonts w:cstheme="minorHAnsi"/>
          <w:sz w:val="21"/>
          <w:szCs w:val="21"/>
        </w:rPr>
        <w:t xml:space="preserve">made. If not received by the investigating officer, it would be when the investigating officer contacted the complainant.  </w:t>
      </w:r>
    </w:p>
    <w:p w14:paraId="415441B2" w14:textId="42601AF1" w:rsidR="00E420CF" w:rsidRPr="00C65084" w:rsidRDefault="00E420CF" w:rsidP="005A67F0">
      <w:pPr>
        <w:pStyle w:val="BodyText"/>
        <w:rPr>
          <w:rFonts w:cstheme="minorHAnsi"/>
        </w:rPr>
      </w:pPr>
    </w:p>
    <w:p w14:paraId="1DDECCD8" w14:textId="77777777" w:rsidR="00FA0DFE" w:rsidRPr="00C65084" w:rsidRDefault="00FA0DFE" w:rsidP="005A67F0">
      <w:pPr>
        <w:pStyle w:val="BodyText"/>
        <w:rPr>
          <w:rFonts w:cstheme="minorHAnsi"/>
        </w:rPr>
      </w:pPr>
    </w:p>
    <w:p w14:paraId="53076766" w14:textId="77777777" w:rsidR="00FA0DFE" w:rsidRPr="00C65084" w:rsidRDefault="00FA0DFE" w:rsidP="005A67F0">
      <w:pPr>
        <w:pStyle w:val="BodyText"/>
        <w:rPr>
          <w:rFonts w:cstheme="minorHAnsi"/>
        </w:rPr>
      </w:pPr>
    </w:p>
    <w:p w14:paraId="24D51EC4" w14:textId="77777777" w:rsidR="00FA0DFE" w:rsidRPr="00C65084" w:rsidRDefault="00FA0DFE" w:rsidP="005A67F0">
      <w:pPr>
        <w:pStyle w:val="BodyText"/>
        <w:rPr>
          <w:rFonts w:cstheme="minorHAnsi"/>
        </w:rPr>
      </w:pPr>
    </w:p>
    <w:p w14:paraId="614A66B2" w14:textId="21C209CF" w:rsidR="00FA0DFE" w:rsidRDefault="00FA0DFE" w:rsidP="005A67F0">
      <w:pPr>
        <w:pStyle w:val="BodyText"/>
        <w:rPr>
          <w:rFonts w:cstheme="minorHAnsi"/>
        </w:rPr>
      </w:pPr>
    </w:p>
    <w:p w14:paraId="2BFF0578" w14:textId="71819A11" w:rsidR="004F54CA" w:rsidRDefault="004F54CA" w:rsidP="005A67F0">
      <w:pPr>
        <w:pStyle w:val="BodyText"/>
        <w:rPr>
          <w:rFonts w:cstheme="minorHAnsi"/>
        </w:rPr>
      </w:pPr>
    </w:p>
    <w:p w14:paraId="14007756" w14:textId="70EEED24" w:rsidR="004F54CA" w:rsidRDefault="004F54CA" w:rsidP="005A67F0">
      <w:pPr>
        <w:pStyle w:val="BodyText"/>
        <w:rPr>
          <w:rFonts w:cstheme="minorHAnsi"/>
        </w:rPr>
      </w:pPr>
    </w:p>
    <w:p w14:paraId="190C622F" w14:textId="0B1F7254" w:rsidR="004F54CA" w:rsidRDefault="004F54CA" w:rsidP="005A67F0">
      <w:pPr>
        <w:pStyle w:val="BodyText"/>
        <w:rPr>
          <w:rFonts w:cstheme="minorHAnsi"/>
        </w:rPr>
      </w:pPr>
    </w:p>
    <w:p w14:paraId="5071BE68" w14:textId="77777777" w:rsidR="004F54CA" w:rsidRPr="00C65084" w:rsidRDefault="004F54CA" w:rsidP="005A67F0">
      <w:pPr>
        <w:pStyle w:val="BodyText"/>
        <w:rPr>
          <w:rFonts w:cstheme="minorHAnsi"/>
        </w:rPr>
      </w:pPr>
    </w:p>
    <w:p w14:paraId="40F84BF5" w14:textId="77777777" w:rsidR="00FA0DFE" w:rsidRPr="00C65084" w:rsidRDefault="00FA0DFE" w:rsidP="005A67F0">
      <w:pPr>
        <w:pStyle w:val="BodyText"/>
        <w:rPr>
          <w:rFonts w:cstheme="minorHAnsi"/>
        </w:rPr>
      </w:pPr>
    </w:p>
    <w:p w14:paraId="1FDD57C3" w14:textId="77777777" w:rsidR="00FA0DFE" w:rsidRPr="00C65084" w:rsidRDefault="00FA0DFE" w:rsidP="005A67F0">
      <w:pPr>
        <w:pStyle w:val="BodyText"/>
        <w:rPr>
          <w:rFonts w:cstheme="minorHAnsi"/>
        </w:rPr>
      </w:pPr>
    </w:p>
    <w:p w14:paraId="0C739CAA" w14:textId="77777777" w:rsidR="00FA0DFE" w:rsidRPr="00C65084" w:rsidRDefault="00FA0DFE" w:rsidP="005A67F0">
      <w:pPr>
        <w:pStyle w:val="BodyText"/>
        <w:rPr>
          <w:rFonts w:cstheme="minorHAnsi"/>
        </w:rPr>
      </w:pPr>
    </w:p>
    <w:p w14:paraId="2AC3FFBE" w14:textId="77777777" w:rsidR="00FA0DFE" w:rsidRPr="00C65084" w:rsidRDefault="00FA0DFE" w:rsidP="005A67F0">
      <w:pPr>
        <w:pStyle w:val="BodyText"/>
        <w:rPr>
          <w:rFonts w:cstheme="minorHAnsi"/>
        </w:rPr>
      </w:pPr>
    </w:p>
    <w:p w14:paraId="2086535C" w14:textId="77777777" w:rsidR="00FA0DFE" w:rsidRPr="00C65084" w:rsidRDefault="00FA0DFE" w:rsidP="005A67F0">
      <w:pPr>
        <w:pStyle w:val="BodyText"/>
        <w:rPr>
          <w:rFonts w:cstheme="minorHAnsi"/>
        </w:rPr>
      </w:pPr>
    </w:p>
    <w:p w14:paraId="07305AFC" w14:textId="77777777" w:rsidR="00FA0DFE" w:rsidRPr="00C65084" w:rsidRDefault="00FA0DFE" w:rsidP="005A67F0">
      <w:pPr>
        <w:pStyle w:val="BodyText"/>
        <w:rPr>
          <w:rFonts w:cstheme="minorHAnsi"/>
        </w:rPr>
      </w:pPr>
    </w:p>
    <w:p w14:paraId="77C0597C" w14:textId="77777777" w:rsidR="00FA0DFE" w:rsidRPr="00C65084" w:rsidRDefault="00FA0DFE" w:rsidP="005A67F0">
      <w:pPr>
        <w:pStyle w:val="BodyText"/>
        <w:rPr>
          <w:rFonts w:cstheme="minorHAnsi"/>
        </w:rPr>
      </w:pPr>
    </w:p>
    <w:p w14:paraId="1587DE11" w14:textId="77777777" w:rsidR="00FA0DFE" w:rsidRPr="00C65084" w:rsidRDefault="00FA0DFE" w:rsidP="005A67F0">
      <w:pPr>
        <w:pStyle w:val="BodyText"/>
        <w:rPr>
          <w:rFonts w:cstheme="minorHAnsi"/>
        </w:rPr>
      </w:pPr>
    </w:p>
    <w:p w14:paraId="0E128D05" w14:textId="77777777" w:rsidR="00FA0DFE" w:rsidRPr="00C65084" w:rsidRDefault="00FA0DFE" w:rsidP="005A67F0">
      <w:pPr>
        <w:pStyle w:val="BodyText"/>
        <w:rPr>
          <w:rFonts w:cstheme="minorHAnsi"/>
        </w:rPr>
      </w:pPr>
    </w:p>
    <w:p w14:paraId="625FCC44" w14:textId="77777777" w:rsidR="00FA0DFE" w:rsidRPr="00C65084" w:rsidRDefault="00FA0DFE" w:rsidP="005A67F0">
      <w:pPr>
        <w:pStyle w:val="BodyText"/>
        <w:rPr>
          <w:rFonts w:cstheme="minorHAnsi"/>
        </w:rPr>
      </w:pPr>
    </w:p>
    <w:p w14:paraId="0BDD50FF" w14:textId="77777777" w:rsidR="00FA0DFE" w:rsidRPr="00C65084" w:rsidRDefault="00FA0DFE" w:rsidP="005A67F0">
      <w:pPr>
        <w:pStyle w:val="BodyText"/>
        <w:rPr>
          <w:rFonts w:cstheme="minorHAnsi"/>
        </w:rPr>
      </w:pPr>
    </w:p>
    <w:p w14:paraId="6ECCCB77" w14:textId="77777777" w:rsidR="00FA0DFE" w:rsidRPr="00C65084" w:rsidRDefault="00FA0DFE" w:rsidP="005A67F0">
      <w:pPr>
        <w:pStyle w:val="BodyText"/>
        <w:rPr>
          <w:rFonts w:cstheme="minorHAnsi"/>
        </w:rPr>
      </w:pPr>
    </w:p>
    <w:p w14:paraId="2CAACE51" w14:textId="77777777" w:rsidR="00FA0DFE" w:rsidRPr="00C65084" w:rsidRDefault="00FA0DFE" w:rsidP="005A67F0">
      <w:pPr>
        <w:pStyle w:val="BodyText"/>
        <w:rPr>
          <w:rFonts w:cstheme="minorHAnsi"/>
        </w:rPr>
      </w:pPr>
    </w:p>
    <w:p w14:paraId="04E260C9" w14:textId="77777777" w:rsidR="00FA0DFE" w:rsidRPr="00C65084" w:rsidRDefault="00FA0DFE" w:rsidP="005A67F0">
      <w:pPr>
        <w:pStyle w:val="BodyText"/>
        <w:rPr>
          <w:rFonts w:cstheme="minorHAnsi"/>
        </w:rPr>
      </w:pPr>
    </w:p>
    <w:p w14:paraId="60487304" w14:textId="2B9157B1" w:rsidR="00FA0DFE" w:rsidRPr="00C65084" w:rsidRDefault="00FA0DFE" w:rsidP="005A67F0">
      <w:pPr>
        <w:pStyle w:val="BodyText"/>
        <w:rPr>
          <w:rFonts w:cstheme="minorHAnsi"/>
        </w:rPr>
        <w:sectPr w:rsidR="00FA0DFE" w:rsidRPr="00C65084" w:rsidSect="00DC67C8">
          <w:headerReference w:type="even" r:id="rId101"/>
          <w:headerReference w:type="default" r:id="rId102"/>
          <w:footerReference w:type="even" r:id="rId103"/>
          <w:footerReference w:type="default" r:id="rId104"/>
          <w:headerReference w:type="first" r:id="rId105"/>
          <w:footerReference w:type="first" r:id="rId106"/>
          <w:type w:val="continuous"/>
          <w:pgSz w:w="11907" w:h="16840" w:code="9"/>
          <w:pgMar w:top="2268" w:right="1134" w:bottom="1134" w:left="1134" w:header="284" w:footer="284" w:gutter="0"/>
          <w:cols w:num="2" w:space="720"/>
          <w:titlePg/>
          <w:docGrid w:linePitch="360"/>
        </w:sectPr>
      </w:pPr>
    </w:p>
    <w:p w14:paraId="6644F853" w14:textId="77777777" w:rsidR="0015484A" w:rsidRDefault="0015484A" w:rsidP="005C435D">
      <w:pPr>
        <w:pStyle w:val="Heading1"/>
        <w:numPr>
          <w:ilvl w:val="0"/>
          <w:numId w:val="0"/>
        </w:numPr>
        <w:spacing w:before="0"/>
        <w:rPr>
          <w:rFonts w:cstheme="minorHAnsi"/>
          <w:b w:val="0"/>
          <w:sz w:val="32"/>
        </w:rPr>
        <w:sectPr w:rsidR="0015484A" w:rsidSect="00367E7B">
          <w:headerReference w:type="even" r:id="rId107"/>
          <w:headerReference w:type="default" r:id="rId108"/>
          <w:footerReference w:type="even" r:id="rId109"/>
          <w:footerReference w:type="default" r:id="rId110"/>
          <w:headerReference w:type="first" r:id="rId111"/>
          <w:footerReference w:type="first" r:id="rId112"/>
          <w:type w:val="continuous"/>
          <w:pgSz w:w="11907" w:h="16840" w:code="9"/>
          <w:pgMar w:top="2268" w:right="1134" w:bottom="1134" w:left="1134" w:header="284" w:footer="284" w:gutter="0"/>
          <w:cols w:num="2" w:space="720"/>
          <w:docGrid w:linePitch="360"/>
        </w:sectPr>
      </w:pPr>
      <w:bookmarkStart w:id="68" w:name="_Toc32323304"/>
    </w:p>
    <w:p w14:paraId="56713CEA" w14:textId="584EE8C7" w:rsidR="00E420CF" w:rsidRPr="00EC750D" w:rsidRDefault="00E420CF" w:rsidP="005C435D">
      <w:pPr>
        <w:pStyle w:val="Heading1"/>
        <w:numPr>
          <w:ilvl w:val="0"/>
          <w:numId w:val="0"/>
        </w:numPr>
        <w:spacing w:before="0"/>
        <w:rPr>
          <w:rFonts w:cstheme="minorHAnsi"/>
          <w:b w:val="0"/>
          <w:sz w:val="32"/>
        </w:rPr>
      </w:pPr>
      <w:r w:rsidRPr="00EC750D">
        <w:rPr>
          <w:rFonts w:cstheme="minorHAnsi"/>
          <w:b w:val="0"/>
          <w:sz w:val="32"/>
        </w:rPr>
        <w:lastRenderedPageBreak/>
        <w:t>FS2 – Food safety assessments</w:t>
      </w:r>
      <w:bookmarkEnd w:id="68"/>
      <w:r w:rsidRPr="00EC750D">
        <w:rPr>
          <w:rFonts w:cstheme="minorHAnsi"/>
          <w:b w:val="0"/>
          <w:sz w:val="32"/>
        </w:rPr>
        <w:t xml:space="preserve">   </w:t>
      </w:r>
    </w:p>
    <w:p w14:paraId="513ABC64" w14:textId="77777777" w:rsidR="00E420CF" w:rsidRPr="00571BD4" w:rsidRDefault="00E420CF" w:rsidP="00571BD4">
      <w:pPr>
        <w:pStyle w:val="BodyText100ThemeColour"/>
        <w:rPr>
          <w:rFonts w:cstheme="minorHAnsi"/>
          <w:b/>
          <w:sz w:val="24"/>
        </w:rPr>
      </w:pPr>
      <w:r w:rsidRPr="00571BD4">
        <w:rPr>
          <w:rFonts w:cstheme="minorHAnsi"/>
          <w:b/>
          <w:sz w:val="24"/>
        </w:rPr>
        <w:t>Definition</w:t>
      </w:r>
    </w:p>
    <w:p w14:paraId="7F2DEE29" w14:textId="171118D3" w:rsidR="00E420CF" w:rsidRPr="002245C7" w:rsidRDefault="00E420CF" w:rsidP="00280A7C">
      <w:pPr>
        <w:pStyle w:val="BodyText"/>
        <w:rPr>
          <w:rStyle w:val="normaltextrun1"/>
          <w:rFonts w:cstheme="minorHAnsi"/>
          <w:color w:val="363534"/>
        </w:rPr>
      </w:pPr>
      <w:r w:rsidRPr="002245C7">
        <w:rPr>
          <w:rStyle w:val="normaltextrun1"/>
          <w:rFonts w:cstheme="minorHAnsi"/>
          <w:color w:val="363534"/>
          <w:sz w:val="24"/>
          <w:szCs w:val="24"/>
        </w:rPr>
        <w:t xml:space="preserve">The percentage of registered class 1 food premises and class 2 food premises that receive an annual food safety assessment. </w:t>
      </w:r>
      <w:r w:rsidRPr="002245C7">
        <w:rPr>
          <w:rStyle w:val="normaltextrun1"/>
          <w:rFonts w:cstheme="minorHAnsi"/>
          <w:color w:val="363534"/>
        </w:rPr>
        <w:t> </w:t>
      </w:r>
    </w:p>
    <w:p w14:paraId="201684D8" w14:textId="77777777" w:rsidR="00E420CF" w:rsidRPr="00571BD4" w:rsidRDefault="00E420CF" w:rsidP="00571BD4">
      <w:pPr>
        <w:pStyle w:val="BodyText100ThemeColour"/>
        <w:rPr>
          <w:rFonts w:cstheme="minorHAnsi"/>
          <w:b/>
          <w:sz w:val="24"/>
        </w:rPr>
      </w:pPr>
      <w:r w:rsidRPr="00571BD4">
        <w:rPr>
          <w:rFonts w:cstheme="minorHAnsi"/>
          <w:b/>
          <w:sz w:val="24"/>
        </w:rPr>
        <w:t>Calculation</w:t>
      </w:r>
    </w:p>
    <w:p w14:paraId="1AF32651" w14:textId="77777777" w:rsidR="00E420CF" w:rsidRPr="005D2CDA" w:rsidRDefault="00E420CF" w:rsidP="00163445">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Numerator</w:t>
      </w:r>
      <w:r w:rsidRPr="005D2CDA">
        <w:rPr>
          <w:rStyle w:val="eop"/>
          <w:rFonts w:asciiTheme="minorHAnsi" w:hAnsiTheme="minorHAnsi" w:cstheme="minorHAnsi"/>
          <w:sz w:val="21"/>
          <w:szCs w:val="21"/>
        </w:rPr>
        <w:t> </w:t>
      </w:r>
    </w:p>
    <w:p w14:paraId="2A6892A6" w14:textId="22895945" w:rsidR="00E420CF" w:rsidRPr="005D2CDA" w:rsidRDefault="00E420CF" w:rsidP="00163445">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 xml:space="preserve">Number of registered class 1 food premises and class 2 food premises that receive an annual food safety assessment in accordance with the </w:t>
      </w:r>
      <w:r w:rsidRPr="005D2CDA">
        <w:rPr>
          <w:rStyle w:val="normaltextrun1"/>
          <w:rFonts w:asciiTheme="minorHAnsi" w:hAnsiTheme="minorHAnsi" w:cstheme="minorHAnsi"/>
          <w:i/>
          <w:iCs/>
          <w:color w:val="363534" w:themeColor="text1"/>
          <w:sz w:val="21"/>
          <w:szCs w:val="21"/>
        </w:rPr>
        <w:t>Food Act 1984</w:t>
      </w:r>
      <w:r w:rsidRPr="005D2CDA">
        <w:rPr>
          <w:rStyle w:val="normaltextrun1"/>
          <w:rFonts w:asciiTheme="minorHAnsi" w:hAnsiTheme="minorHAnsi" w:cstheme="minorHAnsi"/>
          <w:color w:val="363534" w:themeColor="text1"/>
          <w:sz w:val="21"/>
          <w:szCs w:val="21"/>
        </w:rPr>
        <w:t xml:space="preserve"> </w:t>
      </w:r>
    </w:p>
    <w:p w14:paraId="08CEC100" w14:textId="77777777" w:rsidR="00E420CF" w:rsidRPr="005D2CDA" w:rsidRDefault="00E420CF" w:rsidP="00163445">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Denominator</w:t>
      </w:r>
      <w:r w:rsidRPr="005D2CDA">
        <w:rPr>
          <w:rStyle w:val="eop"/>
          <w:rFonts w:asciiTheme="minorHAnsi" w:hAnsiTheme="minorHAnsi" w:cstheme="minorHAnsi"/>
          <w:sz w:val="21"/>
          <w:szCs w:val="21"/>
        </w:rPr>
        <w:t> </w:t>
      </w:r>
    </w:p>
    <w:p w14:paraId="7ECED68B" w14:textId="395ADCA2" w:rsidR="00E420CF" w:rsidRDefault="00E420CF" w:rsidP="00163445">
      <w:pPr>
        <w:pStyle w:val="BodyText"/>
        <w:spacing w:before="0" w:after="0" w:line="276" w:lineRule="auto"/>
        <w:rPr>
          <w:rStyle w:val="normaltextrun1"/>
          <w:rFonts w:cstheme="minorHAnsi"/>
          <w:sz w:val="21"/>
          <w:szCs w:val="21"/>
        </w:rPr>
      </w:pPr>
      <w:r w:rsidRPr="005D2CDA">
        <w:rPr>
          <w:rStyle w:val="normaltextrun1"/>
          <w:rFonts w:cstheme="minorHAnsi"/>
          <w:sz w:val="21"/>
          <w:szCs w:val="21"/>
        </w:rPr>
        <w:t xml:space="preserve">Number of registered class 1 food premises and class 2 food premises that require an annual food safety assessment in accordance with the </w:t>
      </w:r>
      <w:r w:rsidRPr="005D2CDA">
        <w:rPr>
          <w:rStyle w:val="normaltextrun1"/>
          <w:rFonts w:cstheme="minorHAnsi"/>
          <w:i/>
          <w:iCs/>
          <w:sz w:val="21"/>
          <w:szCs w:val="21"/>
        </w:rPr>
        <w:t>Food Act 1984</w:t>
      </w:r>
      <w:r w:rsidRPr="005D2CDA">
        <w:rPr>
          <w:rStyle w:val="normaltextrun1"/>
          <w:rFonts w:cstheme="minorHAnsi"/>
          <w:sz w:val="21"/>
          <w:szCs w:val="21"/>
        </w:rPr>
        <w:t xml:space="preserve"> </w:t>
      </w:r>
    </w:p>
    <w:p w14:paraId="6DCF1528" w14:textId="3C6B855C" w:rsidR="0078571F" w:rsidRDefault="0078571F" w:rsidP="00163445">
      <w:pPr>
        <w:pStyle w:val="BodyText"/>
        <w:spacing w:before="0" w:after="0" w:line="276" w:lineRule="auto"/>
        <w:rPr>
          <w:rStyle w:val="normaltextrun1"/>
          <w:rFonts w:cstheme="minorHAnsi"/>
          <w:sz w:val="21"/>
          <w:szCs w:val="21"/>
        </w:rPr>
      </w:pPr>
    </w:p>
    <w:p w14:paraId="73B809D6" w14:textId="77777777" w:rsidR="0078571F" w:rsidRPr="009B506C" w:rsidRDefault="0078571F" w:rsidP="0078571F">
      <w:pPr>
        <w:pStyle w:val="BodyText"/>
        <w:spacing w:before="0" w:after="0" w:line="276" w:lineRule="auto"/>
        <w:rPr>
          <w:rFonts w:cstheme="minorHAnsi"/>
        </w:rPr>
      </w:pPr>
      <w:r>
        <w:rPr>
          <w:rStyle w:val="normaltextrun1"/>
          <w:rFonts w:cstheme="minorHAnsi"/>
          <w:sz w:val="21"/>
          <w:szCs w:val="21"/>
        </w:rPr>
        <w:t>The result is multiplied by 100.</w:t>
      </w:r>
    </w:p>
    <w:p w14:paraId="60097F84" w14:textId="77777777" w:rsidR="00E420CF" w:rsidRPr="00571BD4" w:rsidRDefault="00E420CF" w:rsidP="00571BD4">
      <w:pPr>
        <w:pStyle w:val="BodyText100ThemeColour"/>
        <w:rPr>
          <w:rFonts w:cstheme="minorHAnsi"/>
          <w:b/>
          <w:sz w:val="24"/>
        </w:rPr>
      </w:pPr>
      <w:r w:rsidRPr="00571BD4">
        <w:rPr>
          <w:rFonts w:cstheme="minorHAnsi"/>
          <w:b/>
          <w:sz w:val="24"/>
        </w:rPr>
        <w:t xml:space="preserve">Key terms </w:t>
      </w:r>
    </w:p>
    <w:p w14:paraId="676DCFE1" w14:textId="77777777" w:rsidR="00E420CF" w:rsidRPr="005D2CDA" w:rsidRDefault="00E420CF" w:rsidP="006072CA">
      <w:pPr>
        <w:spacing w:line="276" w:lineRule="auto"/>
        <w:rPr>
          <w:rFonts w:cstheme="minorHAnsi"/>
          <w:sz w:val="21"/>
          <w:szCs w:val="21"/>
          <w:u w:val="single"/>
        </w:rPr>
      </w:pPr>
      <w:r w:rsidRPr="005D2CDA">
        <w:rPr>
          <w:rFonts w:cstheme="minorHAnsi"/>
          <w:sz w:val="21"/>
          <w:szCs w:val="21"/>
          <w:u w:val="single"/>
        </w:rPr>
        <w:t>Food premises</w:t>
      </w:r>
    </w:p>
    <w:p w14:paraId="2313B1E8" w14:textId="78EEFD53" w:rsidR="00A8265A" w:rsidRPr="005D2CDA" w:rsidRDefault="00E420CF" w:rsidP="006072CA">
      <w:pPr>
        <w:spacing w:line="276" w:lineRule="auto"/>
        <w:rPr>
          <w:rFonts w:cstheme="minorHAnsi"/>
          <w:sz w:val="21"/>
          <w:szCs w:val="21"/>
        </w:rPr>
      </w:pPr>
      <w:r w:rsidRPr="005D2CDA">
        <w:rPr>
          <w:rFonts w:cstheme="minorHAnsi"/>
          <w:sz w:val="21"/>
          <w:szCs w:val="21"/>
        </w:rPr>
        <w:t xml:space="preserve">Is any food premises (i.e. fixed, mobile, temporary) at, on or from which food is sold, or handled with the intention that it be sold and includes the following classes: </w:t>
      </w:r>
      <w:r w:rsidRPr="00EB6937">
        <w:rPr>
          <w:rFonts w:cstheme="minorHAnsi"/>
          <w:sz w:val="21"/>
          <w:szCs w:val="21"/>
          <w:u w:val="single"/>
        </w:rPr>
        <w:t>Class 1</w:t>
      </w:r>
      <w:r w:rsidRPr="005D2CDA">
        <w:rPr>
          <w:rFonts w:cstheme="minorHAnsi"/>
          <w:sz w:val="21"/>
          <w:szCs w:val="21"/>
        </w:rPr>
        <w:t xml:space="preserve">: hospitals, child care centres and listed facilities for the aged, at which ready-to-eat potentially hazardous food is served; </w:t>
      </w:r>
      <w:r w:rsidRPr="00EB6937">
        <w:rPr>
          <w:rFonts w:cstheme="minorHAnsi"/>
          <w:sz w:val="21"/>
          <w:szCs w:val="21"/>
          <w:u w:val="single"/>
        </w:rPr>
        <w:t>Class 2</w:t>
      </w:r>
      <w:r w:rsidRPr="005D2CDA">
        <w:rPr>
          <w:rFonts w:cstheme="minorHAnsi"/>
          <w:sz w:val="21"/>
          <w:szCs w:val="21"/>
        </w:rPr>
        <w:t xml:space="preserve">: other premises that handle potentially hazardous unpackaged foods; Class 3: premises handling unpackaged low risk foods, selling potentially hazardous pre-packaged foods, or the warehousing or distribution of pre-packaged foods; and Class 4: premises that only retail pre-packaged low risk foods, and certain other low risk or occasional activities. It also includes premises registered in the municipality and on the state wide ‘Streatrader’ system (e.g. food vans). </w:t>
      </w: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BC5B04" w:rsidRPr="005D2CDA" w14:paraId="07C0A102" w14:textId="77777777" w:rsidTr="00955A28">
        <w:trPr>
          <w:trHeight w:hRule="exact" w:val="1538"/>
        </w:trPr>
        <w:tc>
          <w:tcPr>
            <w:tcW w:w="7580" w:type="dxa"/>
            <w:vAlign w:val="center"/>
          </w:tcPr>
          <w:p w14:paraId="038B080E" w14:textId="69CFDBB7" w:rsidR="00BC5B04" w:rsidRPr="005D2CDA" w:rsidRDefault="00D87A26" w:rsidP="0025626B">
            <w:pPr>
              <w:pStyle w:val="Title"/>
              <w:spacing w:after="0" w:line="276" w:lineRule="auto"/>
              <w:rPr>
                <w:rFonts w:asciiTheme="minorHAnsi" w:hAnsiTheme="minorHAnsi" w:cstheme="minorHAnsi"/>
              </w:rPr>
            </w:pPr>
            <w:r w:rsidRPr="005D2CDA">
              <w:rPr>
                <w:rFonts w:asciiTheme="minorHAnsi" w:hAnsiTheme="minorHAnsi" w:cstheme="minorHAnsi"/>
                <w:sz w:val="40"/>
              </w:rPr>
              <w:t xml:space="preserve">                                       Food</w:t>
            </w:r>
            <w:r w:rsidR="00361317">
              <w:rPr>
                <w:rFonts w:asciiTheme="minorHAnsi" w:hAnsiTheme="minorHAnsi" w:cstheme="minorHAnsi"/>
                <w:sz w:val="40"/>
              </w:rPr>
              <w:t xml:space="preserve"> </w:t>
            </w:r>
            <w:r w:rsidRPr="005D2CDA">
              <w:rPr>
                <w:rFonts w:asciiTheme="minorHAnsi" w:hAnsiTheme="minorHAnsi" w:cstheme="minorHAnsi"/>
                <w:sz w:val="40"/>
              </w:rPr>
              <w:t>Safety</w:t>
            </w:r>
          </w:p>
        </w:tc>
      </w:tr>
    </w:tbl>
    <w:p w14:paraId="75A811FE" w14:textId="7EF786C7" w:rsidR="001F1074" w:rsidRDefault="001F1074" w:rsidP="006072CA">
      <w:pPr>
        <w:spacing w:line="276" w:lineRule="auto"/>
        <w:rPr>
          <w:rFonts w:cstheme="minorHAnsi"/>
          <w:sz w:val="21"/>
          <w:szCs w:val="21"/>
        </w:rPr>
      </w:pPr>
    </w:p>
    <w:p w14:paraId="78FA7F71" w14:textId="3CF81BB2" w:rsidR="0015484A" w:rsidRDefault="0015484A" w:rsidP="006072CA">
      <w:pPr>
        <w:spacing w:line="276" w:lineRule="auto"/>
        <w:rPr>
          <w:rFonts w:cstheme="minorHAnsi"/>
          <w:sz w:val="21"/>
          <w:szCs w:val="21"/>
        </w:rPr>
      </w:pPr>
    </w:p>
    <w:p w14:paraId="154B4911" w14:textId="77777777" w:rsidR="0015484A" w:rsidRPr="005D2CDA" w:rsidRDefault="0015484A" w:rsidP="006072CA">
      <w:pPr>
        <w:spacing w:line="276" w:lineRule="auto"/>
        <w:rPr>
          <w:rFonts w:cstheme="minorHAnsi"/>
          <w:sz w:val="21"/>
          <w:szCs w:val="21"/>
        </w:rPr>
      </w:pPr>
    </w:p>
    <w:p w14:paraId="1458804F" w14:textId="77777777" w:rsidR="00112078" w:rsidRPr="005D2CDA" w:rsidRDefault="00112078" w:rsidP="006072CA">
      <w:pPr>
        <w:spacing w:line="276" w:lineRule="auto"/>
        <w:rPr>
          <w:rFonts w:cstheme="minorHAnsi"/>
          <w:sz w:val="21"/>
          <w:szCs w:val="21"/>
          <w:u w:val="single"/>
        </w:rPr>
      </w:pPr>
      <w:r w:rsidRPr="005D2CDA">
        <w:rPr>
          <w:rFonts w:cstheme="minorHAnsi"/>
          <w:sz w:val="21"/>
          <w:szCs w:val="21"/>
          <w:u w:val="single"/>
        </w:rPr>
        <w:t>Food safety assessment</w:t>
      </w:r>
    </w:p>
    <w:p w14:paraId="16FF07EA" w14:textId="223F024F" w:rsidR="00E420CF" w:rsidRPr="005D2CDA" w:rsidRDefault="00112078" w:rsidP="006072CA">
      <w:pPr>
        <w:spacing w:line="276" w:lineRule="auto"/>
        <w:rPr>
          <w:rFonts w:cstheme="minorHAnsi"/>
          <w:sz w:val="21"/>
          <w:szCs w:val="21"/>
        </w:rPr>
      </w:pPr>
      <w:r w:rsidRPr="005D2CDA">
        <w:rPr>
          <w:rFonts w:cstheme="minorHAnsi"/>
          <w:sz w:val="21"/>
          <w:szCs w:val="21"/>
        </w:rPr>
        <w:t xml:space="preserve">Is an assessment under section 19HA(1) of the </w:t>
      </w:r>
      <w:r w:rsidRPr="005D2CDA">
        <w:rPr>
          <w:rFonts w:cstheme="minorHAnsi"/>
          <w:i/>
          <w:iCs/>
          <w:sz w:val="21"/>
          <w:szCs w:val="21"/>
        </w:rPr>
        <w:t>Food Act 1984</w:t>
      </w:r>
      <w:r w:rsidRPr="005D2CDA">
        <w:rPr>
          <w:rFonts w:cstheme="minorHAnsi"/>
          <w:sz w:val="21"/>
          <w:szCs w:val="21"/>
        </w:rPr>
        <w:t xml:space="preserve"> of all class 1 food premises and class 2 food premises with a standard food safety program to determine whether the food safety requirements applying to the premises have been com</w:t>
      </w:r>
      <w:r w:rsidR="00E420CF" w:rsidRPr="005D2CDA">
        <w:rPr>
          <w:rFonts w:cstheme="minorHAnsi"/>
          <w:sz w:val="21"/>
          <w:szCs w:val="21"/>
        </w:rPr>
        <w:t xml:space="preserve">plied with and in the case of a class 2 premises using a standard food safety program, whether the food safety program complies with section 19DC(2) of the </w:t>
      </w:r>
      <w:r w:rsidR="00E420CF" w:rsidRPr="005D2CDA">
        <w:rPr>
          <w:rFonts w:cstheme="minorHAnsi"/>
          <w:i/>
          <w:iCs/>
          <w:sz w:val="21"/>
          <w:szCs w:val="21"/>
        </w:rPr>
        <w:t>Food Act 1984.</w:t>
      </w:r>
      <w:r w:rsidR="00E420CF" w:rsidRPr="005D2CDA">
        <w:rPr>
          <w:rFonts w:cstheme="minorHAnsi"/>
          <w:sz w:val="21"/>
          <w:szCs w:val="21"/>
        </w:rPr>
        <w:t xml:space="preserve"> The class of food premises is published by the Secretary in the Government Gazette under section 19C of the </w:t>
      </w:r>
      <w:r w:rsidR="00E420CF" w:rsidRPr="005D2CDA">
        <w:rPr>
          <w:rFonts w:cstheme="minorHAnsi"/>
          <w:i/>
          <w:iCs/>
          <w:sz w:val="21"/>
          <w:szCs w:val="21"/>
        </w:rPr>
        <w:t xml:space="preserve">Food Act 1984. </w:t>
      </w:r>
      <w:r w:rsidR="00E420CF" w:rsidRPr="005D2CDA">
        <w:rPr>
          <w:rFonts w:cstheme="minorHAnsi"/>
          <w:sz w:val="21"/>
          <w:szCs w:val="21"/>
        </w:rPr>
        <w:t>Only premises that require a food safety assessment should be assessed (i.e. the numerator and denominator need to match), and as such temporary food premises should be excluded from the calculation of FS2 – Food Safety Assessments.</w:t>
      </w:r>
    </w:p>
    <w:p w14:paraId="50DF50FB" w14:textId="77777777" w:rsidR="00E420CF" w:rsidRPr="00571BD4" w:rsidRDefault="00E420CF" w:rsidP="00571BD4">
      <w:pPr>
        <w:pStyle w:val="BodyText100ThemeColour"/>
        <w:rPr>
          <w:rFonts w:cstheme="minorHAnsi"/>
          <w:b/>
          <w:sz w:val="24"/>
        </w:rPr>
      </w:pPr>
      <w:r w:rsidRPr="00571BD4">
        <w:rPr>
          <w:rFonts w:cstheme="minorHAnsi"/>
          <w:b/>
          <w:sz w:val="24"/>
        </w:rPr>
        <w:t>Classification</w:t>
      </w:r>
    </w:p>
    <w:p w14:paraId="22329722" w14:textId="3637E745" w:rsidR="00E420CF" w:rsidRPr="005D2CDA" w:rsidRDefault="00E420CF" w:rsidP="00163445">
      <w:pPr>
        <w:pStyle w:val="BodyText"/>
        <w:spacing w:before="0" w:after="0" w:line="276" w:lineRule="auto"/>
        <w:rPr>
          <w:rFonts w:cstheme="minorHAnsi"/>
          <w:sz w:val="21"/>
          <w:szCs w:val="21"/>
        </w:rPr>
      </w:pPr>
      <w:r w:rsidRPr="005D2CDA">
        <w:rPr>
          <w:rFonts w:cstheme="minorHAnsi"/>
          <w:sz w:val="21"/>
          <w:szCs w:val="21"/>
        </w:rPr>
        <w:t xml:space="preserve">Output indicator – </w:t>
      </w:r>
      <w:r w:rsidR="00D373A1">
        <w:rPr>
          <w:rFonts w:cstheme="minorHAnsi"/>
          <w:sz w:val="21"/>
          <w:szCs w:val="21"/>
        </w:rPr>
        <w:t>Service standard</w:t>
      </w:r>
    </w:p>
    <w:p w14:paraId="09DCC70D" w14:textId="77777777" w:rsidR="00E420CF" w:rsidRPr="00571BD4" w:rsidRDefault="00E420CF" w:rsidP="00571BD4">
      <w:pPr>
        <w:pStyle w:val="BodyText100ThemeColour"/>
        <w:rPr>
          <w:rFonts w:cstheme="minorHAnsi"/>
          <w:b/>
          <w:sz w:val="24"/>
        </w:rPr>
      </w:pPr>
      <w:r w:rsidRPr="00571BD4">
        <w:rPr>
          <w:rFonts w:cstheme="minorHAnsi"/>
          <w:b/>
          <w:sz w:val="24"/>
        </w:rPr>
        <w:t>Data source</w:t>
      </w:r>
    </w:p>
    <w:p w14:paraId="75CCED13" w14:textId="77777777" w:rsidR="00E420CF" w:rsidRPr="005D2CDA" w:rsidRDefault="00E420CF" w:rsidP="00575167">
      <w:pPr>
        <w:pStyle w:val="BodyText"/>
        <w:spacing w:before="0" w:after="0" w:line="276" w:lineRule="auto"/>
        <w:rPr>
          <w:rFonts w:cstheme="minorHAnsi"/>
          <w:sz w:val="21"/>
          <w:szCs w:val="21"/>
        </w:rPr>
      </w:pPr>
      <w:r w:rsidRPr="005D2CDA">
        <w:rPr>
          <w:rFonts w:cstheme="minorHAnsi"/>
          <w:sz w:val="21"/>
          <w:szCs w:val="21"/>
        </w:rPr>
        <w:t xml:space="preserve">Any health management system (such as Health Manager or Streatrader) which records the number of food premises located within municipal boundaries and inspection dates. </w:t>
      </w:r>
    </w:p>
    <w:p w14:paraId="51AFEA50" w14:textId="77777777" w:rsidR="00E420CF" w:rsidRPr="00571BD4" w:rsidRDefault="00E420CF" w:rsidP="00571BD4">
      <w:pPr>
        <w:pStyle w:val="BodyText100ThemeColour"/>
        <w:rPr>
          <w:rFonts w:cstheme="minorHAnsi"/>
          <w:b/>
          <w:sz w:val="24"/>
        </w:rPr>
      </w:pPr>
      <w:r w:rsidRPr="00571BD4">
        <w:rPr>
          <w:rFonts w:cstheme="minorHAnsi"/>
          <w:b/>
          <w:sz w:val="24"/>
        </w:rPr>
        <w:t>Data use / Community outcome</w:t>
      </w:r>
    </w:p>
    <w:p w14:paraId="64BCD501" w14:textId="1B300554" w:rsidR="00E420CF" w:rsidRPr="005D2CDA" w:rsidRDefault="00E420CF" w:rsidP="00163445">
      <w:pPr>
        <w:pStyle w:val="BodyText"/>
        <w:spacing w:before="0" w:after="0" w:line="276" w:lineRule="auto"/>
        <w:rPr>
          <w:rFonts w:cstheme="minorHAnsi"/>
          <w:sz w:val="21"/>
          <w:szCs w:val="21"/>
          <w:lang w:eastAsia="en-AU"/>
        </w:rPr>
      </w:pPr>
      <w:r w:rsidRPr="005D2CDA">
        <w:rPr>
          <w:rFonts w:cstheme="minorHAnsi"/>
          <w:sz w:val="21"/>
          <w:szCs w:val="21"/>
          <w:lang w:eastAsia="en-AU"/>
        </w:rPr>
        <w:t>Assessment of the degree to which councils comply with legislative requirements. High or increasing compliance suggests greater commitment to food safety</w:t>
      </w:r>
      <w:r w:rsidR="00FA1549">
        <w:rPr>
          <w:rFonts w:cstheme="minorHAnsi"/>
          <w:sz w:val="21"/>
          <w:szCs w:val="21"/>
          <w:lang w:eastAsia="en-AU"/>
        </w:rPr>
        <w:t xml:space="preserve"> for the community</w:t>
      </w:r>
      <w:r w:rsidRPr="005D2CDA">
        <w:rPr>
          <w:rFonts w:cstheme="minorHAnsi"/>
          <w:sz w:val="21"/>
          <w:szCs w:val="21"/>
          <w:lang w:eastAsia="en-AU"/>
        </w:rPr>
        <w:t xml:space="preserve">.   </w:t>
      </w:r>
    </w:p>
    <w:p w14:paraId="3B446E51" w14:textId="77777777" w:rsidR="00E420CF" w:rsidRPr="00571BD4" w:rsidRDefault="00E420CF" w:rsidP="00571BD4">
      <w:pPr>
        <w:pStyle w:val="BodyText100ThemeColour"/>
        <w:rPr>
          <w:rFonts w:cstheme="minorHAnsi"/>
          <w:b/>
          <w:sz w:val="24"/>
        </w:rPr>
      </w:pPr>
      <w:r w:rsidRPr="00571BD4">
        <w:rPr>
          <w:rFonts w:cstheme="minorHAnsi"/>
          <w:b/>
          <w:sz w:val="24"/>
        </w:rPr>
        <w:t>Suitability for target setting</w:t>
      </w:r>
    </w:p>
    <w:p w14:paraId="4B48E2EE" w14:textId="77777777" w:rsidR="00E420CF" w:rsidRPr="005D2CDA" w:rsidRDefault="00E420CF" w:rsidP="0060316E">
      <w:pPr>
        <w:pStyle w:val="BodyText"/>
        <w:spacing w:before="0" w:after="0" w:line="276" w:lineRule="auto"/>
        <w:rPr>
          <w:rFonts w:cstheme="minorHAnsi"/>
          <w:b/>
          <w:bCs/>
          <w:sz w:val="21"/>
          <w:szCs w:val="21"/>
        </w:rPr>
      </w:pPr>
      <w:r w:rsidRPr="005D2CDA">
        <w:rPr>
          <w:rFonts w:cstheme="minorHAnsi"/>
          <w:b/>
          <w:bCs/>
          <w:sz w:val="21"/>
          <w:szCs w:val="21"/>
        </w:rPr>
        <w:t>High</w:t>
      </w:r>
    </w:p>
    <w:p w14:paraId="4636A591" w14:textId="77777777" w:rsidR="00E420CF" w:rsidRPr="005D2CDA" w:rsidRDefault="00E420CF" w:rsidP="0060316E">
      <w:pPr>
        <w:pStyle w:val="BodyText"/>
        <w:spacing w:before="0" w:after="0" w:line="276" w:lineRule="auto"/>
        <w:rPr>
          <w:rFonts w:cstheme="minorHAnsi"/>
          <w:sz w:val="21"/>
          <w:szCs w:val="21"/>
        </w:rPr>
      </w:pPr>
      <w:r w:rsidRPr="005D2CDA">
        <w:rPr>
          <w:rFonts w:cstheme="minorHAnsi"/>
          <w:sz w:val="21"/>
          <w:szCs w:val="21"/>
        </w:rPr>
        <w:t xml:space="preserve">Data is stable, and council has direct influence over the outcome.  </w:t>
      </w:r>
    </w:p>
    <w:p w14:paraId="397A951A" w14:textId="77777777" w:rsidR="00E420CF" w:rsidRPr="00571BD4" w:rsidRDefault="00E420CF" w:rsidP="00571BD4">
      <w:pPr>
        <w:pStyle w:val="BodyText100ThemeColour"/>
        <w:rPr>
          <w:rFonts w:cstheme="minorHAnsi"/>
          <w:b/>
          <w:sz w:val="24"/>
        </w:rPr>
      </w:pPr>
      <w:r w:rsidRPr="00571BD4">
        <w:rPr>
          <w:rFonts w:cstheme="minorHAnsi"/>
          <w:b/>
          <w:sz w:val="24"/>
        </w:rPr>
        <w:t>Related to</w:t>
      </w:r>
    </w:p>
    <w:p w14:paraId="2EB6CFBA" w14:textId="77777777" w:rsidR="00E420CF" w:rsidRPr="005D2CDA" w:rsidRDefault="00E420CF" w:rsidP="00163445">
      <w:pPr>
        <w:pStyle w:val="BodyText"/>
        <w:spacing w:before="0" w:after="0" w:line="276" w:lineRule="auto"/>
        <w:rPr>
          <w:rFonts w:cstheme="minorHAnsi"/>
          <w:sz w:val="21"/>
          <w:szCs w:val="21"/>
        </w:rPr>
      </w:pPr>
      <w:r w:rsidRPr="00264A4D">
        <w:rPr>
          <w:rFonts w:cstheme="minorHAnsi"/>
          <w:sz w:val="21"/>
          <w:szCs w:val="21"/>
        </w:rPr>
        <w:t>FS3 – Cost of food safety service per premises</w:t>
      </w:r>
    </w:p>
    <w:p w14:paraId="364BDEC6" w14:textId="77777777" w:rsidR="00E420CF" w:rsidRPr="00571BD4" w:rsidRDefault="00E420CF" w:rsidP="00571BD4">
      <w:pPr>
        <w:pStyle w:val="BodyText100ThemeColour"/>
        <w:rPr>
          <w:rFonts w:cstheme="minorHAnsi"/>
          <w:b/>
          <w:sz w:val="24"/>
        </w:rPr>
      </w:pPr>
      <w:r w:rsidRPr="00571BD4">
        <w:rPr>
          <w:rFonts w:cstheme="minorHAnsi"/>
          <w:b/>
          <w:sz w:val="24"/>
        </w:rPr>
        <w:t>Further information</w:t>
      </w:r>
    </w:p>
    <w:p w14:paraId="17AE215B" w14:textId="77777777" w:rsidR="00E420CF" w:rsidRPr="005D2CDA" w:rsidRDefault="00E420CF" w:rsidP="00163445">
      <w:pPr>
        <w:pStyle w:val="BodyText"/>
        <w:spacing w:before="0" w:after="0" w:line="276" w:lineRule="auto"/>
        <w:rPr>
          <w:rFonts w:cstheme="minorHAnsi"/>
          <w:i/>
          <w:iCs/>
          <w:sz w:val="21"/>
          <w:szCs w:val="21"/>
        </w:rPr>
      </w:pPr>
      <w:r w:rsidRPr="005D2CDA">
        <w:rPr>
          <w:rFonts w:cstheme="minorHAnsi"/>
          <w:i/>
          <w:iCs/>
          <w:sz w:val="21"/>
          <w:szCs w:val="21"/>
        </w:rPr>
        <w:t>Food Act 1984</w:t>
      </w:r>
    </w:p>
    <w:p w14:paraId="0E426838" w14:textId="00ED60A6" w:rsidR="00E420CF" w:rsidRPr="005D2CDA" w:rsidRDefault="00E420CF" w:rsidP="00163445">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2 Indicator 9 (Page </w:t>
      </w:r>
      <w:r w:rsidR="00D50E3B" w:rsidRPr="00264A4D">
        <w:rPr>
          <w:rFonts w:cstheme="minorHAnsi"/>
          <w:sz w:val="21"/>
          <w:szCs w:val="21"/>
        </w:rPr>
        <w:t>5</w:t>
      </w:r>
      <w:r w:rsidR="00457BCC" w:rsidRPr="00264A4D">
        <w:rPr>
          <w:rFonts w:cstheme="minorHAnsi"/>
          <w:sz w:val="21"/>
          <w:szCs w:val="21"/>
        </w:rPr>
        <w:t>0</w:t>
      </w:r>
      <w:r w:rsidRPr="005D2CDA">
        <w:rPr>
          <w:rFonts w:cstheme="minorHAnsi"/>
          <w:sz w:val="21"/>
          <w:szCs w:val="21"/>
        </w:rPr>
        <w:t>)</w:t>
      </w:r>
    </w:p>
    <w:p w14:paraId="2F83CA24" w14:textId="77777777" w:rsidR="00B60CF1" w:rsidRDefault="00B60CF1" w:rsidP="00571BD4">
      <w:pPr>
        <w:pStyle w:val="BodyText100ThemeColour"/>
        <w:rPr>
          <w:rFonts w:cstheme="minorHAnsi"/>
          <w:b/>
          <w:sz w:val="24"/>
        </w:rPr>
      </w:pPr>
    </w:p>
    <w:p w14:paraId="24A4DCC0" w14:textId="092A1C13" w:rsidR="00E420CF" w:rsidRPr="00571BD4" w:rsidRDefault="00E420CF" w:rsidP="00571BD4">
      <w:pPr>
        <w:pStyle w:val="BodyText100ThemeColour"/>
        <w:rPr>
          <w:rFonts w:cstheme="minorHAnsi"/>
          <w:b/>
          <w:sz w:val="24"/>
        </w:rPr>
      </w:pPr>
      <w:r w:rsidRPr="00571BD4">
        <w:rPr>
          <w:rFonts w:cstheme="minorHAnsi"/>
          <w:b/>
          <w:sz w:val="24"/>
        </w:rPr>
        <w:lastRenderedPageBreak/>
        <w:t>Notes or Case Studies</w:t>
      </w:r>
    </w:p>
    <w:p w14:paraId="7E2B232B" w14:textId="77777777" w:rsidR="00EE6B05" w:rsidRPr="00264A4D" w:rsidRDefault="00EE6B05" w:rsidP="00163445">
      <w:pPr>
        <w:spacing w:line="276" w:lineRule="auto"/>
        <w:rPr>
          <w:rFonts w:ascii="Arial" w:hAnsi="Arial"/>
          <w:sz w:val="21"/>
          <w:szCs w:val="21"/>
          <w:u w:val="single"/>
        </w:rPr>
      </w:pPr>
      <w:r w:rsidRPr="00264A4D">
        <w:rPr>
          <w:rFonts w:ascii="Arial" w:hAnsi="Arial"/>
          <w:sz w:val="21"/>
          <w:szCs w:val="21"/>
          <w:u w:val="single"/>
        </w:rPr>
        <w:t>Reporting period</w:t>
      </w:r>
    </w:p>
    <w:p w14:paraId="57F13735" w14:textId="77777777" w:rsidR="00EE6B05" w:rsidRPr="00AE0003" w:rsidRDefault="00EE6B05" w:rsidP="00163445">
      <w:pPr>
        <w:spacing w:line="276" w:lineRule="auto"/>
        <w:rPr>
          <w:rFonts w:ascii="Arial" w:hAnsi="Arial"/>
          <w:sz w:val="21"/>
          <w:szCs w:val="21"/>
        </w:rPr>
      </w:pPr>
      <w:r w:rsidRPr="00264A4D">
        <w:rPr>
          <w:rFonts w:ascii="Arial" w:hAnsi="Arial"/>
          <w:sz w:val="21"/>
          <w:szCs w:val="21"/>
        </w:rPr>
        <w:t xml:space="preserve">Aligned with the last full calendar year (i.e. For the 2019-20 annual report the 2019 calendar year should be reported). This will ensure </w:t>
      </w:r>
      <w:r w:rsidRPr="00FA1549">
        <w:rPr>
          <w:rFonts w:ascii="Arial" w:hAnsi="Arial"/>
          <w:sz w:val="21"/>
          <w:szCs w:val="21"/>
        </w:rPr>
        <w:t xml:space="preserve">greater consistency across council registration periods for food premises, and lines up with the DHHS Annual Report, which is based on a calendar year (Section 7 of the </w:t>
      </w:r>
      <w:r w:rsidRPr="00FA1549">
        <w:rPr>
          <w:rFonts w:ascii="Arial" w:hAnsi="Arial"/>
          <w:i/>
          <w:sz w:val="21"/>
          <w:szCs w:val="21"/>
        </w:rPr>
        <w:t>Food Act 1984</w:t>
      </w:r>
      <w:r w:rsidRPr="00FA1549">
        <w:rPr>
          <w:rFonts w:ascii="Arial" w:hAnsi="Arial"/>
          <w:sz w:val="21"/>
          <w:szCs w:val="21"/>
        </w:rPr>
        <w:t>).</w:t>
      </w:r>
    </w:p>
    <w:p w14:paraId="3688E335" w14:textId="77777777" w:rsidR="004D2B29" w:rsidRPr="005D2CDA" w:rsidRDefault="004D2B29" w:rsidP="00163445">
      <w:pPr>
        <w:spacing w:line="276" w:lineRule="auto"/>
        <w:rPr>
          <w:rFonts w:cstheme="minorHAnsi"/>
          <w:sz w:val="21"/>
          <w:szCs w:val="21"/>
          <w:u w:val="single"/>
        </w:rPr>
      </w:pPr>
    </w:p>
    <w:p w14:paraId="1BD01158" w14:textId="77777777" w:rsidR="00090C7D" w:rsidRPr="009B3F2E" w:rsidRDefault="00090C7D" w:rsidP="00163445">
      <w:pPr>
        <w:spacing w:before="60" w:after="60" w:line="276" w:lineRule="auto"/>
        <w:rPr>
          <w:rFonts w:ascii="Arial" w:hAnsi="Arial"/>
          <w:sz w:val="21"/>
          <w:szCs w:val="21"/>
          <w:u w:val="single"/>
        </w:rPr>
      </w:pPr>
      <w:r w:rsidRPr="009B3F2E">
        <w:rPr>
          <w:rFonts w:ascii="Arial" w:hAnsi="Arial"/>
          <w:sz w:val="21"/>
          <w:szCs w:val="21"/>
          <w:u w:val="single"/>
        </w:rPr>
        <w:t>Treatment of temporary food premises</w:t>
      </w:r>
    </w:p>
    <w:p w14:paraId="18362281" w14:textId="7A4D1CC5" w:rsidR="00090C7D" w:rsidRDefault="00090C7D" w:rsidP="00163445">
      <w:pPr>
        <w:spacing w:before="60" w:after="60" w:line="276" w:lineRule="auto"/>
        <w:rPr>
          <w:rFonts w:ascii="Arial" w:hAnsi="Arial"/>
          <w:sz w:val="21"/>
          <w:szCs w:val="21"/>
        </w:rPr>
      </w:pPr>
      <w:r w:rsidRPr="009B3F2E">
        <w:rPr>
          <w:rFonts w:ascii="Arial" w:hAnsi="Arial"/>
          <w:sz w:val="21"/>
          <w:szCs w:val="21"/>
        </w:rPr>
        <w:t>Temporary food premises</w:t>
      </w:r>
      <w:r w:rsidR="00D84405" w:rsidRPr="009B3F2E">
        <w:rPr>
          <w:rFonts w:ascii="Arial" w:hAnsi="Arial"/>
          <w:sz w:val="21"/>
          <w:szCs w:val="21"/>
        </w:rPr>
        <w:t xml:space="preserve"> not requiring an annual food safety assessment (i.e. sausage sizzles),</w:t>
      </w:r>
      <w:r w:rsidRPr="009B3F2E">
        <w:rPr>
          <w:rFonts w:ascii="Arial" w:hAnsi="Arial"/>
          <w:sz w:val="21"/>
          <w:szCs w:val="21"/>
        </w:rPr>
        <w:t xml:space="preserve"> are excluded.</w:t>
      </w:r>
    </w:p>
    <w:p w14:paraId="550D4615" w14:textId="79467E19" w:rsidR="00566620" w:rsidRPr="005D2CDA" w:rsidRDefault="00566620" w:rsidP="005A67F0">
      <w:pPr>
        <w:pStyle w:val="BodyText"/>
        <w:spacing w:before="0" w:after="0" w:line="240" w:lineRule="auto"/>
        <w:rPr>
          <w:rFonts w:cstheme="minorHAnsi"/>
          <w:sz w:val="21"/>
          <w:szCs w:val="21"/>
        </w:rPr>
      </w:pPr>
    </w:p>
    <w:p w14:paraId="2060898F" w14:textId="3289EBD2" w:rsidR="00566620" w:rsidRPr="005D2CDA" w:rsidRDefault="00566620" w:rsidP="005A67F0">
      <w:pPr>
        <w:pStyle w:val="BodyText"/>
        <w:spacing w:before="0" w:after="0" w:line="240" w:lineRule="auto"/>
        <w:rPr>
          <w:rFonts w:cstheme="minorHAnsi"/>
          <w:sz w:val="21"/>
          <w:szCs w:val="21"/>
        </w:rPr>
      </w:pPr>
    </w:p>
    <w:p w14:paraId="7028ABF5" w14:textId="6359B995" w:rsidR="00566620" w:rsidRPr="005D2CDA" w:rsidRDefault="00566620" w:rsidP="005A67F0">
      <w:pPr>
        <w:pStyle w:val="BodyText"/>
        <w:spacing w:before="0" w:after="0" w:line="240" w:lineRule="auto"/>
        <w:rPr>
          <w:rFonts w:cstheme="minorHAnsi"/>
          <w:sz w:val="21"/>
          <w:szCs w:val="21"/>
        </w:rPr>
      </w:pPr>
    </w:p>
    <w:p w14:paraId="04317268" w14:textId="77FEBB1F" w:rsidR="00566620" w:rsidRPr="005D2CDA" w:rsidRDefault="00566620" w:rsidP="005A67F0">
      <w:pPr>
        <w:pStyle w:val="BodyText"/>
        <w:spacing w:before="0" w:after="0" w:line="240" w:lineRule="auto"/>
        <w:rPr>
          <w:rFonts w:cstheme="minorHAnsi"/>
          <w:sz w:val="21"/>
          <w:szCs w:val="21"/>
        </w:rPr>
      </w:pPr>
    </w:p>
    <w:p w14:paraId="025D8F13" w14:textId="5A46744A" w:rsidR="00566620" w:rsidRPr="005D2CDA" w:rsidRDefault="00566620" w:rsidP="005A67F0">
      <w:pPr>
        <w:pStyle w:val="BodyText"/>
        <w:spacing w:before="0" w:after="0" w:line="240" w:lineRule="auto"/>
        <w:rPr>
          <w:rFonts w:cstheme="minorHAnsi"/>
          <w:sz w:val="21"/>
          <w:szCs w:val="21"/>
        </w:rPr>
      </w:pPr>
    </w:p>
    <w:p w14:paraId="5BE8110D" w14:textId="70E30C37" w:rsidR="00566620" w:rsidRPr="005D2CDA" w:rsidRDefault="00566620" w:rsidP="005A67F0">
      <w:pPr>
        <w:pStyle w:val="BodyText"/>
        <w:spacing w:before="0" w:after="0" w:line="240" w:lineRule="auto"/>
        <w:rPr>
          <w:rFonts w:cstheme="minorHAnsi"/>
          <w:sz w:val="21"/>
          <w:szCs w:val="21"/>
        </w:rPr>
      </w:pPr>
    </w:p>
    <w:p w14:paraId="51589AC8" w14:textId="4F36CDC9" w:rsidR="00566620" w:rsidRPr="005D2CDA" w:rsidRDefault="00566620" w:rsidP="005A67F0">
      <w:pPr>
        <w:pStyle w:val="BodyText"/>
        <w:spacing w:before="0" w:after="0" w:line="240" w:lineRule="auto"/>
        <w:rPr>
          <w:rFonts w:cstheme="minorHAnsi"/>
          <w:sz w:val="21"/>
          <w:szCs w:val="21"/>
        </w:rPr>
      </w:pPr>
    </w:p>
    <w:p w14:paraId="04817DC7" w14:textId="76C2E207" w:rsidR="00566620" w:rsidRPr="005D2CDA" w:rsidRDefault="00566620" w:rsidP="005A67F0">
      <w:pPr>
        <w:pStyle w:val="BodyText"/>
        <w:spacing w:before="0" w:after="0" w:line="240" w:lineRule="auto"/>
        <w:rPr>
          <w:rFonts w:cstheme="minorHAnsi"/>
          <w:sz w:val="21"/>
          <w:szCs w:val="21"/>
        </w:rPr>
      </w:pPr>
    </w:p>
    <w:p w14:paraId="2D66233A" w14:textId="42622523" w:rsidR="00566620" w:rsidRPr="005D2CDA" w:rsidRDefault="00566620" w:rsidP="005A67F0">
      <w:pPr>
        <w:pStyle w:val="BodyText"/>
        <w:spacing w:before="0" w:after="0" w:line="240" w:lineRule="auto"/>
        <w:rPr>
          <w:rFonts w:cstheme="minorHAnsi"/>
          <w:sz w:val="21"/>
          <w:szCs w:val="21"/>
        </w:rPr>
      </w:pPr>
    </w:p>
    <w:p w14:paraId="4A378AFA" w14:textId="4FDB7BCD" w:rsidR="00566620" w:rsidRPr="005D2CDA" w:rsidRDefault="00566620" w:rsidP="005A67F0">
      <w:pPr>
        <w:pStyle w:val="BodyText"/>
        <w:spacing w:before="0" w:after="0" w:line="240" w:lineRule="auto"/>
        <w:rPr>
          <w:rFonts w:cstheme="minorHAnsi"/>
          <w:sz w:val="21"/>
          <w:szCs w:val="21"/>
        </w:rPr>
      </w:pPr>
    </w:p>
    <w:p w14:paraId="32293F4A" w14:textId="736DCF39" w:rsidR="00566620" w:rsidRPr="005D2CDA" w:rsidRDefault="00566620" w:rsidP="005A67F0">
      <w:pPr>
        <w:pStyle w:val="BodyText"/>
        <w:spacing w:before="0" w:after="0" w:line="240" w:lineRule="auto"/>
        <w:rPr>
          <w:rFonts w:cstheme="minorHAnsi"/>
          <w:sz w:val="21"/>
          <w:szCs w:val="21"/>
        </w:rPr>
      </w:pPr>
    </w:p>
    <w:p w14:paraId="56B3B9A3" w14:textId="77777777" w:rsidR="00566620" w:rsidRPr="005D2CDA" w:rsidRDefault="00566620" w:rsidP="005A67F0">
      <w:pPr>
        <w:pStyle w:val="BodyText"/>
        <w:spacing w:before="0" w:after="0" w:line="240" w:lineRule="auto"/>
        <w:rPr>
          <w:rFonts w:cstheme="minorHAnsi"/>
          <w:sz w:val="21"/>
          <w:szCs w:val="21"/>
        </w:rPr>
      </w:pPr>
    </w:p>
    <w:p w14:paraId="1F8EBD6C" w14:textId="77777777" w:rsidR="00E420CF" w:rsidRPr="005D2CDA" w:rsidRDefault="00E420CF" w:rsidP="005A67F0">
      <w:pPr>
        <w:spacing w:line="240" w:lineRule="auto"/>
        <w:rPr>
          <w:rFonts w:cstheme="minorHAnsi"/>
          <w:sz w:val="21"/>
          <w:szCs w:val="21"/>
        </w:rPr>
      </w:pPr>
    </w:p>
    <w:p w14:paraId="4205A5C9" w14:textId="77777777" w:rsidR="00E420CF" w:rsidRPr="005D2CDA" w:rsidRDefault="00E420CF" w:rsidP="005A67F0">
      <w:pPr>
        <w:pStyle w:val="BodyText"/>
        <w:rPr>
          <w:rFonts w:cstheme="minorHAnsi"/>
        </w:rPr>
      </w:pP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BC5B04" w:rsidRPr="005D2CDA" w14:paraId="1A3A7AB3" w14:textId="77777777" w:rsidTr="00955A28">
        <w:trPr>
          <w:trHeight w:hRule="exact" w:val="1538"/>
        </w:trPr>
        <w:tc>
          <w:tcPr>
            <w:tcW w:w="7580" w:type="dxa"/>
            <w:vAlign w:val="center"/>
          </w:tcPr>
          <w:p w14:paraId="3DB9C154" w14:textId="77777777" w:rsidR="00BC5B04" w:rsidRPr="005D2CDA" w:rsidRDefault="00BC5B04" w:rsidP="0025626B">
            <w:pPr>
              <w:pStyle w:val="Title"/>
              <w:spacing w:after="0" w:line="276" w:lineRule="auto"/>
              <w:rPr>
                <w:rFonts w:asciiTheme="minorHAnsi" w:hAnsiTheme="minorHAnsi" w:cstheme="minorHAnsi"/>
              </w:rPr>
            </w:pPr>
            <w:r w:rsidRPr="005D2CDA">
              <w:rPr>
                <w:rFonts w:asciiTheme="minorHAnsi" w:hAnsiTheme="minorHAnsi" w:cstheme="minorHAnsi"/>
                <w:sz w:val="40"/>
              </w:rPr>
              <w:t>Food Safety</w:t>
            </w:r>
          </w:p>
        </w:tc>
      </w:tr>
    </w:tbl>
    <w:p w14:paraId="46674681" w14:textId="77777777" w:rsidR="00E420CF" w:rsidRPr="005D2CDA" w:rsidRDefault="00E420CF" w:rsidP="005A67F0">
      <w:pPr>
        <w:pStyle w:val="BodyText"/>
        <w:rPr>
          <w:rFonts w:cstheme="minorHAnsi"/>
        </w:rPr>
        <w:sectPr w:rsidR="00E420CF" w:rsidRPr="005D2CDA" w:rsidSect="00367E7B">
          <w:type w:val="continuous"/>
          <w:pgSz w:w="11907" w:h="16840" w:code="9"/>
          <w:pgMar w:top="2268" w:right="1134" w:bottom="1134" w:left="1134" w:header="284" w:footer="284" w:gutter="0"/>
          <w:cols w:num="2" w:space="720"/>
          <w:docGrid w:linePitch="360"/>
        </w:sectPr>
      </w:pPr>
    </w:p>
    <w:p w14:paraId="04E3E428" w14:textId="77777777" w:rsidR="007426F1" w:rsidRPr="005D2CDA" w:rsidRDefault="00367E7B">
      <w:pPr>
        <w:rPr>
          <w:rFonts w:cstheme="minorHAnsi"/>
          <w:color w:val="B3272F" w:themeColor="text2"/>
          <w:spacing w:val="-2"/>
          <w:sz w:val="32"/>
        </w:rPr>
      </w:pPr>
      <w:r w:rsidRPr="005D2CDA">
        <w:rPr>
          <w:rFonts w:cstheme="minorHAnsi"/>
        </w:rPr>
        <w:br w:type="page"/>
      </w:r>
    </w:p>
    <w:p w14:paraId="0308A566" w14:textId="0DAC3A91" w:rsidR="00E420CF" w:rsidRPr="00E639E7" w:rsidRDefault="00E420CF" w:rsidP="002B57A2">
      <w:pPr>
        <w:pStyle w:val="Heading1"/>
        <w:numPr>
          <w:ilvl w:val="0"/>
          <w:numId w:val="0"/>
        </w:numPr>
        <w:spacing w:before="0"/>
        <w:rPr>
          <w:rFonts w:cstheme="minorHAnsi"/>
          <w:b w:val="0"/>
          <w:sz w:val="32"/>
        </w:rPr>
      </w:pPr>
      <w:bookmarkStart w:id="69" w:name="_Toc32323305"/>
      <w:r w:rsidRPr="00E639E7">
        <w:rPr>
          <w:rFonts w:cstheme="minorHAnsi"/>
          <w:b w:val="0"/>
          <w:sz w:val="32"/>
        </w:rPr>
        <w:lastRenderedPageBreak/>
        <w:t>FS3 – Cost of food safety service</w:t>
      </w:r>
      <w:bookmarkEnd w:id="69"/>
      <w:r w:rsidRPr="00E639E7">
        <w:rPr>
          <w:rFonts w:cstheme="minorHAnsi"/>
          <w:b w:val="0"/>
          <w:sz w:val="32"/>
        </w:rPr>
        <w:t xml:space="preserve">   </w:t>
      </w:r>
    </w:p>
    <w:p w14:paraId="7DBDE80F" w14:textId="77777777" w:rsidR="00E420CF" w:rsidRPr="00571BD4" w:rsidRDefault="00E420CF" w:rsidP="00571BD4">
      <w:pPr>
        <w:pStyle w:val="BodyText100ThemeColour"/>
        <w:rPr>
          <w:rFonts w:cstheme="minorHAnsi"/>
          <w:b/>
          <w:sz w:val="24"/>
        </w:rPr>
      </w:pPr>
      <w:r w:rsidRPr="00571BD4">
        <w:rPr>
          <w:rFonts w:cstheme="minorHAnsi"/>
          <w:b/>
          <w:sz w:val="24"/>
        </w:rPr>
        <w:t>Definition</w:t>
      </w:r>
    </w:p>
    <w:p w14:paraId="36B559A4" w14:textId="7A689738" w:rsidR="00E420CF" w:rsidRPr="002B57A2" w:rsidRDefault="00E420CF" w:rsidP="00280A7C">
      <w:pPr>
        <w:pStyle w:val="BodyText"/>
        <w:rPr>
          <w:rFonts w:ascii="Arial Nova" w:hAnsi="Arial Nova"/>
          <w:b/>
          <w:sz w:val="24"/>
          <w:szCs w:val="24"/>
        </w:rPr>
      </w:pPr>
      <w:r w:rsidRPr="002B57A2">
        <w:rPr>
          <w:rStyle w:val="normaltextrun1"/>
          <w:rFonts w:cstheme="minorHAnsi"/>
          <w:color w:val="363534"/>
          <w:sz w:val="24"/>
          <w:szCs w:val="24"/>
        </w:rPr>
        <w:t xml:space="preserve">The direct cost of the food safety service per food premises registered by Council, or for which Council has received notification, during the year.  </w:t>
      </w:r>
      <w:r w:rsidRPr="002B57A2">
        <w:rPr>
          <w:rStyle w:val="eop"/>
          <w:rFonts w:cstheme="minorHAnsi"/>
          <w:sz w:val="24"/>
          <w:szCs w:val="24"/>
        </w:rPr>
        <w:t> </w:t>
      </w:r>
    </w:p>
    <w:p w14:paraId="663CB8D3" w14:textId="77777777" w:rsidR="00E420CF" w:rsidRPr="00571BD4" w:rsidRDefault="00E420CF" w:rsidP="00571BD4">
      <w:pPr>
        <w:pStyle w:val="BodyText100ThemeColour"/>
        <w:rPr>
          <w:rFonts w:cstheme="minorHAnsi"/>
          <w:b/>
          <w:sz w:val="24"/>
        </w:rPr>
      </w:pPr>
      <w:r w:rsidRPr="00571BD4">
        <w:rPr>
          <w:rFonts w:cstheme="minorHAnsi"/>
          <w:b/>
          <w:sz w:val="24"/>
        </w:rPr>
        <w:t>Calculation</w:t>
      </w:r>
    </w:p>
    <w:p w14:paraId="428B6519" w14:textId="77777777" w:rsidR="00E420CF" w:rsidRPr="005D2CDA" w:rsidRDefault="00E420CF" w:rsidP="0002570E">
      <w:pPr>
        <w:pStyle w:val="paragraph"/>
        <w:spacing w:line="276" w:lineRule="auto"/>
        <w:textAlignment w:val="baseline"/>
        <w:rPr>
          <w:rFonts w:asciiTheme="minorHAnsi" w:eastAsia="Arial Nova" w:hAnsiTheme="minorHAnsi" w:cstheme="minorHAnsi"/>
          <w:sz w:val="21"/>
          <w:szCs w:val="21"/>
        </w:rPr>
      </w:pPr>
      <w:r w:rsidRPr="005D2CDA">
        <w:rPr>
          <w:rStyle w:val="normaltextrun1"/>
          <w:rFonts w:asciiTheme="minorHAnsi" w:eastAsia="Arial Nova" w:hAnsiTheme="minorHAnsi" w:cstheme="minorHAnsi"/>
          <w:color w:val="353434"/>
          <w:sz w:val="21"/>
          <w:szCs w:val="21"/>
          <w:u w:val="single"/>
        </w:rPr>
        <w:t>Numerator</w:t>
      </w:r>
      <w:r w:rsidRPr="005D2CDA">
        <w:rPr>
          <w:rStyle w:val="eop"/>
          <w:rFonts w:asciiTheme="minorHAnsi" w:eastAsia="Arial Nova" w:hAnsiTheme="minorHAnsi" w:cstheme="minorHAnsi"/>
          <w:sz w:val="21"/>
          <w:szCs w:val="21"/>
        </w:rPr>
        <w:t> </w:t>
      </w:r>
    </w:p>
    <w:p w14:paraId="694985BC" w14:textId="2ED79B97" w:rsidR="00E420CF" w:rsidRPr="005D2CDA" w:rsidRDefault="00E420CF" w:rsidP="0002570E">
      <w:pPr>
        <w:pStyle w:val="paragraph"/>
        <w:spacing w:after="240" w:line="276" w:lineRule="auto"/>
        <w:textAlignment w:val="baseline"/>
        <w:rPr>
          <w:rFonts w:asciiTheme="minorHAnsi" w:eastAsia="Arial Nova" w:hAnsiTheme="minorHAnsi" w:cstheme="minorHAnsi"/>
          <w:sz w:val="21"/>
          <w:szCs w:val="21"/>
        </w:rPr>
      </w:pPr>
      <w:r w:rsidRPr="005D2CDA">
        <w:rPr>
          <w:rStyle w:val="normaltextrun1"/>
          <w:rFonts w:asciiTheme="minorHAnsi" w:eastAsia="Arial Nova" w:hAnsiTheme="minorHAnsi" w:cstheme="minorHAnsi"/>
          <w:color w:val="353434"/>
          <w:sz w:val="21"/>
          <w:szCs w:val="21"/>
        </w:rPr>
        <w:t>Direct cost of the food safety service</w:t>
      </w:r>
    </w:p>
    <w:p w14:paraId="449C65D2" w14:textId="77777777" w:rsidR="00E420CF" w:rsidRPr="005D2CDA" w:rsidRDefault="00E420CF" w:rsidP="0002570E">
      <w:pPr>
        <w:pStyle w:val="paragraph"/>
        <w:spacing w:line="276" w:lineRule="auto"/>
        <w:textAlignment w:val="baseline"/>
        <w:rPr>
          <w:rFonts w:asciiTheme="minorHAnsi" w:eastAsia="Arial Nova" w:hAnsiTheme="minorHAnsi" w:cstheme="minorHAnsi"/>
          <w:sz w:val="21"/>
          <w:szCs w:val="21"/>
        </w:rPr>
      </w:pPr>
      <w:r w:rsidRPr="005D2CDA">
        <w:rPr>
          <w:rStyle w:val="normaltextrun1"/>
          <w:rFonts w:asciiTheme="minorHAnsi" w:eastAsia="Arial Nova" w:hAnsiTheme="minorHAnsi" w:cstheme="minorHAnsi"/>
          <w:color w:val="353434"/>
          <w:sz w:val="21"/>
          <w:szCs w:val="21"/>
          <w:u w:val="single"/>
        </w:rPr>
        <w:t>Denominator</w:t>
      </w:r>
      <w:r w:rsidRPr="005D2CDA">
        <w:rPr>
          <w:rStyle w:val="eop"/>
          <w:rFonts w:asciiTheme="minorHAnsi" w:eastAsia="Arial Nova" w:hAnsiTheme="minorHAnsi" w:cstheme="minorHAnsi"/>
          <w:sz w:val="21"/>
          <w:szCs w:val="21"/>
        </w:rPr>
        <w:t> </w:t>
      </w:r>
    </w:p>
    <w:p w14:paraId="3EFB120A" w14:textId="197E483E" w:rsidR="00E420CF" w:rsidRPr="005D2CDA" w:rsidRDefault="00E420CF" w:rsidP="0002570E">
      <w:pPr>
        <w:pStyle w:val="BodyText"/>
        <w:spacing w:before="0" w:after="0" w:line="276" w:lineRule="auto"/>
        <w:rPr>
          <w:rFonts w:eastAsia="Arial Nova" w:cstheme="minorHAnsi"/>
          <w:color w:val="353434"/>
          <w:sz w:val="21"/>
          <w:szCs w:val="21"/>
        </w:rPr>
      </w:pPr>
      <w:r w:rsidRPr="005D2CDA">
        <w:rPr>
          <w:rStyle w:val="normaltextrun1"/>
          <w:rFonts w:eastAsia="Arial Nova" w:cstheme="minorHAnsi"/>
          <w:color w:val="353434"/>
          <w:sz w:val="21"/>
          <w:szCs w:val="21"/>
        </w:rPr>
        <w:t xml:space="preserve">Number of food premises registered or notified in accordance with the </w:t>
      </w:r>
      <w:r w:rsidRPr="005D2CDA">
        <w:rPr>
          <w:rStyle w:val="normaltextrun1"/>
          <w:rFonts w:eastAsia="Arial Nova" w:cstheme="minorHAnsi"/>
          <w:i/>
          <w:iCs/>
          <w:color w:val="353434"/>
          <w:sz w:val="21"/>
          <w:szCs w:val="21"/>
        </w:rPr>
        <w:t>Food Act 1984</w:t>
      </w:r>
    </w:p>
    <w:p w14:paraId="40EFE0ED" w14:textId="77777777" w:rsidR="00E420CF" w:rsidRPr="00571BD4" w:rsidRDefault="00E420CF" w:rsidP="00571BD4">
      <w:pPr>
        <w:pStyle w:val="BodyText100ThemeColour"/>
        <w:rPr>
          <w:rFonts w:cstheme="minorHAnsi"/>
          <w:b/>
          <w:sz w:val="24"/>
        </w:rPr>
      </w:pPr>
      <w:r w:rsidRPr="00571BD4">
        <w:rPr>
          <w:rFonts w:cstheme="minorHAnsi"/>
          <w:b/>
          <w:sz w:val="24"/>
        </w:rPr>
        <w:t xml:space="preserve">Key terms </w:t>
      </w:r>
    </w:p>
    <w:p w14:paraId="2C916666" w14:textId="77777777" w:rsidR="00E420CF" w:rsidRPr="005D2CDA" w:rsidRDefault="00E420CF" w:rsidP="009D7D65">
      <w:pPr>
        <w:spacing w:line="276" w:lineRule="auto"/>
        <w:rPr>
          <w:rFonts w:cstheme="minorHAnsi"/>
          <w:sz w:val="21"/>
          <w:szCs w:val="21"/>
          <w:u w:val="single"/>
        </w:rPr>
      </w:pPr>
      <w:r w:rsidRPr="005D2CDA">
        <w:rPr>
          <w:rFonts w:cstheme="minorHAnsi"/>
          <w:sz w:val="21"/>
          <w:szCs w:val="21"/>
          <w:u w:val="single"/>
        </w:rPr>
        <w:t>Direct cost</w:t>
      </w:r>
    </w:p>
    <w:p w14:paraId="61121698" w14:textId="5734130A" w:rsidR="00E420CF" w:rsidRDefault="00E420CF" w:rsidP="009D7D65">
      <w:pPr>
        <w:spacing w:line="276" w:lineRule="auto"/>
        <w:rPr>
          <w:rFonts w:cstheme="minorHAnsi"/>
          <w:sz w:val="21"/>
          <w:szCs w:val="21"/>
        </w:rPr>
      </w:pPr>
      <w:r w:rsidRPr="005D2CDA">
        <w:rPr>
          <w:rFonts w:cstheme="minorHAnsi"/>
          <w:sz w:val="21"/>
          <w:szCs w:val="21"/>
        </w:rPr>
        <w:t>Is operating expenses directly related to the delivery of the food safety service. This includes expenses such as salaries and on</w:t>
      </w:r>
      <w:r w:rsidR="00680722" w:rsidRPr="005D2CDA">
        <w:rPr>
          <w:rFonts w:cstheme="minorHAnsi"/>
          <w:sz w:val="21"/>
          <w:szCs w:val="21"/>
        </w:rPr>
        <w:t>-</w:t>
      </w:r>
      <w:r w:rsidRPr="005D2CDA">
        <w:rPr>
          <w:rFonts w:cstheme="minorHAnsi"/>
          <w:sz w:val="21"/>
          <w:szCs w:val="21"/>
        </w:rPr>
        <w:t>costs, agency and contract staff, training and development, contractors, materials, maintenance, travel and vehicle/plant hire costs, phones, computers costs (where they are specific to the service)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(i.e. casual, agency). Direct cost is calculated by financial year.</w:t>
      </w:r>
    </w:p>
    <w:p w14:paraId="03CB4798" w14:textId="28864758" w:rsidR="005B1367" w:rsidRDefault="005B1367" w:rsidP="009D7D65">
      <w:pPr>
        <w:spacing w:line="276" w:lineRule="auto"/>
        <w:rPr>
          <w:rFonts w:cstheme="minorHAnsi"/>
          <w:sz w:val="21"/>
          <w:szCs w:val="21"/>
        </w:rPr>
      </w:pPr>
    </w:p>
    <w:p w14:paraId="3C90C93A" w14:textId="77777777" w:rsidR="005B1367" w:rsidRPr="005D2CDA" w:rsidRDefault="005B1367" w:rsidP="005B1367">
      <w:pPr>
        <w:spacing w:line="276" w:lineRule="auto"/>
        <w:rPr>
          <w:rFonts w:cstheme="minorHAnsi"/>
          <w:sz w:val="21"/>
          <w:szCs w:val="21"/>
          <w:u w:val="single"/>
        </w:rPr>
      </w:pPr>
      <w:r w:rsidRPr="005D2CDA">
        <w:rPr>
          <w:rFonts w:cstheme="minorHAnsi"/>
          <w:sz w:val="21"/>
          <w:szCs w:val="21"/>
          <w:u w:val="single"/>
        </w:rPr>
        <w:t>Corporate overheads</w:t>
      </w:r>
    </w:p>
    <w:p w14:paraId="19848C8A" w14:textId="69F1D778" w:rsidR="005B1367" w:rsidRPr="005D2CDA" w:rsidRDefault="00314936" w:rsidP="005B1367">
      <w:pPr>
        <w:spacing w:line="276" w:lineRule="auto"/>
        <w:rPr>
          <w:rFonts w:cstheme="minorHAnsi"/>
          <w:sz w:val="21"/>
          <w:szCs w:val="21"/>
        </w:rPr>
      </w:pPr>
      <w:r w:rsidRPr="005D2CDA">
        <w:rPr>
          <w:rFonts w:cstheme="minorHAnsi"/>
          <w:sz w:val="21"/>
          <w:szCs w:val="21"/>
        </w:rPr>
        <w:t>Are</w:t>
      </w:r>
      <w:r w:rsidR="005B1367" w:rsidRPr="005D2CDA">
        <w:rPr>
          <w:rFonts w:cstheme="minorHAnsi"/>
          <w:sz w:val="21"/>
          <w:szCs w:val="21"/>
        </w:rPr>
        <w:t xml:space="preserve"> costs associated with supporting the delivery of the service. Examples include:</w:t>
      </w:r>
    </w:p>
    <w:p w14:paraId="0D105524" w14:textId="77777777" w:rsidR="005B1367" w:rsidRPr="005D2CDA" w:rsidRDefault="005B1367" w:rsidP="005B1367">
      <w:pPr>
        <w:numPr>
          <w:ilvl w:val="0"/>
          <w:numId w:val="16"/>
        </w:numPr>
        <w:spacing w:line="276" w:lineRule="auto"/>
        <w:ind w:left="318" w:hanging="283"/>
        <w:rPr>
          <w:rFonts w:cstheme="minorHAnsi"/>
          <w:sz w:val="21"/>
          <w:szCs w:val="21"/>
        </w:rPr>
      </w:pPr>
      <w:r w:rsidRPr="005D2CDA">
        <w:rPr>
          <w:rFonts w:cstheme="minorHAnsi"/>
          <w:sz w:val="21"/>
          <w:szCs w:val="21"/>
        </w:rPr>
        <w:t xml:space="preserve">payroll </w:t>
      </w:r>
    </w:p>
    <w:p w14:paraId="469EF2BC" w14:textId="77777777" w:rsidR="005B1367" w:rsidRPr="005D2CDA" w:rsidRDefault="005B1367" w:rsidP="005B1367">
      <w:pPr>
        <w:numPr>
          <w:ilvl w:val="0"/>
          <w:numId w:val="16"/>
        </w:numPr>
        <w:spacing w:line="276" w:lineRule="auto"/>
        <w:ind w:left="318" w:hanging="283"/>
        <w:rPr>
          <w:rFonts w:cstheme="minorHAnsi"/>
          <w:sz w:val="21"/>
          <w:szCs w:val="21"/>
        </w:rPr>
      </w:pPr>
      <w:r w:rsidRPr="005D2CDA">
        <w:rPr>
          <w:rFonts w:cstheme="minorHAnsi"/>
          <w:sz w:val="21"/>
          <w:szCs w:val="21"/>
        </w:rPr>
        <w:t>human resources</w:t>
      </w:r>
    </w:p>
    <w:p w14:paraId="5AD2FA06" w14:textId="77777777" w:rsidR="005B1367" w:rsidRPr="005D2CDA" w:rsidRDefault="005B1367" w:rsidP="005B1367">
      <w:pPr>
        <w:numPr>
          <w:ilvl w:val="0"/>
          <w:numId w:val="16"/>
        </w:numPr>
        <w:spacing w:line="276" w:lineRule="auto"/>
        <w:ind w:left="318" w:hanging="283"/>
        <w:rPr>
          <w:rFonts w:cstheme="minorHAnsi"/>
          <w:sz w:val="21"/>
          <w:szCs w:val="21"/>
        </w:rPr>
      </w:pPr>
      <w:r w:rsidRPr="005D2CDA">
        <w:rPr>
          <w:rFonts w:cstheme="minorHAnsi"/>
          <w:sz w:val="21"/>
          <w:szCs w:val="21"/>
        </w:rPr>
        <w:t>finance (including financial and management accounting, purchasing, accounts payable and accounts receivable)</w:t>
      </w:r>
    </w:p>
    <w:p w14:paraId="6ACEAF50" w14:textId="4E0476F2" w:rsidR="005B1367" w:rsidRDefault="005B1367" w:rsidP="005B1367">
      <w:pPr>
        <w:numPr>
          <w:ilvl w:val="0"/>
          <w:numId w:val="16"/>
        </w:numPr>
        <w:spacing w:line="276" w:lineRule="auto"/>
        <w:ind w:left="318" w:hanging="283"/>
        <w:rPr>
          <w:rFonts w:cstheme="minorHAnsi"/>
          <w:sz w:val="21"/>
          <w:szCs w:val="21"/>
        </w:rPr>
      </w:pPr>
      <w:r w:rsidRPr="005D2CDA">
        <w:rPr>
          <w:rFonts w:cstheme="minorHAnsi"/>
          <w:sz w:val="21"/>
          <w:szCs w:val="21"/>
        </w:rPr>
        <w:t>information technology</w:t>
      </w:r>
    </w:p>
    <w:p w14:paraId="1C53F456" w14:textId="5BD15996" w:rsidR="001C760D" w:rsidRDefault="001C760D" w:rsidP="001C760D">
      <w:pPr>
        <w:spacing w:line="276" w:lineRule="auto"/>
        <w:rPr>
          <w:rFonts w:cstheme="minorHAnsi"/>
          <w:sz w:val="21"/>
          <w:szCs w:val="21"/>
        </w:rPr>
      </w:pPr>
    </w:p>
    <w:p w14:paraId="460FEA4C" w14:textId="77777777" w:rsidR="001C760D" w:rsidRPr="005D2CDA" w:rsidRDefault="001C760D" w:rsidP="001C760D">
      <w:pPr>
        <w:spacing w:line="276" w:lineRule="auto"/>
        <w:rPr>
          <w:rFonts w:cstheme="minorHAnsi"/>
          <w:sz w:val="21"/>
          <w:szCs w:val="21"/>
          <w:u w:val="single"/>
        </w:rPr>
      </w:pPr>
      <w:r w:rsidRPr="005D2CDA">
        <w:rPr>
          <w:rFonts w:cstheme="minorHAnsi"/>
          <w:sz w:val="21"/>
          <w:szCs w:val="21"/>
          <w:u w:val="single"/>
        </w:rPr>
        <w:t>Management overheads</w:t>
      </w:r>
    </w:p>
    <w:p w14:paraId="6B9C34BB" w14:textId="77777777" w:rsidR="001C760D" w:rsidRPr="005D2CDA" w:rsidRDefault="001C760D" w:rsidP="001C760D">
      <w:pPr>
        <w:spacing w:line="276" w:lineRule="auto"/>
        <w:rPr>
          <w:rFonts w:cstheme="minorHAnsi"/>
          <w:sz w:val="21"/>
          <w:szCs w:val="21"/>
        </w:rPr>
      </w:pPr>
      <w:r w:rsidRPr="005D2CDA">
        <w:rPr>
          <w:rFonts w:cstheme="minorHAnsi"/>
          <w:sz w:val="21"/>
          <w:szCs w:val="21"/>
        </w:rPr>
        <w:t>Is employee costs associated with overseeing or managing the service. Examples might include a proportion of:</w:t>
      </w:r>
    </w:p>
    <w:p w14:paraId="629FE2F1" w14:textId="77777777" w:rsidR="001C760D" w:rsidRPr="005D2CDA" w:rsidRDefault="001C760D" w:rsidP="001C760D">
      <w:pPr>
        <w:numPr>
          <w:ilvl w:val="0"/>
          <w:numId w:val="16"/>
        </w:numPr>
        <w:spacing w:line="276" w:lineRule="auto"/>
        <w:ind w:left="318" w:hanging="283"/>
        <w:rPr>
          <w:rFonts w:cstheme="minorHAnsi"/>
          <w:sz w:val="21"/>
          <w:szCs w:val="21"/>
        </w:rPr>
      </w:pPr>
      <w:r w:rsidRPr="005D2CDA">
        <w:rPr>
          <w:rFonts w:cstheme="minorHAnsi"/>
          <w:sz w:val="21"/>
          <w:szCs w:val="21"/>
        </w:rPr>
        <w:t>chief executive officer</w:t>
      </w:r>
    </w:p>
    <w:p w14:paraId="2AD21EE1" w14:textId="77777777" w:rsidR="001C760D" w:rsidRPr="005D2CDA" w:rsidRDefault="001C760D" w:rsidP="001C760D">
      <w:pPr>
        <w:numPr>
          <w:ilvl w:val="0"/>
          <w:numId w:val="16"/>
        </w:numPr>
        <w:spacing w:line="276" w:lineRule="auto"/>
        <w:ind w:left="318" w:hanging="283"/>
        <w:rPr>
          <w:rFonts w:cstheme="minorHAnsi"/>
          <w:sz w:val="21"/>
          <w:szCs w:val="21"/>
        </w:rPr>
      </w:pPr>
      <w:r w:rsidRPr="005D2CDA">
        <w:rPr>
          <w:rFonts w:cstheme="minorHAnsi"/>
          <w:sz w:val="21"/>
          <w:szCs w:val="21"/>
        </w:rPr>
        <w:t>general manager/director</w:t>
      </w:r>
    </w:p>
    <w:p w14:paraId="59F763B8" w14:textId="77777777" w:rsidR="001C760D" w:rsidRPr="005D2CDA" w:rsidRDefault="001C760D" w:rsidP="001C760D">
      <w:pPr>
        <w:numPr>
          <w:ilvl w:val="0"/>
          <w:numId w:val="16"/>
        </w:numPr>
        <w:spacing w:line="276" w:lineRule="auto"/>
        <w:ind w:left="318" w:hanging="283"/>
        <w:rPr>
          <w:rFonts w:cstheme="minorHAnsi"/>
          <w:sz w:val="21"/>
          <w:szCs w:val="21"/>
        </w:rPr>
      </w:pPr>
      <w:r w:rsidRPr="005D2CDA">
        <w:rPr>
          <w:rFonts w:cstheme="minorHAnsi"/>
          <w:sz w:val="21"/>
          <w:szCs w:val="21"/>
        </w:rPr>
        <w:t>supervisor</w:t>
      </w:r>
    </w:p>
    <w:p w14:paraId="02B97CB6" w14:textId="77777777" w:rsidR="001C760D" w:rsidRPr="005D2CDA" w:rsidRDefault="001C760D" w:rsidP="001C760D">
      <w:pPr>
        <w:numPr>
          <w:ilvl w:val="0"/>
          <w:numId w:val="16"/>
        </w:numPr>
        <w:spacing w:line="276" w:lineRule="auto"/>
        <w:ind w:left="318" w:hanging="283"/>
        <w:rPr>
          <w:rFonts w:cstheme="minorHAnsi"/>
          <w:sz w:val="21"/>
          <w:szCs w:val="21"/>
        </w:rPr>
      </w:pPr>
      <w:r w:rsidRPr="005D2CDA">
        <w:rPr>
          <w:rFonts w:cstheme="minorHAnsi"/>
          <w:sz w:val="21"/>
          <w:szCs w:val="21"/>
        </w:rPr>
        <w:t>team leader</w:t>
      </w:r>
    </w:p>
    <w:p w14:paraId="20F2170E" w14:textId="77777777" w:rsidR="001C760D" w:rsidRPr="005D2CDA" w:rsidRDefault="001C760D" w:rsidP="001C760D">
      <w:pPr>
        <w:numPr>
          <w:ilvl w:val="0"/>
          <w:numId w:val="16"/>
        </w:numPr>
        <w:spacing w:line="276" w:lineRule="auto"/>
        <w:ind w:left="318" w:hanging="283"/>
        <w:rPr>
          <w:rFonts w:cstheme="minorHAnsi"/>
          <w:sz w:val="21"/>
          <w:szCs w:val="21"/>
        </w:rPr>
      </w:pPr>
      <w:r w:rsidRPr="005D2CDA">
        <w:rPr>
          <w:rFonts w:cstheme="minorHAnsi"/>
          <w:sz w:val="21"/>
          <w:szCs w:val="21"/>
        </w:rPr>
        <w:t>administration staff</w:t>
      </w:r>
    </w:p>
    <w:p w14:paraId="525DC426" w14:textId="77777777" w:rsidR="00E420CF" w:rsidRDefault="00E420CF" w:rsidP="009D7D65">
      <w:pPr>
        <w:spacing w:line="276" w:lineRule="auto"/>
        <w:rPr>
          <w:rFonts w:cstheme="minorHAnsi"/>
          <w:sz w:val="21"/>
          <w:szCs w:val="21"/>
          <w:u w:val="single"/>
        </w:rPr>
      </w:pPr>
    </w:p>
    <w:p w14:paraId="3C85D20D" w14:textId="02B77059" w:rsidR="00E420CF" w:rsidRPr="005D2CDA" w:rsidRDefault="00E420CF" w:rsidP="009D7D65">
      <w:pPr>
        <w:spacing w:line="276" w:lineRule="auto"/>
        <w:rPr>
          <w:rFonts w:cstheme="minorHAnsi"/>
          <w:sz w:val="21"/>
          <w:szCs w:val="21"/>
          <w:u w:val="single"/>
        </w:rPr>
      </w:pPr>
      <w:r w:rsidRPr="005D2CDA">
        <w:rPr>
          <w:rFonts w:cstheme="minorHAnsi"/>
          <w:sz w:val="21"/>
          <w:szCs w:val="21"/>
          <w:u w:val="single"/>
        </w:rPr>
        <w:t>Food premises</w:t>
      </w:r>
    </w:p>
    <w:p w14:paraId="74D820E6" w14:textId="77777777" w:rsidR="00E420CF" w:rsidRPr="005D2CDA" w:rsidRDefault="00E420CF" w:rsidP="009D7D65">
      <w:pPr>
        <w:spacing w:line="276" w:lineRule="auto"/>
        <w:rPr>
          <w:rFonts w:cstheme="minorHAnsi"/>
          <w:sz w:val="21"/>
          <w:szCs w:val="21"/>
        </w:rPr>
      </w:pPr>
      <w:r w:rsidRPr="005D2CDA">
        <w:rPr>
          <w:rFonts w:cstheme="minorHAnsi"/>
          <w:sz w:val="21"/>
          <w:szCs w:val="21"/>
        </w:rPr>
        <w:t xml:space="preserve">Is any food premises (i.e. fixed, mobile, temporary) at, on or from which food is sold, or handled with the intention that it be sold and includes the following classes: Class 1: hospitals, child care centres and listed facilities for the aged, at which ready-to-eat potentially hazardous food is served; Class 2: other premises that handle potentially hazardous unpackaged foods; Class 3: premises handling unpackaged low risk foods, selling potentially hazardous pre-packaged foods, or the warehousing or distribution of pre-packaged foods; and Class 4: premises that only retail pre-packaged low risk foods, and certain other low risk or occasional activities. It also includes premises registered in the municipality and on the state wide ‘Streatrader’ system (e.g. food vans). </w:t>
      </w:r>
    </w:p>
    <w:p w14:paraId="51B8D269" w14:textId="77777777" w:rsidR="00E420CF" w:rsidRPr="00571BD4" w:rsidRDefault="00E420CF" w:rsidP="00571BD4">
      <w:pPr>
        <w:pStyle w:val="BodyText100ThemeColour"/>
        <w:rPr>
          <w:rFonts w:cstheme="minorHAnsi"/>
          <w:b/>
          <w:sz w:val="24"/>
        </w:rPr>
      </w:pPr>
      <w:r w:rsidRPr="00571BD4">
        <w:rPr>
          <w:rFonts w:cstheme="minorHAnsi"/>
          <w:b/>
          <w:sz w:val="24"/>
        </w:rPr>
        <w:t>Classification</w:t>
      </w:r>
    </w:p>
    <w:p w14:paraId="3A6CEA66" w14:textId="48CF649F" w:rsidR="00E420CF" w:rsidRPr="005D2CDA" w:rsidRDefault="00E420CF" w:rsidP="00C0565E">
      <w:pPr>
        <w:pStyle w:val="BodyText"/>
        <w:spacing w:before="0" w:after="0" w:line="276" w:lineRule="auto"/>
        <w:rPr>
          <w:rFonts w:cstheme="minorHAnsi"/>
          <w:sz w:val="21"/>
          <w:szCs w:val="21"/>
        </w:rPr>
      </w:pPr>
      <w:r w:rsidRPr="005D2CDA">
        <w:rPr>
          <w:rFonts w:cstheme="minorHAnsi"/>
          <w:sz w:val="21"/>
          <w:szCs w:val="21"/>
        </w:rPr>
        <w:t xml:space="preserve">Input indicator – </w:t>
      </w:r>
      <w:r w:rsidR="00B33164">
        <w:rPr>
          <w:rFonts w:cstheme="minorHAnsi"/>
          <w:sz w:val="21"/>
          <w:szCs w:val="21"/>
        </w:rPr>
        <w:t>Service</w:t>
      </w:r>
      <w:r w:rsidR="00324BE3">
        <w:rPr>
          <w:rFonts w:cstheme="minorHAnsi"/>
          <w:sz w:val="21"/>
          <w:szCs w:val="21"/>
        </w:rPr>
        <w:t xml:space="preserve"> </w:t>
      </w:r>
      <w:r w:rsidR="009E41D7">
        <w:rPr>
          <w:rFonts w:cstheme="minorHAnsi"/>
          <w:sz w:val="21"/>
          <w:szCs w:val="21"/>
        </w:rPr>
        <w:t>cost</w:t>
      </w:r>
    </w:p>
    <w:p w14:paraId="7F69263D" w14:textId="77777777" w:rsidR="00E420CF" w:rsidRPr="00571BD4" w:rsidRDefault="00E420CF" w:rsidP="00571BD4">
      <w:pPr>
        <w:pStyle w:val="BodyText100ThemeColour"/>
        <w:rPr>
          <w:rFonts w:cstheme="minorHAnsi"/>
          <w:b/>
          <w:sz w:val="24"/>
        </w:rPr>
      </w:pPr>
      <w:r w:rsidRPr="00571BD4">
        <w:rPr>
          <w:rFonts w:cstheme="minorHAnsi"/>
          <w:b/>
          <w:sz w:val="24"/>
        </w:rPr>
        <w:t>Data source</w:t>
      </w:r>
    </w:p>
    <w:p w14:paraId="7FECF488" w14:textId="77777777" w:rsidR="00E420CF" w:rsidRPr="005D2CDA" w:rsidRDefault="00E420CF" w:rsidP="00C0565E">
      <w:pPr>
        <w:pStyle w:val="BodyText"/>
        <w:spacing w:before="0" w:after="0" w:line="276" w:lineRule="auto"/>
        <w:rPr>
          <w:rFonts w:cstheme="minorHAnsi"/>
          <w:sz w:val="21"/>
          <w:szCs w:val="21"/>
          <w:u w:val="single"/>
        </w:rPr>
      </w:pPr>
      <w:r w:rsidRPr="005D2CDA">
        <w:rPr>
          <w:rFonts w:cstheme="minorHAnsi"/>
          <w:sz w:val="21"/>
          <w:szCs w:val="21"/>
          <w:u w:val="single"/>
        </w:rPr>
        <w:t xml:space="preserve">Numerator </w:t>
      </w:r>
    </w:p>
    <w:p w14:paraId="582A7FCC" w14:textId="705A1347" w:rsidR="00E420CF" w:rsidRPr="005D2CDA" w:rsidRDefault="00E420CF" w:rsidP="00C0565E">
      <w:pPr>
        <w:pStyle w:val="BodyText"/>
        <w:spacing w:before="0" w:line="276" w:lineRule="auto"/>
        <w:rPr>
          <w:rFonts w:cstheme="minorHAnsi"/>
          <w:sz w:val="21"/>
          <w:szCs w:val="21"/>
        </w:rPr>
      </w:pPr>
      <w:r w:rsidRPr="005D2CDA">
        <w:rPr>
          <w:rFonts w:cstheme="minorHAnsi"/>
          <w:sz w:val="21"/>
          <w:szCs w:val="21"/>
        </w:rPr>
        <w:t xml:space="preserve">Any finance system (such as TechnologyOne) which records revenue and costs information relating to the food safety service.  </w:t>
      </w:r>
    </w:p>
    <w:p w14:paraId="7175952A" w14:textId="77777777" w:rsidR="00E420CF" w:rsidRPr="005D2CDA" w:rsidRDefault="00E420CF" w:rsidP="00C0565E">
      <w:pPr>
        <w:pStyle w:val="BodyText"/>
        <w:spacing w:before="0" w:after="0" w:line="276" w:lineRule="auto"/>
        <w:rPr>
          <w:rFonts w:cstheme="minorHAnsi"/>
          <w:sz w:val="21"/>
          <w:szCs w:val="21"/>
          <w:u w:val="single"/>
        </w:rPr>
      </w:pPr>
      <w:r w:rsidRPr="005D2CDA">
        <w:rPr>
          <w:rFonts w:cstheme="minorHAnsi"/>
          <w:sz w:val="21"/>
          <w:szCs w:val="21"/>
          <w:u w:val="single"/>
        </w:rPr>
        <w:t>Denominator</w:t>
      </w:r>
    </w:p>
    <w:p w14:paraId="46E86737" w14:textId="77777777" w:rsidR="00E420CF" w:rsidRPr="005D2CDA" w:rsidRDefault="00E420CF" w:rsidP="00C0565E">
      <w:pPr>
        <w:pStyle w:val="BodyText"/>
        <w:spacing w:before="0" w:after="0" w:line="276" w:lineRule="auto"/>
        <w:rPr>
          <w:rFonts w:cstheme="minorHAnsi"/>
          <w:sz w:val="21"/>
          <w:szCs w:val="21"/>
          <w:u w:val="single"/>
        </w:rPr>
      </w:pPr>
      <w:r w:rsidRPr="005D2CDA">
        <w:rPr>
          <w:rFonts w:cstheme="minorHAnsi"/>
          <w:sz w:val="21"/>
          <w:szCs w:val="21"/>
        </w:rPr>
        <w:t>Any health management system (such as Health Manager or Streetrader) which records registered or notified food premises.</w:t>
      </w:r>
    </w:p>
    <w:p w14:paraId="7E12EDB0" w14:textId="77777777" w:rsidR="009E41D7" w:rsidRDefault="009E41D7" w:rsidP="00571BD4">
      <w:pPr>
        <w:pStyle w:val="BodyText100ThemeColour"/>
        <w:rPr>
          <w:rFonts w:cstheme="minorHAnsi"/>
          <w:b/>
          <w:sz w:val="24"/>
        </w:rPr>
      </w:pPr>
    </w:p>
    <w:p w14:paraId="5CCC85AA" w14:textId="4EC531C3" w:rsidR="00E420CF" w:rsidRPr="00571BD4" w:rsidRDefault="00E420CF" w:rsidP="00571BD4">
      <w:pPr>
        <w:pStyle w:val="BodyText100ThemeColour"/>
        <w:rPr>
          <w:rFonts w:cstheme="minorHAnsi"/>
          <w:b/>
          <w:sz w:val="24"/>
        </w:rPr>
      </w:pPr>
      <w:r w:rsidRPr="00571BD4">
        <w:rPr>
          <w:rFonts w:cstheme="minorHAnsi"/>
          <w:b/>
          <w:sz w:val="24"/>
        </w:rPr>
        <w:lastRenderedPageBreak/>
        <w:t>Data use / Community outcome</w:t>
      </w:r>
    </w:p>
    <w:p w14:paraId="2D30BF0C" w14:textId="77777777" w:rsidR="00E420CF" w:rsidRPr="005D2CDA" w:rsidRDefault="00E420CF" w:rsidP="00C0565E">
      <w:pPr>
        <w:pStyle w:val="BodyText"/>
        <w:spacing w:before="0" w:after="0" w:line="276" w:lineRule="auto"/>
        <w:rPr>
          <w:rFonts w:cstheme="minorHAnsi"/>
          <w:sz w:val="21"/>
          <w:szCs w:val="21"/>
          <w:lang w:eastAsia="en-AU"/>
        </w:rPr>
      </w:pPr>
      <w:r w:rsidRPr="005D2CDA">
        <w:rPr>
          <w:rFonts w:cstheme="minorHAnsi"/>
          <w:sz w:val="21"/>
          <w:szCs w:val="21"/>
          <w:lang w:eastAsia="en-AU"/>
        </w:rPr>
        <w:t>Assessment of the degree to which councils deliver services in a cost-efficient manner. Low or decreasing costs suggests a greater commitment towards the food safety service.</w:t>
      </w:r>
    </w:p>
    <w:p w14:paraId="421E059A" w14:textId="77777777" w:rsidR="00E420CF" w:rsidRPr="00571BD4" w:rsidRDefault="00E420CF" w:rsidP="00571BD4">
      <w:pPr>
        <w:pStyle w:val="BodyText100ThemeColour"/>
        <w:rPr>
          <w:rFonts w:cstheme="minorHAnsi"/>
          <w:b/>
          <w:sz w:val="24"/>
        </w:rPr>
      </w:pPr>
      <w:r w:rsidRPr="00571BD4">
        <w:rPr>
          <w:rFonts w:cstheme="minorHAnsi"/>
          <w:b/>
          <w:sz w:val="24"/>
        </w:rPr>
        <w:t>Suitability for target setting</w:t>
      </w:r>
    </w:p>
    <w:p w14:paraId="14C9C169" w14:textId="77777777" w:rsidR="00E420CF" w:rsidRPr="005D2CDA" w:rsidRDefault="00E420CF" w:rsidP="00C0565E">
      <w:pPr>
        <w:pStyle w:val="BodyText"/>
        <w:spacing w:before="0" w:after="0" w:line="276" w:lineRule="auto"/>
        <w:rPr>
          <w:rFonts w:cstheme="minorHAnsi"/>
          <w:b/>
          <w:bCs/>
          <w:sz w:val="21"/>
          <w:szCs w:val="21"/>
        </w:rPr>
      </w:pPr>
      <w:r w:rsidRPr="005D2CDA">
        <w:rPr>
          <w:rFonts w:cstheme="minorHAnsi"/>
          <w:b/>
          <w:bCs/>
          <w:sz w:val="21"/>
          <w:szCs w:val="21"/>
        </w:rPr>
        <w:t>High</w:t>
      </w:r>
    </w:p>
    <w:p w14:paraId="1B0D922B" w14:textId="77777777" w:rsidR="00E420CF" w:rsidRPr="005D2CDA" w:rsidRDefault="00E420CF" w:rsidP="00C0565E">
      <w:pPr>
        <w:pStyle w:val="BodyText"/>
        <w:spacing w:before="0" w:after="0" w:line="276" w:lineRule="auto"/>
        <w:rPr>
          <w:rFonts w:cstheme="minorHAnsi"/>
          <w:sz w:val="21"/>
          <w:szCs w:val="21"/>
        </w:rPr>
      </w:pPr>
      <w:r w:rsidRPr="005D2CDA">
        <w:rPr>
          <w:rFonts w:cstheme="minorHAnsi"/>
          <w:sz w:val="21"/>
          <w:szCs w:val="21"/>
        </w:rPr>
        <w:t xml:space="preserve">Data is stable, and council has direct influence over the outcome.  </w:t>
      </w:r>
    </w:p>
    <w:p w14:paraId="72AD37DC" w14:textId="77777777" w:rsidR="00E420CF" w:rsidRPr="00571BD4" w:rsidRDefault="00E420CF" w:rsidP="00571BD4">
      <w:pPr>
        <w:pStyle w:val="BodyText100ThemeColour"/>
        <w:rPr>
          <w:rFonts w:cstheme="minorHAnsi"/>
          <w:b/>
          <w:sz w:val="24"/>
        </w:rPr>
      </w:pPr>
      <w:r w:rsidRPr="00571BD4">
        <w:rPr>
          <w:rFonts w:cstheme="minorHAnsi"/>
          <w:b/>
          <w:sz w:val="24"/>
        </w:rPr>
        <w:t>Related to</w:t>
      </w:r>
    </w:p>
    <w:p w14:paraId="7A44F49F" w14:textId="77777777" w:rsidR="00E420CF" w:rsidRPr="00CC745C" w:rsidRDefault="00E420CF" w:rsidP="00AD505A">
      <w:pPr>
        <w:pStyle w:val="BodyText"/>
        <w:spacing w:before="0" w:after="0" w:line="276" w:lineRule="auto"/>
        <w:rPr>
          <w:rFonts w:cstheme="minorHAnsi"/>
          <w:sz w:val="21"/>
          <w:szCs w:val="21"/>
        </w:rPr>
      </w:pPr>
      <w:r w:rsidRPr="00CC745C">
        <w:rPr>
          <w:rFonts w:cstheme="minorHAnsi"/>
          <w:sz w:val="21"/>
          <w:szCs w:val="21"/>
        </w:rPr>
        <w:t>FS2 – Food safety assessments</w:t>
      </w:r>
    </w:p>
    <w:p w14:paraId="426961C9" w14:textId="77777777" w:rsidR="00E420CF" w:rsidRPr="005D2CDA" w:rsidRDefault="00E420CF" w:rsidP="00AD505A">
      <w:pPr>
        <w:pStyle w:val="BodyText"/>
        <w:spacing w:before="0" w:after="0" w:line="276" w:lineRule="auto"/>
        <w:rPr>
          <w:rFonts w:cstheme="minorHAnsi"/>
          <w:sz w:val="21"/>
          <w:szCs w:val="21"/>
        </w:rPr>
      </w:pPr>
      <w:r w:rsidRPr="00CC745C">
        <w:rPr>
          <w:rFonts w:cstheme="minorHAnsi"/>
          <w:sz w:val="21"/>
          <w:szCs w:val="21"/>
        </w:rPr>
        <w:t>FS4 – Critical and major non-compliance outcome notifications</w:t>
      </w:r>
    </w:p>
    <w:p w14:paraId="5FD936C2" w14:textId="77777777" w:rsidR="00E420CF" w:rsidRPr="00571BD4" w:rsidRDefault="00E420CF" w:rsidP="00571BD4">
      <w:pPr>
        <w:pStyle w:val="BodyText100ThemeColour"/>
        <w:rPr>
          <w:rFonts w:cstheme="minorHAnsi"/>
          <w:b/>
          <w:sz w:val="24"/>
        </w:rPr>
      </w:pPr>
      <w:r w:rsidRPr="00571BD4">
        <w:rPr>
          <w:rFonts w:cstheme="minorHAnsi"/>
          <w:b/>
          <w:sz w:val="24"/>
        </w:rPr>
        <w:t>Further information</w:t>
      </w:r>
    </w:p>
    <w:p w14:paraId="2B16890B" w14:textId="77777777" w:rsidR="00E420CF" w:rsidRPr="005D2CDA" w:rsidRDefault="00E420CF" w:rsidP="00AD505A">
      <w:pPr>
        <w:pStyle w:val="BodyText"/>
        <w:spacing w:before="0" w:after="0" w:line="276" w:lineRule="auto"/>
        <w:rPr>
          <w:rFonts w:cstheme="minorHAnsi"/>
          <w:i/>
          <w:iCs/>
          <w:sz w:val="21"/>
          <w:szCs w:val="21"/>
        </w:rPr>
      </w:pPr>
      <w:r w:rsidRPr="005D2CDA">
        <w:rPr>
          <w:rFonts w:cstheme="minorHAnsi"/>
          <w:i/>
          <w:iCs/>
          <w:sz w:val="21"/>
          <w:szCs w:val="21"/>
        </w:rPr>
        <w:t>Food Act 1984</w:t>
      </w:r>
    </w:p>
    <w:p w14:paraId="1A94394C" w14:textId="4C62460B" w:rsidR="00E420CF" w:rsidRPr="005D2CDA" w:rsidRDefault="00E420CF" w:rsidP="00AD505A">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2 Indicator 9 (Page </w:t>
      </w:r>
      <w:r w:rsidR="00D50E3B" w:rsidRPr="00CC745C">
        <w:rPr>
          <w:rFonts w:cstheme="minorHAnsi"/>
          <w:sz w:val="21"/>
          <w:szCs w:val="21"/>
        </w:rPr>
        <w:t>5</w:t>
      </w:r>
      <w:r w:rsidR="00470CA9" w:rsidRPr="00CC745C">
        <w:rPr>
          <w:rFonts w:cstheme="minorHAnsi"/>
          <w:sz w:val="21"/>
          <w:szCs w:val="21"/>
        </w:rPr>
        <w:t>0</w:t>
      </w:r>
      <w:r w:rsidRPr="00CC745C">
        <w:rPr>
          <w:rFonts w:cstheme="minorHAnsi"/>
          <w:sz w:val="21"/>
          <w:szCs w:val="21"/>
        </w:rPr>
        <w:t>)</w:t>
      </w:r>
    </w:p>
    <w:p w14:paraId="4366EB55" w14:textId="77777777" w:rsidR="00E420CF" w:rsidRPr="00571BD4" w:rsidRDefault="00E420CF" w:rsidP="00571BD4">
      <w:pPr>
        <w:pStyle w:val="BodyText100ThemeColour"/>
        <w:rPr>
          <w:rFonts w:cstheme="minorHAnsi"/>
          <w:b/>
          <w:sz w:val="24"/>
        </w:rPr>
      </w:pPr>
      <w:r w:rsidRPr="00571BD4">
        <w:rPr>
          <w:rFonts w:cstheme="minorHAnsi"/>
          <w:b/>
          <w:sz w:val="24"/>
        </w:rPr>
        <w:t>Notes or Case Studies</w:t>
      </w:r>
    </w:p>
    <w:p w14:paraId="40829100" w14:textId="77777777" w:rsidR="006B1E19" w:rsidRPr="00CC745C" w:rsidRDefault="006B1E19" w:rsidP="00AD505A">
      <w:pPr>
        <w:spacing w:line="276" w:lineRule="auto"/>
        <w:rPr>
          <w:rFonts w:ascii="Arial" w:hAnsi="Arial"/>
          <w:sz w:val="21"/>
          <w:szCs w:val="21"/>
          <w:u w:val="single"/>
        </w:rPr>
      </w:pPr>
      <w:r w:rsidRPr="00CC745C">
        <w:rPr>
          <w:rFonts w:ascii="Arial" w:hAnsi="Arial"/>
          <w:sz w:val="21"/>
          <w:szCs w:val="21"/>
          <w:u w:val="single"/>
        </w:rPr>
        <w:t>Reporting period</w:t>
      </w:r>
    </w:p>
    <w:p w14:paraId="6C01784D" w14:textId="77777777" w:rsidR="006B1E19" w:rsidRDefault="006B1E19" w:rsidP="00AD505A">
      <w:pPr>
        <w:spacing w:line="276" w:lineRule="auto"/>
        <w:rPr>
          <w:rFonts w:ascii="Arial" w:hAnsi="Arial"/>
          <w:sz w:val="21"/>
          <w:szCs w:val="21"/>
        </w:rPr>
      </w:pPr>
      <w:r w:rsidRPr="00CC745C">
        <w:rPr>
          <w:rFonts w:ascii="Arial" w:hAnsi="Arial"/>
          <w:iCs/>
          <w:sz w:val="21"/>
          <w:szCs w:val="21"/>
        </w:rPr>
        <w:t>R</w:t>
      </w:r>
      <w:r w:rsidRPr="00CC745C">
        <w:rPr>
          <w:rFonts w:ascii="Arial" w:hAnsi="Arial"/>
          <w:sz w:val="21"/>
          <w:szCs w:val="21"/>
        </w:rPr>
        <w:t>eported by financial year, due to budgetary reporting requirements.</w:t>
      </w:r>
    </w:p>
    <w:p w14:paraId="14110C96" w14:textId="77777777" w:rsidR="00E420CF" w:rsidRPr="005D2CDA" w:rsidRDefault="00E420CF" w:rsidP="005A67F0">
      <w:pPr>
        <w:spacing w:line="240" w:lineRule="auto"/>
        <w:rPr>
          <w:rFonts w:cstheme="minorHAnsi"/>
          <w:sz w:val="21"/>
          <w:szCs w:val="21"/>
          <w:u w:val="single"/>
        </w:rPr>
      </w:pPr>
    </w:p>
    <w:p w14:paraId="6D1C979A" w14:textId="77777777" w:rsidR="00E420CF" w:rsidRPr="005D2CDA" w:rsidRDefault="00E420CF" w:rsidP="006C11DF">
      <w:pPr>
        <w:spacing w:line="276" w:lineRule="auto"/>
        <w:rPr>
          <w:rFonts w:cstheme="minorHAnsi"/>
          <w:sz w:val="21"/>
          <w:szCs w:val="21"/>
          <w:u w:val="single"/>
        </w:rPr>
      </w:pPr>
      <w:r w:rsidRPr="005D2CDA">
        <w:rPr>
          <w:rFonts w:cstheme="minorHAnsi"/>
          <w:sz w:val="21"/>
          <w:szCs w:val="21"/>
          <w:u w:val="single"/>
        </w:rPr>
        <w:t>Separation of other service activities</w:t>
      </w:r>
    </w:p>
    <w:p w14:paraId="7CF0E93A" w14:textId="77777777" w:rsidR="00E420CF" w:rsidRPr="005D2CDA" w:rsidRDefault="00E420CF" w:rsidP="006C11DF">
      <w:pPr>
        <w:spacing w:line="276" w:lineRule="auto"/>
        <w:rPr>
          <w:rFonts w:cstheme="minorHAnsi"/>
          <w:sz w:val="21"/>
          <w:szCs w:val="21"/>
        </w:rPr>
      </w:pPr>
      <w:r w:rsidRPr="005D2CDA">
        <w:rPr>
          <w:rFonts w:cstheme="minorHAnsi"/>
          <w:sz w:val="21"/>
          <w:szCs w:val="21"/>
        </w:rPr>
        <w:t>Where the food safety service is part of a larger budget program including complementary activities such as environmental health and immunisation, it will be necessary to separate the costs of the various activities in order to calculate the service cost indicator. The following approach is suggested for allocating costs to activities:</w:t>
      </w:r>
    </w:p>
    <w:p w14:paraId="413040B2" w14:textId="77777777" w:rsidR="00E420CF" w:rsidRPr="005D2CDA" w:rsidRDefault="00E420CF" w:rsidP="006C11DF">
      <w:pPr>
        <w:pStyle w:val="ColorfulList-Accent11"/>
        <w:numPr>
          <w:ilvl w:val="0"/>
          <w:numId w:val="17"/>
        </w:numPr>
        <w:spacing w:after="0"/>
        <w:ind w:left="317" w:hanging="283"/>
        <w:rPr>
          <w:rFonts w:asciiTheme="minorHAnsi" w:hAnsiTheme="minorHAnsi" w:cstheme="minorHAnsi"/>
          <w:sz w:val="21"/>
          <w:szCs w:val="21"/>
        </w:rPr>
      </w:pPr>
      <w:r w:rsidRPr="005D2CDA">
        <w:rPr>
          <w:rFonts w:asciiTheme="minorHAnsi" w:hAnsiTheme="minorHAnsi" w:cstheme="minorHAnsi"/>
          <w:sz w:val="21"/>
          <w:szCs w:val="21"/>
        </w:rPr>
        <w:t>specific costs – Identify costs which are specific to each activity such as staff, consultants, vehicles and the like and allocate across activities</w:t>
      </w:r>
    </w:p>
    <w:p w14:paraId="732EB26B" w14:textId="77777777" w:rsidR="00E420CF" w:rsidRPr="005D2CDA" w:rsidRDefault="00E420CF" w:rsidP="006C11DF">
      <w:pPr>
        <w:pStyle w:val="ColorfulList-Accent11"/>
        <w:numPr>
          <w:ilvl w:val="0"/>
          <w:numId w:val="17"/>
        </w:numPr>
        <w:spacing w:after="0"/>
        <w:ind w:left="317" w:hanging="283"/>
        <w:rPr>
          <w:rFonts w:asciiTheme="minorHAnsi" w:hAnsiTheme="minorHAnsi" w:cstheme="minorHAnsi"/>
          <w:sz w:val="21"/>
          <w:szCs w:val="21"/>
          <w:u w:val="single"/>
        </w:rPr>
      </w:pPr>
      <w:r w:rsidRPr="005D2CDA">
        <w:rPr>
          <w:rFonts w:asciiTheme="minorHAnsi" w:hAnsiTheme="minorHAnsi" w:cstheme="minorHAnsi"/>
          <w:sz w:val="21"/>
          <w:szCs w:val="21"/>
        </w:rPr>
        <w:t xml:space="preserve">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w:t>
      </w:r>
      <w:r w:rsidRPr="005D2CDA">
        <w:rPr>
          <w:rFonts w:asciiTheme="minorHAnsi" w:hAnsiTheme="minorHAnsi" w:cstheme="minorHAnsi"/>
          <w:sz w:val="21"/>
          <w:szCs w:val="21"/>
        </w:rPr>
        <w:t>time spent on each activity (expressed as a percentage) will need to be made. This can be done through timesheets either on an ongoing basis or for a temporary time period provided it is representative of actual activity and workload.</w:t>
      </w:r>
    </w:p>
    <w:p w14:paraId="617FB731" w14:textId="77777777" w:rsidR="00E420CF" w:rsidRPr="005D2CDA" w:rsidRDefault="00E420CF" w:rsidP="005A67F0">
      <w:pPr>
        <w:pStyle w:val="ColorfulList-Accent11"/>
        <w:spacing w:after="0" w:line="240" w:lineRule="auto"/>
        <w:ind w:left="317"/>
        <w:rPr>
          <w:rFonts w:asciiTheme="minorHAnsi" w:hAnsiTheme="minorHAnsi" w:cstheme="minorHAnsi"/>
          <w:sz w:val="21"/>
          <w:szCs w:val="21"/>
          <w:u w:val="single"/>
        </w:rPr>
      </w:pPr>
    </w:p>
    <w:p w14:paraId="769BAC5F" w14:textId="77777777" w:rsidR="000F2B45" w:rsidRPr="002A15CE" w:rsidRDefault="000F2B45" w:rsidP="001002CC">
      <w:pPr>
        <w:spacing w:line="276" w:lineRule="auto"/>
        <w:rPr>
          <w:rFonts w:ascii="Arial" w:hAnsi="Arial"/>
          <w:sz w:val="21"/>
          <w:szCs w:val="21"/>
          <w:u w:val="single"/>
        </w:rPr>
      </w:pPr>
      <w:r w:rsidRPr="002A15CE">
        <w:rPr>
          <w:rFonts w:ascii="Arial" w:hAnsi="Arial"/>
          <w:sz w:val="21"/>
          <w:szCs w:val="21"/>
          <w:u w:val="single"/>
        </w:rPr>
        <w:t>Treatment of temporary food premises</w:t>
      </w:r>
    </w:p>
    <w:p w14:paraId="102DA20F" w14:textId="4D30AEAC" w:rsidR="00E420CF" w:rsidRDefault="000F2B45" w:rsidP="001002CC">
      <w:pPr>
        <w:spacing w:line="276" w:lineRule="auto"/>
        <w:rPr>
          <w:rFonts w:cstheme="minorHAnsi"/>
        </w:rPr>
      </w:pPr>
      <w:r w:rsidRPr="002A15CE">
        <w:rPr>
          <w:rFonts w:ascii="Arial" w:hAnsi="Arial"/>
          <w:sz w:val="21"/>
          <w:szCs w:val="21"/>
        </w:rPr>
        <w:t>A temporary food premises not requiring an annual food safety assessment (i.e. sausage sizzles), should be included if a temporary food premises registration/notification is received in that year. In the years where council does not receive a registration/notification from a temporary food premises, it should be excluded from this calculation as it would not incur a cost to council.</w:t>
      </w:r>
    </w:p>
    <w:p w14:paraId="0D41EB47" w14:textId="34EBBAC4" w:rsidR="00571BD4" w:rsidRDefault="00571BD4" w:rsidP="005A67F0">
      <w:pPr>
        <w:spacing w:before="60" w:after="60" w:line="240" w:lineRule="auto"/>
        <w:rPr>
          <w:rFonts w:cstheme="minorHAnsi"/>
        </w:rPr>
      </w:pPr>
    </w:p>
    <w:p w14:paraId="5268BEFA" w14:textId="17736B7E" w:rsidR="00571BD4" w:rsidRDefault="00571BD4" w:rsidP="005A67F0">
      <w:pPr>
        <w:spacing w:before="60" w:after="60" w:line="240" w:lineRule="auto"/>
        <w:rPr>
          <w:rFonts w:cstheme="minorHAnsi"/>
        </w:rPr>
      </w:pPr>
    </w:p>
    <w:p w14:paraId="41EF7F1D" w14:textId="1BEC5A2C" w:rsidR="00571BD4" w:rsidRDefault="00571BD4" w:rsidP="005A67F0">
      <w:pPr>
        <w:spacing w:before="60" w:after="60" w:line="240" w:lineRule="auto"/>
        <w:rPr>
          <w:rFonts w:cstheme="minorHAnsi"/>
        </w:rPr>
      </w:pPr>
    </w:p>
    <w:p w14:paraId="554C0D45" w14:textId="61A5EE40" w:rsidR="00571BD4" w:rsidRDefault="00571BD4" w:rsidP="005A67F0">
      <w:pPr>
        <w:spacing w:before="60" w:after="60" w:line="240" w:lineRule="auto"/>
        <w:rPr>
          <w:rFonts w:cstheme="minorHAnsi"/>
        </w:rPr>
      </w:pPr>
    </w:p>
    <w:p w14:paraId="35B1F374" w14:textId="06D579B1" w:rsidR="00571BD4" w:rsidRDefault="00571BD4" w:rsidP="005A67F0">
      <w:pPr>
        <w:spacing w:before="60" w:after="60" w:line="240" w:lineRule="auto"/>
        <w:rPr>
          <w:rFonts w:cstheme="minorHAnsi"/>
        </w:rPr>
      </w:pPr>
    </w:p>
    <w:p w14:paraId="46AA38E4" w14:textId="0B556882" w:rsidR="00571BD4" w:rsidRDefault="00571BD4" w:rsidP="005A67F0">
      <w:pPr>
        <w:spacing w:before="60" w:after="60" w:line="240" w:lineRule="auto"/>
        <w:rPr>
          <w:rFonts w:cstheme="minorHAnsi"/>
        </w:rPr>
      </w:pPr>
    </w:p>
    <w:p w14:paraId="6697095B" w14:textId="4B4EE8DC" w:rsidR="00571BD4" w:rsidRDefault="00571BD4" w:rsidP="005A67F0">
      <w:pPr>
        <w:spacing w:before="60" w:after="60" w:line="240" w:lineRule="auto"/>
        <w:rPr>
          <w:rFonts w:cstheme="minorHAnsi"/>
        </w:rPr>
      </w:pPr>
    </w:p>
    <w:p w14:paraId="2D4822FB" w14:textId="4372AF9B" w:rsidR="00571BD4" w:rsidRDefault="00571BD4" w:rsidP="005A67F0">
      <w:pPr>
        <w:spacing w:before="60" w:after="60" w:line="240" w:lineRule="auto"/>
        <w:rPr>
          <w:rFonts w:cstheme="minorHAnsi"/>
        </w:rPr>
      </w:pPr>
    </w:p>
    <w:p w14:paraId="21C79E88" w14:textId="02199D5A" w:rsidR="00571BD4" w:rsidRDefault="00571BD4" w:rsidP="005A67F0">
      <w:pPr>
        <w:spacing w:before="60" w:after="60" w:line="240" w:lineRule="auto"/>
        <w:rPr>
          <w:rFonts w:cstheme="minorHAnsi"/>
        </w:rPr>
      </w:pPr>
    </w:p>
    <w:p w14:paraId="2BB64649" w14:textId="0AB32808" w:rsidR="00571BD4" w:rsidRDefault="00571BD4" w:rsidP="005A67F0">
      <w:pPr>
        <w:spacing w:before="60" w:after="60" w:line="240" w:lineRule="auto"/>
        <w:rPr>
          <w:rFonts w:cstheme="minorHAnsi"/>
        </w:rPr>
      </w:pPr>
    </w:p>
    <w:p w14:paraId="1613664B" w14:textId="0148053F" w:rsidR="00571BD4" w:rsidRDefault="00571BD4" w:rsidP="005A67F0">
      <w:pPr>
        <w:spacing w:before="60" w:after="60" w:line="240" w:lineRule="auto"/>
        <w:rPr>
          <w:rFonts w:cstheme="minorHAnsi"/>
        </w:rPr>
      </w:pPr>
    </w:p>
    <w:p w14:paraId="42FDE5A1" w14:textId="215F1D9E" w:rsidR="00571BD4" w:rsidRDefault="00571BD4" w:rsidP="005A67F0">
      <w:pPr>
        <w:spacing w:before="60" w:after="60" w:line="240" w:lineRule="auto"/>
        <w:rPr>
          <w:rFonts w:cstheme="minorHAnsi"/>
        </w:rPr>
      </w:pPr>
    </w:p>
    <w:p w14:paraId="59000A51" w14:textId="7198B00C" w:rsidR="00571BD4" w:rsidRDefault="00571BD4" w:rsidP="005A67F0">
      <w:pPr>
        <w:spacing w:before="60" w:after="60" w:line="240" w:lineRule="auto"/>
        <w:rPr>
          <w:rFonts w:cstheme="minorHAnsi"/>
        </w:rPr>
      </w:pPr>
    </w:p>
    <w:p w14:paraId="091F0E94" w14:textId="077EECC1" w:rsidR="00571BD4" w:rsidRDefault="00571BD4" w:rsidP="005A67F0">
      <w:pPr>
        <w:spacing w:before="60" w:after="60" w:line="240" w:lineRule="auto"/>
        <w:rPr>
          <w:rFonts w:cstheme="minorHAnsi"/>
        </w:rPr>
      </w:pPr>
    </w:p>
    <w:p w14:paraId="2B4D694D" w14:textId="53CD89DC" w:rsidR="00571BD4" w:rsidRDefault="00571BD4" w:rsidP="005A67F0">
      <w:pPr>
        <w:spacing w:before="60" w:after="60" w:line="240" w:lineRule="auto"/>
        <w:rPr>
          <w:rFonts w:cstheme="minorHAnsi"/>
        </w:rPr>
      </w:pPr>
    </w:p>
    <w:p w14:paraId="0F2EA36D" w14:textId="0B4052A9" w:rsidR="00571BD4" w:rsidRDefault="00571BD4" w:rsidP="005A67F0">
      <w:pPr>
        <w:spacing w:before="60" w:after="60" w:line="240" w:lineRule="auto"/>
        <w:rPr>
          <w:rFonts w:cstheme="minorHAnsi"/>
        </w:rPr>
      </w:pPr>
    </w:p>
    <w:p w14:paraId="3DAFCA80" w14:textId="1BF877AE" w:rsidR="00571BD4" w:rsidRDefault="00571BD4" w:rsidP="005A67F0">
      <w:pPr>
        <w:spacing w:before="60" w:after="60" w:line="240" w:lineRule="auto"/>
        <w:rPr>
          <w:rFonts w:cstheme="minorHAnsi"/>
        </w:rPr>
      </w:pPr>
    </w:p>
    <w:p w14:paraId="26140642" w14:textId="6940E6B8" w:rsidR="00571BD4" w:rsidRDefault="00571BD4" w:rsidP="005A67F0">
      <w:pPr>
        <w:spacing w:before="60" w:after="60" w:line="240" w:lineRule="auto"/>
        <w:rPr>
          <w:rFonts w:cstheme="minorHAnsi"/>
        </w:rPr>
      </w:pPr>
    </w:p>
    <w:p w14:paraId="79E00B63" w14:textId="2321E069" w:rsidR="00571BD4" w:rsidRDefault="00571BD4" w:rsidP="005A67F0">
      <w:pPr>
        <w:spacing w:before="60" w:after="60" w:line="240" w:lineRule="auto"/>
        <w:rPr>
          <w:rFonts w:cstheme="minorHAnsi"/>
        </w:rPr>
      </w:pPr>
    </w:p>
    <w:p w14:paraId="65AAD0F8" w14:textId="651F961B" w:rsidR="00571BD4" w:rsidRDefault="00571BD4" w:rsidP="005A67F0">
      <w:pPr>
        <w:spacing w:before="60" w:after="60" w:line="240" w:lineRule="auto"/>
        <w:rPr>
          <w:rFonts w:cstheme="minorHAnsi"/>
        </w:rPr>
      </w:pPr>
    </w:p>
    <w:p w14:paraId="07CE65C0" w14:textId="1422255C" w:rsidR="00571BD4" w:rsidRDefault="00571BD4" w:rsidP="005A67F0">
      <w:pPr>
        <w:spacing w:before="60" w:after="60" w:line="240" w:lineRule="auto"/>
        <w:rPr>
          <w:rFonts w:cstheme="minorHAnsi"/>
        </w:rPr>
      </w:pPr>
    </w:p>
    <w:p w14:paraId="7CFFED25" w14:textId="0139A386" w:rsidR="00571BD4" w:rsidRDefault="00571BD4" w:rsidP="005A67F0">
      <w:pPr>
        <w:spacing w:before="60" w:after="60" w:line="240" w:lineRule="auto"/>
        <w:rPr>
          <w:rFonts w:cstheme="minorHAnsi"/>
        </w:rPr>
      </w:pPr>
    </w:p>
    <w:p w14:paraId="1B43018E" w14:textId="749F6F10" w:rsidR="00571BD4" w:rsidRDefault="00571BD4" w:rsidP="005A67F0">
      <w:pPr>
        <w:spacing w:before="60" w:after="60" w:line="240" w:lineRule="auto"/>
        <w:rPr>
          <w:rFonts w:cstheme="minorHAnsi"/>
        </w:rPr>
      </w:pPr>
    </w:p>
    <w:p w14:paraId="2374B349" w14:textId="4F0EBA21" w:rsidR="00571BD4" w:rsidRDefault="00571BD4" w:rsidP="005A67F0">
      <w:pPr>
        <w:spacing w:before="60" w:after="60" w:line="240" w:lineRule="auto"/>
        <w:rPr>
          <w:rFonts w:cstheme="minorHAnsi"/>
        </w:rPr>
      </w:pPr>
    </w:p>
    <w:p w14:paraId="03077030" w14:textId="4F67A001" w:rsidR="00571BD4" w:rsidRDefault="00571BD4" w:rsidP="005A67F0">
      <w:pPr>
        <w:spacing w:before="60" w:after="60" w:line="240" w:lineRule="auto"/>
        <w:rPr>
          <w:rFonts w:cstheme="minorHAnsi"/>
        </w:rPr>
      </w:pPr>
    </w:p>
    <w:p w14:paraId="5572138A" w14:textId="1464896D" w:rsidR="00571BD4" w:rsidRDefault="00571BD4" w:rsidP="005A67F0">
      <w:pPr>
        <w:spacing w:before="60" w:after="60" w:line="240" w:lineRule="auto"/>
        <w:rPr>
          <w:rFonts w:cstheme="minorHAnsi"/>
        </w:rPr>
      </w:pPr>
    </w:p>
    <w:p w14:paraId="1DBDD08A" w14:textId="15F5FEB9" w:rsidR="00571BD4" w:rsidRDefault="00571BD4" w:rsidP="005A67F0">
      <w:pPr>
        <w:spacing w:before="60" w:after="60" w:line="240" w:lineRule="auto"/>
        <w:rPr>
          <w:rFonts w:cstheme="minorHAnsi"/>
        </w:rPr>
      </w:pPr>
    </w:p>
    <w:p w14:paraId="2CB69EB5" w14:textId="77777777" w:rsidR="00571BD4" w:rsidRPr="005D2CDA" w:rsidRDefault="00571BD4" w:rsidP="005A67F0">
      <w:pPr>
        <w:spacing w:before="60" w:after="60" w:line="240" w:lineRule="auto"/>
        <w:rPr>
          <w:rFonts w:cstheme="minorHAnsi"/>
        </w:rPr>
      </w:pPr>
    </w:p>
    <w:p w14:paraId="6FA364A0" w14:textId="77777777" w:rsidR="00E420CF" w:rsidRPr="005D2CDA" w:rsidRDefault="00E420CF" w:rsidP="005A67F0">
      <w:pPr>
        <w:pStyle w:val="BodyText"/>
        <w:rPr>
          <w:rFonts w:cstheme="minorHAnsi"/>
        </w:rPr>
        <w:sectPr w:rsidR="00E420CF" w:rsidRPr="005D2CDA" w:rsidSect="00367E7B">
          <w:headerReference w:type="even" r:id="rId113"/>
          <w:headerReference w:type="default" r:id="rId114"/>
          <w:footerReference w:type="even" r:id="rId115"/>
          <w:footerReference w:type="default" r:id="rId116"/>
          <w:headerReference w:type="first" r:id="rId117"/>
          <w:footerReference w:type="first" r:id="rId118"/>
          <w:type w:val="continuous"/>
          <w:pgSz w:w="11907" w:h="16840" w:code="9"/>
          <w:pgMar w:top="2268" w:right="1134" w:bottom="1134" w:left="1134" w:header="284" w:footer="284" w:gutter="0"/>
          <w:cols w:num="2" w:space="720"/>
          <w:docGrid w:linePitch="360"/>
        </w:sectPr>
      </w:pPr>
    </w:p>
    <w:p w14:paraId="6A58470F" w14:textId="0B5CABF1" w:rsidR="00E420CF" w:rsidRPr="00E639E7" w:rsidRDefault="00E420CF" w:rsidP="0002100D">
      <w:pPr>
        <w:pStyle w:val="Heading1"/>
        <w:numPr>
          <w:ilvl w:val="0"/>
          <w:numId w:val="0"/>
        </w:numPr>
        <w:spacing w:before="0"/>
        <w:rPr>
          <w:rFonts w:cstheme="minorHAnsi"/>
          <w:b w:val="0"/>
          <w:sz w:val="32"/>
        </w:rPr>
      </w:pPr>
      <w:bookmarkStart w:id="70" w:name="_Toc32323306"/>
      <w:r w:rsidRPr="00E639E7">
        <w:rPr>
          <w:rFonts w:cstheme="minorHAnsi"/>
          <w:b w:val="0"/>
          <w:sz w:val="32"/>
        </w:rPr>
        <w:lastRenderedPageBreak/>
        <w:t xml:space="preserve">FS4 – Critical and major non-compliance outcome notifications </w:t>
      </w:r>
      <w:r w:rsidR="00EA6B44">
        <w:rPr>
          <w:rFonts w:cstheme="minorHAnsi"/>
          <w:b w:val="0"/>
          <w:sz w:val="32"/>
        </w:rPr>
        <w:t>(Audited)</w:t>
      </w:r>
      <w:bookmarkEnd w:id="70"/>
    </w:p>
    <w:p w14:paraId="57AAEAE1" w14:textId="77777777" w:rsidR="00E420CF" w:rsidRPr="00571BD4" w:rsidRDefault="00E420CF" w:rsidP="00571BD4">
      <w:pPr>
        <w:pStyle w:val="BodyText100ThemeColour"/>
        <w:rPr>
          <w:rFonts w:cstheme="minorHAnsi"/>
          <w:b/>
          <w:sz w:val="24"/>
        </w:rPr>
      </w:pPr>
      <w:r w:rsidRPr="00571BD4">
        <w:rPr>
          <w:rFonts w:cstheme="minorHAnsi"/>
          <w:b/>
          <w:sz w:val="24"/>
        </w:rPr>
        <w:t>Definition</w:t>
      </w:r>
    </w:p>
    <w:p w14:paraId="02F6D35C" w14:textId="76F05D51" w:rsidR="00E420CF" w:rsidRPr="0002100D" w:rsidRDefault="00E420CF" w:rsidP="00280A7C">
      <w:pPr>
        <w:pStyle w:val="BodyText"/>
        <w:rPr>
          <w:rFonts w:ascii="Arial Nova" w:hAnsi="Arial Nova"/>
          <w:b/>
          <w:sz w:val="24"/>
          <w:szCs w:val="24"/>
        </w:rPr>
      </w:pPr>
      <w:r w:rsidRPr="0002100D">
        <w:rPr>
          <w:rStyle w:val="normaltextrun1"/>
          <w:rFonts w:cstheme="minorHAnsi"/>
          <w:color w:val="363534"/>
          <w:sz w:val="24"/>
          <w:szCs w:val="24"/>
        </w:rPr>
        <w:t xml:space="preserve">The percentage of critical and major non-compliance outcome notifications that are followed up by Council. </w:t>
      </w:r>
      <w:r w:rsidRPr="0002100D">
        <w:rPr>
          <w:rStyle w:val="eop"/>
          <w:rFonts w:ascii="Arial Nova" w:hAnsi="Arial Nova"/>
          <w:sz w:val="24"/>
          <w:szCs w:val="24"/>
        </w:rPr>
        <w:t> </w:t>
      </w:r>
    </w:p>
    <w:p w14:paraId="521712E3" w14:textId="77777777" w:rsidR="00E420CF" w:rsidRPr="00571BD4" w:rsidRDefault="00E420CF" w:rsidP="00571BD4">
      <w:pPr>
        <w:pStyle w:val="BodyText100ThemeColour"/>
        <w:rPr>
          <w:rFonts w:cstheme="minorHAnsi"/>
          <w:b/>
          <w:sz w:val="24"/>
        </w:rPr>
      </w:pPr>
      <w:r w:rsidRPr="00571BD4">
        <w:rPr>
          <w:rFonts w:cstheme="minorHAnsi"/>
          <w:b/>
          <w:sz w:val="24"/>
        </w:rPr>
        <w:t>Calculation</w:t>
      </w:r>
    </w:p>
    <w:p w14:paraId="5A3C7D96" w14:textId="77777777" w:rsidR="00E420CF" w:rsidRPr="005D2CDA" w:rsidRDefault="00E420CF" w:rsidP="0020397F">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Numerator</w:t>
      </w:r>
      <w:r w:rsidRPr="005D2CDA">
        <w:rPr>
          <w:rStyle w:val="eop"/>
          <w:rFonts w:asciiTheme="minorHAnsi" w:hAnsiTheme="minorHAnsi" w:cstheme="minorHAnsi"/>
          <w:sz w:val="21"/>
          <w:szCs w:val="21"/>
        </w:rPr>
        <w:t> </w:t>
      </w:r>
    </w:p>
    <w:p w14:paraId="7A05F95C" w14:textId="7E132DB7" w:rsidR="00E420CF" w:rsidRPr="005D2CDA" w:rsidRDefault="00E420CF" w:rsidP="0020397F">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Number of critical non-compliance outcome notifications and major non-compliance outcome notifications about a food premises followed up</w:t>
      </w:r>
    </w:p>
    <w:p w14:paraId="523C2B24" w14:textId="77777777" w:rsidR="00E420CF" w:rsidRPr="005D2CDA" w:rsidRDefault="00E420CF" w:rsidP="0020397F">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Denominator</w:t>
      </w:r>
      <w:r w:rsidRPr="005D2CDA">
        <w:rPr>
          <w:rStyle w:val="eop"/>
          <w:rFonts w:asciiTheme="minorHAnsi" w:hAnsiTheme="minorHAnsi" w:cstheme="minorHAnsi"/>
          <w:sz w:val="21"/>
          <w:szCs w:val="21"/>
        </w:rPr>
        <w:t> </w:t>
      </w:r>
    </w:p>
    <w:p w14:paraId="694FF37F" w14:textId="77ED7602" w:rsidR="00E420CF" w:rsidRDefault="00E420CF" w:rsidP="0020397F">
      <w:pPr>
        <w:pStyle w:val="BodyText"/>
        <w:spacing w:before="0" w:after="0" w:line="276" w:lineRule="auto"/>
        <w:rPr>
          <w:rStyle w:val="normaltextrun1"/>
          <w:rFonts w:cstheme="minorHAnsi"/>
          <w:sz w:val="21"/>
          <w:szCs w:val="21"/>
        </w:rPr>
      </w:pPr>
      <w:r w:rsidRPr="005D2CDA">
        <w:rPr>
          <w:rStyle w:val="normaltextrun1"/>
          <w:rFonts w:cstheme="minorHAnsi"/>
          <w:sz w:val="21"/>
          <w:szCs w:val="21"/>
        </w:rPr>
        <w:t xml:space="preserve">Number of critical non-compliance outcome notifications and major non-compliance outcome notifications about food premises </w:t>
      </w:r>
    </w:p>
    <w:p w14:paraId="6BD51785" w14:textId="68F43FA0" w:rsidR="0078571F" w:rsidRDefault="0078571F" w:rsidP="0020397F">
      <w:pPr>
        <w:pStyle w:val="BodyText"/>
        <w:spacing w:before="0" w:after="0" w:line="276" w:lineRule="auto"/>
        <w:rPr>
          <w:rStyle w:val="normaltextrun1"/>
          <w:rFonts w:cstheme="minorHAnsi"/>
          <w:sz w:val="21"/>
          <w:szCs w:val="21"/>
        </w:rPr>
      </w:pPr>
    </w:p>
    <w:p w14:paraId="2ED8BD9B" w14:textId="77777777" w:rsidR="0078571F" w:rsidRPr="009B506C" w:rsidRDefault="0078571F" w:rsidP="0078571F">
      <w:pPr>
        <w:pStyle w:val="BodyText"/>
        <w:spacing w:before="0" w:after="0" w:line="276" w:lineRule="auto"/>
        <w:rPr>
          <w:rFonts w:cstheme="minorHAnsi"/>
        </w:rPr>
      </w:pPr>
      <w:r>
        <w:rPr>
          <w:rStyle w:val="normaltextrun1"/>
          <w:rFonts w:cstheme="minorHAnsi"/>
          <w:sz w:val="21"/>
          <w:szCs w:val="21"/>
        </w:rPr>
        <w:t>The result is multiplied by 100.</w:t>
      </w:r>
    </w:p>
    <w:p w14:paraId="3B3D2CCC" w14:textId="77777777" w:rsidR="00E420CF" w:rsidRPr="00571BD4" w:rsidRDefault="00E420CF" w:rsidP="00571BD4">
      <w:pPr>
        <w:pStyle w:val="BodyText100ThemeColour"/>
        <w:rPr>
          <w:rFonts w:cstheme="minorHAnsi"/>
          <w:b/>
          <w:sz w:val="24"/>
        </w:rPr>
      </w:pPr>
      <w:r w:rsidRPr="00571BD4">
        <w:rPr>
          <w:rFonts w:cstheme="minorHAnsi"/>
          <w:b/>
          <w:sz w:val="24"/>
        </w:rPr>
        <w:t xml:space="preserve">Key terms </w:t>
      </w:r>
    </w:p>
    <w:p w14:paraId="34EC69E6" w14:textId="77777777" w:rsidR="00E420CF" w:rsidRPr="005D2CDA" w:rsidRDefault="00E420CF" w:rsidP="00C60DCD">
      <w:pPr>
        <w:spacing w:line="276" w:lineRule="auto"/>
        <w:rPr>
          <w:rFonts w:cstheme="minorHAnsi"/>
          <w:sz w:val="21"/>
          <w:szCs w:val="21"/>
          <w:u w:val="single"/>
        </w:rPr>
      </w:pPr>
      <w:r w:rsidRPr="005D2CDA">
        <w:rPr>
          <w:rFonts w:cstheme="minorHAnsi"/>
          <w:sz w:val="21"/>
          <w:szCs w:val="21"/>
          <w:u w:val="single"/>
        </w:rPr>
        <w:t>Critical non-compliance outcome notification</w:t>
      </w:r>
    </w:p>
    <w:p w14:paraId="6CA76396" w14:textId="77777777" w:rsidR="00E420CF" w:rsidRPr="005D2CDA" w:rsidRDefault="00E420CF" w:rsidP="00C60DCD">
      <w:pPr>
        <w:spacing w:line="276" w:lineRule="auto"/>
        <w:rPr>
          <w:rFonts w:cstheme="minorHAnsi"/>
          <w:sz w:val="21"/>
          <w:szCs w:val="21"/>
        </w:rPr>
      </w:pPr>
      <w:r w:rsidRPr="005D2CDA">
        <w:rPr>
          <w:rFonts w:cstheme="minorHAnsi"/>
          <w:sz w:val="21"/>
          <w:szCs w:val="21"/>
        </w:rPr>
        <w:t xml:space="preserve">Is a notification received by Council under section 19N(3) or (4) of the </w:t>
      </w:r>
      <w:r w:rsidRPr="005D2CDA">
        <w:rPr>
          <w:rFonts w:cstheme="minorHAnsi"/>
          <w:i/>
          <w:iCs/>
          <w:sz w:val="21"/>
          <w:szCs w:val="21"/>
        </w:rPr>
        <w:t>Food Act 1984</w:t>
      </w:r>
      <w:r w:rsidRPr="005D2CDA">
        <w:rPr>
          <w:rFonts w:cstheme="minorHAnsi"/>
          <w:sz w:val="21"/>
          <w:szCs w:val="21"/>
        </w:rPr>
        <w:t xml:space="preserve">, or advice given to Council by an authorised officer under that Act, of a deficiency </w:t>
      </w:r>
      <w:r w:rsidRPr="005D2CDA">
        <w:rPr>
          <w:rFonts w:cstheme="minorHAnsi"/>
          <w:i/>
          <w:iCs/>
          <w:sz w:val="21"/>
          <w:szCs w:val="21"/>
        </w:rPr>
        <w:t xml:space="preserve">that poses an immediate serious threat </w:t>
      </w:r>
      <w:r w:rsidRPr="005D2CDA">
        <w:rPr>
          <w:rFonts w:cstheme="minorHAnsi"/>
          <w:sz w:val="21"/>
          <w:szCs w:val="21"/>
        </w:rPr>
        <w:t>to public health and must be followed up by the Council. This includes situations where there is a serious risk of food being sold that is unsafe to eat. Each case must be examined on its merits, in deciding what outcome to assign to a compliance check.</w:t>
      </w:r>
    </w:p>
    <w:p w14:paraId="6CA452D2" w14:textId="77777777" w:rsidR="00E420CF" w:rsidRPr="005D2CDA" w:rsidRDefault="00E420CF" w:rsidP="00C60DCD">
      <w:pPr>
        <w:spacing w:line="276" w:lineRule="auto"/>
        <w:rPr>
          <w:rFonts w:cstheme="minorHAnsi"/>
          <w:sz w:val="21"/>
          <w:szCs w:val="21"/>
          <w:u w:val="single"/>
        </w:rPr>
      </w:pPr>
    </w:p>
    <w:p w14:paraId="770A40B1" w14:textId="77777777" w:rsidR="00E420CF" w:rsidRPr="005D2CDA" w:rsidRDefault="00E420CF" w:rsidP="00C60DCD">
      <w:pPr>
        <w:spacing w:line="276" w:lineRule="auto"/>
        <w:rPr>
          <w:rFonts w:cstheme="minorHAnsi"/>
          <w:sz w:val="21"/>
          <w:szCs w:val="21"/>
          <w:u w:val="single"/>
        </w:rPr>
      </w:pPr>
      <w:r w:rsidRPr="005D2CDA">
        <w:rPr>
          <w:rFonts w:cstheme="minorHAnsi"/>
          <w:sz w:val="21"/>
          <w:szCs w:val="21"/>
          <w:u w:val="single"/>
        </w:rPr>
        <w:t xml:space="preserve">Follow up </w:t>
      </w:r>
    </w:p>
    <w:p w14:paraId="26988FB8" w14:textId="368836A4" w:rsidR="007426F1" w:rsidRPr="005D2CDA" w:rsidRDefault="00E420CF" w:rsidP="00C60DCD">
      <w:pPr>
        <w:spacing w:line="276" w:lineRule="auto"/>
        <w:rPr>
          <w:rFonts w:cstheme="minorHAnsi"/>
          <w:sz w:val="21"/>
          <w:szCs w:val="21"/>
        </w:rPr>
      </w:pPr>
      <w:r w:rsidRPr="005D2CDA">
        <w:rPr>
          <w:rFonts w:cstheme="minorHAnsi"/>
          <w:sz w:val="21"/>
          <w:szCs w:val="21"/>
        </w:rPr>
        <w:t xml:space="preserve">Follow up of a critical non-compliance outcome notification or a major non-compliance outcome notification will normally involve council inspecting the premises. It can include council verifying that a non-compliance, which was originally detected at the initial audit phase by an auditor or authorised officer (and notified to council under section 19N(3) of the Food Act) </w:t>
      </w:r>
      <w:r w:rsidRPr="005D2CDA">
        <w:rPr>
          <w:rFonts w:cstheme="minorHAnsi"/>
          <w:sz w:val="21"/>
          <w:szCs w:val="21"/>
        </w:rPr>
        <w:t>has been remedied by the business. In this case, council must receive written confirmation of this fact from the auditor or authorised officer. Where</w:t>
      </w:r>
      <w:r w:rsidR="001312AC" w:rsidRPr="005D2CDA">
        <w:rPr>
          <w:rFonts w:cstheme="minorHAnsi"/>
          <w:sz w:val="21"/>
          <w:szCs w:val="21"/>
        </w:rPr>
        <w:t xml:space="preserve"> a non-compliance outcome notification requires multiple follow up visits, only the first follow up visit is to be counted. The subsequent follow up visits should not be counted.</w:t>
      </w:r>
    </w:p>
    <w:p w14:paraId="1B64BA60" w14:textId="77777777" w:rsidR="00E420CF" w:rsidRPr="005D2CDA" w:rsidRDefault="00E420CF" w:rsidP="00C60DCD">
      <w:pPr>
        <w:spacing w:line="276" w:lineRule="auto"/>
        <w:rPr>
          <w:rFonts w:cstheme="minorHAnsi"/>
          <w:sz w:val="21"/>
          <w:szCs w:val="21"/>
        </w:rPr>
      </w:pPr>
    </w:p>
    <w:p w14:paraId="024EBCF6" w14:textId="77777777" w:rsidR="00E420CF" w:rsidRPr="005D2CDA" w:rsidRDefault="00E420CF" w:rsidP="00C60DCD">
      <w:pPr>
        <w:spacing w:line="276" w:lineRule="auto"/>
        <w:rPr>
          <w:rFonts w:cstheme="minorHAnsi"/>
          <w:sz w:val="21"/>
          <w:szCs w:val="21"/>
          <w:u w:val="single"/>
        </w:rPr>
      </w:pPr>
      <w:r w:rsidRPr="005D2CDA">
        <w:rPr>
          <w:rFonts w:cstheme="minorHAnsi"/>
          <w:sz w:val="21"/>
          <w:szCs w:val="21"/>
          <w:u w:val="single"/>
        </w:rPr>
        <w:t>Major non-compliance outcome</w:t>
      </w:r>
    </w:p>
    <w:p w14:paraId="21B3D2CE" w14:textId="77777777" w:rsidR="00E420CF" w:rsidRPr="005D2CDA" w:rsidRDefault="00E420CF" w:rsidP="00C60DCD">
      <w:pPr>
        <w:spacing w:line="276" w:lineRule="auto"/>
        <w:rPr>
          <w:rFonts w:cstheme="minorHAnsi"/>
          <w:sz w:val="21"/>
          <w:szCs w:val="21"/>
        </w:rPr>
      </w:pPr>
      <w:r w:rsidRPr="005D2CDA">
        <w:rPr>
          <w:rFonts w:cstheme="minorHAnsi"/>
          <w:sz w:val="21"/>
          <w:szCs w:val="21"/>
        </w:rPr>
        <w:t>Is a notification received by a Council under section 19N(3) or (4) of the</w:t>
      </w:r>
      <w:r w:rsidRPr="005D2CDA">
        <w:rPr>
          <w:rFonts w:cstheme="minorHAnsi"/>
          <w:i/>
          <w:iCs/>
          <w:sz w:val="21"/>
          <w:szCs w:val="21"/>
        </w:rPr>
        <w:t xml:space="preserve"> Food Act 1984</w:t>
      </w:r>
      <w:r w:rsidRPr="005D2CDA">
        <w:rPr>
          <w:rFonts w:cstheme="minorHAnsi"/>
          <w:sz w:val="21"/>
          <w:szCs w:val="21"/>
        </w:rPr>
        <w:t xml:space="preserve">, or advice given to Council by an authorised officer under that Act, if it relates to a deficiency </w:t>
      </w:r>
      <w:r w:rsidRPr="005D2CDA">
        <w:rPr>
          <w:rFonts w:cstheme="minorHAnsi"/>
          <w:i/>
          <w:iCs/>
          <w:sz w:val="21"/>
          <w:szCs w:val="21"/>
        </w:rPr>
        <w:t>that does not pose an immediate serious threat</w:t>
      </w:r>
      <w:r w:rsidRPr="005D2CDA">
        <w:rPr>
          <w:rFonts w:cstheme="minorHAnsi"/>
          <w:sz w:val="21"/>
          <w:szCs w:val="21"/>
        </w:rPr>
        <w:t xml:space="preserve"> to public health but which may do so if no remedial action is taken and must be followed up by the council. Typically, auditor or authorised officer notifications that fall into this category will be received under section 19N(4) at the conclusion of the audit process. </w:t>
      </w:r>
    </w:p>
    <w:p w14:paraId="0AAAED7A" w14:textId="77777777" w:rsidR="00E420CF" w:rsidRPr="005D2CDA" w:rsidRDefault="00E420CF" w:rsidP="00C60DCD">
      <w:pPr>
        <w:spacing w:line="276" w:lineRule="auto"/>
        <w:rPr>
          <w:rFonts w:cstheme="minorHAnsi"/>
          <w:sz w:val="21"/>
          <w:szCs w:val="21"/>
        </w:rPr>
      </w:pPr>
      <w:r w:rsidRPr="005D2CDA">
        <w:rPr>
          <w:rFonts w:cstheme="minorHAnsi"/>
          <w:sz w:val="21"/>
          <w:szCs w:val="21"/>
        </w:rPr>
        <w:t>A number of major non-compliances may result in the outcome of the compliance check being categorised as critical, if when taken together they pose an immediate serious threat to public health. Judgement must be exercised about whether non-compliances detected amount to a critical or major non-compliance.</w:t>
      </w:r>
    </w:p>
    <w:p w14:paraId="5A65141F" w14:textId="77777777" w:rsidR="00E420CF" w:rsidRPr="00571BD4" w:rsidRDefault="00E420CF" w:rsidP="00571BD4">
      <w:pPr>
        <w:pStyle w:val="BodyText100ThemeColour"/>
        <w:rPr>
          <w:rFonts w:cstheme="minorHAnsi"/>
          <w:b/>
          <w:sz w:val="24"/>
        </w:rPr>
      </w:pPr>
      <w:r w:rsidRPr="00571BD4">
        <w:rPr>
          <w:rFonts w:cstheme="minorHAnsi"/>
          <w:b/>
          <w:sz w:val="24"/>
        </w:rPr>
        <w:t>Classification</w:t>
      </w:r>
    </w:p>
    <w:p w14:paraId="72C1C8F1" w14:textId="6AF9BFE3" w:rsidR="00E420CF" w:rsidRPr="005D2CDA" w:rsidRDefault="00E420CF" w:rsidP="005F3B72">
      <w:pPr>
        <w:pStyle w:val="BodyText"/>
        <w:spacing w:before="0" w:after="0" w:line="276" w:lineRule="auto"/>
        <w:rPr>
          <w:rFonts w:cstheme="minorHAnsi"/>
          <w:sz w:val="21"/>
          <w:szCs w:val="21"/>
        </w:rPr>
      </w:pPr>
      <w:r w:rsidRPr="005D2CDA">
        <w:rPr>
          <w:rFonts w:cstheme="minorHAnsi"/>
          <w:sz w:val="21"/>
          <w:szCs w:val="21"/>
        </w:rPr>
        <w:t xml:space="preserve">Output indicator – </w:t>
      </w:r>
      <w:r w:rsidR="00256841">
        <w:rPr>
          <w:rFonts w:cstheme="minorHAnsi"/>
          <w:sz w:val="21"/>
          <w:szCs w:val="21"/>
        </w:rPr>
        <w:t>Health and Safety</w:t>
      </w:r>
    </w:p>
    <w:p w14:paraId="0F46C408" w14:textId="77777777" w:rsidR="00E420CF" w:rsidRPr="00571BD4" w:rsidRDefault="00E420CF" w:rsidP="00571BD4">
      <w:pPr>
        <w:pStyle w:val="BodyText100ThemeColour"/>
        <w:rPr>
          <w:rFonts w:cstheme="minorHAnsi"/>
          <w:b/>
          <w:sz w:val="24"/>
        </w:rPr>
      </w:pPr>
      <w:r w:rsidRPr="00571BD4">
        <w:rPr>
          <w:rFonts w:cstheme="minorHAnsi"/>
          <w:b/>
          <w:sz w:val="24"/>
        </w:rPr>
        <w:t>Data source</w:t>
      </w:r>
    </w:p>
    <w:p w14:paraId="28DB31C3" w14:textId="77777777" w:rsidR="00E420CF" w:rsidRPr="005D2CDA" w:rsidRDefault="00E420CF" w:rsidP="009D1A28">
      <w:pPr>
        <w:pStyle w:val="BodyText"/>
        <w:spacing w:before="0" w:after="0" w:line="276" w:lineRule="auto"/>
        <w:rPr>
          <w:rFonts w:cstheme="minorHAnsi"/>
          <w:sz w:val="21"/>
          <w:szCs w:val="21"/>
          <w:u w:val="single"/>
        </w:rPr>
      </w:pPr>
      <w:r w:rsidRPr="005D2CDA">
        <w:rPr>
          <w:rFonts w:cstheme="minorHAnsi"/>
          <w:sz w:val="21"/>
          <w:szCs w:val="21"/>
        </w:rPr>
        <w:t>Any health management system (such as Health Manager or Streetrader) which details compliance outcomes of food premises and council response(s).</w:t>
      </w:r>
    </w:p>
    <w:p w14:paraId="7C10CAEC" w14:textId="77777777" w:rsidR="00E420CF" w:rsidRPr="00571BD4" w:rsidRDefault="00E420CF" w:rsidP="00571BD4">
      <w:pPr>
        <w:pStyle w:val="BodyText100ThemeColour"/>
        <w:rPr>
          <w:rFonts w:cstheme="minorHAnsi"/>
          <w:b/>
          <w:sz w:val="24"/>
        </w:rPr>
      </w:pPr>
      <w:r w:rsidRPr="00571BD4">
        <w:rPr>
          <w:rFonts w:cstheme="minorHAnsi"/>
          <w:b/>
          <w:sz w:val="24"/>
        </w:rPr>
        <w:t>Data use / Community outcome</w:t>
      </w:r>
    </w:p>
    <w:p w14:paraId="257E85A9" w14:textId="425F6A20" w:rsidR="00CC1BE9" w:rsidRPr="004C4036" w:rsidRDefault="00E420CF" w:rsidP="005F3B72">
      <w:pPr>
        <w:spacing w:line="276" w:lineRule="auto"/>
        <w:rPr>
          <w:rFonts w:cstheme="minorHAnsi"/>
        </w:rPr>
      </w:pPr>
      <w:r w:rsidRPr="005D2CDA">
        <w:rPr>
          <w:rFonts w:eastAsia="Arial Nova" w:cstheme="minorHAnsi"/>
          <w:sz w:val="21"/>
          <w:szCs w:val="21"/>
        </w:rPr>
        <w:t xml:space="preserve">Assessment of council commitment to protecting community health and safety. </w:t>
      </w:r>
      <w:r w:rsidRPr="005D2CDA">
        <w:rPr>
          <w:rFonts w:cstheme="minorHAnsi"/>
          <w:sz w:val="21"/>
          <w:szCs w:val="21"/>
        </w:rPr>
        <w:t xml:space="preserve">Lower number of public health notifications suggests greater commitment to the food safety service. Higher follow up by council suggests an improvement in the effectiveness of the food safety service. </w:t>
      </w:r>
      <w:r w:rsidRPr="005D2CDA">
        <w:rPr>
          <w:rFonts w:cstheme="minorHAnsi"/>
        </w:rPr>
        <w:t xml:space="preserve">  </w:t>
      </w:r>
    </w:p>
    <w:p w14:paraId="02A5F25B" w14:textId="77777777" w:rsidR="00514C68" w:rsidRDefault="00514C68" w:rsidP="00E55E34">
      <w:pPr>
        <w:pStyle w:val="BodyText100ThemeColour"/>
        <w:rPr>
          <w:rFonts w:cstheme="minorHAnsi"/>
          <w:b/>
          <w:sz w:val="24"/>
        </w:rPr>
      </w:pPr>
    </w:p>
    <w:p w14:paraId="0334D065" w14:textId="77777777" w:rsidR="00514C68" w:rsidRDefault="00514C68" w:rsidP="00E55E34">
      <w:pPr>
        <w:pStyle w:val="BodyText100ThemeColour"/>
        <w:rPr>
          <w:rFonts w:cstheme="minorHAnsi"/>
          <w:b/>
          <w:sz w:val="24"/>
        </w:rPr>
      </w:pPr>
    </w:p>
    <w:p w14:paraId="485FECC5" w14:textId="77777777" w:rsidR="00514C68" w:rsidRDefault="00514C68" w:rsidP="00E55E34">
      <w:pPr>
        <w:pStyle w:val="BodyText100ThemeColour"/>
        <w:rPr>
          <w:rFonts w:cstheme="minorHAnsi"/>
          <w:b/>
          <w:sz w:val="24"/>
        </w:rPr>
      </w:pPr>
    </w:p>
    <w:p w14:paraId="19874D2A" w14:textId="1C2B68CB" w:rsidR="00E55E34" w:rsidRPr="00571BD4" w:rsidRDefault="00E55E34" w:rsidP="00E55E34">
      <w:pPr>
        <w:pStyle w:val="BodyText100ThemeColour"/>
        <w:rPr>
          <w:rFonts w:cstheme="minorHAnsi"/>
          <w:b/>
          <w:sz w:val="24"/>
        </w:rPr>
      </w:pPr>
      <w:r>
        <w:rPr>
          <w:rFonts w:cstheme="minorHAnsi"/>
          <w:b/>
          <w:sz w:val="24"/>
        </w:rPr>
        <w:lastRenderedPageBreak/>
        <w:t>Audit</w:t>
      </w:r>
    </w:p>
    <w:p w14:paraId="261BA324" w14:textId="77777777" w:rsidR="00F20977" w:rsidRPr="002F114C" w:rsidRDefault="00F20977" w:rsidP="005F3B72">
      <w:pPr>
        <w:spacing w:line="276" w:lineRule="auto"/>
        <w:rPr>
          <w:rFonts w:cstheme="minorHAnsi"/>
          <w:bCs/>
          <w:iCs/>
          <w:sz w:val="21"/>
          <w:szCs w:val="21"/>
          <w:u w:val="single"/>
        </w:rPr>
      </w:pPr>
      <w:r w:rsidRPr="002F114C">
        <w:rPr>
          <w:rFonts w:cstheme="minorHAnsi"/>
          <w:bCs/>
          <w:iCs/>
          <w:sz w:val="21"/>
          <w:szCs w:val="21"/>
          <w:u w:val="single"/>
        </w:rPr>
        <w:t>Evidence</w:t>
      </w:r>
    </w:p>
    <w:p w14:paraId="0D4E5840" w14:textId="617729C9" w:rsidR="00F20977" w:rsidRPr="002F114C" w:rsidRDefault="00F20977" w:rsidP="005F3B72">
      <w:pPr>
        <w:spacing w:line="276" w:lineRule="auto"/>
        <w:rPr>
          <w:rFonts w:cstheme="minorHAnsi"/>
          <w:bCs/>
          <w:iCs/>
          <w:sz w:val="21"/>
          <w:szCs w:val="21"/>
        </w:rPr>
      </w:pPr>
      <w:r w:rsidRPr="002F114C">
        <w:rPr>
          <w:rFonts w:cstheme="minorHAnsi"/>
          <w:bCs/>
          <w:iCs/>
          <w:sz w:val="21"/>
          <w:szCs w:val="21"/>
        </w:rPr>
        <w:t>Council log of food safety assessments, inspections and follow up visits</w:t>
      </w:r>
      <w:r w:rsidR="00256101">
        <w:rPr>
          <w:rFonts w:cstheme="minorHAnsi"/>
          <w:bCs/>
          <w:iCs/>
          <w:sz w:val="21"/>
          <w:szCs w:val="21"/>
        </w:rPr>
        <w:t>.</w:t>
      </w:r>
    </w:p>
    <w:p w14:paraId="55AD5826" w14:textId="77777777" w:rsidR="00CC1BE9" w:rsidRPr="002F114C" w:rsidRDefault="00F20977" w:rsidP="005F3B72">
      <w:pPr>
        <w:spacing w:line="276" w:lineRule="auto"/>
        <w:rPr>
          <w:rFonts w:cstheme="minorHAnsi"/>
          <w:bCs/>
          <w:iCs/>
          <w:sz w:val="21"/>
          <w:szCs w:val="21"/>
        </w:rPr>
      </w:pPr>
      <w:r w:rsidRPr="002F114C">
        <w:rPr>
          <w:rFonts w:cstheme="minorHAnsi"/>
          <w:bCs/>
          <w:iCs/>
          <w:sz w:val="21"/>
          <w:szCs w:val="21"/>
        </w:rPr>
        <w:t xml:space="preserve">Copies of notices from auditors or Environmental Health Officers under section 19N(3) and (4) of the </w:t>
      </w:r>
      <w:r w:rsidRPr="002F114C">
        <w:rPr>
          <w:rFonts w:cstheme="minorHAnsi"/>
          <w:bCs/>
          <w:i/>
          <w:iCs/>
          <w:sz w:val="21"/>
          <w:szCs w:val="21"/>
        </w:rPr>
        <w:t>Food Act 1984</w:t>
      </w:r>
      <w:r w:rsidRPr="002F114C">
        <w:rPr>
          <w:rFonts w:cstheme="minorHAnsi"/>
          <w:bCs/>
          <w:iCs/>
          <w:sz w:val="21"/>
          <w:szCs w:val="21"/>
        </w:rPr>
        <w:t>, and certificates confirming non-compliance notified under section 19N(3) has been remedied</w:t>
      </w:r>
      <w:r w:rsidR="003C63FC" w:rsidRPr="002F114C">
        <w:rPr>
          <w:rFonts w:cstheme="minorHAnsi"/>
          <w:bCs/>
          <w:iCs/>
          <w:sz w:val="21"/>
          <w:szCs w:val="21"/>
        </w:rPr>
        <w:t xml:space="preserve"> </w:t>
      </w:r>
    </w:p>
    <w:p w14:paraId="31E6D4AF" w14:textId="7D0C2326" w:rsidR="00F20977" w:rsidRPr="002F114C" w:rsidRDefault="00F20977" w:rsidP="005F3B72">
      <w:pPr>
        <w:spacing w:line="276" w:lineRule="auto"/>
        <w:rPr>
          <w:rFonts w:cstheme="minorHAnsi"/>
          <w:bCs/>
          <w:iCs/>
          <w:sz w:val="21"/>
          <w:szCs w:val="21"/>
        </w:rPr>
      </w:pPr>
      <w:r w:rsidRPr="002F114C">
        <w:rPr>
          <w:rFonts w:cstheme="minorHAnsi"/>
          <w:bCs/>
          <w:iCs/>
          <w:sz w:val="21"/>
          <w:szCs w:val="21"/>
        </w:rPr>
        <w:t>Copies of inspection documentation for follow up visits</w:t>
      </w:r>
    </w:p>
    <w:p w14:paraId="7F7A10E4" w14:textId="77777777" w:rsidR="00F20977" w:rsidRPr="002F114C" w:rsidRDefault="00F20977" w:rsidP="005F3B72">
      <w:pPr>
        <w:spacing w:line="276" w:lineRule="auto"/>
        <w:rPr>
          <w:rFonts w:cstheme="minorHAnsi"/>
          <w:bCs/>
          <w:iCs/>
          <w:sz w:val="21"/>
          <w:szCs w:val="21"/>
        </w:rPr>
      </w:pPr>
      <w:r w:rsidRPr="002F114C">
        <w:rPr>
          <w:rFonts w:cstheme="minorHAnsi"/>
          <w:bCs/>
          <w:iCs/>
          <w:sz w:val="21"/>
          <w:szCs w:val="21"/>
        </w:rPr>
        <w:t>Data reported to the Department of Health</w:t>
      </w:r>
    </w:p>
    <w:p w14:paraId="510E0492" w14:textId="2164A9F1" w:rsidR="003C63FC" w:rsidRPr="002F114C" w:rsidRDefault="00F20977" w:rsidP="005F3B72">
      <w:pPr>
        <w:spacing w:line="276" w:lineRule="auto"/>
        <w:rPr>
          <w:rFonts w:cstheme="minorHAnsi"/>
          <w:bCs/>
          <w:iCs/>
          <w:sz w:val="21"/>
          <w:szCs w:val="21"/>
        </w:rPr>
      </w:pPr>
      <w:r w:rsidRPr="00BF1C1F">
        <w:rPr>
          <w:rFonts w:cstheme="minorHAnsi"/>
          <w:bCs/>
          <w:iCs/>
          <w:sz w:val="21"/>
          <w:szCs w:val="21"/>
        </w:rPr>
        <w:t xml:space="preserve">Coding of inspections as against the Department of Health Guide </w:t>
      </w:r>
      <w:r w:rsidRPr="00BF1C1F">
        <w:rPr>
          <w:rFonts w:cstheme="minorHAnsi"/>
          <w:bCs/>
          <w:i/>
          <w:iCs/>
          <w:sz w:val="21"/>
          <w:szCs w:val="21"/>
        </w:rPr>
        <w:t>to recording and</w:t>
      </w:r>
      <w:r w:rsidR="003C63FC" w:rsidRPr="002F114C">
        <w:rPr>
          <w:rFonts w:cstheme="minorHAnsi"/>
          <w:bCs/>
          <w:i/>
          <w:iCs/>
          <w:sz w:val="21"/>
          <w:szCs w:val="21"/>
        </w:rPr>
        <w:t xml:space="preserve"> reporting Food Act activities</w:t>
      </w:r>
      <w:r w:rsidR="003C63FC" w:rsidRPr="002F114C">
        <w:rPr>
          <w:rFonts w:cstheme="minorHAnsi"/>
          <w:bCs/>
          <w:iCs/>
          <w:sz w:val="21"/>
          <w:szCs w:val="21"/>
        </w:rPr>
        <w:t>, especially codes 1212 and 1220</w:t>
      </w:r>
    </w:p>
    <w:p w14:paraId="21D22D62" w14:textId="77777777" w:rsidR="003C63FC" w:rsidRPr="002F114C" w:rsidRDefault="003C63FC" w:rsidP="005F3B72">
      <w:pPr>
        <w:spacing w:line="276" w:lineRule="auto"/>
        <w:rPr>
          <w:rFonts w:cstheme="minorHAnsi"/>
          <w:bCs/>
          <w:iCs/>
          <w:sz w:val="21"/>
          <w:szCs w:val="21"/>
          <w:u w:val="single"/>
        </w:rPr>
      </w:pPr>
      <w:r w:rsidRPr="002F114C">
        <w:rPr>
          <w:rFonts w:cstheme="minorHAnsi"/>
          <w:bCs/>
          <w:iCs/>
          <w:sz w:val="21"/>
          <w:szCs w:val="21"/>
          <w:u w:val="single"/>
        </w:rPr>
        <w:t>Other advice</w:t>
      </w:r>
    </w:p>
    <w:p w14:paraId="1723C200" w14:textId="575F3DFC" w:rsidR="003C63FC" w:rsidRPr="002F114C" w:rsidRDefault="003C63FC" w:rsidP="005F3B72">
      <w:pPr>
        <w:spacing w:line="276" w:lineRule="auto"/>
        <w:rPr>
          <w:rFonts w:cstheme="minorHAnsi"/>
          <w:bCs/>
          <w:iCs/>
          <w:sz w:val="21"/>
          <w:szCs w:val="21"/>
        </w:rPr>
      </w:pPr>
      <w:r w:rsidRPr="002F114C">
        <w:rPr>
          <w:rFonts w:cstheme="minorHAnsi"/>
          <w:bCs/>
          <w:iCs/>
          <w:sz w:val="21"/>
          <w:szCs w:val="21"/>
        </w:rPr>
        <w:t>Council should ensure that where a non-compliance outcome notification requires multiple follow-up visits, the follow-up visits are not double-counted in the reporting of follow up of an individual non-compliance notification</w:t>
      </w:r>
      <w:r w:rsidR="00AA0044">
        <w:rPr>
          <w:rFonts w:cstheme="minorHAnsi"/>
          <w:bCs/>
          <w:iCs/>
          <w:sz w:val="21"/>
          <w:szCs w:val="21"/>
        </w:rPr>
        <w:t>.</w:t>
      </w:r>
    </w:p>
    <w:p w14:paraId="7B08BEA9" w14:textId="51D632B8" w:rsidR="00E55E34" w:rsidRPr="00AA0044" w:rsidRDefault="003C63FC" w:rsidP="00AA0044">
      <w:pPr>
        <w:spacing w:line="276" w:lineRule="auto"/>
        <w:rPr>
          <w:rFonts w:cstheme="minorHAnsi"/>
          <w:bCs/>
          <w:iCs/>
          <w:sz w:val="21"/>
          <w:szCs w:val="21"/>
        </w:rPr>
      </w:pPr>
      <w:r w:rsidRPr="00AA0044">
        <w:rPr>
          <w:rFonts w:cstheme="minorHAnsi"/>
          <w:bCs/>
          <w:iCs/>
          <w:sz w:val="21"/>
          <w:szCs w:val="21"/>
        </w:rPr>
        <w:t>If there is doubt as to the correct follow up action to take, refer to Department of Health guidance about the Food Act 1984.</w:t>
      </w:r>
    </w:p>
    <w:p w14:paraId="2AD90EDB" w14:textId="02B87FBA" w:rsidR="00E420CF" w:rsidRPr="00571BD4" w:rsidRDefault="00E420CF" w:rsidP="00571BD4">
      <w:pPr>
        <w:pStyle w:val="BodyText100ThemeColour"/>
        <w:rPr>
          <w:rFonts w:cstheme="minorHAnsi"/>
          <w:b/>
          <w:sz w:val="24"/>
        </w:rPr>
      </w:pPr>
      <w:r w:rsidRPr="00571BD4">
        <w:rPr>
          <w:rFonts w:cstheme="minorHAnsi"/>
          <w:b/>
          <w:sz w:val="24"/>
        </w:rPr>
        <w:t>Suitability for target setting</w:t>
      </w:r>
    </w:p>
    <w:p w14:paraId="641BA1B3" w14:textId="4A1FBDA9" w:rsidR="00E420CF" w:rsidRPr="005D2CDA" w:rsidRDefault="00307696" w:rsidP="005F3B72">
      <w:pPr>
        <w:pStyle w:val="BodyText"/>
        <w:spacing w:before="0" w:after="0" w:line="276" w:lineRule="auto"/>
        <w:rPr>
          <w:rFonts w:cstheme="minorHAnsi"/>
          <w:b/>
          <w:bCs/>
          <w:sz w:val="21"/>
          <w:szCs w:val="21"/>
        </w:rPr>
      </w:pPr>
      <w:r>
        <w:rPr>
          <w:rFonts w:cstheme="minorHAnsi"/>
          <w:b/>
          <w:bCs/>
          <w:sz w:val="21"/>
          <w:szCs w:val="21"/>
        </w:rPr>
        <w:t>Good</w:t>
      </w:r>
    </w:p>
    <w:p w14:paraId="13174E6F" w14:textId="5ACED786" w:rsidR="00E420CF" w:rsidRPr="005D2CDA" w:rsidRDefault="00E420CF" w:rsidP="005F3B72">
      <w:pPr>
        <w:pStyle w:val="BodyText"/>
        <w:spacing w:before="0" w:after="0" w:line="276" w:lineRule="auto"/>
        <w:rPr>
          <w:rFonts w:cstheme="minorHAnsi"/>
          <w:sz w:val="21"/>
          <w:szCs w:val="21"/>
        </w:rPr>
      </w:pPr>
      <w:r w:rsidRPr="005D2CDA">
        <w:rPr>
          <w:rFonts w:cstheme="minorHAnsi"/>
          <w:sz w:val="21"/>
          <w:szCs w:val="21"/>
        </w:rPr>
        <w:t xml:space="preserve">Data is stable, and council has </w:t>
      </w:r>
      <w:r w:rsidR="00307696">
        <w:rPr>
          <w:rFonts w:cstheme="minorHAnsi"/>
          <w:sz w:val="21"/>
          <w:szCs w:val="21"/>
        </w:rPr>
        <w:t>some</w:t>
      </w:r>
      <w:r w:rsidRPr="005D2CDA">
        <w:rPr>
          <w:rFonts w:cstheme="minorHAnsi"/>
          <w:sz w:val="21"/>
          <w:szCs w:val="21"/>
        </w:rPr>
        <w:t xml:space="preserve"> influence over the outcome.  </w:t>
      </w:r>
    </w:p>
    <w:p w14:paraId="0028BC37" w14:textId="77777777" w:rsidR="00E420CF" w:rsidRPr="00571BD4" w:rsidRDefault="00E420CF" w:rsidP="00571BD4">
      <w:pPr>
        <w:pStyle w:val="BodyText100ThemeColour"/>
        <w:rPr>
          <w:rFonts w:cstheme="minorHAnsi"/>
          <w:b/>
          <w:sz w:val="24"/>
        </w:rPr>
      </w:pPr>
      <w:r w:rsidRPr="00571BD4">
        <w:rPr>
          <w:rFonts w:cstheme="minorHAnsi"/>
          <w:b/>
          <w:sz w:val="24"/>
        </w:rPr>
        <w:t>Related to</w:t>
      </w:r>
    </w:p>
    <w:p w14:paraId="35C92CD3" w14:textId="79AD76C0" w:rsidR="00E420CF" w:rsidRPr="005D2CDA" w:rsidRDefault="00E61CBB" w:rsidP="005F3B72">
      <w:pPr>
        <w:pStyle w:val="BodyText"/>
        <w:spacing w:before="0" w:after="0" w:line="276" w:lineRule="auto"/>
        <w:rPr>
          <w:rFonts w:cstheme="minorHAnsi"/>
          <w:sz w:val="21"/>
          <w:szCs w:val="21"/>
        </w:rPr>
      </w:pPr>
      <w:r w:rsidRPr="00D01980">
        <w:rPr>
          <w:rFonts w:cstheme="minorHAnsi"/>
          <w:sz w:val="21"/>
          <w:szCs w:val="21"/>
        </w:rPr>
        <w:t>FS3</w:t>
      </w:r>
      <w:r w:rsidR="003A41E1" w:rsidRPr="00D01980">
        <w:rPr>
          <w:rFonts w:cstheme="minorHAnsi"/>
          <w:sz w:val="21"/>
          <w:szCs w:val="21"/>
        </w:rPr>
        <w:t xml:space="preserve"> – Cost of food safety service</w:t>
      </w:r>
    </w:p>
    <w:p w14:paraId="01C95FE4" w14:textId="77777777" w:rsidR="00E420CF" w:rsidRPr="00571BD4" w:rsidRDefault="00E420CF" w:rsidP="00571BD4">
      <w:pPr>
        <w:pStyle w:val="BodyText100ThemeColour"/>
        <w:rPr>
          <w:rFonts w:cstheme="minorHAnsi"/>
          <w:b/>
          <w:sz w:val="24"/>
        </w:rPr>
      </w:pPr>
      <w:r w:rsidRPr="00571BD4">
        <w:rPr>
          <w:rFonts w:cstheme="minorHAnsi"/>
          <w:b/>
          <w:sz w:val="24"/>
        </w:rPr>
        <w:t>Further information</w:t>
      </w:r>
    </w:p>
    <w:p w14:paraId="25706966" w14:textId="77777777" w:rsidR="00E420CF" w:rsidRPr="005D2CDA" w:rsidRDefault="00E420CF" w:rsidP="005F3B72">
      <w:pPr>
        <w:pStyle w:val="BodyText"/>
        <w:spacing w:before="0" w:after="0" w:line="276" w:lineRule="auto"/>
        <w:rPr>
          <w:rFonts w:cstheme="minorHAnsi"/>
          <w:i/>
          <w:iCs/>
          <w:sz w:val="21"/>
          <w:szCs w:val="21"/>
        </w:rPr>
      </w:pPr>
      <w:r w:rsidRPr="005D2CDA">
        <w:rPr>
          <w:rFonts w:cstheme="minorHAnsi"/>
          <w:i/>
          <w:iCs/>
          <w:sz w:val="21"/>
          <w:szCs w:val="21"/>
        </w:rPr>
        <w:t>Food Act 1984</w:t>
      </w:r>
    </w:p>
    <w:p w14:paraId="6488310B" w14:textId="029DBC2E" w:rsidR="00E420CF" w:rsidRPr="005D2CDA" w:rsidRDefault="00E420CF" w:rsidP="005F3B72">
      <w:pPr>
        <w:pStyle w:val="BodyText"/>
        <w:spacing w:before="0" w:after="0" w:line="276" w:lineRule="auto"/>
        <w:rPr>
          <w:rFonts w:cstheme="minorHAnsi"/>
          <w:sz w:val="21"/>
          <w:szCs w:val="21"/>
        </w:rPr>
      </w:pPr>
      <w:r w:rsidRPr="005D2CDA">
        <w:rPr>
          <w:rFonts w:cstheme="minorHAnsi"/>
          <w:sz w:val="21"/>
          <w:szCs w:val="21"/>
        </w:rPr>
        <w:t>Local Government (Planning and Reporting) Regulations 2014 – Schedule 2</w:t>
      </w:r>
      <w:r w:rsidR="009D5F0D" w:rsidRPr="005D2CDA">
        <w:rPr>
          <w:rFonts w:cstheme="minorHAnsi"/>
          <w:sz w:val="21"/>
          <w:szCs w:val="21"/>
        </w:rPr>
        <w:t xml:space="preserve"> </w:t>
      </w:r>
      <w:r w:rsidR="009D5F0D" w:rsidRPr="00BE4EB0">
        <w:rPr>
          <w:rFonts w:cstheme="minorHAnsi"/>
          <w:sz w:val="21"/>
          <w:szCs w:val="21"/>
        </w:rPr>
        <w:t>and 3</w:t>
      </w:r>
      <w:r w:rsidRPr="00BE4EB0">
        <w:rPr>
          <w:rFonts w:cstheme="minorHAnsi"/>
          <w:sz w:val="21"/>
          <w:szCs w:val="21"/>
        </w:rPr>
        <w:t xml:space="preserve"> Indicator 9 (Page</w:t>
      </w:r>
      <w:r w:rsidR="008F1F3F" w:rsidRPr="00BE4EB0">
        <w:rPr>
          <w:rFonts w:cstheme="minorHAnsi"/>
          <w:sz w:val="21"/>
          <w:szCs w:val="21"/>
        </w:rPr>
        <w:t>s</w:t>
      </w:r>
      <w:r w:rsidRPr="00BE4EB0">
        <w:rPr>
          <w:rFonts w:cstheme="minorHAnsi"/>
          <w:sz w:val="21"/>
          <w:szCs w:val="21"/>
        </w:rPr>
        <w:t xml:space="preserve"> </w:t>
      </w:r>
      <w:r w:rsidR="00405CB4" w:rsidRPr="00BE4EB0">
        <w:rPr>
          <w:rFonts w:cstheme="minorHAnsi"/>
          <w:sz w:val="21"/>
          <w:szCs w:val="21"/>
        </w:rPr>
        <w:t>5</w:t>
      </w:r>
      <w:r w:rsidR="0074272E" w:rsidRPr="00BE4EB0">
        <w:rPr>
          <w:rFonts w:cstheme="minorHAnsi"/>
          <w:sz w:val="21"/>
          <w:szCs w:val="21"/>
        </w:rPr>
        <w:t>1</w:t>
      </w:r>
      <w:r w:rsidR="00405CB4" w:rsidRPr="00BE4EB0">
        <w:rPr>
          <w:rFonts w:cstheme="minorHAnsi"/>
          <w:sz w:val="21"/>
          <w:szCs w:val="21"/>
        </w:rPr>
        <w:t xml:space="preserve"> &amp; </w:t>
      </w:r>
      <w:r w:rsidR="00A0330F" w:rsidRPr="00BE4EB0">
        <w:rPr>
          <w:rFonts w:cstheme="minorHAnsi"/>
          <w:sz w:val="21"/>
          <w:szCs w:val="21"/>
        </w:rPr>
        <w:t>58</w:t>
      </w:r>
      <w:r w:rsidRPr="00BE4EB0">
        <w:rPr>
          <w:rFonts w:cstheme="minorHAnsi"/>
          <w:sz w:val="21"/>
          <w:szCs w:val="21"/>
        </w:rPr>
        <w:t>)</w:t>
      </w:r>
    </w:p>
    <w:p w14:paraId="57CE4C4F" w14:textId="77777777" w:rsidR="00E420CF" w:rsidRPr="00571BD4" w:rsidRDefault="00E420CF" w:rsidP="00571BD4">
      <w:pPr>
        <w:pStyle w:val="BodyText100ThemeColour"/>
        <w:rPr>
          <w:rFonts w:cstheme="minorHAnsi"/>
          <w:b/>
          <w:sz w:val="24"/>
        </w:rPr>
      </w:pPr>
      <w:r w:rsidRPr="00571BD4">
        <w:rPr>
          <w:rFonts w:cstheme="minorHAnsi"/>
          <w:b/>
          <w:sz w:val="24"/>
        </w:rPr>
        <w:t>Notes or Case Studies</w:t>
      </w:r>
    </w:p>
    <w:p w14:paraId="508E348C" w14:textId="77777777" w:rsidR="00E22D4F" w:rsidRPr="000134F8" w:rsidRDefault="00E22D4F" w:rsidP="0008472C">
      <w:pPr>
        <w:spacing w:line="276" w:lineRule="auto"/>
        <w:rPr>
          <w:rFonts w:ascii="Arial" w:hAnsi="Arial"/>
          <w:sz w:val="21"/>
          <w:szCs w:val="21"/>
          <w:u w:val="single"/>
        </w:rPr>
      </w:pPr>
      <w:r w:rsidRPr="000134F8">
        <w:rPr>
          <w:rFonts w:ascii="Arial" w:hAnsi="Arial"/>
          <w:sz w:val="21"/>
          <w:szCs w:val="21"/>
          <w:u w:val="single"/>
        </w:rPr>
        <w:t>Reporting period</w:t>
      </w:r>
    </w:p>
    <w:p w14:paraId="7A82BD7E" w14:textId="77777777" w:rsidR="00E22D4F" w:rsidRDefault="00E22D4F" w:rsidP="0008472C">
      <w:pPr>
        <w:spacing w:line="276" w:lineRule="auto"/>
        <w:rPr>
          <w:rFonts w:ascii="Arial" w:hAnsi="Arial"/>
          <w:sz w:val="21"/>
          <w:szCs w:val="21"/>
        </w:rPr>
      </w:pPr>
      <w:r w:rsidRPr="000134F8">
        <w:rPr>
          <w:rFonts w:ascii="Arial" w:hAnsi="Arial"/>
          <w:sz w:val="21"/>
          <w:szCs w:val="21"/>
        </w:rPr>
        <w:t>Aligned with the last full calendar year (i.e. For the 2019-20 annual report the 2019 calendar year should be reported). This will ensure greater consistency across council registration periods for food premises.</w:t>
      </w:r>
    </w:p>
    <w:p w14:paraId="1ED11E31" w14:textId="77777777" w:rsidR="00E420CF" w:rsidRDefault="00E420CF" w:rsidP="00624F05">
      <w:pPr>
        <w:spacing w:line="276" w:lineRule="auto"/>
        <w:rPr>
          <w:rFonts w:cstheme="minorHAnsi"/>
          <w:sz w:val="21"/>
          <w:szCs w:val="21"/>
          <w:u w:val="single"/>
        </w:rPr>
      </w:pPr>
    </w:p>
    <w:p w14:paraId="5AAE358B" w14:textId="77777777" w:rsidR="0008472C" w:rsidRDefault="0008472C" w:rsidP="00BB7DCD">
      <w:pPr>
        <w:spacing w:before="60" w:after="60" w:line="276" w:lineRule="auto"/>
        <w:rPr>
          <w:rFonts w:ascii="Arial" w:hAnsi="Arial"/>
          <w:sz w:val="21"/>
          <w:szCs w:val="21"/>
          <w:highlight w:val="yellow"/>
          <w:u w:val="single"/>
        </w:rPr>
      </w:pPr>
    </w:p>
    <w:p w14:paraId="250AAF0B" w14:textId="3030C97B" w:rsidR="00BB7DCD" w:rsidRPr="00191A8C" w:rsidRDefault="00BB7DCD" w:rsidP="0008472C">
      <w:pPr>
        <w:spacing w:line="276" w:lineRule="auto"/>
        <w:rPr>
          <w:rFonts w:ascii="Arial" w:hAnsi="Arial"/>
          <w:sz w:val="21"/>
          <w:szCs w:val="21"/>
          <w:u w:val="single"/>
        </w:rPr>
      </w:pPr>
      <w:r w:rsidRPr="00191A8C">
        <w:rPr>
          <w:rFonts w:ascii="Arial" w:hAnsi="Arial"/>
          <w:sz w:val="21"/>
          <w:szCs w:val="21"/>
          <w:u w:val="single"/>
        </w:rPr>
        <w:t>Treatment of temporary food premises</w:t>
      </w:r>
    </w:p>
    <w:p w14:paraId="25E9F8C3" w14:textId="4EF984DD" w:rsidR="00BB7DCD" w:rsidRDefault="00937C9A" w:rsidP="0008472C">
      <w:pPr>
        <w:spacing w:line="276" w:lineRule="auto"/>
        <w:rPr>
          <w:rFonts w:ascii="Arial" w:hAnsi="Arial"/>
          <w:sz w:val="21"/>
          <w:szCs w:val="21"/>
        </w:rPr>
      </w:pPr>
      <w:r>
        <w:rPr>
          <w:rFonts w:ascii="Arial" w:hAnsi="Arial"/>
          <w:sz w:val="21"/>
          <w:szCs w:val="21"/>
        </w:rPr>
        <w:t>T</w:t>
      </w:r>
      <w:r w:rsidR="00BB7DCD" w:rsidRPr="00191A8C">
        <w:rPr>
          <w:rFonts w:ascii="Arial" w:hAnsi="Arial"/>
          <w:sz w:val="21"/>
          <w:szCs w:val="21"/>
        </w:rPr>
        <w:t>emporary food premise</w:t>
      </w:r>
      <w:r>
        <w:rPr>
          <w:rFonts w:ascii="Arial" w:hAnsi="Arial"/>
          <w:sz w:val="21"/>
          <w:szCs w:val="21"/>
        </w:rPr>
        <w:t xml:space="preserve">s </w:t>
      </w:r>
      <w:r w:rsidR="00BB7DCD" w:rsidRPr="00191A8C">
        <w:rPr>
          <w:rFonts w:ascii="Arial" w:hAnsi="Arial"/>
          <w:sz w:val="21"/>
          <w:szCs w:val="21"/>
        </w:rPr>
        <w:t>(i.e. sausage sizzles), should be include</w:t>
      </w:r>
      <w:r w:rsidR="00AC28E9">
        <w:rPr>
          <w:rFonts w:ascii="Arial" w:hAnsi="Arial"/>
          <w:sz w:val="21"/>
          <w:szCs w:val="21"/>
        </w:rPr>
        <w:t>d in the calculation</w:t>
      </w:r>
      <w:r w:rsidR="00BB7DCD" w:rsidRPr="00191A8C">
        <w:rPr>
          <w:rFonts w:ascii="Arial" w:hAnsi="Arial"/>
          <w:sz w:val="21"/>
          <w:szCs w:val="21"/>
        </w:rPr>
        <w:t>.</w:t>
      </w:r>
    </w:p>
    <w:p w14:paraId="7303280F" w14:textId="77777777" w:rsidR="00E420CF" w:rsidRPr="005D2CDA" w:rsidRDefault="00E420CF" w:rsidP="005A67F0">
      <w:pPr>
        <w:spacing w:line="240" w:lineRule="auto"/>
        <w:rPr>
          <w:rFonts w:cstheme="minorHAnsi"/>
          <w:sz w:val="21"/>
          <w:szCs w:val="21"/>
        </w:rPr>
      </w:pPr>
    </w:p>
    <w:p w14:paraId="5B24CA7F" w14:textId="77777777" w:rsidR="00E420CF" w:rsidRPr="005D2CDA" w:rsidRDefault="00E420CF" w:rsidP="007B5F13">
      <w:pPr>
        <w:spacing w:line="276" w:lineRule="auto"/>
        <w:rPr>
          <w:rFonts w:cstheme="minorHAnsi"/>
          <w:sz w:val="21"/>
          <w:szCs w:val="21"/>
          <w:u w:val="single"/>
        </w:rPr>
      </w:pPr>
      <w:r w:rsidRPr="005D2CDA">
        <w:rPr>
          <w:rFonts w:cstheme="minorHAnsi"/>
          <w:sz w:val="21"/>
          <w:szCs w:val="21"/>
          <w:u w:val="single"/>
        </w:rPr>
        <w:t>Timing of non-compliance outcome notifications</w:t>
      </w:r>
    </w:p>
    <w:p w14:paraId="2D795E80" w14:textId="68C89F1A" w:rsidR="00E420CF" w:rsidRDefault="00E420CF" w:rsidP="007B5F13">
      <w:pPr>
        <w:spacing w:line="276" w:lineRule="auto"/>
        <w:rPr>
          <w:rFonts w:cstheme="minorHAnsi"/>
          <w:sz w:val="21"/>
          <w:szCs w:val="21"/>
        </w:rPr>
      </w:pPr>
      <w:r w:rsidRPr="005D2CDA">
        <w:rPr>
          <w:rFonts w:cstheme="minorHAnsi"/>
          <w:sz w:val="21"/>
          <w:szCs w:val="21"/>
        </w:rPr>
        <w:t>It is likely that some non-compliance outcome notifications will be received in one calendar year and followed up in another. For example, a notification might be received in December but not followed up until January. Therefore, to ensure that there is proper matching between the numerator and denominator for this measure, notifications received in December should not be counted in the denominator if they are followed up after 1 January. They should be counted (matched) in the following calendar year.</w:t>
      </w:r>
    </w:p>
    <w:p w14:paraId="738CA978" w14:textId="68CA8904" w:rsidR="002501FD" w:rsidRDefault="002501FD" w:rsidP="005A67F0">
      <w:pPr>
        <w:spacing w:line="240" w:lineRule="auto"/>
        <w:rPr>
          <w:rFonts w:cstheme="minorHAnsi"/>
          <w:sz w:val="21"/>
          <w:szCs w:val="21"/>
        </w:rPr>
      </w:pPr>
    </w:p>
    <w:p w14:paraId="3CF7530B" w14:textId="773998BF" w:rsidR="002501FD" w:rsidRDefault="002501FD" w:rsidP="005A67F0">
      <w:pPr>
        <w:spacing w:line="240" w:lineRule="auto"/>
        <w:rPr>
          <w:rFonts w:cstheme="minorHAnsi"/>
          <w:sz w:val="21"/>
          <w:szCs w:val="21"/>
        </w:rPr>
      </w:pPr>
    </w:p>
    <w:p w14:paraId="3ED76C10" w14:textId="77777777" w:rsidR="004850EC" w:rsidRDefault="004850EC" w:rsidP="005A67F0">
      <w:pPr>
        <w:spacing w:line="240" w:lineRule="auto"/>
        <w:rPr>
          <w:rFonts w:cstheme="minorHAnsi"/>
          <w:sz w:val="21"/>
          <w:szCs w:val="21"/>
        </w:rPr>
      </w:pPr>
    </w:p>
    <w:p w14:paraId="29A73ECE" w14:textId="77777777" w:rsidR="004850EC" w:rsidRDefault="004850EC" w:rsidP="005A67F0">
      <w:pPr>
        <w:spacing w:line="240" w:lineRule="auto"/>
        <w:rPr>
          <w:rFonts w:cstheme="minorHAnsi"/>
          <w:sz w:val="21"/>
          <w:szCs w:val="21"/>
        </w:rPr>
      </w:pPr>
    </w:p>
    <w:p w14:paraId="65D8CB3E" w14:textId="77777777" w:rsidR="004850EC" w:rsidRDefault="004850EC" w:rsidP="005A67F0">
      <w:pPr>
        <w:spacing w:line="240" w:lineRule="auto"/>
        <w:rPr>
          <w:rFonts w:cstheme="minorHAnsi"/>
          <w:sz w:val="21"/>
          <w:szCs w:val="21"/>
        </w:rPr>
      </w:pPr>
    </w:p>
    <w:p w14:paraId="38E15270" w14:textId="77777777" w:rsidR="004850EC" w:rsidRDefault="004850EC" w:rsidP="005A67F0">
      <w:pPr>
        <w:spacing w:line="240" w:lineRule="auto"/>
        <w:rPr>
          <w:rFonts w:cstheme="minorHAnsi"/>
          <w:sz w:val="21"/>
          <w:szCs w:val="21"/>
        </w:rPr>
      </w:pPr>
    </w:p>
    <w:p w14:paraId="07FA7009" w14:textId="77777777" w:rsidR="004850EC" w:rsidRDefault="004850EC" w:rsidP="005A67F0">
      <w:pPr>
        <w:spacing w:line="240" w:lineRule="auto"/>
        <w:rPr>
          <w:rFonts w:cstheme="minorHAnsi"/>
          <w:sz w:val="21"/>
          <w:szCs w:val="21"/>
        </w:rPr>
      </w:pPr>
    </w:p>
    <w:p w14:paraId="77A5C9B9" w14:textId="2E38C59B" w:rsidR="002501FD" w:rsidRDefault="002501FD" w:rsidP="005A67F0">
      <w:pPr>
        <w:spacing w:line="240" w:lineRule="auto"/>
        <w:rPr>
          <w:rFonts w:cstheme="minorHAnsi"/>
          <w:sz w:val="21"/>
          <w:szCs w:val="21"/>
        </w:rPr>
      </w:pPr>
    </w:p>
    <w:p w14:paraId="5301877A" w14:textId="4114AC20" w:rsidR="002501FD" w:rsidRDefault="002501FD" w:rsidP="005A67F0">
      <w:pPr>
        <w:spacing w:line="240" w:lineRule="auto"/>
        <w:rPr>
          <w:rFonts w:cstheme="minorHAnsi"/>
          <w:sz w:val="21"/>
          <w:szCs w:val="21"/>
        </w:rPr>
      </w:pPr>
    </w:p>
    <w:p w14:paraId="511C1BFE" w14:textId="3E6ACD58" w:rsidR="002501FD" w:rsidRDefault="002501FD" w:rsidP="005A67F0">
      <w:pPr>
        <w:spacing w:line="240" w:lineRule="auto"/>
        <w:rPr>
          <w:rFonts w:cstheme="minorHAnsi"/>
          <w:sz w:val="21"/>
          <w:szCs w:val="21"/>
        </w:rPr>
      </w:pPr>
    </w:p>
    <w:p w14:paraId="22547C4B" w14:textId="1E30FC20" w:rsidR="002501FD" w:rsidRDefault="002501FD" w:rsidP="005A67F0">
      <w:pPr>
        <w:spacing w:line="240" w:lineRule="auto"/>
        <w:rPr>
          <w:rFonts w:cstheme="minorHAnsi"/>
          <w:sz w:val="21"/>
          <w:szCs w:val="21"/>
        </w:rPr>
      </w:pPr>
    </w:p>
    <w:p w14:paraId="584517EA" w14:textId="6DB34000" w:rsidR="002501FD" w:rsidRDefault="002501FD" w:rsidP="005A67F0">
      <w:pPr>
        <w:spacing w:line="240" w:lineRule="auto"/>
        <w:rPr>
          <w:rFonts w:cstheme="minorHAnsi"/>
          <w:sz w:val="21"/>
          <w:szCs w:val="21"/>
        </w:rPr>
      </w:pPr>
    </w:p>
    <w:p w14:paraId="10AB3198" w14:textId="129A55C9" w:rsidR="002501FD" w:rsidRDefault="002501FD" w:rsidP="005A67F0">
      <w:pPr>
        <w:spacing w:line="240" w:lineRule="auto"/>
        <w:rPr>
          <w:rFonts w:cstheme="minorHAnsi"/>
          <w:sz w:val="21"/>
          <w:szCs w:val="21"/>
        </w:rPr>
      </w:pPr>
    </w:p>
    <w:p w14:paraId="45D9B106" w14:textId="4B690513" w:rsidR="002501FD" w:rsidRDefault="002501FD" w:rsidP="005A67F0">
      <w:pPr>
        <w:spacing w:line="240" w:lineRule="auto"/>
        <w:rPr>
          <w:rFonts w:cstheme="minorHAnsi"/>
          <w:sz w:val="21"/>
          <w:szCs w:val="21"/>
        </w:rPr>
      </w:pPr>
    </w:p>
    <w:p w14:paraId="16F49833" w14:textId="407F9E64" w:rsidR="002501FD" w:rsidRDefault="002501FD" w:rsidP="005A67F0">
      <w:pPr>
        <w:spacing w:line="240" w:lineRule="auto"/>
        <w:rPr>
          <w:rFonts w:cstheme="minorHAnsi"/>
          <w:sz w:val="21"/>
          <w:szCs w:val="21"/>
        </w:rPr>
      </w:pPr>
    </w:p>
    <w:p w14:paraId="7AEC2F34" w14:textId="51DBC5AA" w:rsidR="002501FD" w:rsidRDefault="002501FD" w:rsidP="005A67F0">
      <w:pPr>
        <w:spacing w:line="240" w:lineRule="auto"/>
        <w:rPr>
          <w:rFonts w:cstheme="minorHAnsi"/>
          <w:sz w:val="21"/>
          <w:szCs w:val="21"/>
        </w:rPr>
      </w:pPr>
    </w:p>
    <w:p w14:paraId="773AFA9F" w14:textId="2CADAD3C" w:rsidR="002501FD" w:rsidRDefault="002501FD" w:rsidP="005A67F0">
      <w:pPr>
        <w:spacing w:line="240" w:lineRule="auto"/>
        <w:rPr>
          <w:rFonts w:cstheme="minorHAnsi"/>
          <w:sz w:val="21"/>
          <w:szCs w:val="21"/>
        </w:rPr>
      </w:pPr>
    </w:p>
    <w:p w14:paraId="1DDB99DC" w14:textId="0CAA5635" w:rsidR="002501FD" w:rsidRDefault="002501FD" w:rsidP="005A67F0">
      <w:pPr>
        <w:spacing w:line="240" w:lineRule="auto"/>
        <w:rPr>
          <w:rFonts w:cstheme="minorHAnsi"/>
          <w:sz w:val="21"/>
          <w:szCs w:val="21"/>
        </w:rPr>
      </w:pPr>
    </w:p>
    <w:p w14:paraId="7DB9D517" w14:textId="5D30C924" w:rsidR="002501FD" w:rsidRDefault="002501FD" w:rsidP="005A67F0">
      <w:pPr>
        <w:spacing w:line="240" w:lineRule="auto"/>
        <w:rPr>
          <w:rFonts w:cstheme="minorHAnsi"/>
          <w:sz w:val="21"/>
          <w:szCs w:val="21"/>
        </w:rPr>
      </w:pPr>
    </w:p>
    <w:p w14:paraId="33A15899" w14:textId="4FD0BC59" w:rsidR="002501FD" w:rsidRDefault="002501FD" w:rsidP="005A67F0">
      <w:pPr>
        <w:spacing w:line="240" w:lineRule="auto"/>
        <w:rPr>
          <w:rFonts w:cstheme="minorHAnsi"/>
          <w:sz w:val="21"/>
          <w:szCs w:val="21"/>
        </w:rPr>
      </w:pPr>
    </w:p>
    <w:p w14:paraId="15D68936" w14:textId="625A9F27" w:rsidR="002501FD" w:rsidRDefault="002501FD" w:rsidP="005A67F0">
      <w:pPr>
        <w:spacing w:line="240" w:lineRule="auto"/>
        <w:rPr>
          <w:rFonts w:cstheme="minorHAnsi"/>
          <w:sz w:val="21"/>
          <w:szCs w:val="21"/>
        </w:rPr>
      </w:pPr>
    </w:p>
    <w:p w14:paraId="49988065" w14:textId="7A828BBD" w:rsidR="002501FD" w:rsidRDefault="002501FD" w:rsidP="005A67F0">
      <w:pPr>
        <w:spacing w:line="240" w:lineRule="auto"/>
        <w:rPr>
          <w:rFonts w:cstheme="minorHAnsi"/>
          <w:sz w:val="21"/>
          <w:szCs w:val="21"/>
        </w:rPr>
      </w:pPr>
    </w:p>
    <w:p w14:paraId="7D37C4D2" w14:textId="5F86B388" w:rsidR="002501FD" w:rsidRDefault="002501FD" w:rsidP="005A67F0">
      <w:pPr>
        <w:spacing w:line="240" w:lineRule="auto"/>
        <w:rPr>
          <w:rFonts w:cstheme="minorHAnsi"/>
          <w:sz w:val="21"/>
          <w:szCs w:val="21"/>
        </w:rPr>
      </w:pPr>
    </w:p>
    <w:p w14:paraId="4DA2635D" w14:textId="69CAC365" w:rsidR="002501FD" w:rsidRDefault="002501FD" w:rsidP="005A67F0">
      <w:pPr>
        <w:spacing w:line="240" w:lineRule="auto"/>
        <w:rPr>
          <w:rFonts w:cstheme="minorHAnsi"/>
          <w:sz w:val="21"/>
          <w:szCs w:val="21"/>
        </w:rPr>
      </w:pPr>
    </w:p>
    <w:p w14:paraId="22B6E704" w14:textId="5DC93874" w:rsidR="002501FD" w:rsidRDefault="002501FD" w:rsidP="005A67F0">
      <w:pPr>
        <w:spacing w:line="240" w:lineRule="auto"/>
        <w:rPr>
          <w:rFonts w:cstheme="minorHAnsi"/>
          <w:sz w:val="21"/>
          <w:szCs w:val="21"/>
        </w:rPr>
      </w:pPr>
    </w:p>
    <w:p w14:paraId="0B87963B" w14:textId="6B9B11F9" w:rsidR="002501FD" w:rsidRDefault="002501FD" w:rsidP="005A67F0">
      <w:pPr>
        <w:spacing w:line="240" w:lineRule="auto"/>
        <w:rPr>
          <w:rFonts w:cstheme="minorHAnsi"/>
          <w:sz w:val="21"/>
          <w:szCs w:val="21"/>
        </w:rPr>
      </w:pPr>
    </w:p>
    <w:p w14:paraId="370D74AB" w14:textId="1A419DAA" w:rsidR="002501FD" w:rsidRDefault="002501FD" w:rsidP="005A67F0">
      <w:pPr>
        <w:spacing w:line="240" w:lineRule="auto"/>
        <w:rPr>
          <w:rFonts w:cstheme="minorHAnsi"/>
          <w:sz w:val="21"/>
          <w:szCs w:val="21"/>
        </w:rPr>
      </w:pPr>
    </w:p>
    <w:p w14:paraId="624A388E" w14:textId="54688975" w:rsidR="002501FD" w:rsidRDefault="002501FD" w:rsidP="005A67F0">
      <w:pPr>
        <w:spacing w:line="240" w:lineRule="auto"/>
        <w:rPr>
          <w:rFonts w:cstheme="minorHAnsi"/>
          <w:sz w:val="21"/>
          <w:szCs w:val="21"/>
        </w:rPr>
      </w:pPr>
    </w:p>
    <w:p w14:paraId="496E4098" w14:textId="25B0E10F" w:rsidR="002501FD" w:rsidRDefault="002501FD" w:rsidP="005A67F0">
      <w:pPr>
        <w:spacing w:line="240" w:lineRule="auto"/>
        <w:rPr>
          <w:rFonts w:cstheme="minorHAnsi"/>
          <w:sz w:val="21"/>
          <w:szCs w:val="21"/>
        </w:rPr>
      </w:pPr>
    </w:p>
    <w:p w14:paraId="2E0AC37A" w14:textId="77777777" w:rsidR="00367E7B" w:rsidRPr="005D2CDA" w:rsidRDefault="00367E7B">
      <w:pPr>
        <w:rPr>
          <w:rFonts w:cstheme="minorHAnsi"/>
        </w:rPr>
        <w:sectPr w:rsidR="00367E7B" w:rsidRPr="005D2CDA" w:rsidSect="00367E7B">
          <w:type w:val="continuous"/>
          <w:pgSz w:w="11907" w:h="16840" w:code="9"/>
          <w:pgMar w:top="2268" w:right="1134" w:bottom="1134" w:left="1134" w:header="284" w:footer="284" w:gutter="0"/>
          <w:cols w:num="2" w:space="720"/>
          <w:docGrid w:linePitch="360"/>
        </w:sectPr>
      </w:pPr>
    </w:p>
    <w:p w14:paraId="45219983" w14:textId="6124F588" w:rsidR="00E60512" w:rsidRPr="005D2CDA" w:rsidRDefault="00E60512" w:rsidP="004110D2">
      <w:pPr>
        <w:rPr>
          <w:rFonts w:cstheme="minorHAnsi"/>
        </w:rPr>
      </w:pPr>
    </w:p>
    <w:tbl>
      <w:tblPr>
        <w:tblpPr w:leftFromText="5670" w:rightFromText="5670" w:bottomFromText="284" w:vertAnchor="page" w:horzAnchor="page" w:tblpX="3586" w:tblpY="736"/>
        <w:tblOverlap w:val="never"/>
        <w:tblW w:w="0" w:type="auto"/>
        <w:tblLayout w:type="fixed"/>
        <w:tblCellMar>
          <w:left w:w="0" w:type="dxa"/>
          <w:right w:w="0" w:type="dxa"/>
        </w:tblCellMar>
        <w:tblLook w:val="04A0" w:firstRow="1" w:lastRow="0" w:firstColumn="1" w:lastColumn="0" w:noHBand="0" w:noVBand="1"/>
      </w:tblPr>
      <w:tblGrid>
        <w:gridCol w:w="7488"/>
      </w:tblGrid>
      <w:tr w:rsidR="00E60512" w:rsidRPr="005D2CDA" w14:paraId="7B5BA16F" w14:textId="77777777" w:rsidTr="00B75464">
        <w:trPr>
          <w:trHeight w:hRule="exact" w:val="930"/>
        </w:trPr>
        <w:tc>
          <w:tcPr>
            <w:tcW w:w="7488" w:type="dxa"/>
            <w:vAlign w:val="center"/>
          </w:tcPr>
          <w:p w14:paraId="5F2075FF" w14:textId="77777777" w:rsidR="00E60512" w:rsidRPr="005D2CDA" w:rsidRDefault="00E60512" w:rsidP="00B75464">
            <w:pPr>
              <w:pStyle w:val="Title"/>
              <w:spacing w:after="0" w:line="276" w:lineRule="auto"/>
              <w:rPr>
                <w:rFonts w:asciiTheme="minorHAnsi" w:hAnsiTheme="minorHAnsi" w:cstheme="minorHAnsi"/>
                <w:sz w:val="40"/>
              </w:rPr>
            </w:pPr>
            <w:r w:rsidRPr="005D2CDA">
              <w:rPr>
                <w:rFonts w:asciiTheme="minorHAnsi" w:hAnsiTheme="minorHAnsi" w:cstheme="minorHAnsi"/>
                <w:sz w:val="40"/>
              </w:rPr>
              <w:lastRenderedPageBreak/>
              <w:t>Governance</w:t>
            </w:r>
          </w:p>
        </w:tc>
      </w:tr>
      <w:tr w:rsidR="00E60512" w:rsidRPr="005D2CDA" w14:paraId="77BCF272" w14:textId="77777777" w:rsidTr="00B75464">
        <w:trPr>
          <w:trHeight w:val="817"/>
        </w:trPr>
        <w:tc>
          <w:tcPr>
            <w:tcW w:w="7488" w:type="dxa"/>
            <w:vAlign w:val="center"/>
          </w:tcPr>
          <w:p w14:paraId="2F96D921" w14:textId="77777777" w:rsidR="00F119E6" w:rsidRPr="005D2CDA" w:rsidRDefault="00F119E6" w:rsidP="00F119E6">
            <w:pPr>
              <w:pStyle w:val="Subtitle"/>
              <w:spacing w:line="320" w:lineRule="exact"/>
              <w:rPr>
                <w:rFonts w:asciiTheme="minorHAnsi" w:hAnsiTheme="minorHAnsi" w:cstheme="minorHAnsi"/>
                <w:color w:val="C00000"/>
                <w:sz w:val="28"/>
              </w:rPr>
            </w:pPr>
          </w:p>
          <w:p w14:paraId="054D0B73" w14:textId="3F72BBAE" w:rsidR="00E60512" w:rsidRPr="005D2CDA" w:rsidRDefault="00E60512" w:rsidP="00F119E6">
            <w:pPr>
              <w:pStyle w:val="Subtitle"/>
              <w:spacing w:line="320" w:lineRule="exact"/>
              <w:rPr>
                <w:rFonts w:asciiTheme="minorHAnsi" w:hAnsiTheme="minorHAnsi" w:cstheme="minorHAnsi"/>
              </w:rPr>
            </w:pPr>
            <w:r w:rsidRPr="005D2CDA">
              <w:rPr>
                <w:rFonts w:asciiTheme="minorHAnsi" w:hAnsiTheme="minorHAnsi" w:cstheme="minorHAnsi"/>
                <w:color w:val="C00000"/>
                <w:sz w:val="28"/>
              </w:rPr>
              <w:t>Provision of good governance to the community including making and implementing decisions with reference to community engagement, policy frameworks and agree practice and in compliance with relevant legislation</w:t>
            </w:r>
          </w:p>
        </w:tc>
      </w:tr>
    </w:tbl>
    <w:p w14:paraId="26ADFE0B" w14:textId="77777777" w:rsidR="00E60512" w:rsidRPr="005D2CDA" w:rsidRDefault="00E60512" w:rsidP="005A67F0">
      <w:pPr>
        <w:pStyle w:val="BodyText"/>
        <w:rPr>
          <w:rFonts w:cstheme="minorHAnsi"/>
        </w:rPr>
        <w:sectPr w:rsidR="00E60512" w:rsidRPr="005D2CDA" w:rsidSect="005A67F0">
          <w:headerReference w:type="even" r:id="rId119"/>
          <w:headerReference w:type="default" r:id="rId120"/>
          <w:footerReference w:type="even" r:id="rId121"/>
          <w:footerReference w:type="default" r:id="rId122"/>
          <w:headerReference w:type="first" r:id="rId123"/>
          <w:footerReference w:type="first" r:id="rId124"/>
          <w:type w:val="continuous"/>
          <w:pgSz w:w="11907" w:h="16840" w:code="9"/>
          <w:pgMar w:top="2268" w:right="1134" w:bottom="1134" w:left="1134" w:header="284" w:footer="284" w:gutter="0"/>
          <w:cols w:space="720"/>
          <w:docGrid w:linePitch="360"/>
        </w:sectPr>
      </w:pPr>
    </w:p>
    <w:p w14:paraId="7BF7C4EF" w14:textId="77777777" w:rsidR="00E60512" w:rsidRPr="00E639E7" w:rsidRDefault="00E60512" w:rsidP="00DC1A3C">
      <w:pPr>
        <w:pStyle w:val="Heading1"/>
        <w:numPr>
          <w:ilvl w:val="0"/>
          <w:numId w:val="0"/>
        </w:numPr>
        <w:spacing w:before="0"/>
        <w:rPr>
          <w:rFonts w:cstheme="minorHAnsi"/>
          <w:b w:val="0"/>
          <w:sz w:val="32"/>
        </w:rPr>
      </w:pPr>
      <w:bookmarkStart w:id="71" w:name="_Toc32323307"/>
      <w:r w:rsidRPr="00E639E7">
        <w:rPr>
          <w:rFonts w:cstheme="minorHAnsi"/>
          <w:b w:val="0"/>
          <w:sz w:val="32"/>
        </w:rPr>
        <w:t>G1 – Council decisions made at meetings closed to the public</w:t>
      </w:r>
      <w:bookmarkEnd w:id="71"/>
      <w:r w:rsidRPr="00E639E7">
        <w:rPr>
          <w:rFonts w:cstheme="minorHAnsi"/>
          <w:b w:val="0"/>
          <w:sz w:val="32"/>
        </w:rPr>
        <w:t xml:space="preserve">   </w:t>
      </w:r>
    </w:p>
    <w:p w14:paraId="6B4AF5F7" w14:textId="77777777" w:rsidR="00E60512" w:rsidRPr="00F96169" w:rsidRDefault="00E60512" w:rsidP="00F96169">
      <w:pPr>
        <w:pStyle w:val="BodyText100ThemeColour"/>
        <w:rPr>
          <w:rFonts w:cstheme="minorHAnsi"/>
          <w:b/>
          <w:sz w:val="24"/>
        </w:rPr>
      </w:pPr>
      <w:r w:rsidRPr="00F96169">
        <w:rPr>
          <w:rFonts w:cstheme="minorHAnsi"/>
          <w:b/>
          <w:sz w:val="24"/>
        </w:rPr>
        <w:t>Definition</w:t>
      </w:r>
    </w:p>
    <w:p w14:paraId="4467462A" w14:textId="5B9BE36E" w:rsidR="00E60512" w:rsidRPr="002245C7" w:rsidRDefault="00E60512" w:rsidP="00280A7C">
      <w:pPr>
        <w:pStyle w:val="BodyText"/>
        <w:rPr>
          <w:rStyle w:val="normaltextrun1"/>
          <w:color w:val="363534"/>
        </w:rPr>
      </w:pPr>
      <w:r w:rsidRPr="002245C7">
        <w:rPr>
          <w:rStyle w:val="normaltextrun1"/>
          <w:rFonts w:cstheme="minorHAnsi"/>
          <w:color w:val="363534"/>
          <w:sz w:val="24"/>
          <w:szCs w:val="24"/>
        </w:rPr>
        <w:t xml:space="preserve">The percentage of council resolutions made at an ordinary or special meeting of council, or at a meeting of a special committee consisting only of councillors, closed to the public under section 89(2) of the Local Government Act 1989 (the Act). </w:t>
      </w:r>
      <w:r w:rsidRPr="002245C7">
        <w:rPr>
          <w:rStyle w:val="normaltextrun1"/>
          <w:color w:val="363534"/>
        </w:rPr>
        <w:t> </w:t>
      </w:r>
    </w:p>
    <w:p w14:paraId="48FB87A2" w14:textId="77777777" w:rsidR="00E60512" w:rsidRPr="00F96169" w:rsidRDefault="00E60512" w:rsidP="00F96169">
      <w:pPr>
        <w:pStyle w:val="BodyText100ThemeColour"/>
        <w:rPr>
          <w:rFonts w:cstheme="minorHAnsi"/>
          <w:b/>
          <w:sz w:val="24"/>
        </w:rPr>
      </w:pPr>
      <w:r w:rsidRPr="00F96169">
        <w:rPr>
          <w:rFonts w:cstheme="minorHAnsi"/>
          <w:b/>
          <w:sz w:val="24"/>
        </w:rPr>
        <w:t>Calculation</w:t>
      </w:r>
    </w:p>
    <w:p w14:paraId="748F2B8A" w14:textId="77777777" w:rsidR="00E60512" w:rsidRPr="005D2CDA" w:rsidRDefault="00E60512" w:rsidP="00A113A1">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Numerator</w:t>
      </w:r>
      <w:r w:rsidRPr="005D2CDA">
        <w:rPr>
          <w:rStyle w:val="eop"/>
          <w:rFonts w:asciiTheme="minorHAnsi" w:hAnsiTheme="minorHAnsi" w:cstheme="minorHAnsi"/>
          <w:sz w:val="21"/>
          <w:szCs w:val="21"/>
        </w:rPr>
        <w:t> </w:t>
      </w:r>
    </w:p>
    <w:p w14:paraId="3F01B411" w14:textId="624B607C" w:rsidR="00E60512" w:rsidRPr="005D2CDA" w:rsidRDefault="00E60512" w:rsidP="00A113A1">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Number of council resolutions made at ordinary or special meetings of council, or at meetings of a special committee consisting only of councillors closed to the public</w:t>
      </w:r>
    </w:p>
    <w:p w14:paraId="3F65BDA7" w14:textId="77777777" w:rsidR="00E60512" w:rsidRPr="005D2CDA" w:rsidRDefault="00E60512" w:rsidP="00A113A1">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Denominator</w:t>
      </w:r>
      <w:r w:rsidRPr="005D2CDA">
        <w:rPr>
          <w:rStyle w:val="eop"/>
          <w:rFonts w:asciiTheme="minorHAnsi" w:hAnsiTheme="minorHAnsi" w:cstheme="minorHAnsi"/>
          <w:sz w:val="21"/>
          <w:szCs w:val="21"/>
        </w:rPr>
        <w:t> </w:t>
      </w:r>
    </w:p>
    <w:p w14:paraId="3D298277" w14:textId="7B442BAC" w:rsidR="00E60512" w:rsidRDefault="00E60512" w:rsidP="00A113A1">
      <w:pPr>
        <w:pStyle w:val="BodyText"/>
        <w:spacing w:before="0" w:after="0" w:line="276" w:lineRule="auto"/>
        <w:rPr>
          <w:rStyle w:val="normaltextrun1"/>
          <w:rFonts w:cstheme="minorHAnsi"/>
          <w:sz w:val="21"/>
          <w:szCs w:val="21"/>
        </w:rPr>
      </w:pPr>
      <w:r w:rsidRPr="005D2CDA">
        <w:rPr>
          <w:rStyle w:val="normaltextrun1"/>
          <w:rFonts w:cstheme="minorHAnsi"/>
          <w:sz w:val="21"/>
          <w:szCs w:val="21"/>
        </w:rPr>
        <w:t>Number of council resolutions made at ordinary or special meetings of council or at meetings of a special committee consisting only of councillors</w:t>
      </w:r>
    </w:p>
    <w:p w14:paraId="014C4D44" w14:textId="673CCCD8" w:rsidR="0078571F" w:rsidRDefault="0078571F" w:rsidP="00A113A1">
      <w:pPr>
        <w:pStyle w:val="BodyText"/>
        <w:spacing w:before="0" w:after="0" w:line="276" w:lineRule="auto"/>
        <w:rPr>
          <w:rStyle w:val="normaltextrun1"/>
          <w:rFonts w:cstheme="minorHAnsi"/>
          <w:sz w:val="21"/>
          <w:szCs w:val="21"/>
        </w:rPr>
      </w:pPr>
    </w:p>
    <w:p w14:paraId="57450B4A" w14:textId="77777777" w:rsidR="0078571F" w:rsidRPr="009B506C" w:rsidRDefault="0078571F" w:rsidP="0078571F">
      <w:pPr>
        <w:pStyle w:val="BodyText"/>
        <w:spacing w:before="0" w:after="0" w:line="276" w:lineRule="auto"/>
        <w:rPr>
          <w:rFonts w:cstheme="minorHAnsi"/>
        </w:rPr>
      </w:pPr>
      <w:r>
        <w:rPr>
          <w:rStyle w:val="normaltextrun1"/>
          <w:rFonts w:cstheme="minorHAnsi"/>
          <w:sz w:val="21"/>
          <w:szCs w:val="21"/>
        </w:rPr>
        <w:t>The result is multiplied by 100.</w:t>
      </w:r>
    </w:p>
    <w:p w14:paraId="7C7EDE0D" w14:textId="77777777" w:rsidR="00E60512" w:rsidRPr="00F96169" w:rsidRDefault="00E60512" w:rsidP="00F96169">
      <w:pPr>
        <w:pStyle w:val="BodyText100ThemeColour"/>
        <w:rPr>
          <w:rFonts w:cstheme="minorHAnsi"/>
          <w:b/>
          <w:sz w:val="24"/>
        </w:rPr>
      </w:pPr>
      <w:r w:rsidRPr="00F96169">
        <w:rPr>
          <w:rFonts w:cstheme="minorHAnsi"/>
          <w:b/>
          <w:sz w:val="24"/>
        </w:rPr>
        <w:t xml:space="preserve">Key terms </w:t>
      </w:r>
    </w:p>
    <w:p w14:paraId="30846349" w14:textId="77777777" w:rsidR="00471815" w:rsidRPr="00441E7A" w:rsidRDefault="00471815" w:rsidP="00471815">
      <w:pPr>
        <w:spacing w:line="276" w:lineRule="auto"/>
        <w:rPr>
          <w:rFonts w:cstheme="minorHAnsi"/>
          <w:sz w:val="21"/>
          <w:szCs w:val="21"/>
          <w:u w:val="single"/>
        </w:rPr>
      </w:pPr>
      <w:r w:rsidRPr="00441E7A">
        <w:rPr>
          <w:rFonts w:cstheme="minorHAnsi"/>
          <w:sz w:val="21"/>
          <w:szCs w:val="21"/>
          <w:u w:val="single"/>
        </w:rPr>
        <w:t>Council meeting agenda item</w:t>
      </w:r>
    </w:p>
    <w:p w14:paraId="61E1AAE1" w14:textId="77777777" w:rsidR="00471815" w:rsidRPr="00441E7A" w:rsidRDefault="00471815" w:rsidP="00471815">
      <w:pPr>
        <w:spacing w:line="276" w:lineRule="auto"/>
        <w:rPr>
          <w:rFonts w:cstheme="minorHAnsi"/>
          <w:sz w:val="21"/>
          <w:szCs w:val="21"/>
        </w:rPr>
      </w:pPr>
      <w:r w:rsidRPr="00441E7A">
        <w:rPr>
          <w:rFonts w:cstheme="minorHAnsi"/>
          <w:sz w:val="21"/>
          <w:szCs w:val="21"/>
        </w:rPr>
        <w:t>Is a matter considered by council at an ordinary or special meeting of council, or at a meeting of a special committee consisting only of councillors requiring a resolution.</w:t>
      </w:r>
    </w:p>
    <w:p w14:paraId="74B16727" w14:textId="77777777" w:rsidR="00471815" w:rsidRDefault="00471815" w:rsidP="00D16C5E">
      <w:pPr>
        <w:spacing w:line="276" w:lineRule="auto"/>
        <w:rPr>
          <w:rFonts w:cstheme="minorHAnsi"/>
          <w:sz w:val="21"/>
          <w:szCs w:val="21"/>
          <w:u w:val="single"/>
        </w:rPr>
      </w:pPr>
    </w:p>
    <w:p w14:paraId="2A199C39" w14:textId="1BC87807" w:rsidR="00E60512" w:rsidRPr="005D2CDA" w:rsidRDefault="00E60512" w:rsidP="00D16C5E">
      <w:pPr>
        <w:spacing w:line="276" w:lineRule="auto"/>
        <w:rPr>
          <w:rFonts w:cstheme="minorHAnsi"/>
          <w:sz w:val="21"/>
          <w:szCs w:val="21"/>
          <w:u w:val="single"/>
        </w:rPr>
      </w:pPr>
      <w:r w:rsidRPr="005D2CDA">
        <w:rPr>
          <w:rFonts w:cstheme="minorHAnsi"/>
          <w:sz w:val="21"/>
          <w:szCs w:val="21"/>
          <w:u w:val="single"/>
        </w:rPr>
        <w:t>Council resolution</w:t>
      </w:r>
    </w:p>
    <w:p w14:paraId="338B0828" w14:textId="435FFAD0" w:rsidR="00E60512" w:rsidRDefault="00E60512" w:rsidP="00317346">
      <w:pPr>
        <w:spacing w:line="276" w:lineRule="auto"/>
        <w:rPr>
          <w:rFonts w:cstheme="minorHAnsi"/>
          <w:sz w:val="21"/>
          <w:szCs w:val="21"/>
        </w:rPr>
      </w:pPr>
      <w:r w:rsidRPr="005D2CDA">
        <w:rPr>
          <w:rFonts w:cstheme="minorHAnsi"/>
          <w:sz w:val="21"/>
          <w:szCs w:val="21"/>
        </w:rPr>
        <w:t xml:space="preserve">Is the final majority decision of council or of a special committee consisting only of councillors in regard to an agenda item and excludes procedural motions.  </w:t>
      </w:r>
    </w:p>
    <w:p w14:paraId="5425D5D4" w14:textId="230B14D0" w:rsidR="00BB2749" w:rsidRDefault="00BB2749" w:rsidP="00317346">
      <w:pPr>
        <w:spacing w:line="276" w:lineRule="auto"/>
        <w:rPr>
          <w:rFonts w:cstheme="minorHAnsi"/>
          <w:sz w:val="21"/>
          <w:szCs w:val="21"/>
        </w:rPr>
      </w:pPr>
    </w:p>
    <w:p w14:paraId="7B2A41D5" w14:textId="77777777" w:rsidR="00514C68" w:rsidRDefault="00514C68" w:rsidP="00317346">
      <w:pPr>
        <w:spacing w:line="276" w:lineRule="auto"/>
        <w:rPr>
          <w:rFonts w:cstheme="minorHAnsi"/>
          <w:sz w:val="21"/>
          <w:szCs w:val="21"/>
        </w:rPr>
      </w:pPr>
    </w:p>
    <w:p w14:paraId="04A4080C" w14:textId="4CBEE3C2" w:rsidR="00BB2749" w:rsidRPr="00735FBD" w:rsidRDefault="00BB2749" w:rsidP="00317346">
      <w:pPr>
        <w:spacing w:line="276" w:lineRule="auto"/>
        <w:rPr>
          <w:rFonts w:cstheme="minorHAnsi"/>
          <w:sz w:val="21"/>
          <w:szCs w:val="21"/>
          <w:u w:val="single"/>
        </w:rPr>
      </w:pPr>
      <w:r w:rsidRPr="00735FBD">
        <w:rPr>
          <w:rFonts w:cstheme="minorHAnsi"/>
          <w:sz w:val="21"/>
          <w:szCs w:val="21"/>
          <w:u w:val="single"/>
        </w:rPr>
        <w:t>Procedural motion</w:t>
      </w:r>
    </w:p>
    <w:p w14:paraId="52346291" w14:textId="63970E03" w:rsidR="00BB2749" w:rsidRDefault="00BB2749" w:rsidP="00317346">
      <w:pPr>
        <w:spacing w:line="276" w:lineRule="auto"/>
        <w:rPr>
          <w:rFonts w:cstheme="minorHAnsi"/>
          <w:sz w:val="21"/>
          <w:szCs w:val="21"/>
        </w:rPr>
      </w:pPr>
      <w:r>
        <w:rPr>
          <w:rFonts w:cstheme="minorHAnsi"/>
          <w:sz w:val="21"/>
          <w:szCs w:val="21"/>
        </w:rPr>
        <w:t xml:space="preserve">Is a motion passed by </w:t>
      </w:r>
      <w:r w:rsidR="006D20E6" w:rsidRPr="006D20E6">
        <w:rPr>
          <w:rFonts w:cstheme="minorHAnsi"/>
          <w:sz w:val="21"/>
          <w:szCs w:val="21"/>
        </w:rPr>
        <w:t>council or of a special committee consisting only of Councillors other than the final majority decision. Examples include: a motion to amend an existing motion; or a motion to close the meeting to the public; or a motion to admit a notice of motion or general business item</w:t>
      </w:r>
      <w:r w:rsidR="006D20E6">
        <w:rPr>
          <w:rFonts w:cstheme="minorHAnsi"/>
          <w:sz w:val="21"/>
          <w:szCs w:val="21"/>
        </w:rPr>
        <w:t>.</w:t>
      </w:r>
    </w:p>
    <w:p w14:paraId="07EB3650" w14:textId="77777777" w:rsidR="00947AC9" w:rsidRPr="005D2CDA" w:rsidRDefault="00947AC9" w:rsidP="00317346">
      <w:pPr>
        <w:spacing w:line="276" w:lineRule="auto"/>
        <w:rPr>
          <w:rFonts w:cstheme="minorHAnsi"/>
          <w:sz w:val="21"/>
          <w:szCs w:val="21"/>
          <w:u w:val="single"/>
        </w:rPr>
      </w:pPr>
    </w:p>
    <w:p w14:paraId="4EE1930A" w14:textId="77777777" w:rsidR="00E60512" w:rsidRPr="005D2CDA" w:rsidRDefault="00E60512" w:rsidP="00D16C5E">
      <w:pPr>
        <w:spacing w:line="276" w:lineRule="auto"/>
        <w:rPr>
          <w:rFonts w:cstheme="minorHAnsi"/>
          <w:sz w:val="21"/>
          <w:szCs w:val="21"/>
          <w:u w:val="single"/>
        </w:rPr>
      </w:pPr>
      <w:r w:rsidRPr="005D2CDA">
        <w:rPr>
          <w:rFonts w:cstheme="minorHAnsi"/>
          <w:sz w:val="21"/>
          <w:szCs w:val="21"/>
          <w:u w:val="single"/>
        </w:rPr>
        <w:t>Ordinary meeting</w:t>
      </w:r>
    </w:p>
    <w:p w14:paraId="68CFB3C3" w14:textId="19DD7EAD" w:rsidR="00947AC9" w:rsidRDefault="00E60512" w:rsidP="00D16C5E">
      <w:pPr>
        <w:spacing w:line="276" w:lineRule="auto"/>
        <w:rPr>
          <w:rFonts w:cstheme="minorHAnsi"/>
          <w:sz w:val="21"/>
          <w:szCs w:val="21"/>
        </w:rPr>
      </w:pPr>
      <w:r w:rsidRPr="005D2CDA">
        <w:rPr>
          <w:rFonts w:cstheme="minorHAnsi"/>
          <w:sz w:val="21"/>
          <w:szCs w:val="21"/>
        </w:rPr>
        <w:t>Is a council meeting at which general business is transacted as per section 83(a) of the Act or a call of the council meeting under section 85 of the Act.</w:t>
      </w:r>
    </w:p>
    <w:p w14:paraId="61517768" w14:textId="7F158173" w:rsidR="0043407F" w:rsidRDefault="0043407F" w:rsidP="00D16C5E">
      <w:pPr>
        <w:spacing w:line="276" w:lineRule="auto"/>
        <w:rPr>
          <w:rFonts w:cstheme="minorHAnsi"/>
          <w:sz w:val="21"/>
          <w:szCs w:val="21"/>
        </w:rPr>
      </w:pPr>
    </w:p>
    <w:p w14:paraId="575A3A96" w14:textId="77777777" w:rsidR="0043407F" w:rsidRPr="005D2CDA" w:rsidRDefault="0043407F" w:rsidP="0043407F">
      <w:pPr>
        <w:spacing w:line="276" w:lineRule="auto"/>
        <w:rPr>
          <w:rFonts w:cstheme="minorHAnsi"/>
          <w:sz w:val="21"/>
          <w:szCs w:val="21"/>
          <w:u w:val="single"/>
        </w:rPr>
      </w:pPr>
      <w:r w:rsidRPr="005D2CDA">
        <w:rPr>
          <w:rFonts w:cstheme="minorHAnsi"/>
          <w:sz w:val="21"/>
          <w:szCs w:val="21"/>
          <w:u w:val="single"/>
        </w:rPr>
        <w:t>Special meeting</w:t>
      </w:r>
    </w:p>
    <w:p w14:paraId="3B867983" w14:textId="77777777" w:rsidR="0043407F" w:rsidRDefault="0043407F" w:rsidP="0043407F">
      <w:pPr>
        <w:spacing w:line="276" w:lineRule="auto"/>
        <w:rPr>
          <w:rFonts w:cstheme="minorHAnsi"/>
          <w:sz w:val="21"/>
          <w:szCs w:val="21"/>
        </w:rPr>
      </w:pPr>
      <w:r w:rsidRPr="005D2CDA">
        <w:rPr>
          <w:rFonts w:cstheme="minorHAnsi"/>
          <w:sz w:val="21"/>
          <w:szCs w:val="21"/>
        </w:rPr>
        <w:t>Is a council meeting at which the business specified in the notice calling the meeting is transacted as per section 83(b) and 85 of the Act.</w:t>
      </w:r>
    </w:p>
    <w:p w14:paraId="30F07B72" w14:textId="77777777" w:rsidR="0043407F" w:rsidRDefault="0043407F" w:rsidP="0043407F">
      <w:pPr>
        <w:spacing w:line="276" w:lineRule="auto"/>
        <w:rPr>
          <w:rFonts w:cstheme="minorHAnsi"/>
          <w:sz w:val="21"/>
          <w:szCs w:val="21"/>
        </w:rPr>
      </w:pPr>
    </w:p>
    <w:p w14:paraId="41F23AFC" w14:textId="2E09A2D2" w:rsidR="00E60512" w:rsidRPr="005D2CDA" w:rsidRDefault="00E60512" w:rsidP="00D16C5E">
      <w:pPr>
        <w:spacing w:line="276" w:lineRule="auto"/>
        <w:rPr>
          <w:rFonts w:cstheme="minorHAnsi"/>
          <w:sz w:val="21"/>
          <w:szCs w:val="21"/>
          <w:u w:val="single"/>
        </w:rPr>
      </w:pPr>
      <w:r w:rsidRPr="005D2CDA">
        <w:rPr>
          <w:rFonts w:cstheme="minorHAnsi"/>
          <w:sz w:val="21"/>
          <w:szCs w:val="21"/>
          <w:u w:val="single"/>
        </w:rPr>
        <w:t>Special committee</w:t>
      </w:r>
    </w:p>
    <w:p w14:paraId="59B8B4B4" w14:textId="55B5C376" w:rsidR="00A50A56" w:rsidRDefault="00E60512" w:rsidP="00D16C5E">
      <w:pPr>
        <w:spacing w:line="276" w:lineRule="auto"/>
        <w:rPr>
          <w:rFonts w:cstheme="minorHAnsi"/>
          <w:sz w:val="21"/>
          <w:szCs w:val="21"/>
        </w:rPr>
      </w:pPr>
      <w:r w:rsidRPr="005D2CDA">
        <w:rPr>
          <w:rFonts w:cstheme="minorHAnsi"/>
          <w:sz w:val="21"/>
          <w:szCs w:val="21"/>
        </w:rPr>
        <w:t>Is a committee consisting only of councillors or councillors and staff formed under section 86(1) of the Act.</w:t>
      </w:r>
    </w:p>
    <w:p w14:paraId="17A6B230" w14:textId="77777777" w:rsidR="00441E7A" w:rsidRPr="005D2CDA" w:rsidRDefault="00441E7A" w:rsidP="00D16C5E">
      <w:pPr>
        <w:spacing w:line="276" w:lineRule="auto"/>
        <w:rPr>
          <w:rFonts w:cstheme="minorHAnsi"/>
          <w:sz w:val="21"/>
          <w:szCs w:val="21"/>
          <w:u w:val="single"/>
        </w:rPr>
      </w:pPr>
    </w:p>
    <w:p w14:paraId="0D1AB480" w14:textId="77777777" w:rsidR="00E60512" w:rsidRPr="00F96169" w:rsidRDefault="00E60512" w:rsidP="00F96169">
      <w:pPr>
        <w:pStyle w:val="BodyText100ThemeColour"/>
        <w:rPr>
          <w:rFonts w:cstheme="minorHAnsi"/>
          <w:b/>
          <w:sz w:val="24"/>
        </w:rPr>
      </w:pPr>
      <w:r w:rsidRPr="00F96169">
        <w:rPr>
          <w:rFonts w:cstheme="minorHAnsi"/>
          <w:b/>
          <w:sz w:val="24"/>
        </w:rPr>
        <w:t>Classification</w:t>
      </w:r>
    </w:p>
    <w:p w14:paraId="548B44D8" w14:textId="367F5667" w:rsidR="00E60512" w:rsidRPr="005D2CDA" w:rsidRDefault="00E60512" w:rsidP="00F028BD">
      <w:pPr>
        <w:pStyle w:val="BodyText"/>
        <w:spacing w:before="0" w:after="0" w:line="276" w:lineRule="auto"/>
        <w:rPr>
          <w:rFonts w:cstheme="minorHAnsi"/>
          <w:sz w:val="21"/>
          <w:szCs w:val="21"/>
        </w:rPr>
      </w:pPr>
      <w:r w:rsidRPr="005D2CDA">
        <w:rPr>
          <w:rFonts w:cstheme="minorHAnsi"/>
          <w:sz w:val="21"/>
          <w:szCs w:val="21"/>
        </w:rPr>
        <w:t xml:space="preserve">Output indicator – </w:t>
      </w:r>
      <w:r w:rsidR="00304238">
        <w:rPr>
          <w:rFonts w:cstheme="minorHAnsi"/>
          <w:sz w:val="21"/>
          <w:szCs w:val="21"/>
        </w:rPr>
        <w:t>Trans</w:t>
      </w:r>
      <w:r w:rsidR="000D3F7D">
        <w:rPr>
          <w:rFonts w:cstheme="minorHAnsi"/>
          <w:sz w:val="21"/>
          <w:szCs w:val="21"/>
        </w:rPr>
        <w:t>parency</w:t>
      </w:r>
    </w:p>
    <w:p w14:paraId="7DDD01F1" w14:textId="77777777" w:rsidR="00E60512" w:rsidRPr="00F96169" w:rsidRDefault="00E60512" w:rsidP="00F96169">
      <w:pPr>
        <w:pStyle w:val="BodyText100ThemeColour"/>
        <w:rPr>
          <w:rFonts w:cstheme="minorHAnsi"/>
          <w:b/>
          <w:sz w:val="24"/>
        </w:rPr>
      </w:pPr>
      <w:r w:rsidRPr="00F96169">
        <w:rPr>
          <w:rFonts w:cstheme="minorHAnsi"/>
          <w:b/>
          <w:sz w:val="24"/>
        </w:rPr>
        <w:t>Data source</w:t>
      </w:r>
    </w:p>
    <w:p w14:paraId="22A0670D" w14:textId="77777777" w:rsidR="00E60512" w:rsidRPr="005D2CDA" w:rsidRDefault="00E60512" w:rsidP="007D23E2">
      <w:pPr>
        <w:pStyle w:val="BodyText"/>
        <w:spacing w:before="0" w:after="0" w:line="276" w:lineRule="auto"/>
        <w:rPr>
          <w:rFonts w:cstheme="minorHAnsi"/>
          <w:sz w:val="21"/>
          <w:szCs w:val="21"/>
        </w:rPr>
      </w:pPr>
      <w:r w:rsidRPr="005D2CDA">
        <w:rPr>
          <w:rFonts w:cstheme="minorHAnsi"/>
          <w:sz w:val="21"/>
          <w:szCs w:val="21"/>
        </w:rPr>
        <w:t xml:space="preserve">Any council meeting minutes or council agenda system (such as InfoCouncil) which indicates the number of council resolutions made at meetings open and closed to the public.  </w:t>
      </w:r>
    </w:p>
    <w:p w14:paraId="7E9E11CB" w14:textId="77777777" w:rsidR="00E60512" w:rsidRPr="00F96169" w:rsidRDefault="00E60512" w:rsidP="00F96169">
      <w:pPr>
        <w:pStyle w:val="BodyText100ThemeColour"/>
        <w:rPr>
          <w:rFonts w:cstheme="minorHAnsi"/>
          <w:b/>
          <w:sz w:val="24"/>
        </w:rPr>
      </w:pPr>
      <w:r w:rsidRPr="00F96169">
        <w:rPr>
          <w:rFonts w:cstheme="minorHAnsi"/>
          <w:b/>
          <w:sz w:val="24"/>
        </w:rPr>
        <w:t>Data use / Community outcome</w:t>
      </w:r>
    </w:p>
    <w:p w14:paraId="111DA22B" w14:textId="558CA547" w:rsidR="00E60512" w:rsidRPr="005D2CDA" w:rsidRDefault="00E60512" w:rsidP="00F028BD">
      <w:pPr>
        <w:pStyle w:val="BodyText"/>
        <w:spacing w:before="0" w:after="0" w:line="276" w:lineRule="auto"/>
        <w:rPr>
          <w:rFonts w:cstheme="minorHAnsi"/>
          <w:sz w:val="21"/>
          <w:szCs w:val="21"/>
          <w:lang w:eastAsia="en-AU"/>
        </w:rPr>
      </w:pPr>
      <w:r w:rsidRPr="005D2CDA">
        <w:rPr>
          <w:rFonts w:cstheme="minorHAnsi"/>
          <w:sz w:val="21"/>
          <w:szCs w:val="21"/>
          <w:lang w:eastAsia="en-AU"/>
        </w:rPr>
        <w:t xml:space="preserve">Assessment of council openness and transparency. Low or decreasing proportion of closed meetings suggests </w:t>
      </w:r>
      <w:r w:rsidR="000E2340">
        <w:rPr>
          <w:rFonts w:cstheme="minorHAnsi"/>
          <w:sz w:val="21"/>
          <w:szCs w:val="21"/>
          <w:lang w:eastAsia="en-AU"/>
        </w:rPr>
        <w:t>council is promoting openness in its decision making</w:t>
      </w:r>
      <w:r w:rsidRPr="005D2CDA">
        <w:rPr>
          <w:rFonts w:cstheme="minorHAnsi"/>
          <w:sz w:val="21"/>
          <w:szCs w:val="21"/>
          <w:lang w:eastAsia="en-AU"/>
        </w:rPr>
        <w:t xml:space="preserve">. </w:t>
      </w:r>
    </w:p>
    <w:p w14:paraId="074A72DE" w14:textId="77777777" w:rsidR="00514C68" w:rsidRDefault="00514C68" w:rsidP="00F96169">
      <w:pPr>
        <w:pStyle w:val="BodyText100ThemeColour"/>
        <w:rPr>
          <w:rFonts w:cstheme="minorHAnsi"/>
          <w:b/>
          <w:sz w:val="24"/>
        </w:rPr>
      </w:pPr>
    </w:p>
    <w:p w14:paraId="0A941E6A" w14:textId="77777777" w:rsidR="00514C68" w:rsidRDefault="00514C68" w:rsidP="00F96169">
      <w:pPr>
        <w:pStyle w:val="BodyText100ThemeColour"/>
        <w:rPr>
          <w:rFonts w:cstheme="minorHAnsi"/>
          <w:b/>
          <w:sz w:val="24"/>
        </w:rPr>
      </w:pPr>
    </w:p>
    <w:p w14:paraId="38E30431" w14:textId="4E255E01" w:rsidR="00E60512" w:rsidRPr="00F96169" w:rsidRDefault="00E60512" w:rsidP="00F96169">
      <w:pPr>
        <w:pStyle w:val="BodyText100ThemeColour"/>
        <w:rPr>
          <w:rFonts w:cstheme="minorHAnsi"/>
          <w:b/>
          <w:sz w:val="24"/>
        </w:rPr>
      </w:pPr>
      <w:r w:rsidRPr="00F96169">
        <w:rPr>
          <w:rFonts w:cstheme="minorHAnsi"/>
          <w:b/>
          <w:sz w:val="24"/>
        </w:rPr>
        <w:lastRenderedPageBreak/>
        <w:t>Suitability for target setting</w:t>
      </w:r>
    </w:p>
    <w:p w14:paraId="7824AAF5" w14:textId="7716E0B9" w:rsidR="00E60512" w:rsidRPr="005D2CDA" w:rsidRDefault="00DE3F47" w:rsidP="00F028BD">
      <w:pPr>
        <w:pStyle w:val="BodyText"/>
        <w:spacing w:before="0" w:after="0" w:line="276" w:lineRule="auto"/>
        <w:rPr>
          <w:rFonts w:cstheme="minorHAnsi"/>
          <w:b/>
          <w:bCs/>
          <w:sz w:val="21"/>
          <w:szCs w:val="21"/>
        </w:rPr>
      </w:pPr>
      <w:r>
        <w:rPr>
          <w:rFonts w:cstheme="minorHAnsi"/>
          <w:b/>
          <w:bCs/>
          <w:sz w:val="21"/>
          <w:szCs w:val="21"/>
        </w:rPr>
        <w:t>High</w:t>
      </w:r>
    </w:p>
    <w:p w14:paraId="74F2CDC3" w14:textId="77777777" w:rsidR="00E95D49" w:rsidRDefault="00E95D49" w:rsidP="00F028BD">
      <w:pPr>
        <w:pStyle w:val="BodyText100ThemeColour"/>
        <w:spacing w:before="0" w:after="0" w:line="276" w:lineRule="auto"/>
        <w:rPr>
          <w:rFonts w:cstheme="minorHAnsi"/>
          <w:color w:val="363534" w:themeColor="text1"/>
          <w:sz w:val="21"/>
          <w:szCs w:val="21"/>
        </w:rPr>
      </w:pPr>
      <w:r w:rsidRPr="00E95D49">
        <w:rPr>
          <w:rFonts w:cstheme="minorHAnsi"/>
          <w:color w:val="363534" w:themeColor="text1"/>
          <w:sz w:val="21"/>
          <w:szCs w:val="21"/>
        </w:rPr>
        <w:t>Data is stable and council has direct influence over the outcome</w:t>
      </w:r>
      <w:r>
        <w:rPr>
          <w:rFonts w:cstheme="minorHAnsi"/>
          <w:color w:val="363534" w:themeColor="text1"/>
          <w:sz w:val="21"/>
          <w:szCs w:val="21"/>
        </w:rPr>
        <w:t>.</w:t>
      </w:r>
    </w:p>
    <w:p w14:paraId="17C80CF4" w14:textId="72B3C0A7" w:rsidR="00E60512" w:rsidRPr="00F96169" w:rsidRDefault="00E60512" w:rsidP="00F96169">
      <w:pPr>
        <w:pStyle w:val="BodyText100ThemeColour"/>
        <w:rPr>
          <w:rFonts w:cstheme="minorHAnsi"/>
          <w:b/>
          <w:sz w:val="24"/>
        </w:rPr>
      </w:pPr>
      <w:r w:rsidRPr="00F96169">
        <w:rPr>
          <w:rFonts w:cstheme="minorHAnsi"/>
          <w:b/>
          <w:sz w:val="24"/>
        </w:rPr>
        <w:t>Related to</w:t>
      </w:r>
    </w:p>
    <w:p w14:paraId="70A5B611" w14:textId="77777777" w:rsidR="00E60512" w:rsidRPr="005D2CDA" w:rsidRDefault="00E60512" w:rsidP="00334AA9">
      <w:pPr>
        <w:pStyle w:val="BodyText"/>
        <w:spacing w:before="0" w:after="0" w:line="276" w:lineRule="auto"/>
        <w:rPr>
          <w:rFonts w:cstheme="minorHAnsi"/>
          <w:sz w:val="21"/>
          <w:szCs w:val="21"/>
        </w:rPr>
      </w:pPr>
      <w:r w:rsidRPr="000E2340">
        <w:rPr>
          <w:rFonts w:cstheme="minorHAnsi"/>
          <w:sz w:val="21"/>
          <w:szCs w:val="21"/>
        </w:rPr>
        <w:t>G5 – Satisfaction with council decisions</w:t>
      </w:r>
      <w:r w:rsidRPr="005D2CDA">
        <w:rPr>
          <w:rFonts w:cstheme="minorHAnsi"/>
          <w:sz w:val="21"/>
          <w:szCs w:val="21"/>
        </w:rPr>
        <w:t xml:space="preserve"> </w:t>
      </w:r>
    </w:p>
    <w:p w14:paraId="2046AAAE" w14:textId="77777777" w:rsidR="00E60512" w:rsidRPr="00F96169" w:rsidRDefault="00E60512" w:rsidP="00F96169">
      <w:pPr>
        <w:pStyle w:val="BodyText100ThemeColour"/>
        <w:rPr>
          <w:rFonts w:cstheme="minorHAnsi"/>
          <w:b/>
          <w:sz w:val="24"/>
        </w:rPr>
      </w:pPr>
      <w:bookmarkStart w:id="72" w:name="_Hlk10719037"/>
      <w:r w:rsidRPr="00F96169">
        <w:rPr>
          <w:rFonts w:cstheme="minorHAnsi"/>
          <w:b/>
          <w:sz w:val="24"/>
        </w:rPr>
        <w:t>Further information</w:t>
      </w:r>
    </w:p>
    <w:p w14:paraId="520E9C78" w14:textId="77777777" w:rsidR="00E60512" w:rsidRPr="005D2CDA" w:rsidRDefault="00E60512" w:rsidP="00334AA9">
      <w:pPr>
        <w:pStyle w:val="BodyText"/>
        <w:spacing w:before="0" w:after="0" w:line="276" w:lineRule="auto"/>
        <w:rPr>
          <w:rFonts w:cstheme="minorHAnsi"/>
          <w:i/>
          <w:iCs/>
          <w:sz w:val="21"/>
          <w:szCs w:val="21"/>
        </w:rPr>
      </w:pPr>
      <w:r w:rsidRPr="005D2CDA">
        <w:rPr>
          <w:rFonts w:cstheme="minorHAnsi"/>
          <w:i/>
          <w:iCs/>
          <w:sz w:val="21"/>
          <w:szCs w:val="21"/>
        </w:rPr>
        <w:t>Local Government Act 1989</w:t>
      </w:r>
    </w:p>
    <w:p w14:paraId="15957778" w14:textId="6F10810A" w:rsidR="00E60512" w:rsidRPr="005D2CDA" w:rsidRDefault="00E60512" w:rsidP="00334AA9">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2 Indicator 1 (Page </w:t>
      </w:r>
      <w:r w:rsidR="002A774F" w:rsidRPr="00F860D2">
        <w:rPr>
          <w:rFonts w:cstheme="minorHAnsi"/>
          <w:sz w:val="21"/>
          <w:szCs w:val="21"/>
        </w:rPr>
        <w:t>40</w:t>
      </w:r>
      <w:r w:rsidRPr="00F860D2">
        <w:rPr>
          <w:rFonts w:cstheme="minorHAnsi"/>
          <w:sz w:val="21"/>
          <w:szCs w:val="21"/>
        </w:rPr>
        <w:t>)</w:t>
      </w:r>
    </w:p>
    <w:bookmarkEnd w:id="72"/>
    <w:p w14:paraId="22150233" w14:textId="77777777" w:rsidR="00E60512" w:rsidRPr="00F96169" w:rsidRDefault="00E60512" w:rsidP="00F96169">
      <w:pPr>
        <w:pStyle w:val="BodyText100ThemeColour"/>
        <w:rPr>
          <w:rFonts w:cstheme="minorHAnsi"/>
          <w:b/>
          <w:sz w:val="24"/>
        </w:rPr>
      </w:pPr>
      <w:r w:rsidRPr="00F96169">
        <w:rPr>
          <w:rFonts w:cstheme="minorHAnsi"/>
          <w:b/>
          <w:sz w:val="24"/>
        </w:rPr>
        <w:t>Notes or Case Studies</w:t>
      </w:r>
    </w:p>
    <w:p w14:paraId="1B021C92" w14:textId="77777777" w:rsidR="00E60512" w:rsidRPr="005D2CDA" w:rsidRDefault="00E60512" w:rsidP="004307BF">
      <w:pPr>
        <w:spacing w:line="276" w:lineRule="auto"/>
        <w:rPr>
          <w:rFonts w:cstheme="minorHAnsi"/>
          <w:sz w:val="21"/>
          <w:szCs w:val="21"/>
          <w:u w:val="single"/>
        </w:rPr>
      </w:pPr>
      <w:r w:rsidRPr="005D2CDA">
        <w:rPr>
          <w:rFonts w:cstheme="minorHAnsi"/>
          <w:sz w:val="21"/>
          <w:szCs w:val="21"/>
          <w:u w:val="single"/>
        </w:rPr>
        <w:t>Administrators</w:t>
      </w:r>
    </w:p>
    <w:p w14:paraId="0E0D6BF1" w14:textId="2A7570BE" w:rsidR="002D602C" w:rsidRDefault="00E60512" w:rsidP="00B75464">
      <w:pPr>
        <w:spacing w:line="276" w:lineRule="auto"/>
        <w:rPr>
          <w:rFonts w:cstheme="minorHAnsi"/>
          <w:sz w:val="21"/>
          <w:szCs w:val="21"/>
        </w:rPr>
      </w:pPr>
      <w:r w:rsidRPr="005D2CDA">
        <w:rPr>
          <w:rFonts w:cstheme="minorHAnsi"/>
          <w:sz w:val="21"/>
          <w:szCs w:val="21"/>
        </w:rPr>
        <w:t xml:space="preserve">Administrators appointed by the Minister for Local Government should be treated as councillors for the purposes of the governance </w:t>
      </w:r>
      <w:r w:rsidR="00317346" w:rsidRPr="005D2CDA">
        <w:rPr>
          <w:rFonts w:cstheme="minorHAnsi"/>
          <w:sz w:val="21"/>
          <w:szCs w:val="21"/>
        </w:rPr>
        <w:t>measure</w:t>
      </w:r>
      <w:r w:rsidR="00D22759">
        <w:rPr>
          <w:rFonts w:cstheme="minorHAnsi"/>
          <w:sz w:val="21"/>
          <w:szCs w:val="21"/>
        </w:rPr>
        <w:t>.</w:t>
      </w:r>
    </w:p>
    <w:p w14:paraId="338CFE7E" w14:textId="77777777" w:rsidR="00283046" w:rsidRDefault="00283046" w:rsidP="002D522C">
      <w:pPr>
        <w:pStyle w:val="Heading1"/>
        <w:numPr>
          <w:ilvl w:val="0"/>
          <w:numId w:val="0"/>
        </w:numPr>
        <w:spacing w:before="0"/>
        <w:rPr>
          <w:rFonts w:cstheme="minorHAnsi"/>
          <w:b w:val="0"/>
          <w:sz w:val="32"/>
        </w:rPr>
      </w:pPr>
      <w:bookmarkStart w:id="73" w:name="_Toc32323308"/>
      <w:r>
        <w:rPr>
          <w:rFonts w:cstheme="minorHAnsi"/>
          <w:b w:val="0"/>
          <w:sz w:val="32"/>
        </w:rPr>
        <w:br w:type="page"/>
      </w:r>
    </w:p>
    <w:p w14:paraId="2AB446DC" w14:textId="62C17AB3" w:rsidR="00A00F3D" w:rsidRPr="0080473D" w:rsidRDefault="00E60512" w:rsidP="002D522C">
      <w:pPr>
        <w:pStyle w:val="Heading1"/>
        <w:numPr>
          <w:ilvl w:val="0"/>
          <w:numId w:val="0"/>
        </w:numPr>
        <w:spacing w:before="0"/>
        <w:rPr>
          <w:rFonts w:cstheme="minorHAnsi"/>
          <w:b w:val="0"/>
          <w:sz w:val="32"/>
        </w:rPr>
      </w:pPr>
      <w:r w:rsidRPr="00E639E7">
        <w:rPr>
          <w:rFonts w:cstheme="minorHAnsi"/>
          <w:b w:val="0"/>
          <w:sz w:val="32"/>
        </w:rPr>
        <w:lastRenderedPageBreak/>
        <w:t>G2 – Satisfaction with community consultation and engagement</w:t>
      </w:r>
      <w:bookmarkEnd w:id="73"/>
      <w:r w:rsidRPr="00E639E7">
        <w:rPr>
          <w:rFonts w:cstheme="minorHAnsi"/>
          <w:b w:val="0"/>
          <w:sz w:val="32"/>
        </w:rPr>
        <w:t xml:space="preserve">   </w:t>
      </w:r>
    </w:p>
    <w:p w14:paraId="62E1788D" w14:textId="29152189" w:rsidR="00E60512" w:rsidRPr="00F96169" w:rsidRDefault="00E60512" w:rsidP="00F96169">
      <w:pPr>
        <w:pStyle w:val="BodyText100ThemeColour"/>
        <w:rPr>
          <w:rFonts w:cstheme="minorHAnsi"/>
          <w:b/>
          <w:sz w:val="24"/>
        </w:rPr>
      </w:pPr>
      <w:r w:rsidRPr="00F96169">
        <w:rPr>
          <w:rFonts w:cstheme="minorHAnsi"/>
          <w:b/>
          <w:sz w:val="24"/>
        </w:rPr>
        <w:t>Definition</w:t>
      </w:r>
    </w:p>
    <w:p w14:paraId="2578F9C2" w14:textId="5335298F" w:rsidR="00E60512" w:rsidRPr="002245C7" w:rsidRDefault="00E60512" w:rsidP="00822621">
      <w:pPr>
        <w:pStyle w:val="BodyText"/>
        <w:rPr>
          <w:rStyle w:val="normaltextrun1"/>
          <w:rFonts w:cstheme="minorHAnsi"/>
          <w:color w:val="363534"/>
        </w:rPr>
      </w:pPr>
      <w:r w:rsidRPr="002245C7">
        <w:rPr>
          <w:rStyle w:val="normaltextrun1"/>
          <w:rFonts w:cstheme="minorHAnsi"/>
          <w:color w:val="363534"/>
          <w:sz w:val="24"/>
          <w:szCs w:val="24"/>
        </w:rPr>
        <w:t xml:space="preserve">The community satisfaction rating out of 100 with the consultation and engagement efforts of the council. This includes consulting and engaging directly with the community on key local issues requiring decisions by council.  </w:t>
      </w:r>
      <w:r w:rsidRPr="002245C7">
        <w:rPr>
          <w:rStyle w:val="normaltextrun1"/>
          <w:rFonts w:cstheme="minorHAnsi"/>
          <w:color w:val="363534"/>
        </w:rPr>
        <w:t> </w:t>
      </w:r>
    </w:p>
    <w:p w14:paraId="2D124D89" w14:textId="77777777" w:rsidR="00E60512" w:rsidRPr="00F96169" w:rsidRDefault="00E60512" w:rsidP="00F96169">
      <w:pPr>
        <w:pStyle w:val="BodyText100ThemeColour"/>
        <w:rPr>
          <w:rFonts w:cstheme="minorHAnsi"/>
          <w:b/>
          <w:sz w:val="24"/>
        </w:rPr>
      </w:pPr>
      <w:r w:rsidRPr="00F96169">
        <w:rPr>
          <w:rFonts w:cstheme="minorHAnsi"/>
          <w:b/>
          <w:sz w:val="24"/>
        </w:rPr>
        <w:t>Calculation</w:t>
      </w:r>
    </w:p>
    <w:p w14:paraId="3235543E" w14:textId="77777777" w:rsidR="00E60512" w:rsidRPr="005D2CDA" w:rsidRDefault="00E60512" w:rsidP="00CD380A">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Numerator</w:t>
      </w:r>
      <w:r w:rsidRPr="005D2CDA">
        <w:rPr>
          <w:rStyle w:val="eop"/>
          <w:rFonts w:asciiTheme="minorHAnsi" w:hAnsiTheme="minorHAnsi" w:cstheme="minorHAnsi"/>
          <w:sz w:val="21"/>
          <w:szCs w:val="21"/>
        </w:rPr>
        <w:t> </w:t>
      </w:r>
    </w:p>
    <w:p w14:paraId="2EA0B4A7" w14:textId="4213FE4E" w:rsidR="00E60512" w:rsidRPr="005D2CDA" w:rsidRDefault="00E60512" w:rsidP="00CD380A">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Community satisfaction rating out of 100 with how council has performed on community consultation and engagement</w:t>
      </w:r>
    </w:p>
    <w:p w14:paraId="663F3F69" w14:textId="77777777" w:rsidR="00E60512" w:rsidRPr="005D2CDA" w:rsidRDefault="00E60512" w:rsidP="00CD380A">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Denominator</w:t>
      </w:r>
      <w:r w:rsidRPr="005D2CDA">
        <w:rPr>
          <w:rStyle w:val="eop"/>
          <w:rFonts w:asciiTheme="minorHAnsi" w:hAnsiTheme="minorHAnsi" w:cstheme="minorHAnsi"/>
          <w:sz w:val="21"/>
          <w:szCs w:val="21"/>
        </w:rPr>
        <w:t> </w:t>
      </w:r>
    </w:p>
    <w:p w14:paraId="2F5F3061" w14:textId="3D853551" w:rsidR="00E60512" w:rsidRPr="005D2CDA" w:rsidRDefault="00E60512" w:rsidP="00CD380A">
      <w:pPr>
        <w:pStyle w:val="BodyText"/>
        <w:spacing w:before="0" w:after="0" w:line="276" w:lineRule="auto"/>
        <w:rPr>
          <w:rFonts w:cstheme="minorHAnsi"/>
          <w:sz w:val="21"/>
          <w:szCs w:val="21"/>
        </w:rPr>
      </w:pPr>
      <w:r w:rsidRPr="005D2CDA">
        <w:rPr>
          <w:rStyle w:val="normaltextrun1"/>
          <w:rFonts w:cstheme="minorHAnsi"/>
          <w:sz w:val="21"/>
          <w:szCs w:val="21"/>
        </w:rPr>
        <w:t xml:space="preserve">Not applicable  </w:t>
      </w:r>
    </w:p>
    <w:p w14:paraId="71CFD459" w14:textId="77777777" w:rsidR="00E60512" w:rsidRPr="00F96169" w:rsidRDefault="00E60512" w:rsidP="00F96169">
      <w:pPr>
        <w:pStyle w:val="BodyText100ThemeColour"/>
        <w:rPr>
          <w:rFonts w:cstheme="minorHAnsi"/>
          <w:b/>
          <w:sz w:val="24"/>
        </w:rPr>
      </w:pPr>
      <w:r w:rsidRPr="00F96169">
        <w:rPr>
          <w:rFonts w:cstheme="minorHAnsi"/>
          <w:b/>
          <w:sz w:val="24"/>
        </w:rPr>
        <w:t xml:space="preserve">Key terms </w:t>
      </w:r>
    </w:p>
    <w:p w14:paraId="4D1255BD" w14:textId="77777777" w:rsidR="00E60512" w:rsidRPr="005D2CDA" w:rsidRDefault="00E60512" w:rsidP="008712CB">
      <w:pPr>
        <w:spacing w:line="276" w:lineRule="auto"/>
        <w:rPr>
          <w:rFonts w:cstheme="minorHAnsi"/>
          <w:sz w:val="21"/>
          <w:szCs w:val="21"/>
        </w:rPr>
      </w:pPr>
      <w:r w:rsidRPr="005D2CDA">
        <w:rPr>
          <w:rFonts w:cstheme="minorHAnsi"/>
          <w:sz w:val="21"/>
          <w:szCs w:val="21"/>
        </w:rPr>
        <w:t>None</w:t>
      </w:r>
    </w:p>
    <w:p w14:paraId="537013CB" w14:textId="77777777" w:rsidR="00E60512" w:rsidRPr="00F96169" w:rsidRDefault="00E60512" w:rsidP="00F96169">
      <w:pPr>
        <w:pStyle w:val="BodyText100ThemeColour"/>
        <w:rPr>
          <w:rFonts w:cstheme="minorHAnsi"/>
          <w:b/>
          <w:sz w:val="24"/>
        </w:rPr>
      </w:pPr>
      <w:r w:rsidRPr="00F96169">
        <w:rPr>
          <w:rFonts w:cstheme="minorHAnsi"/>
          <w:b/>
          <w:sz w:val="24"/>
        </w:rPr>
        <w:t>Classification</w:t>
      </w:r>
    </w:p>
    <w:p w14:paraId="0DB42E50" w14:textId="74EF0A89" w:rsidR="00E60512" w:rsidRPr="005D2CDA" w:rsidRDefault="00E60512" w:rsidP="008712CB">
      <w:pPr>
        <w:pStyle w:val="BodyText"/>
        <w:spacing w:before="0" w:after="0" w:line="276" w:lineRule="auto"/>
        <w:rPr>
          <w:rFonts w:cstheme="minorHAnsi"/>
          <w:sz w:val="21"/>
          <w:szCs w:val="21"/>
        </w:rPr>
      </w:pPr>
      <w:r w:rsidRPr="005D2CDA">
        <w:rPr>
          <w:rFonts w:cstheme="minorHAnsi"/>
          <w:sz w:val="21"/>
          <w:szCs w:val="21"/>
        </w:rPr>
        <w:t xml:space="preserve">Output indicator – </w:t>
      </w:r>
      <w:r w:rsidR="000D3F7D">
        <w:rPr>
          <w:rFonts w:cstheme="minorHAnsi"/>
          <w:sz w:val="21"/>
          <w:szCs w:val="21"/>
        </w:rPr>
        <w:t>Consul</w:t>
      </w:r>
      <w:r w:rsidR="00E85E8B">
        <w:rPr>
          <w:rFonts w:cstheme="minorHAnsi"/>
          <w:sz w:val="21"/>
          <w:szCs w:val="21"/>
        </w:rPr>
        <w:t>tation and Engagement</w:t>
      </w:r>
    </w:p>
    <w:p w14:paraId="07526A53" w14:textId="6E781907" w:rsidR="00311593" w:rsidRPr="00F96169" w:rsidRDefault="00311593" w:rsidP="00F96169">
      <w:pPr>
        <w:pStyle w:val="BodyText100ThemeColour"/>
        <w:rPr>
          <w:rFonts w:cstheme="minorHAnsi"/>
          <w:b/>
          <w:sz w:val="24"/>
        </w:rPr>
      </w:pPr>
      <w:r w:rsidRPr="00F96169">
        <w:rPr>
          <w:rFonts w:cstheme="minorHAnsi"/>
          <w:b/>
          <w:sz w:val="24"/>
        </w:rPr>
        <w:t>Data source</w:t>
      </w:r>
    </w:p>
    <w:p w14:paraId="7FC5A088" w14:textId="77777777" w:rsidR="00311593" w:rsidRPr="005D2CDA" w:rsidRDefault="00311593" w:rsidP="005C1C7F">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u w:val="single"/>
        </w:rPr>
        <w:t>Numerator</w:t>
      </w:r>
      <w:r w:rsidRPr="005D2CDA">
        <w:rPr>
          <w:rStyle w:val="eop"/>
          <w:rFonts w:asciiTheme="minorHAnsi" w:hAnsiTheme="minorHAnsi" w:cstheme="minorHAnsi"/>
          <w:sz w:val="21"/>
          <w:szCs w:val="21"/>
        </w:rPr>
        <w:t> </w:t>
      </w:r>
    </w:p>
    <w:p w14:paraId="549068A5" w14:textId="625242C7" w:rsidR="00E60512" w:rsidRPr="005D2CDA" w:rsidRDefault="00E60512" w:rsidP="005C1C7F">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Community Satisfaction Survey – Local Government Victoria, or similar</w:t>
      </w:r>
    </w:p>
    <w:p w14:paraId="430B66DF" w14:textId="77777777" w:rsidR="00E60512" w:rsidRPr="005D2CDA" w:rsidRDefault="00E60512" w:rsidP="005C1C7F">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u w:val="single"/>
        </w:rPr>
        <w:t>Denominator</w:t>
      </w:r>
      <w:r w:rsidRPr="005D2CDA">
        <w:rPr>
          <w:rStyle w:val="eop"/>
          <w:rFonts w:asciiTheme="minorHAnsi" w:hAnsiTheme="minorHAnsi" w:cstheme="minorHAnsi"/>
          <w:sz w:val="21"/>
          <w:szCs w:val="21"/>
        </w:rPr>
        <w:t> </w:t>
      </w:r>
    </w:p>
    <w:p w14:paraId="7380EA6A" w14:textId="23896DBE" w:rsidR="00287E60" w:rsidRPr="00AE2B00" w:rsidRDefault="00E60512" w:rsidP="00AE2B00">
      <w:pPr>
        <w:pStyle w:val="BodyText"/>
        <w:spacing w:before="0" w:after="0" w:line="276" w:lineRule="auto"/>
        <w:rPr>
          <w:rFonts w:cstheme="minorHAnsi"/>
          <w:sz w:val="21"/>
          <w:szCs w:val="21"/>
        </w:rPr>
      </w:pPr>
      <w:r w:rsidRPr="005D2CDA">
        <w:rPr>
          <w:rStyle w:val="normaltextrun1"/>
          <w:rFonts w:cstheme="minorHAnsi"/>
          <w:sz w:val="21"/>
          <w:szCs w:val="21"/>
        </w:rPr>
        <w:t xml:space="preserve">Not applicable  </w:t>
      </w:r>
    </w:p>
    <w:p w14:paraId="7F6F7CB8" w14:textId="7025C198" w:rsidR="00E60512" w:rsidRPr="00F96169" w:rsidRDefault="00E60512" w:rsidP="00F96169">
      <w:pPr>
        <w:pStyle w:val="BodyText100ThemeColour"/>
        <w:rPr>
          <w:rFonts w:cstheme="minorHAnsi"/>
          <w:b/>
          <w:sz w:val="24"/>
        </w:rPr>
      </w:pPr>
      <w:r w:rsidRPr="00F96169">
        <w:rPr>
          <w:rFonts w:cstheme="minorHAnsi"/>
          <w:b/>
          <w:sz w:val="24"/>
        </w:rPr>
        <w:t>Data use / Community outcome</w:t>
      </w:r>
    </w:p>
    <w:p w14:paraId="7310A483" w14:textId="1A123764" w:rsidR="00E60512" w:rsidRDefault="00E60512" w:rsidP="00287E60">
      <w:pPr>
        <w:pStyle w:val="BodyText"/>
        <w:spacing w:before="0" w:after="0" w:line="276" w:lineRule="auto"/>
        <w:rPr>
          <w:rFonts w:cstheme="minorHAnsi"/>
          <w:sz w:val="21"/>
          <w:szCs w:val="21"/>
          <w:lang w:eastAsia="en-AU"/>
        </w:rPr>
      </w:pPr>
      <w:r w:rsidRPr="005D2CDA">
        <w:rPr>
          <w:rFonts w:cstheme="minorHAnsi"/>
          <w:sz w:val="21"/>
          <w:szCs w:val="21"/>
          <w:lang w:eastAsia="en-AU"/>
        </w:rPr>
        <w:t>Assessment of community satisfaction with council</w:t>
      </w:r>
      <w:r w:rsidR="008272F4">
        <w:rPr>
          <w:rFonts w:cstheme="minorHAnsi"/>
          <w:sz w:val="21"/>
          <w:szCs w:val="21"/>
          <w:lang w:eastAsia="en-AU"/>
        </w:rPr>
        <w:t xml:space="preserve">. </w:t>
      </w:r>
      <w:r w:rsidR="0027644C">
        <w:rPr>
          <w:rFonts w:cstheme="minorHAnsi"/>
          <w:sz w:val="21"/>
          <w:szCs w:val="21"/>
          <w:lang w:eastAsia="en-AU"/>
        </w:rPr>
        <w:t xml:space="preserve">Demonstrates </w:t>
      </w:r>
      <w:r w:rsidR="004600C3">
        <w:rPr>
          <w:rFonts w:cstheme="minorHAnsi"/>
          <w:sz w:val="21"/>
          <w:szCs w:val="21"/>
          <w:lang w:eastAsia="en-AU"/>
        </w:rPr>
        <w:t>the community’s perception of w</w:t>
      </w:r>
      <w:r w:rsidR="00373FDD">
        <w:rPr>
          <w:rFonts w:cstheme="minorHAnsi"/>
          <w:sz w:val="21"/>
          <w:szCs w:val="21"/>
          <w:lang w:eastAsia="en-AU"/>
        </w:rPr>
        <w:t xml:space="preserve">hether council decisions made and implemented </w:t>
      </w:r>
      <w:r w:rsidR="0044163A">
        <w:rPr>
          <w:rFonts w:cstheme="minorHAnsi"/>
          <w:sz w:val="21"/>
          <w:szCs w:val="21"/>
          <w:lang w:eastAsia="en-AU"/>
        </w:rPr>
        <w:t xml:space="preserve">had community input. </w:t>
      </w:r>
      <w:r w:rsidRPr="005D2CDA">
        <w:rPr>
          <w:rFonts w:cstheme="minorHAnsi"/>
          <w:sz w:val="21"/>
          <w:szCs w:val="21"/>
          <w:lang w:eastAsia="en-AU"/>
        </w:rPr>
        <w:t xml:space="preserve">High or increasing satisfaction rating </w:t>
      </w:r>
      <w:r w:rsidR="007169B4">
        <w:rPr>
          <w:rFonts w:cstheme="minorHAnsi"/>
          <w:sz w:val="21"/>
          <w:szCs w:val="21"/>
          <w:lang w:eastAsia="en-AU"/>
        </w:rPr>
        <w:t xml:space="preserve">suggests an improvement in the effectiveness of council’s </w:t>
      </w:r>
      <w:r w:rsidR="00257C9E">
        <w:rPr>
          <w:rFonts w:cstheme="minorHAnsi"/>
          <w:sz w:val="21"/>
          <w:szCs w:val="21"/>
          <w:lang w:eastAsia="en-AU"/>
        </w:rPr>
        <w:t xml:space="preserve">consultation and </w:t>
      </w:r>
      <w:r w:rsidR="007169B4">
        <w:rPr>
          <w:rFonts w:cstheme="minorHAnsi"/>
          <w:sz w:val="21"/>
          <w:szCs w:val="21"/>
          <w:lang w:eastAsia="en-AU"/>
        </w:rPr>
        <w:t>e</w:t>
      </w:r>
      <w:r w:rsidRPr="005D2CDA">
        <w:rPr>
          <w:rFonts w:cstheme="minorHAnsi"/>
          <w:sz w:val="21"/>
          <w:szCs w:val="21"/>
          <w:lang w:eastAsia="en-AU"/>
        </w:rPr>
        <w:t xml:space="preserve">ngagement </w:t>
      </w:r>
      <w:r w:rsidR="007169B4">
        <w:rPr>
          <w:rFonts w:cstheme="minorHAnsi"/>
          <w:sz w:val="21"/>
          <w:szCs w:val="21"/>
          <w:lang w:eastAsia="en-AU"/>
        </w:rPr>
        <w:t xml:space="preserve">strategies and </w:t>
      </w:r>
      <w:r w:rsidR="00630695">
        <w:rPr>
          <w:rFonts w:cstheme="minorHAnsi"/>
          <w:sz w:val="21"/>
          <w:szCs w:val="21"/>
          <w:lang w:eastAsia="en-AU"/>
        </w:rPr>
        <w:t>decision-making</w:t>
      </w:r>
      <w:r w:rsidR="0044163A">
        <w:rPr>
          <w:rFonts w:cstheme="minorHAnsi"/>
          <w:sz w:val="21"/>
          <w:szCs w:val="21"/>
          <w:lang w:eastAsia="en-AU"/>
        </w:rPr>
        <w:t xml:space="preserve"> </w:t>
      </w:r>
      <w:r w:rsidRPr="005D2CDA">
        <w:rPr>
          <w:rFonts w:cstheme="minorHAnsi"/>
          <w:sz w:val="21"/>
          <w:szCs w:val="21"/>
          <w:lang w:eastAsia="en-AU"/>
        </w:rPr>
        <w:t xml:space="preserve">practices. </w:t>
      </w:r>
    </w:p>
    <w:p w14:paraId="2A662470" w14:textId="77777777" w:rsidR="00257C9E" w:rsidRPr="005D2CDA" w:rsidRDefault="00257C9E" w:rsidP="00287E60">
      <w:pPr>
        <w:pStyle w:val="BodyText"/>
        <w:spacing w:before="0" w:after="0" w:line="276" w:lineRule="auto"/>
        <w:rPr>
          <w:rFonts w:cstheme="minorHAnsi"/>
          <w:sz w:val="21"/>
          <w:szCs w:val="21"/>
          <w:lang w:eastAsia="en-AU"/>
        </w:rPr>
      </w:pPr>
    </w:p>
    <w:p w14:paraId="60843797" w14:textId="77777777" w:rsidR="00E60512" w:rsidRPr="00F96169" w:rsidRDefault="00E60512" w:rsidP="00F96169">
      <w:pPr>
        <w:pStyle w:val="BodyText100ThemeColour"/>
        <w:rPr>
          <w:rFonts w:cstheme="minorHAnsi"/>
          <w:b/>
          <w:sz w:val="24"/>
        </w:rPr>
      </w:pPr>
      <w:r w:rsidRPr="00F96169">
        <w:rPr>
          <w:rFonts w:cstheme="minorHAnsi"/>
          <w:b/>
          <w:sz w:val="24"/>
        </w:rPr>
        <w:t>Suitability for target setting</w:t>
      </w:r>
    </w:p>
    <w:p w14:paraId="4B557B64" w14:textId="3A770EAC" w:rsidR="00E60512" w:rsidRPr="005D2CDA" w:rsidRDefault="002C2614" w:rsidP="00287E60">
      <w:pPr>
        <w:pStyle w:val="BodyText"/>
        <w:spacing w:before="0" w:after="0" w:line="276" w:lineRule="auto"/>
        <w:rPr>
          <w:rFonts w:cstheme="minorHAnsi"/>
          <w:b/>
          <w:bCs/>
          <w:sz w:val="21"/>
          <w:szCs w:val="21"/>
        </w:rPr>
      </w:pPr>
      <w:r>
        <w:rPr>
          <w:rFonts w:cstheme="minorHAnsi"/>
          <w:b/>
          <w:bCs/>
          <w:sz w:val="21"/>
          <w:szCs w:val="21"/>
        </w:rPr>
        <w:t>High</w:t>
      </w:r>
    </w:p>
    <w:p w14:paraId="296B7582" w14:textId="07547649" w:rsidR="00E60512" w:rsidRPr="005D2CDA" w:rsidRDefault="00E60512" w:rsidP="00287E60">
      <w:pPr>
        <w:pStyle w:val="BodyText"/>
        <w:spacing w:before="0" w:after="0" w:line="276" w:lineRule="auto"/>
        <w:rPr>
          <w:rFonts w:cstheme="minorHAnsi"/>
        </w:rPr>
      </w:pPr>
      <w:r w:rsidRPr="005D2CDA">
        <w:rPr>
          <w:rFonts w:cstheme="minorHAnsi"/>
          <w:sz w:val="21"/>
          <w:szCs w:val="21"/>
        </w:rPr>
        <w:t xml:space="preserve">Data is stable, and council has </w:t>
      </w:r>
      <w:r w:rsidR="002C2614">
        <w:rPr>
          <w:rFonts w:cstheme="minorHAnsi"/>
          <w:sz w:val="21"/>
          <w:szCs w:val="21"/>
        </w:rPr>
        <w:t>direct</w:t>
      </w:r>
      <w:r w:rsidRPr="005D2CDA">
        <w:rPr>
          <w:rFonts w:cstheme="minorHAnsi"/>
          <w:sz w:val="21"/>
          <w:szCs w:val="21"/>
        </w:rPr>
        <w:t xml:space="preserve"> influence over the outcome.</w:t>
      </w:r>
      <w:r w:rsidRPr="005D2CDA">
        <w:rPr>
          <w:rFonts w:cstheme="minorHAnsi"/>
        </w:rPr>
        <w:t xml:space="preserve">  </w:t>
      </w:r>
    </w:p>
    <w:p w14:paraId="1A87CF53" w14:textId="77777777" w:rsidR="00E60512" w:rsidRPr="00F96169" w:rsidRDefault="00E60512" w:rsidP="00F96169">
      <w:pPr>
        <w:pStyle w:val="BodyText100ThemeColour"/>
        <w:rPr>
          <w:rFonts w:cstheme="minorHAnsi"/>
          <w:b/>
          <w:sz w:val="24"/>
        </w:rPr>
      </w:pPr>
      <w:r w:rsidRPr="00F96169">
        <w:rPr>
          <w:rFonts w:cstheme="minorHAnsi"/>
          <w:b/>
          <w:sz w:val="24"/>
        </w:rPr>
        <w:t>Related to</w:t>
      </w:r>
    </w:p>
    <w:p w14:paraId="6729677C" w14:textId="77777777" w:rsidR="00E60512" w:rsidRPr="005D2CDA" w:rsidRDefault="00E60512" w:rsidP="00287E60">
      <w:pPr>
        <w:pStyle w:val="BodyText"/>
        <w:spacing w:before="0" w:after="0" w:line="276" w:lineRule="auto"/>
        <w:rPr>
          <w:rFonts w:cstheme="minorHAnsi"/>
          <w:sz w:val="21"/>
          <w:szCs w:val="21"/>
        </w:rPr>
      </w:pPr>
      <w:r w:rsidRPr="005D2CDA">
        <w:rPr>
          <w:rFonts w:cstheme="minorHAnsi"/>
          <w:sz w:val="21"/>
          <w:szCs w:val="21"/>
        </w:rPr>
        <w:t>G5 – Satisfaction with council decisions</w:t>
      </w:r>
    </w:p>
    <w:p w14:paraId="3A73F310" w14:textId="77777777" w:rsidR="00E60512" w:rsidRPr="00F96169" w:rsidRDefault="00E60512" w:rsidP="00F96169">
      <w:pPr>
        <w:pStyle w:val="BodyText100ThemeColour"/>
        <w:rPr>
          <w:rFonts w:cstheme="minorHAnsi"/>
          <w:b/>
          <w:sz w:val="24"/>
        </w:rPr>
      </w:pPr>
      <w:r w:rsidRPr="00F96169">
        <w:rPr>
          <w:rFonts w:cstheme="minorHAnsi"/>
          <w:b/>
          <w:sz w:val="24"/>
        </w:rPr>
        <w:t>Further information</w:t>
      </w:r>
    </w:p>
    <w:p w14:paraId="0D407FB0" w14:textId="77777777" w:rsidR="00E60512" w:rsidRPr="005D2CDA" w:rsidRDefault="00E60512" w:rsidP="00287E60">
      <w:pPr>
        <w:pStyle w:val="BodyText"/>
        <w:spacing w:before="0" w:after="0" w:line="276" w:lineRule="auto"/>
        <w:rPr>
          <w:rFonts w:cstheme="minorHAnsi"/>
          <w:i/>
          <w:iCs/>
          <w:sz w:val="21"/>
          <w:szCs w:val="21"/>
        </w:rPr>
      </w:pPr>
      <w:r w:rsidRPr="005D2CDA">
        <w:rPr>
          <w:rFonts w:cstheme="minorHAnsi"/>
          <w:i/>
          <w:iCs/>
          <w:sz w:val="21"/>
          <w:szCs w:val="21"/>
        </w:rPr>
        <w:t>Local Government Act 1989</w:t>
      </w:r>
    </w:p>
    <w:p w14:paraId="7E6F325D" w14:textId="052A63A2" w:rsidR="00E60512" w:rsidRPr="005D2CDA" w:rsidRDefault="00E60512" w:rsidP="00287E60">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2 Indicator 1 (Page </w:t>
      </w:r>
      <w:r w:rsidR="00F73C1A" w:rsidRPr="00211961">
        <w:rPr>
          <w:rFonts w:cstheme="minorHAnsi"/>
          <w:sz w:val="21"/>
          <w:szCs w:val="21"/>
        </w:rPr>
        <w:t>40</w:t>
      </w:r>
      <w:r w:rsidRPr="005D2CDA">
        <w:rPr>
          <w:rFonts w:cstheme="minorHAnsi"/>
          <w:sz w:val="21"/>
          <w:szCs w:val="21"/>
        </w:rPr>
        <w:t>)</w:t>
      </w:r>
    </w:p>
    <w:p w14:paraId="0AEC192B" w14:textId="77777777" w:rsidR="00E60512" w:rsidRPr="00F96169" w:rsidRDefault="00E60512" w:rsidP="00F96169">
      <w:pPr>
        <w:pStyle w:val="BodyText100ThemeColour"/>
        <w:rPr>
          <w:rFonts w:cstheme="minorHAnsi"/>
          <w:b/>
          <w:sz w:val="24"/>
        </w:rPr>
      </w:pPr>
      <w:r w:rsidRPr="00F96169">
        <w:rPr>
          <w:rFonts w:cstheme="minorHAnsi"/>
          <w:b/>
          <w:sz w:val="24"/>
        </w:rPr>
        <w:t>Notes or Case Studies</w:t>
      </w:r>
    </w:p>
    <w:p w14:paraId="56F7C41F" w14:textId="02E49DFE" w:rsidR="005142DC" w:rsidRDefault="00E60512" w:rsidP="00287E60">
      <w:pPr>
        <w:spacing w:line="276" w:lineRule="auto"/>
        <w:rPr>
          <w:rFonts w:cstheme="minorHAnsi"/>
          <w:sz w:val="21"/>
          <w:szCs w:val="21"/>
        </w:rPr>
      </w:pPr>
      <w:r w:rsidRPr="005D2CDA">
        <w:rPr>
          <w:rFonts w:cstheme="minorHAnsi"/>
          <w:sz w:val="21"/>
          <w:szCs w:val="21"/>
        </w:rPr>
        <w:t>None</w:t>
      </w:r>
    </w:p>
    <w:p w14:paraId="7A23B6DF" w14:textId="0A78EE41" w:rsidR="005142DC" w:rsidRDefault="005142DC" w:rsidP="005A67F0">
      <w:pPr>
        <w:spacing w:line="240" w:lineRule="auto"/>
        <w:rPr>
          <w:rFonts w:cstheme="minorHAnsi"/>
          <w:sz w:val="21"/>
          <w:szCs w:val="21"/>
        </w:rPr>
      </w:pPr>
    </w:p>
    <w:p w14:paraId="5C58E7C3" w14:textId="59C00DDD" w:rsidR="00B020AB" w:rsidRDefault="00B020AB" w:rsidP="005A67F0">
      <w:pPr>
        <w:spacing w:line="240" w:lineRule="auto"/>
        <w:rPr>
          <w:rFonts w:cstheme="minorHAnsi"/>
          <w:sz w:val="21"/>
          <w:szCs w:val="21"/>
        </w:rPr>
      </w:pPr>
    </w:p>
    <w:p w14:paraId="37E0B1F3" w14:textId="421788E0" w:rsidR="00B020AB" w:rsidRDefault="00B020AB" w:rsidP="005A67F0">
      <w:pPr>
        <w:spacing w:line="240" w:lineRule="auto"/>
        <w:rPr>
          <w:rFonts w:cstheme="minorHAnsi"/>
          <w:sz w:val="21"/>
          <w:szCs w:val="21"/>
        </w:rPr>
      </w:pPr>
    </w:p>
    <w:p w14:paraId="1BEACBCC" w14:textId="19992375" w:rsidR="00B020AB" w:rsidRDefault="00B020AB" w:rsidP="005A67F0">
      <w:pPr>
        <w:spacing w:line="240" w:lineRule="auto"/>
        <w:rPr>
          <w:rFonts w:cstheme="minorHAnsi"/>
          <w:sz w:val="21"/>
          <w:szCs w:val="21"/>
        </w:rPr>
      </w:pPr>
    </w:p>
    <w:p w14:paraId="22F20AE2" w14:textId="77777777" w:rsidR="00B020AB" w:rsidRDefault="00B020AB" w:rsidP="005A67F0">
      <w:pPr>
        <w:spacing w:line="240" w:lineRule="auto"/>
        <w:rPr>
          <w:rFonts w:cstheme="minorHAnsi"/>
          <w:sz w:val="21"/>
          <w:szCs w:val="21"/>
        </w:rPr>
      </w:pPr>
    </w:p>
    <w:p w14:paraId="270881CD" w14:textId="77777777" w:rsidR="00A867A3" w:rsidRDefault="00A867A3" w:rsidP="005A67F0">
      <w:pPr>
        <w:spacing w:line="240" w:lineRule="auto"/>
        <w:rPr>
          <w:rFonts w:cstheme="minorHAnsi"/>
          <w:sz w:val="21"/>
          <w:szCs w:val="21"/>
        </w:rPr>
      </w:pPr>
    </w:p>
    <w:p w14:paraId="49D9392C" w14:textId="77777777" w:rsidR="00AE2B00" w:rsidRDefault="00AE2B00" w:rsidP="005A67F0">
      <w:pPr>
        <w:spacing w:line="240" w:lineRule="auto"/>
        <w:rPr>
          <w:rFonts w:cstheme="minorHAnsi"/>
          <w:sz w:val="21"/>
          <w:szCs w:val="21"/>
        </w:rPr>
      </w:pPr>
    </w:p>
    <w:p w14:paraId="385FBEE6" w14:textId="77777777" w:rsidR="00AE2B00" w:rsidRDefault="00AE2B00" w:rsidP="005A67F0">
      <w:pPr>
        <w:spacing w:line="240" w:lineRule="auto"/>
        <w:rPr>
          <w:rFonts w:cstheme="minorHAnsi"/>
          <w:sz w:val="21"/>
          <w:szCs w:val="21"/>
        </w:rPr>
      </w:pPr>
    </w:p>
    <w:p w14:paraId="351AF6FF" w14:textId="77777777" w:rsidR="00AE2B00" w:rsidRDefault="00AE2B00" w:rsidP="005A67F0">
      <w:pPr>
        <w:spacing w:line="240" w:lineRule="auto"/>
        <w:rPr>
          <w:rFonts w:cstheme="minorHAnsi"/>
          <w:sz w:val="21"/>
          <w:szCs w:val="21"/>
        </w:rPr>
      </w:pPr>
    </w:p>
    <w:p w14:paraId="30F55C9C" w14:textId="77777777" w:rsidR="00AE2B00" w:rsidRDefault="00AE2B00" w:rsidP="005A67F0">
      <w:pPr>
        <w:spacing w:line="240" w:lineRule="auto"/>
        <w:rPr>
          <w:rFonts w:cstheme="minorHAnsi"/>
          <w:sz w:val="21"/>
          <w:szCs w:val="21"/>
        </w:rPr>
      </w:pPr>
    </w:p>
    <w:p w14:paraId="11BE9E08" w14:textId="77777777" w:rsidR="00AE2B00" w:rsidRDefault="00AE2B00" w:rsidP="005A67F0">
      <w:pPr>
        <w:spacing w:line="240" w:lineRule="auto"/>
        <w:rPr>
          <w:rFonts w:cstheme="minorHAnsi"/>
          <w:sz w:val="21"/>
          <w:szCs w:val="21"/>
        </w:rPr>
      </w:pPr>
    </w:p>
    <w:p w14:paraId="0C59A93B" w14:textId="77777777" w:rsidR="00AE2B00" w:rsidRDefault="00AE2B00" w:rsidP="005A67F0">
      <w:pPr>
        <w:spacing w:line="240" w:lineRule="auto"/>
        <w:rPr>
          <w:rFonts w:cstheme="minorHAnsi"/>
          <w:sz w:val="21"/>
          <w:szCs w:val="21"/>
        </w:rPr>
      </w:pPr>
    </w:p>
    <w:p w14:paraId="219AD8F2" w14:textId="77777777" w:rsidR="00AE2B00" w:rsidRDefault="00AE2B00" w:rsidP="005A67F0">
      <w:pPr>
        <w:spacing w:line="240" w:lineRule="auto"/>
        <w:rPr>
          <w:rFonts w:cstheme="minorHAnsi"/>
          <w:sz w:val="21"/>
          <w:szCs w:val="21"/>
        </w:rPr>
      </w:pPr>
    </w:p>
    <w:p w14:paraId="1EEE263B" w14:textId="77777777" w:rsidR="00AE2B00" w:rsidRDefault="00AE2B00" w:rsidP="005A67F0">
      <w:pPr>
        <w:spacing w:line="240" w:lineRule="auto"/>
        <w:rPr>
          <w:rFonts w:cstheme="minorHAnsi"/>
          <w:sz w:val="21"/>
          <w:szCs w:val="21"/>
        </w:rPr>
      </w:pPr>
    </w:p>
    <w:p w14:paraId="1DDB6287" w14:textId="77777777" w:rsidR="00AE2B00" w:rsidRDefault="00AE2B00" w:rsidP="005A67F0">
      <w:pPr>
        <w:spacing w:line="240" w:lineRule="auto"/>
        <w:rPr>
          <w:rFonts w:cstheme="minorHAnsi"/>
          <w:sz w:val="21"/>
          <w:szCs w:val="21"/>
        </w:rPr>
      </w:pPr>
    </w:p>
    <w:p w14:paraId="63A59E37" w14:textId="77777777" w:rsidR="00AE2B00" w:rsidRDefault="00AE2B00" w:rsidP="005A67F0">
      <w:pPr>
        <w:spacing w:line="240" w:lineRule="auto"/>
        <w:rPr>
          <w:rFonts w:cstheme="minorHAnsi"/>
          <w:sz w:val="21"/>
          <w:szCs w:val="21"/>
        </w:rPr>
      </w:pPr>
    </w:p>
    <w:p w14:paraId="799AFFB0" w14:textId="77777777" w:rsidR="00AE2B00" w:rsidRDefault="00AE2B00" w:rsidP="005A67F0">
      <w:pPr>
        <w:spacing w:line="240" w:lineRule="auto"/>
        <w:rPr>
          <w:rFonts w:cstheme="minorHAnsi"/>
          <w:sz w:val="21"/>
          <w:szCs w:val="21"/>
        </w:rPr>
      </w:pPr>
    </w:p>
    <w:p w14:paraId="1A896402" w14:textId="77777777" w:rsidR="00A867A3" w:rsidRDefault="00A867A3" w:rsidP="005A67F0">
      <w:pPr>
        <w:spacing w:line="240" w:lineRule="auto"/>
        <w:rPr>
          <w:rFonts w:cstheme="minorHAnsi"/>
          <w:sz w:val="21"/>
          <w:szCs w:val="21"/>
        </w:rPr>
      </w:pPr>
    </w:p>
    <w:p w14:paraId="401EE26E" w14:textId="77777777" w:rsidR="00A867A3" w:rsidRDefault="00A867A3" w:rsidP="005A67F0">
      <w:pPr>
        <w:spacing w:line="240" w:lineRule="auto"/>
        <w:rPr>
          <w:rFonts w:cstheme="minorHAnsi"/>
          <w:sz w:val="21"/>
          <w:szCs w:val="21"/>
        </w:rPr>
      </w:pPr>
    </w:p>
    <w:p w14:paraId="124E7FDD" w14:textId="77777777" w:rsidR="00A867A3" w:rsidRDefault="00A867A3" w:rsidP="005A67F0">
      <w:pPr>
        <w:spacing w:line="240" w:lineRule="auto"/>
        <w:rPr>
          <w:rFonts w:cstheme="minorHAnsi"/>
          <w:sz w:val="21"/>
          <w:szCs w:val="21"/>
        </w:rPr>
      </w:pPr>
    </w:p>
    <w:p w14:paraId="5DA3DE37" w14:textId="77777777" w:rsidR="00A867A3" w:rsidRDefault="00A867A3" w:rsidP="005A67F0">
      <w:pPr>
        <w:spacing w:line="240" w:lineRule="auto"/>
        <w:rPr>
          <w:rFonts w:cstheme="minorHAnsi"/>
          <w:sz w:val="21"/>
          <w:szCs w:val="21"/>
        </w:rPr>
      </w:pPr>
    </w:p>
    <w:p w14:paraId="004620D9" w14:textId="77777777" w:rsidR="00AE2B00" w:rsidRDefault="00AE2B00" w:rsidP="005A67F0">
      <w:pPr>
        <w:spacing w:line="240" w:lineRule="auto"/>
        <w:rPr>
          <w:rFonts w:cstheme="minorHAnsi"/>
          <w:sz w:val="21"/>
          <w:szCs w:val="21"/>
        </w:rPr>
      </w:pPr>
    </w:p>
    <w:p w14:paraId="307F840E" w14:textId="77777777" w:rsidR="00AE2B00" w:rsidRDefault="00AE2B00" w:rsidP="005A67F0">
      <w:pPr>
        <w:spacing w:line="240" w:lineRule="auto"/>
        <w:rPr>
          <w:rFonts w:cstheme="minorHAnsi"/>
          <w:sz w:val="21"/>
          <w:szCs w:val="21"/>
        </w:rPr>
      </w:pPr>
    </w:p>
    <w:p w14:paraId="5B482D57" w14:textId="77777777" w:rsidR="00AE2B00" w:rsidRDefault="00AE2B00" w:rsidP="005A67F0">
      <w:pPr>
        <w:spacing w:line="240" w:lineRule="auto"/>
        <w:rPr>
          <w:rFonts w:cstheme="minorHAnsi"/>
          <w:sz w:val="21"/>
          <w:szCs w:val="21"/>
        </w:rPr>
      </w:pPr>
    </w:p>
    <w:p w14:paraId="52BFB739" w14:textId="77777777" w:rsidR="00AE2B00" w:rsidRDefault="00AE2B00" w:rsidP="005A67F0">
      <w:pPr>
        <w:spacing w:line="240" w:lineRule="auto"/>
        <w:rPr>
          <w:rFonts w:cstheme="minorHAnsi"/>
          <w:sz w:val="21"/>
          <w:szCs w:val="21"/>
        </w:rPr>
      </w:pPr>
    </w:p>
    <w:p w14:paraId="3869D4F5" w14:textId="77777777" w:rsidR="00A867A3" w:rsidRDefault="00A867A3" w:rsidP="005A67F0">
      <w:pPr>
        <w:spacing w:line="240" w:lineRule="auto"/>
        <w:rPr>
          <w:rFonts w:cstheme="minorHAnsi"/>
          <w:sz w:val="21"/>
          <w:szCs w:val="21"/>
        </w:rPr>
      </w:pPr>
    </w:p>
    <w:p w14:paraId="70916F7B" w14:textId="77777777" w:rsidR="00A867A3" w:rsidRDefault="00A867A3" w:rsidP="005A67F0">
      <w:pPr>
        <w:spacing w:line="240" w:lineRule="auto"/>
        <w:rPr>
          <w:rFonts w:cstheme="minorHAnsi"/>
          <w:sz w:val="21"/>
          <w:szCs w:val="21"/>
        </w:rPr>
      </w:pPr>
    </w:p>
    <w:p w14:paraId="32C32B32" w14:textId="77777777" w:rsidR="00A867A3" w:rsidRDefault="00A867A3" w:rsidP="005A67F0">
      <w:pPr>
        <w:spacing w:line="240" w:lineRule="auto"/>
        <w:rPr>
          <w:rFonts w:cstheme="minorHAnsi"/>
          <w:sz w:val="21"/>
          <w:szCs w:val="21"/>
        </w:rPr>
      </w:pPr>
    </w:p>
    <w:p w14:paraId="7AAB337E" w14:textId="77777777" w:rsidR="00A867A3" w:rsidRDefault="00A867A3" w:rsidP="005A67F0">
      <w:pPr>
        <w:spacing w:line="240" w:lineRule="auto"/>
        <w:rPr>
          <w:rFonts w:cstheme="minorHAnsi"/>
          <w:sz w:val="21"/>
          <w:szCs w:val="21"/>
        </w:rPr>
      </w:pPr>
    </w:p>
    <w:p w14:paraId="72F733DF" w14:textId="77777777" w:rsidR="00A867A3" w:rsidRDefault="00A867A3" w:rsidP="005A67F0">
      <w:pPr>
        <w:spacing w:line="240" w:lineRule="auto"/>
        <w:rPr>
          <w:rFonts w:cstheme="minorHAnsi"/>
          <w:sz w:val="21"/>
          <w:szCs w:val="21"/>
        </w:rPr>
      </w:pPr>
    </w:p>
    <w:p w14:paraId="30C89759" w14:textId="77777777" w:rsidR="00A867A3" w:rsidRDefault="00A867A3" w:rsidP="005A67F0">
      <w:pPr>
        <w:spacing w:line="240" w:lineRule="auto"/>
        <w:rPr>
          <w:rFonts w:cstheme="minorHAnsi"/>
          <w:sz w:val="21"/>
          <w:szCs w:val="21"/>
        </w:rPr>
      </w:pPr>
    </w:p>
    <w:p w14:paraId="6C195647" w14:textId="77777777" w:rsidR="005142DC" w:rsidRDefault="005142DC" w:rsidP="005A67F0">
      <w:pPr>
        <w:spacing w:line="240" w:lineRule="auto"/>
        <w:rPr>
          <w:rFonts w:cstheme="minorHAnsi"/>
          <w:sz w:val="21"/>
          <w:szCs w:val="21"/>
        </w:rPr>
      </w:pPr>
    </w:p>
    <w:p w14:paraId="24DA38AF" w14:textId="3BDD5326" w:rsidR="0043352A" w:rsidRDefault="0043352A">
      <w:pPr>
        <w:rPr>
          <w:rFonts w:cstheme="minorHAnsi"/>
          <w:sz w:val="21"/>
          <w:szCs w:val="21"/>
        </w:rPr>
      </w:pPr>
      <w:r>
        <w:rPr>
          <w:rFonts w:cstheme="minorHAnsi"/>
          <w:sz w:val="21"/>
          <w:szCs w:val="21"/>
        </w:rPr>
        <w:br w:type="page"/>
      </w:r>
    </w:p>
    <w:p w14:paraId="6FE5D1C9" w14:textId="77777777" w:rsidR="00E60512" w:rsidRPr="005D2CDA" w:rsidRDefault="00E60512" w:rsidP="005A67F0">
      <w:pPr>
        <w:pStyle w:val="BodyText"/>
        <w:rPr>
          <w:rFonts w:cstheme="minorHAnsi"/>
        </w:rPr>
        <w:sectPr w:rsidR="00E60512" w:rsidRPr="005D2CDA" w:rsidSect="00B14AAF">
          <w:headerReference w:type="even" r:id="rId125"/>
          <w:headerReference w:type="default" r:id="rId126"/>
          <w:footerReference w:type="even" r:id="rId127"/>
          <w:footerReference w:type="default" r:id="rId128"/>
          <w:headerReference w:type="first" r:id="rId129"/>
          <w:footerReference w:type="first" r:id="rId130"/>
          <w:type w:val="continuous"/>
          <w:pgSz w:w="11907" w:h="16840" w:code="9"/>
          <w:pgMar w:top="2268" w:right="1134" w:bottom="1134" w:left="1134" w:header="284" w:footer="284" w:gutter="0"/>
          <w:cols w:num="2" w:space="720"/>
          <w:docGrid w:linePitch="360"/>
        </w:sectPr>
      </w:pPr>
    </w:p>
    <w:p w14:paraId="3F3AE851" w14:textId="128C36B5" w:rsidR="004B70DE" w:rsidRPr="00E639E7" w:rsidRDefault="00E60512" w:rsidP="008B7113">
      <w:pPr>
        <w:pStyle w:val="Heading1"/>
        <w:numPr>
          <w:ilvl w:val="0"/>
          <w:numId w:val="0"/>
        </w:numPr>
        <w:spacing w:before="0"/>
        <w:rPr>
          <w:rFonts w:cstheme="minorHAnsi"/>
          <w:b w:val="0"/>
          <w:sz w:val="32"/>
        </w:rPr>
      </w:pPr>
      <w:bookmarkStart w:id="74" w:name="_Toc32323309"/>
      <w:r w:rsidRPr="00E639E7">
        <w:rPr>
          <w:rFonts w:cstheme="minorHAnsi"/>
          <w:b w:val="0"/>
          <w:sz w:val="32"/>
        </w:rPr>
        <w:lastRenderedPageBreak/>
        <w:t>G3 – Councillor attendance at</w:t>
      </w:r>
      <w:r w:rsidR="00BC5B04" w:rsidRPr="00E639E7">
        <w:rPr>
          <w:rFonts w:cstheme="minorHAnsi"/>
          <w:b w:val="0"/>
          <w:sz w:val="32"/>
        </w:rPr>
        <w:t xml:space="preserve"> council meetings</w:t>
      </w:r>
      <w:bookmarkEnd w:id="74"/>
    </w:p>
    <w:p w14:paraId="56C430B1" w14:textId="77777777" w:rsidR="00E60512" w:rsidRPr="00F96169" w:rsidRDefault="00E60512" w:rsidP="00F96169">
      <w:pPr>
        <w:pStyle w:val="BodyText100ThemeColour"/>
        <w:rPr>
          <w:rFonts w:cstheme="minorHAnsi"/>
          <w:b/>
          <w:sz w:val="24"/>
        </w:rPr>
      </w:pPr>
      <w:r w:rsidRPr="00F96169">
        <w:rPr>
          <w:rFonts w:cstheme="minorHAnsi"/>
          <w:b/>
          <w:sz w:val="24"/>
        </w:rPr>
        <w:t>Definition</w:t>
      </w:r>
    </w:p>
    <w:p w14:paraId="1C4436C6" w14:textId="223AC286" w:rsidR="00E60512" w:rsidRPr="002245C7" w:rsidRDefault="00E60512" w:rsidP="00822621">
      <w:pPr>
        <w:pStyle w:val="BodyText"/>
        <w:rPr>
          <w:rStyle w:val="normaltextrun1"/>
          <w:rFonts w:cstheme="minorHAnsi"/>
          <w:color w:val="363534"/>
        </w:rPr>
      </w:pPr>
      <w:r w:rsidRPr="002245C7">
        <w:rPr>
          <w:rStyle w:val="normaltextrun1"/>
          <w:rFonts w:cstheme="minorHAnsi"/>
          <w:color w:val="363534"/>
          <w:sz w:val="24"/>
          <w:szCs w:val="24"/>
        </w:rPr>
        <w:t xml:space="preserve">The percentage of attendance at ordinary and special council meetings by councillors. </w:t>
      </w:r>
      <w:r w:rsidRPr="002245C7">
        <w:rPr>
          <w:rStyle w:val="normaltextrun1"/>
          <w:rFonts w:cstheme="minorHAnsi"/>
          <w:color w:val="363534"/>
        </w:rPr>
        <w:t> </w:t>
      </w:r>
    </w:p>
    <w:p w14:paraId="7FF60292" w14:textId="77777777" w:rsidR="00E60512" w:rsidRPr="00F96169" w:rsidRDefault="00E60512" w:rsidP="00F96169">
      <w:pPr>
        <w:pStyle w:val="BodyText100ThemeColour"/>
        <w:rPr>
          <w:rFonts w:cstheme="minorHAnsi"/>
          <w:b/>
          <w:sz w:val="24"/>
        </w:rPr>
      </w:pPr>
      <w:r w:rsidRPr="00F96169">
        <w:rPr>
          <w:rFonts w:cstheme="minorHAnsi"/>
          <w:b/>
          <w:sz w:val="24"/>
        </w:rPr>
        <w:t>Calculation</w:t>
      </w:r>
    </w:p>
    <w:p w14:paraId="1BCDA788" w14:textId="77777777" w:rsidR="00E60512" w:rsidRPr="005D2CDA" w:rsidRDefault="00E60512" w:rsidP="001E31CC">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Numerator</w:t>
      </w:r>
      <w:r w:rsidRPr="005D2CDA">
        <w:rPr>
          <w:rStyle w:val="eop"/>
          <w:rFonts w:asciiTheme="minorHAnsi" w:hAnsiTheme="minorHAnsi" w:cstheme="minorHAnsi"/>
          <w:sz w:val="21"/>
          <w:szCs w:val="21"/>
        </w:rPr>
        <w:t> </w:t>
      </w:r>
    </w:p>
    <w:p w14:paraId="2440EC7F" w14:textId="68B71DF0" w:rsidR="00E60512" w:rsidRPr="005D2CDA" w:rsidRDefault="00E60512" w:rsidP="001E31CC">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The sum of the number of councillors who attended each ordinary and special council meeting</w:t>
      </w:r>
    </w:p>
    <w:p w14:paraId="69BD7EF4" w14:textId="77777777" w:rsidR="00E60512" w:rsidRPr="005D2CDA" w:rsidRDefault="00E60512" w:rsidP="005E30D0">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Denominator</w:t>
      </w:r>
      <w:r w:rsidRPr="005D2CDA">
        <w:rPr>
          <w:rStyle w:val="eop"/>
          <w:rFonts w:asciiTheme="minorHAnsi" w:hAnsiTheme="minorHAnsi" w:cstheme="minorHAnsi"/>
          <w:sz w:val="21"/>
          <w:szCs w:val="21"/>
        </w:rPr>
        <w:t> </w:t>
      </w:r>
    </w:p>
    <w:p w14:paraId="42FDE96E" w14:textId="28A47585" w:rsidR="00E60512" w:rsidRPr="005D2CDA" w:rsidRDefault="00E60512" w:rsidP="00073B9B">
      <w:pPr>
        <w:pStyle w:val="BodyText"/>
        <w:spacing w:before="0" w:line="276" w:lineRule="auto"/>
        <w:rPr>
          <w:rStyle w:val="normaltextrun1"/>
          <w:rFonts w:cstheme="minorHAnsi"/>
          <w:sz w:val="21"/>
          <w:szCs w:val="21"/>
        </w:rPr>
      </w:pPr>
      <w:r w:rsidRPr="005D2CDA">
        <w:rPr>
          <w:rStyle w:val="normaltextrun1"/>
          <w:rFonts w:cstheme="minorHAnsi"/>
          <w:sz w:val="21"/>
          <w:szCs w:val="21"/>
        </w:rPr>
        <w:t>(Number of ordinary and special council meetings</w:t>
      </w:r>
      <w:r w:rsidR="002768FE" w:rsidRPr="00DC6F01">
        <w:rPr>
          <w:rStyle w:val="normaltextrun1"/>
          <w:rFonts w:cstheme="minorHAnsi"/>
          <w:b/>
          <w:sz w:val="21"/>
          <w:szCs w:val="21"/>
        </w:rPr>
        <w:t>*</w:t>
      </w:r>
      <w:r w:rsidRPr="005D2CDA">
        <w:rPr>
          <w:rStyle w:val="normaltextrun1"/>
          <w:rFonts w:cstheme="minorHAnsi"/>
          <w:sz w:val="21"/>
          <w:szCs w:val="21"/>
        </w:rPr>
        <w:t>) x (Number of councillors elected at the last council general election</w:t>
      </w:r>
      <w:r w:rsidR="002768FE" w:rsidRPr="00DC6F01">
        <w:rPr>
          <w:rStyle w:val="normaltextrun1"/>
          <w:rFonts w:cstheme="minorHAnsi"/>
          <w:b/>
          <w:sz w:val="21"/>
          <w:szCs w:val="21"/>
        </w:rPr>
        <w:t>*</w:t>
      </w:r>
      <w:r w:rsidRPr="005D2CDA">
        <w:rPr>
          <w:rStyle w:val="normaltextrun1"/>
          <w:rFonts w:cstheme="minorHAnsi"/>
          <w:sz w:val="21"/>
          <w:szCs w:val="21"/>
        </w:rPr>
        <w:t>)</w:t>
      </w:r>
    </w:p>
    <w:p w14:paraId="21F0ED8A" w14:textId="43AD63A9" w:rsidR="00E60512" w:rsidRDefault="00E60512" w:rsidP="00073B9B">
      <w:pPr>
        <w:pStyle w:val="BodyText"/>
        <w:spacing w:before="0" w:after="0" w:line="276" w:lineRule="auto"/>
        <w:rPr>
          <w:rStyle w:val="normaltextrun1"/>
          <w:rFonts w:cstheme="minorHAnsi"/>
          <w:sz w:val="21"/>
          <w:szCs w:val="21"/>
        </w:rPr>
      </w:pPr>
      <w:r w:rsidRPr="008C1AF9">
        <w:rPr>
          <w:rStyle w:val="normaltextrun1"/>
          <w:rFonts w:cstheme="minorHAnsi"/>
          <w:b/>
          <w:bCs/>
          <w:sz w:val="21"/>
          <w:szCs w:val="21"/>
        </w:rPr>
        <w:t>*Note:</w:t>
      </w:r>
      <w:r w:rsidRPr="005D2CDA">
        <w:rPr>
          <w:rStyle w:val="normaltextrun1"/>
          <w:rFonts w:cstheme="minorHAnsi"/>
          <w:sz w:val="21"/>
          <w:szCs w:val="21"/>
        </w:rPr>
        <w:t xml:space="preserve"> these figures should be entered </w:t>
      </w:r>
      <w:r w:rsidR="00197828">
        <w:rPr>
          <w:rStyle w:val="normaltextrun1"/>
          <w:rFonts w:cstheme="minorHAnsi"/>
          <w:sz w:val="21"/>
          <w:szCs w:val="21"/>
        </w:rPr>
        <w:t xml:space="preserve">separately </w:t>
      </w:r>
      <w:r w:rsidRPr="005D2CDA">
        <w:rPr>
          <w:rStyle w:val="normaltextrun1"/>
          <w:rFonts w:cstheme="minorHAnsi"/>
          <w:sz w:val="21"/>
          <w:szCs w:val="21"/>
        </w:rPr>
        <w:t xml:space="preserve">in the Performance Reporting Template  </w:t>
      </w:r>
    </w:p>
    <w:p w14:paraId="6DD51AA4" w14:textId="236BF406" w:rsidR="00AC63FB" w:rsidRDefault="00AC63FB" w:rsidP="00073B9B">
      <w:pPr>
        <w:pStyle w:val="BodyText"/>
        <w:spacing w:before="0" w:after="0" w:line="276" w:lineRule="auto"/>
        <w:rPr>
          <w:rStyle w:val="normaltextrun1"/>
          <w:rFonts w:cstheme="minorHAnsi"/>
          <w:sz w:val="21"/>
          <w:szCs w:val="21"/>
        </w:rPr>
      </w:pPr>
    </w:p>
    <w:p w14:paraId="06F77690" w14:textId="77777777" w:rsidR="00AC63FB" w:rsidRPr="009B506C" w:rsidRDefault="00AC63FB" w:rsidP="00AC63FB">
      <w:pPr>
        <w:pStyle w:val="BodyText"/>
        <w:spacing w:before="0" w:after="0" w:line="276" w:lineRule="auto"/>
        <w:rPr>
          <w:rFonts w:cstheme="minorHAnsi"/>
        </w:rPr>
      </w:pPr>
      <w:r>
        <w:rPr>
          <w:rStyle w:val="normaltextrun1"/>
          <w:rFonts w:cstheme="minorHAnsi"/>
          <w:sz w:val="21"/>
          <w:szCs w:val="21"/>
        </w:rPr>
        <w:t>The result is multiplied by 100.</w:t>
      </w:r>
    </w:p>
    <w:p w14:paraId="32D59309" w14:textId="77777777" w:rsidR="00E60512" w:rsidRPr="00F96169" w:rsidRDefault="00E60512" w:rsidP="00F96169">
      <w:pPr>
        <w:pStyle w:val="BodyText100ThemeColour"/>
        <w:rPr>
          <w:rFonts w:cstheme="minorHAnsi"/>
          <w:b/>
          <w:sz w:val="24"/>
        </w:rPr>
      </w:pPr>
      <w:r w:rsidRPr="00F96169">
        <w:rPr>
          <w:rFonts w:cstheme="minorHAnsi"/>
          <w:b/>
          <w:sz w:val="24"/>
        </w:rPr>
        <w:t xml:space="preserve">Key terms </w:t>
      </w:r>
    </w:p>
    <w:p w14:paraId="6BE7170E" w14:textId="77777777" w:rsidR="00E4271E" w:rsidRPr="005D2CDA" w:rsidRDefault="00E4271E" w:rsidP="00E4271E">
      <w:pPr>
        <w:spacing w:line="276" w:lineRule="auto"/>
        <w:rPr>
          <w:rFonts w:cstheme="minorHAnsi"/>
          <w:sz w:val="21"/>
          <w:szCs w:val="21"/>
          <w:u w:val="single"/>
        </w:rPr>
      </w:pPr>
      <w:r w:rsidRPr="005D2CDA">
        <w:rPr>
          <w:rFonts w:cstheme="minorHAnsi"/>
          <w:sz w:val="21"/>
          <w:szCs w:val="21"/>
          <w:u w:val="single"/>
        </w:rPr>
        <w:t xml:space="preserve">Attendance at council meetings </w:t>
      </w:r>
    </w:p>
    <w:p w14:paraId="1B6C526C" w14:textId="25310645" w:rsidR="00E4271E" w:rsidRPr="005D2CDA" w:rsidRDefault="00E4271E" w:rsidP="00E4271E">
      <w:pPr>
        <w:spacing w:line="276" w:lineRule="auto"/>
        <w:rPr>
          <w:rFonts w:cstheme="minorHAnsi"/>
          <w:sz w:val="21"/>
          <w:szCs w:val="21"/>
        </w:rPr>
      </w:pPr>
      <w:r w:rsidRPr="005D2CDA">
        <w:rPr>
          <w:rFonts w:cstheme="minorHAnsi"/>
          <w:sz w:val="21"/>
          <w:szCs w:val="21"/>
        </w:rPr>
        <w:t>A councillor should be counted as having attended an ordinary or special council meeting where a councillor is late to a meeting, is on an approved leave of absence (</w:t>
      </w:r>
      <w:r w:rsidR="00D02E9D" w:rsidRPr="005D2CDA">
        <w:rPr>
          <w:rFonts w:cstheme="minorHAnsi"/>
          <w:sz w:val="21"/>
          <w:szCs w:val="21"/>
        </w:rPr>
        <w:t>i.e.</w:t>
      </w:r>
      <w:r w:rsidRPr="005D2CDA">
        <w:rPr>
          <w:rFonts w:cstheme="minorHAnsi"/>
          <w:sz w:val="21"/>
          <w:szCs w:val="21"/>
        </w:rPr>
        <w:t xml:space="preserve"> in the case of maternity leave) or a vacancy has been created due to resignations, death, failure to take the oath of office or going out of office under section 28(3) of the Act. </w:t>
      </w:r>
    </w:p>
    <w:p w14:paraId="70BC6644" w14:textId="77777777" w:rsidR="00E4271E" w:rsidRDefault="00E4271E" w:rsidP="00874F50">
      <w:pPr>
        <w:spacing w:line="276" w:lineRule="auto"/>
        <w:rPr>
          <w:rFonts w:cstheme="minorHAnsi"/>
          <w:sz w:val="21"/>
          <w:szCs w:val="21"/>
          <w:u w:val="single"/>
        </w:rPr>
      </w:pPr>
    </w:p>
    <w:p w14:paraId="46769A2F" w14:textId="25A2C716" w:rsidR="00E60512" w:rsidRPr="005D2CDA" w:rsidRDefault="00E60512" w:rsidP="00874F50">
      <w:pPr>
        <w:spacing w:line="276" w:lineRule="auto"/>
        <w:rPr>
          <w:rFonts w:cstheme="minorHAnsi"/>
          <w:sz w:val="21"/>
          <w:szCs w:val="21"/>
          <w:u w:val="single"/>
        </w:rPr>
      </w:pPr>
      <w:r w:rsidRPr="005D2CDA">
        <w:rPr>
          <w:rFonts w:cstheme="minorHAnsi"/>
          <w:sz w:val="21"/>
          <w:szCs w:val="21"/>
          <w:u w:val="single"/>
        </w:rPr>
        <w:t xml:space="preserve">Number of councillors elected at the last council general election </w:t>
      </w:r>
    </w:p>
    <w:p w14:paraId="2DE4A2C0" w14:textId="2F2CA2C1" w:rsidR="00E60512" w:rsidRDefault="00E60512" w:rsidP="00874F50">
      <w:pPr>
        <w:spacing w:line="276" w:lineRule="auto"/>
        <w:rPr>
          <w:rFonts w:cstheme="minorHAnsi"/>
          <w:sz w:val="21"/>
          <w:szCs w:val="21"/>
        </w:rPr>
      </w:pPr>
      <w:r w:rsidRPr="005D2CDA">
        <w:rPr>
          <w:rFonts w:cstheme="minorHAnsi"/>
          <w:sz w:val="21"/>
          <w:szCs w:val="21"/>
        </w:rPr>
        <w:t>Positions that become vacant due to resignations, death, failure to take the oath of office or going out of office under section 28(3) of the Act are to be counted in the total number of councillors elected at the last council general election. For example, if 9 councillors were elected at the last council general election and a vacancy is created due to resignation, this fi</w:t>
      </w:r>
      <w:r w:rsidR="00411E33">
        <w:rPr>
          <w:rFonts w:cstheme="minorHAnsi"/>
          <w:sz w:val="21"/>
          <w:szCs w:val="21"/>
        </w:rPr>
        <w:t>g</w:t>
      </w:r>
      <w:r w:rsidRPr="005D2CDA">
        <w:rPr>
          <w:rFonts w:cstheme="minorHAnsi"/>
          <w:sz w:val="21"/>
          <w:szCs w:val="21"/>
        </w:rPr>
        <w:t>ure should remain as 9.</w:t>
      </w:r>
    </w:p>
    <w:p w14:paraId="5E6C9829" w14:textId="77777777" w:rsidR="008D28D3" w:rsidRPr="005D2CDA" w:rsidRDefault="008D28D3" w:rsidP="00874F50">
      <w:pPr>
        <w:spacing w:line="276" w:lineRule="auto"/>
        <w:rPr>
          <w:rFonts w:cstheme="minorHAnsi"/>
          <w:sz w:val="21"/>
          <w:szCs w:val="21"/>
        </w:rPr>
      </w:pPr>
    </w:p>
    <w:p w14:paraId="37446E5A" w14:textId="77777777" w:rsidR="00E60512" w:rsidRPr="005D2CDA" w:rsidRDefault="00E60512" w:rsidP="00874F50">
      <w:pPr>
        <w:spacing w:line="276" w:lineRule="auto"/>
        <w:rPr>
          <w:rFonts w:cstheme="minorHAnsi"/>
          <w:sz w:val="21"/>
          <w:szCs w:val="21"/>
          <w:u w:val="single"/>
        </w:rPr>
      </w:pPr>
      <w:r w:rsidRPr="005D2CDA">
        <w:rPr>
          <w:rFonts w:cstheme="minorHAnsi"/>
          <w:sz w:val="21"/>
          <w:szCs w:val="21"/>
          <w:u w:val="single"/>
        </w:rPr>
        <w:t>Ordinary meeting</w:t>
      </w:r>
    </w:p>
    <w:p w14:paraId="574A3AED" w14:textId="77777777" w:rsidR="00E60512" w:rsidRPr="005D2CDA" w:rsidRDefault="00E60512" w:rsidP="00874F50">
      <w:pPr>
        <w:spacing w:line="276" w:lineRule="auto"/>
        <w:rPr>
          <w:rFonts w:cstheme="minorHAnsi"/>
          <w:sz w:val="21"/>
          <w:szCs w:val="21"/>
        </w:rPr>
      </w:pPr>
      <w:r w:rsidRPr="005D2CDA">
        <w:rPr>
          <w:rFonts w:cstheme="minorHAnsi"/>
          <w:sz w:val="21"/>
          <w:szCs w:val="21"/>
        </w:rPr>
        <w:t>Is a council meeting at which general business is transacted as per section 83(a) of the Act or a call of the council meeting under section 85 of the Act.</w:t>
      </w:r>
    </w:p>
    <w:p w14:paraId="55C373D5" w14:textId="77777777" w:rsidR="00E60512" w:rsidRPr="005D2CDA" w:rsidRDefault="00E60512" w:rsidP="00874F50">
      <w:pPr>
        <w:spacing w:line="276" w:lineRule="auto"/>
        <w:rPr>
          <w:rFonts w:cstheme="minorHAnsi"/>
          <w:sz w:val="21"/>
          <w:szCs w:val="21"/>
        </w:rPr>
      </w:pPr>
    </w:p>
    <w:p w14:paraId="3EC2FEB7" w14:textId="77777777" w:rsidR="00E60512" w:rsidRPr="00F96169" w:rsidRDefault="00E60512" w:rsidP="00F96169">
      <w:pPr>
        <w:pStyle w:val="BodyText100ThemeColour"/>
        <w:rPr>
          <w:rFonts w:cstheme="minorHAnsi"/>
          <w:b/>
          <w:sz w:val="24"/>
        </w:rPr>
      </w:pPr>
      <w:r w:rsidRPr="00F96169">
        <w:rPr>
          <w:rFonts w:cstheme="minorHAnsi"/>
          <w:b/>
          <w:sz w:val="24"/>
        </w:rPr>
        <w:t>Classification</w:t>
      </w:r>
    </w:p>
    <w:p w14:paraId="59B28C18" w14:textId="2A3651D8" w:rsidR="00E60512" w:rsidRPr="00BF4E92" w:rsidRDefault="00E60512" w:rsidP="00287E60">
      <w:pPr>
        <w:pStyle w:val="BodyText"/>
        <w:spacing w:before="0" w:after="0" w:line="276" w:lineRule="auto"/>
        <w:rPr>
          <w:rFonts w:cstheme="minorHAnsi"/>
          <w:sz w:val="21"/>
          <w:szCs w:val="21"/>
        </w:rPr>
      </w:pPr>
      <w:r w:rsidRPr="00BF4E92">
        <w:rPr>
          <w:rFonts w:cstheme="minorHAnsi"/>
          <w:sz w:val="21"/>
          <w:szCs w:val="21"/>
        </w:rPr>
        <w:t xml:space="preserve">Input indicator – </w:t>
      </w:r>
      <w:r w:rsidR="00C045B5">
        <w:rPr>
          <w:rFonts w:cstheme="minorHAnsi"/>
          <w:sz w:val="21"/>
          <w:szCs w:val="21"/>
        </w:rPr>
        <w:t>Atten</w:t>
      </w:r>
      <w:r w:rsidR="00556927">
        <w:rPr>
          <w:rFonts w:cstheme="minorHAnsi"/>
          <w:sz w:val="21"/>
          <w:szCs w:val="21"/>
        </w:rPr>
        <w:t>dance</w:t>
      </w:r>
    </w:p>
    <w:p w14:paraId="31B557DA" w14:textId="77777777" w:rsidR="00E60512" w:rsidRPr="00F96169" w:rsidRDefault="00E60512" w:rsidP="00F96169">
      <w:pPr>
        <w:pStyle w:val="BodyText100ThemeColour"/>
        <w:rPr>
          <w:rFonts w:cstheme="minorHAnsi"/>
          <w:b/>
          <w:sz w:val="24"/>
        </w:rPr>
      </w:pPr>
      <w:r w:rsidRPr="00F96169">
        <w:rPr>
          <w:rFonts w:cstheme="minorHAnsi"/>
          <w:b/>
          <w:sz w:val="24"/>
        </w:rPr>
        <w:t>Data source</w:t>
      </w:r>
    </w:p>
    <w:p w14:paraId="14F80596" w14:textId="77777777" w:rsidR="00E60512" w:rsidRPr="005D2CDA" w:rsidRDefault="00E60512" w:rsidP="002E46F9">
      <w:pPr>
        <w:pStyle w:val="BodyText"/>
        <w:spacing w:before="0" w:after="0" w:line="276" w:lineRule="auto"/>
        <w:rPr>
          <w:rFonts w:cstheme="minorHAnsi"/>
          <w:sz w:val="21"/>
          <w:szCs w:val="21"/>
        </w:rPr>
      </w:pPr>
      <w:r w:rsidRPr="005D2CDA">
        <w:rPr>
          <w:rFonts w:cstheme="minorHAnsi"/>
          <w:sz w:val="21"/>
          <w:szCs w:val="21"/>
        </w:rPr>
        <w:t xml:space="preserve">Any council meeting minutes or council agenda system (such as InfoCouncil) which indicates the number of councillors in attendance at meetings, the number or meetings, and the number of councillors elected at the last council general election.  </w:t>
      </w:r>
    </w:p>
    <w:p w14:paraId="09FB1899" w14:textId="77777777" w:rsidR="00E60512" w:rsidRPr="00F96169" w:rsidRDefault="00E60512" w:rsidP="00F96169">
      <w:pPr>
        <w:pStyle w:val="BodyText100ThemeColour"/>
        <w:rPr>
          <w:rFonts w:cstheme="minorHAnsi"/>
          <w:b/>
          <w:sz w:val="24"/>
        </w:rPr>
      </w:pPr>
      <w:r w:rsidRPr="00F96169">
        <w:rPr>
          <w:rFonts w:cstheme="minorHAnsi"/>
          <w:b/>
          <w:sz w:val="24"/>
        </w:rPr>
        <w:t>Data use / Community outcome</w:t>
      </w:r>
    </w:p>
    <w:p w14:paraId="00EB558A" w14:textId="77777777" w:rsidR="00E60512" w:rsidRPr="005D2CDA" w:rsidRDefault="00E60512" w:rsidP="00287E60">
      <w:pPr>
        <w:pStyle w:val="BodyText"/>
        <w:spacing w:before="0" w:after="0" w:line="276" w:lineRule="auto"/>
        <w:rPr>
          <w:rFonts w:cstheme="minorHAnsi"/>
          <w:lang w:eastAsia="en-AU"/>
        </w:rPr>
      </w:pPr>
      <w:r w:rsidRPr="005D2CDA">
        <w:rPr>
          <w:rFonts w:cstheme="minorHAnsi"/>
          <w:sz w:val="21"/>
          <w:szCs w:val="21"/>
          <w:lang w:eastAsia="en-AU"/>
        </w:rPr>
        <w:t xml:space="preserve">Assessment of the degree to which council undertakes quality services and practices. Higher proportion of council attendance at meetings suggests greater council commitment towards effective governance practices. </w:t>
      </w:r>
      <w:r w:rsidRPr="005D2CDA">
        <w:rPr>
          <w:rFonts w:cstheme="minorHAnsi"/>
          <w:lang w:eastAsia="en-AU"/>
        </w:rPr>
        <w:t xml:space="preserve"> </w:t>
      </w:r>
    </w:p>
    <w:p w14:paraId="5F3D4C33" w14:textId="77777777" w:rsidR="00E60512" w:rsidRPr="00F96169" w:rsidRDefault="00E60512" w:rsidP="00F96169">
      <w:pPr>
        <w:pStyle w:val="BodyText100ThemeColour"/>
        <w:rPr>
          <w:rFonts w:cstheme="minorHAnsi"/>
          <w:b/>
          <w:sz w:val="24"/>
        </w:rPr>
      </w:pPr>
      <w:r w:rsidRPr="00F96169">
        <w:rPr>
          <w:rFonts w:cstheme="minorHAnsi"/>
          <w:b/>
          <w:sz w:val="24"/>
        </w:rPr>
        <w:t>Suitability for target setting</w:t>
      </w:r>
    </w:p>
    <w:p w14:paraId="4DA11BCA" w14:textId="77777777" w:rsidR="00E60512" w:rsidRPr="005D2CDA" w:rsidRDefault="00E60512" w:rsidP="00287E60">
      <w:pPr>
        <w:pStyle w:val="BodyText"/>
        <w:spacing w:before="0" w:after="0" w:line="276" w:lineRule="auto"/>
        <w:rPr>
          <w:rFonts w:cstheme="minorHAnsi"/>
          <w:b/>
          <w:bCs/>
          <w:sz w:val="21"/>
          <w:szCs w:val="21"/>
        </w:rPr>
      </w:pPr>
      <w:r w:rsidRPr="005D2CDA">
        <w:rPr>
          <w:rFonts w:cstheme="minorHAnsi"/>
          <w:b/>
          <w:bCs/>
          <w:sz w:val="21"/>
          <w:szCs w:val="21"/>
        </w:rPr>
        <w:t>High</w:t>
      </w:r>
    </w:p>
    <w:p w14:paraId="38B402D4" w14:textId="77777777" w:rsidR="00E60512" w:rsidRPr="005D2CDA" w:rsidRDefault="00E60512" w:rsidP="00287E60">
      <w:pPr>
        <w:pStyle w:val="BodyText"/>
        <w:spacing w:before="0" w:after="0" w:line="276" w:lineRule="auto"/>
        <w:rPr>
          <w:rFonts w:cstheme="minorHAnsi"/>
        </w:rPr>
      </w:pPr>
      <w:r w:rsidRPr="005D2CDA">
        <w:rPr>
          <w:rFonts w:cstheme="minorHAnsi"/>
          <w:sz w:val="21"/>
          <w:szCs w:val="21"/>
        </w:rPr>
        <w:t xml:space="preserve">Data is stable, and council has direct influence over the outcome. </w:t>
      </w:r>
      <w:r w:rsidRPr="005D2CDA">
        <w:rPr>
          <w:rFonts w:cstheme="minorHAnsi"/>
        </w:rPr>
        <w:t xml:space="preserve"> </w:t>
      </w:r>
    </w:p>
    <w:p w14:paraId="6CDD4ED0" w14:textId="77777777" w:rsidR="00E60512" w:rsidRPr="00F96169" w:rsidRDefault="00E60512" w:rsidP="00F96169">
      <w:pPr>
        <w:pStyle w:val="BodyText100ThemeColour"/>
        <w:rPr>
          <w:rFonts w:cstheme="minorHAnsi"/>
          <w:b/>
          <w:sz w:val="24"/>
        </w:rPr>
      </w:pPr>
      <w:r w:rsidRPr="00F96169">
        <w:rPr>
          <w:rFonts w:cstheme="minorHAnsi"/>
          <w:b/>
          <w:sz w:val="24"/>
        </w:rPr>
        <w:t>Related to</w:t>
      </w:r>
    </w:p>
    <w:p w14:paraId="01256C90" w14:textId="77777777" w:rsidR="00E60512" w:rsidRPr="005D2CDA" w:rsidRDefault="00E60512" w:rsidP="00287E60">
      <w:pPr>
        <w:pStyle w:val="BodyText"/>
        <w:spacing w:before="0" w:after="0" w:line="276" w:lineRule="auto"/>
        <w:rPr>
          <w:rFonts w:cstheme="minorHAnsi"/>
          <w:sz w:val="21"/>
          <w:szCs w:val="21"/>
        </w:rPr>
      </w:pPr>
      <w:r w:rsidRPr="00D46D46">
        <w:rPr>
          <w:rFonts w:cstheme="minorHAnsi"/>
          <w:sz w:val="21"/>
          <w:szCs w:val="21"/>
        </w:rPr>
        <w:t>G1 – Council decisions made at meetings closed to the public</w:t>
      </w:r>
    </w:p>
    <w:p w14:paraId="13C2927A" w14:textId="77777777" w:rsidR="00E60512" w:rsidRPr="00F96169" w:rsidRDefault="00E60512" w:rsidP="00F96169">
      <w:pPr>
        <w:pStyle w:val="BodyText100ThemeColour"/>
        <w:rPr>
          <w:rFonts w:cstheme="minorHAnsi"/>
          <w:b/>
          <w:sz w:val="24"/>
        </w:rPr>
      </w:pPr>
      <w:r w:rsidRPr="00F96169">
        <w:rPr>
          <w:rFonts w:cstheme="minorHAnsi"/>
          <w:b/>
          <w:sz w:val="24"/>
        </w:rPr>
        <w:t>Further information</w:t>
      </w:r>
    </w:p>
    <w:p w14:paraId="2A7A14B6" w14:textId="77777777" w:rsidR="00E60512" w:rsidRPr="005D2CDA" w:rsidRDefault="00E60512" w:rsidP="00287E60">
      <w:pPr>
        <w:pStyle w:val="BodyText"/>
        <w:spacing w:before="0" w:after="0" w:line="276" w:lineRule="auto"/>
        <w:rPr>
          <w:rFonts w:cstheme="minorHAnsi"/>
          <w:i/>
          <w:iCs/>
          <w:sz w:val="21"/>
          <w:szCs w:val="21"/>
        </w:rPr>
      </w:pPr>
      <w:r w:rsidRPr="005D2CDA">
        <w:rPr>
          <w:rFonts w:cstheme="minorHAnsi"/>
          <w:i/>
          <w:iCs/>
          <w:sz w:val="21"/>
          <w:szCs w:val="21"/>
        </w:rPr>
        <w:t>Local Government Act 1989</w:t>
      </w:r>
    </w:p>
    <w:p w14:paraId="2879468C" w14:textId="7E044AB8" w:rsidR="00E60512" w:rsidRPr="005D2CDA" w:rsidRDefault="00E60512" w:rsidP="00287E60">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2 Indicator 1 (Page </w:t>
      </w:r>
      <w:r w:rsidR="000C6600" w:rsidRPr="00D46D46">
        <w:rPr>
          <w:rFonts w:cstheme="minorHAnsi"/>
          <w:sz w:val="21"/>
          <w:szCs w:val="21"/>
        </w:rPr>
        <w:t>40</w:t>
      </w:r>
      <w:r w:rsidRPr="005D2CDA">
        <w:rPr>
          <w:rFonts w:cstheme="minorHAnsi"/>
          <w:sz w:val="21"/>
          <w:szCs w:val="21"/>
        </w:rPr>
        <w:t>)</w:t>
      </w:r>
    </w:p>
    <w:p w14:paraId="4F94426F" w14:textId="749D5638" w:rsidR="00E60512" w:rsidRPr="00F96169" w:rsidRDefault="00E60512" w:rsidP="00F96169">
      <w:pPr>
        <w:pStyle w:val="BodyText100ThemeColour"/>
        <w:rPr>
          <w:rFonts w:cstheme="minorHAnsi"/>
          <w:b/>
          <w:sz w:val="24"/>
        </w:rPr>
      </w:pPr>
      <w:r w:rsidRPr="00F96169">
        <w:rPr>
          <w:rFonts w:cstheme="minorHAnsi"/>
          <w:b/>
          <w:sz w:val="24"/>
        </w:rPr>
        <w:t>Notes or Case Studies</w:t>
      </w:r>
    </w:p>
    <w:p w14:paraId="05C58F28" w14:textId="77777777" w:rsidR="00E60512" w:rsidRPr="005D2CDA" w:rsidRDefault="00E60512" w:rsidP="008E45AB">
      <w:pPr>
        <w:spacing w:line="276" w:lineRule="auto"/>
        <w:rPr>
          <w:rFonts w:cstheme="minorHAnsi"/>
          <w:sz w:val="21"/>
          <w:szCs w:val="21"/>
          <w:u w:val="single"/>
        </w:rPr>
      </w:pPr>
      <w:r w:rsidRPr="005D2CDA">
        <w:rPr>
          <w:rFonts w:cstheme="minorHAnsi"/>
          <w:sz w:val="21"/>
          <w:szCs w:val="21"/>
          <w:u w:val="single"/>
        </w:rPr>
        <w:t>Administrators</w:t>
      </w:r>
    </w:p>
    <w:p w14:paraId="07119FD7" w14:textId="77777777" w:rsidR="00E60512" w:rsidRPr="005D2CDA" w:rsidRDefault="00E60512" w:rsidP="008E45AB">
      <w:pPr>
        <w:spacing w:line="276" w:lineRule="auto"/>
        <w:rPr>
          <w:rFonts w:cstheme="minorHAnsi"/>
          <w:sz w:val="21"/>
          <w:szCs w:val="21"/>
        </w:rPr>
      </w:pPr>
      <w:r w:rsidRPr="005D2CDA">
        <w:rPr>
          <w:rFonts w:cstheme="minorHAnsi"/>
          <w:sz w:val="21"/>
          <w:szCs w:val="21"/>
        </w:rPr>
        <w:t>Administrators appointed by the Minister for Local Government should be treated as councillors for the purposes of the governance measures</w:t>
      </w:r>
    </w:p>
    <w:p w14:paraId="4A2DB852" w14:textId="77777777" w:rsidR="00E60512" w:rsidRPr="005D2CDA" w:rsidRDefault="00E60512" w:rsidP="005A67F0">
      <w:pPr>
        <w:spacing w:line="240" w:lineRule="auto"/>
        <w:rPr>
          <w:rFonts w:cstheme="minorHAnsi"/>
          <w:sz w:val="21"/>
          <w:szCs w:val="21"/>
        </w:rPr>
      </w:pPr>
    </w:p>
    <w:p w14:paraId="7B67F271" w14:textId="77777777" w:rsidR="00EA41DA" w:rsidRDefault="00EA41DA" w:rsidP="008E45AB">
      <w:pPr>
        <w:spacing w:line="276" w:lineRule="auto"/>
        <w:rPr>
          <w:rFonts w:cstheme="minorHAnsi"/>
          <w:sz w:val="21"/>
          <w:szCs w:val="21"/>
          <w:u w:val="single"/>
        </w:rPr>
      </w:pPr>
    </w:p>
    <w:p w14:paraId="143F00D1" w14:textId="77777777" w:rsidR="00EA41DA" w:rsidRDefault="00EA41DA" w:rsidP="008E45AB">
      <w:pPr>
        <w:spacing w:line="276" w:lineRule="auto"/>
        <w:rPr>
          <w:rFonts w:cstheme="minorHAnsi"/>
          <w:sz w:val="21"/>
          <w:szCs w:val="21"/>
          <w:u w:val="single"/>
        </w:rPr>
      </w:pPr>
    </w:p>
    <w:p w14:paraId="57050AFD" w14:textId="5DCCC8C4" w:rsidR="00E60512" w:rsidRPr="005D2CDA" w:rsidRDefault="00E60512" w:rsidP="008E45AB">
      <w:pPr>
        <w:spacing w:line="276" w:lineRule="auto"/>
        <w:rPr>
          <w:rFonts w:cstheme="minorHAnsi"/>
          <w:sz w:val="21"/>
          <w:szCs w:val="21"/>
          <w:u w:val="single"/>
        </w:rPr>
      </w:pPr>
      <w:r w:rsidRPr="005D2CDA">
        <w:rPr>
          <w:rFonts w:cstheme="minorHAnsi"/>
          <w:sz w:val="21"/>
          <w:szCs w:val="21"/>
          <w:u w:val="single"/>
        </w:rPr>
        <w:lastRenderedPageBreak/>
        <w:t>Calculation of councillor attendance at meetings</w:t>
      </w:r>
    </w:p>
    <w:p w14:paraId="778366A5" w14:textId="77777777" w:rsidR="00E60512" w:rsidRPr="005D2CDA" w:rsidRDefault="00E60512" w:rsidP="008E45AB">
      <w:pPr>
        <w:spacing w:line="276" w:lineRule="auto"/>
        <w:rPr>
          <w:rFonts w:cstheme="minorHAnsi"/>
          <w:sz w:val="21"/>
          <w:szCs w:val="21"/>
        </w:rPr>
      </w:pPr>
      <w:r w:rsidRPr="005D2CDA">
        <w:rPr>
          <w:rFonts w:cstheme="minorHAnsi"/>
          <w:sz w:val="21"/>
          <w:szCs w:val="21"/>
        </w:rPr>
        <w:t>The following example is provided to assist officers calculate the measure ‘councillor attendance at meetings’.</w:t>
      </w:r>
    </w:p>
    <w:p w14:paraId="0705C6E0" w14:textId="77777777" w:rsidR="00E60512" w:rsidRPr="005D2CDA" w:rsidRDefault="00E60512" w:rsidP="008E45AB">
      <w:pPr>
        <w:spacing w:line="276" w:lineRule="auto"/>
        <w:rPr>
          <w:rFonts w:cstheme="minorHAnsi"/>
          <w:sz w:val="21"/>
          <w:szCs w:val="21"/>
        </w:rPr>
      </w:pPr>
      <w:r w:rsidRPr="005D2CDA">
        <w:rPr>
          <w:rFonts w:cstheme="minorHAnsi"/>
          <w:sz w:val="21"/>
          <w:szCs w:val="21"/>
        </w:rPr>
        <w:t>A council had the following attendance at its monthly council meetings by its nine elected councillors: July (nine); August (nine); September (eight); October (nine); November (seven); December (six); January (seven); February (nine); March (nine); April (eight plus 1 vacancy due to resignation); May (nine); and June (nine).</w:t>
      </w:r>
    </w:p>
    <w:p w14:paraId="03AB2777" w14:textId="77777777" w:rsidR="00E60512" w:rsidRPr="005D2CDA" w:rsidRDefault="00E60512" w:rsidP="008E45AB">
      <w:pPr>
        <w:spacing w:line="276" w:lineRule="auto"/>
        <w:rPr>
          <w:rFonts w:cstheme="minorHAnsi"/>
          <w:sz w:val="21"/>
          <w:szCs w:val="21"/>
        </w:rPr>
      </w:pPr>
      <w:r w:rsidRPr="005D2CDA">
        <w:rPr>
          <w:rFonts w:cstheme="minorHAnsi"/>
          <w:sz w:val="21"/>
          <w:szCs w:val="21"/>
        </w:rPr>
        <w:t>Numerator: The sum of the number of councillors who attended each ordinary and special council meeting (100 being 99 plus one vacancy)</w:t>
      </w:r>
    </w:p>
    <w:p w14:paraId="54A18CA8" w14:textId="6F1ECEB9" w:rsidR="00E60512" w:rsidRDefault="00E60512" w:rsidP="008E45AB">
      <w:pPr>
        <w:spacing w:line="276" w:lineRule="auto"/>
        <w:rPr>
          <w:rFonts w:cstheme="minorHAnsi"/>
          <w:sz w:val="21"/>
          <w:szCs w:val="21"/>
        </w:rPr>
      </w:pPr>
      <w:r w:rsidRPr="005D2CDA">
        <w:rPr>
          <w:rFonts w:cstheme="minorHAnsi"/>
          <w:sz w:val="21"/>
          <w:szCs w:val="21"/>
        </w:rPr>
        <w:t>Denominator: (Number of ordinary and special council meetings) x (the number of councillors elected at the last council general election) (108</w:t>
      </w:r>
      <w:r w:rsidR="0065130F">
        <w:rPr>
          <w:rFonts w:cstheme="minorHAnsi"/>
          <w:sz w:val="21"/>
          <w:szCs w:val="21"/>
        </w:rPr>
        <w:t xml:space="preserve">) </w:t>
      </w:r>
      <w:r w:rsidRPr="005D2CDA">
        <w:rPr>
          <w:rFonts w:cstheme="minorHAnsi"/>
          <w:sz w:val="21"/>
          <w:szCs w:val="21"/>
        </w:rPr>
        <w:t>Result: 92.6%</w:t>
      </w:r>
    </w:p>
    <w:p w14:paraId="0BED87D8" w14:textId="32812E07" w:rsidR="009D6369" w:rsidRDefault="009D6369" w:rsidP="008E45AB">
      <w:pPr>
        <w:spacing w:line="276" w:lineRule="auto"/>
        <w:rPr>
          <w:rFonts w:cstheme="minorHAnsi"/>
          <w:sz w:val="21"/>
          <w:szCs w:val="21"/>
        </w:rPr>
      </w:pPr>
    </w:p>
    <w:p w14:paraId="0553AE8E" w14:textId="00C7A24E" w:rsidR="00C36A73" w:rsidRPr="005D2CDA" w:rsidRDefault="00C36A73" w:rsidP="005A67F0">
      <w:pPr>
        <w:spacing w:line="240" w:lineRule="auto"/>
        <w:rPr>
          <w:rFonts w:cstheme="minorHAnsi"/>
          <w:sz w:val="21"/>
          <w:szCs w:val="21"/>
        </w:rPr>
      </w:pPr>
    </w:p>
    <w:p w14:paraId="4996A733" w14:textId="4F651A38" w:rsidR="00C36A73" w:rsidRDefault="00C36A73" w:rsidP="005A67F0">
      <w:pPr>
        <w:spacing w:line="240" w:lineRule="auto"/>
        <w:rPr>
          <w:rFonts w:cstheme="minorHAnsi"/>
          <w:sz w:val="21"/>
          <w:szCs w:val="21"/>
        </w:rPr>
      </w:pPr>
    </w:p>
    <w:p w14:paraId="74ABA983" w14:textId="7892F841" w:rsidR="008E45AB" w:rsidRDefault="008E45AB" w:rsidP="005A67F0">
      <w:pPr>
        <w:spacing w:line="240" w:lineRule="auto"/>
        <w:rPr>
          <w:rFonts w:cstheme="minorHAnsi"/>
          <w:sz w:val="21"/>
          <w:szCs w:val="21"/>
        </w:rPr>
      </w:pPr>
    </w:p>
    <w:p w14:paraId="394AC495" w14:textId="0464626C" w:rsidR="008E45AB" w:rsidRDefault="008E45AB" w:rsidP="005A67F0">
      <w:pPr>
        <w:spacing w:line="240" w:lineRule="auto"/>
        <w:rPr>
          <w:rFonts w:cstheme="minorHAnsi"/>
          <w:sz w:val="21"/>
          <w:szCs w:val="21"/>
        </w:rPr>
      </w:pPr>
    </w:p>
    <w:p w14:paraId="1A2077FE" w14:textId="77777777" w:rsidR="008E45AB" w:rsidRPr="005D2CDA" w:rsidRDefault="008E45AB" w:rsidP="005A67F0">
      <w:pPr>
        <w:spacing w:line="240" w:lineRule="auto"/>
        <w:rPr>
          <w:rFonts w:cstheme="minorHAnsi"/>
          <w:sz w:val="21"/>
          <w:szCs w:val="21"/>
        </w:rPr>
      </w:pPr>
    </w:p>
    <w:p w14:paraId="173EFC87" w14:textId="666A8BE6" w:rsidR="00C36A73" w:rsidRPr="005D2CDA" w:rsidRDefault="00C36A73" w:rsidP="005A67F0">
      <w:pPr>
        <w:spacing w:line="240" w:lineRule="auto"/>
        <w:rPr>
          <w:rFonts w:cstheme="minorHAnsi"/>
          <w:sz w:val="21"/>
          <w:szCs w:val="21"/>
        </w:rPr>
      </w:pPr>
    </w:p>
    <w:p w14:paraId="2085F3FD" w14:textId="4DEDE6EF" w:rsidR="00C36A73" w:rsidRPr="005D2CDA" w:rsidRDefault="00C36A73" w:rsidP="005A67F0">
      <w:pPr>
        <w:spacing w:line="240" w:lineRule="auto"/>
        <w:rPr>
          <w:rFonts w:cstheme="minorHAnsi"/>
          <w:sz w:val="21"/>
          <w:szCs w:val="21"/>
        </w:rPr>
      </w:pPr>
    </w:p>
    <w:p w14:paraId="3AC1373E" w14:textId="217105E4" w:rsidR="00C36A73" w:rsidRPr="005D2CDA" w:rsidRDefault="00C36A73" w:rsidP="005A67F0">
      <w:pPr>
        <w:spacing w:line="240" w:lineRule="auto"/>
        <w:rPr>
          <w:rFonts w:cstheme="minorHAnsi"/>
          <w:sz w:val="21"/>
          <w:szCs w:val="21"/>
        </w:rPr>
      </w:pPr>
    </w:p>
    <w:p w14:paraId="07FBB06E" w14:textId="5DAC3311" w:rsidR="00C36A73" w:rsidRPr="005D2CDA" w:rsidRDefault="00C36A73" w:rsidP="005A67F0">
      <w:pPr>
        <w:spacing w:line="240" w:lineRule="auto"/>
        <w:rPr>
          <w:rFonts w:cstheme="minorHAnsi"/>
          <w:sz w:val="21"/>
          <w:szCs w:val="21"/>
        </w:rPr>
      </w:pPr>
    </w:p>
    <w:p w14:paraId="322FFB7A" w14:textId="75CF4B2A" w:rsidR="00C36A73" w:rsidRPr="005D2CDA" w:rsidRDefault="00C36A73" w:rsidP="005A67F0">
      <w:pPr>
        <w:spacing w:line="240" w:lineRule="auto"/>
        <w:rPr>
          <w:rFonts w:cstheme="minorHAnsi"/>
          <w:sz w:val="21"/>
          <w:szCs w:val="21"/>
        </w:rPr>
      </w:pPr>
    </w:p>
    <w:p w14:paraId="2C836DEA" w14:textId="491C73F6" w:rsidR="00C36A73" w:rsidRPr="005D2CDA" w:rsidRDefault="00C36A73" w:rsidP="005A67F0">
      <w:pPr>
        <w:spacing w:line="240" w:lineRule="auto"/>
        <w:rPr>
          <w:rFonts w:cstheme="minorHAnsi"/>
          <w:sz w:val="21"/>
          <w:szCs w:val="21"/>
        </w:rPr>
      </w:pPr>
    </w:p>
    <w:p w14:paraId="639988EB" w14:textId="1426966F" w:rsidR="00C36A73" w:rsidRPr="005D2CDA" w:rsidRDefault="00C36A73" w:rsidP="005A67F0">
      <w:pPr>
        <w:spacing w:line="240" w:lineRule="auto"/>
        <w:rPr>
          <w:rFonts w:cstheme="minorHAnsi"/>
          <w:sz w:val="21"/>
          <w:szCs w:val="21"/>
        </w:rPr>
      </w:pPr>
    </w:p>
    <w:p w14:paraId="2765EBDB" w14:textId="0C15E7A2" w:rsidR="00C36A73" w:rsidRPr="005D2CDA" w:rsidRDefault="00C36A73" w:rsidP="005A67F0">
      <w:pPr>
        <w:spacing w:line="240" w:lineRule="auto"/>
        <w:rPr>
          <w:rFonts w:cstheme="minorHAnsi"/>
          <w:sz w:val="21"/>
          <w:szCs w:val="21"/>
        </w:rPr>
      </w:pPr>
    </w:p>
    <w:p w14:paraId="3F63F8BC" w14:textId="794A17B0" w:rsidR="00C36A73" w:rsidRPr="005D2CDA" w:rsidRDefault="00C36A73" w:rsidP="005A67F0">
      <w:pPr>
        <w:spacing w:line="240" w:lineRule="auto"/>
        <w:rPr>
          <w:rFonts w:cstheme="minorHAnsi"/>
          <w:sz w:val="21"/>
          <w:szCs w:val="21"/>
        </w:rPr>
      </w:pPr>
    </w:p>
    <w:p w14:paraId="2A7BC183" w14:textId="68BB7AC1" w:rsidR="00C36A73" w:rsidRPr="005D2CDA" w:rsidRDefault="00C36A73" w:rsidP="005A67F0">
      <w:pPr>
        <w:spacing w:line="240" w:lineRule="auto"/>
        <w:rPr>
          <w:rFonts w:cstheme="minorHAnsi"/>
          <w:sz w:val="21"/>
          <w:szCs w:val="21"/>
        </w:rPr>
      </w:pPr>
    </w:p>
    <w:p w14:paraId="7B6138D8" w14:textId="5BCEA489" w:rsidR="00C36A73" w:rsidRPr="005D2CDA" w:rsidRDefault="00C36A73" w:rsidP="005A67F0">
      <w:pPr>
        <w:spacing w:line="240" w:lineRule="auto"/>
        <w:rPr>
          <w:rFonts w:cstheme="minorHAnsi"/>
          <w:sz w:val="21"/>
          <w:szCs w:val="21"/>
        </w:rPr>
      </w:pPr>
    </w:p>
    <w:p w14:paraId="218B1588" w14:textId="6FC5BC40" w:rsidR="00C36A73" w:rsidRPr="005D2CDA" w:rsidRDefault="00C36A73" w:rsidP="005A67F0">
      <w:pPr>
        <w:spacing w:line="240" w:lineRule="auto"/>
        <w:rPr>
          <w:rFonts w:cstheme="minorHAnsi"/>
          <w:sz w:val="21"/>
          <w:szCs w:val="21"/>
        </w:rPr>
      </w:pPr>
    </w:p>
    <w:p w14:paraId="0FD3C5C9" w14:textId="4A575E1A" w:rsidR="00C36A73" w:rsidRPr="005D2CDA" w:rsidRDefault="00C36A73" w:rsidP="005A67F0">
      <w:pPr>
        <w:spacing w:line="240" w:lineRule="auto"/>
        <w:rPr>
          <w:rFonts w:cstheme="minorHAnsi"/>
          <w:sz w:val="21"/>
          <w:szCs w:val="21"/>
        </w:rPr>
      </w:pPr>
    </w:p>
    <w:p w14:paraId="14C1DA1F" w14:textId="6BD9A675" w:rsidR="00C36A73" w:rsidRPr="005D2CDA" w:rsidRDefault="00C36A73" w:rsidP="005A67F0">
      <w:pPr>
        <w:spacing w:line="240" w:lineRule="auto"/>
        <w:rPr>
          <w:rFonts w:cstheme="minorHAnsi"/>
          <w:sz w:val="21"/>
          <w:szCs w:val="21"/>
        </w:rPr>
      </w:pPr>
    </w:p>
    <w:p w14:paraId="17D3D67C" w14:textId="34D80FD1" w:rsidR="00C36A73" w:rsidRPr="005D2CDA" w:rsidRDefault="00C36A73" w:rsidP="005A67F0">
      <w:pPr>
        <w:spacing w:line="240" w:lineRule="auto"/>
        <w:rPr>
          <w:rFonts w:cstheme="minorHAnsi"/>
          <w:sz w:val="21"/>
          <w:szCs w:val="21"/>
        </w:rPr>
      </w:pPr>
    </w:p>
    <w:p w14:paraId="5FE38450" w14:textId="3657E487" w:rsidR="00C36A73" w:rsidRPr="005D2CDA" w:rsidRDefault="00C36A73" w:rsidP="005A67F0">
      <w:pPr>
        <w:spacing w:line="240" w:lineRule="auto"/>
        <w:rPr>
          <w:rFonts w:cstheme="minorHAnsi"/>
          <w:sz w:val="21"/>
          <w:szCs w:val="21"/>
        </w:rPr>
      </w:pPr>
    </w:p>
    <w:p w14:paraId="64E6E55C" w14:textId="08F9DDDB" w:rsidR="00C36A73" w:rsidRPr="005D2CDA" w:rsidRDefault="00C36A73" w:rsidP="005A67F0">
      <w:pPr>
        <w:spacing w:line="240" w:lineRule="auto"/>
        <w:rPr>
          <w:rFonts w:cstheme="minorHAnsi"/>
          <w:sz w:val="21"/>
          <w:szCs w:val="21"/>
        </w:rPr>
      </w:pPr>
    </w:p>
    <w:p w14:paraId="74C0CF74" w14:textId="23E39E7C" w:rsidR="00C36A73" w:rsidRPr="005D2CDA" w:rsidRDefault="00C36A73" w:rsidP="005A67F0">
      <w:pPr>
        <w:spacing w:line="240" w:lineRule="auto"/>
        <w:rPr>
          <w:rFonts w:cstheme="minorHAnsi"/>
          <w:sz w:val="21"/>
          <w:szCs w:val="21"/>
        </w:rPr>
      </w:pPr>
    </w:p>
    <w:p w14:paraId="6E43D2EF" w14:textId="3B001D80" w:rsidR="00C36A73" w:rsidRPr="005D2CDA" w:rsidRDefault="00C36A73" w:rsidP="005A67F0">
      <w:pPr>
        <w:spacing w:line="240" w:lineRule="auto"/>
        <w:rPr>
          <w:rFonts w:cstheme="minorHAnsi"/>
          <w:sz w:val="21"/>
          <w:szCs w:val="21"/>
        </w:rPr>
      </w:pPr>
    </w:p>
    <w:p w14:paraId="0E7888F3" w14:textId="412A96C3" w:rsidR="00C36A73" w:rsidRPr="005D2CDA" w:rsidRDefault="00C36A73" w:rsidP="005A67F0">
      <w:pPr>
        <w:spacing w:line="240" w:lineRule="auto"/>
        <w:rPr>
          <w:rFonts w:cstheme="minorHAnsi"/>
          <w:sz w:val="21"/>
          <w:szCs w:val="21"/>
        </w:rPr>
      </w:pPr>
    </w:p>
    <w:p w14:paraId="19E6916E" w14:textId="3D65F397" w:rsidR="00C36A73" w:rsidRPr="005D2CDA" w:rsidRDefault="00C36A73" w:rsidP="005A67F0">
      <w:pPr>
        <w:spacing w:line="240" w:lineRule="auto"/>
        <w:rPr>
          <w:rFonts w:cstheme="minorHAnsi"/>
          <w:sz w:val="21"/>
          <w:szCs w:val="21"/>
        </w:rPr>
      </w:pPr>
    </w:p>
    <w:p w14:paraId="0B3EBE67" w14:textId="011B2108" w:rsidR="00C36A73" w:rsidRPr="005D2CDA" w:rsidRDefault="00C36A73" w:rsidP="005A67F0">
      <w:pPr>
        <w:spacing w:line="240" w:lineRule="auto"/>
        <w:rPr>
          <w:rFonts w:cstheme="minorHAnsi"/>
          <w:sz w:val="21"/>
          <w:szCs w:val="21"/>
        </w:rPr>
      </w:pPr>
    </w:p>
    <w:p w14:paraId="08CED872" w14:textId="02524B29" w:rsidR="00C36A73" w:rsidRPr="005D2CDA" w:rsidRDefault="00C36A73" w:rsidP="005A67F0">
      <w:pPr>
        <w:spacing w:line="240" w:lineRule="auto"/>
        <w:rPr>
          <w:rFonts w:cstheme="minorHAnsi"/>
          <w:sz w:val="21"/>
          <w:szCs w:val="21"/>
        </w:rPr>
      </w:pPr>
    </w:p>
    <w:p w14:paraId="2A1A1649" w14:textId="77777777" w:rsidR="00C36A73" w:rsidRPr="005D2CDA" w:rsidRDefault="00C36A73" w:rsidP="005A67F0">
      <w:pPr>
        <w:spacing w:line="240" w:lineRule="auto"/>
        <w:rPr>
          <w:rFonts w:cstheme="minorHAnsi"/>
          <w:sz w:val="21"/>
          <w:szCs w:val="21"/>
        </w:rPr>
      </w:pPr>
    </w:p>
    <w:p w14:paraId="69A6670B" w14:textId="77777777" w:rsidR="00E60512" w:rsidRPr="005D2CDA" w:rsidRDefault="00E60512" w:rsidP="005A67F0">
      <w:pPr>
        <w:spacing w:line="240" w:lineRule="auto"/>
        <w:rPr>
          <w:rFonts w:cstheme="minorHAnsi"/>
          <w:sz w:val="21"/>
          <w:szCs w:val="21"/>
        </w:rPr>
      </w:pPr>
    </w:p>
    <w:p w14:paraId="196ED0BC" w14:textId="77777777" w:rsidR="00E60512" w:rsidRPr="005D2CDA" w:rsidRDefault="00E60512" w:rsidP="005A67F0">
      <w:pPr>
        <w:pStyle w:val="BodyText"/>
        <w:rPr>
          <w:rFonts w:cstheme="minorHAnsi"/>
        </w:rPr>
        <w:sectPr w:rsidR="00E60512" w:rsidRPr="005D2CDA" w:rsidSect="00B14AAF">
          <w:headerReference w:type="even" r:id="rId131"/>
          <w:headerReference w:type="default" r:id="rId132"/>
          <w:footerReference w:type="even" r:id="rId133"/>
          <w:footerReference w:type="default" r:id="rId134"/>
          <w:headerReference w:type="first" r:id="rId135"/>
          <w:footerReference w:type="first" r:id="rId136"/>
          <w:type w:val="continuous"/>
          <w:pgSz w:w="11907" w:h="16840" w:code="9"/>
          <w:pgMar w:top="2268" w:right="1134" w:bottom="1134" w:left="1134" w:header="284" w:footer="284" w:gutter="0"/>
          <w:cols w:num="2" w:space="720"/>
          <w:docGrid w:linePitch="360"/>
        </w:sectPr>
      </w:pPr>
    </w:p>
    <w:p w14:paraId="43305347" w14:textId="77777777" w:rsidR="009E2234" w:rsidRPr="005D2CDA" w:rsidRDefault="009E2234">
      <w:pPr>
        <w:rPr>
          <w:rFonts w:cstheme="minorHAnsi"/>
          <w:color w:val="B3272F" w:themeColor="text2"/>
          <w:spacing w:val="-2"/>
          <w:sz w:val="32"/>
        </w:rPr>
      </w:pPr>
      <w:r w:rsidRPr="005D2CDA">
        <w:rPr>
          <w:rFonts w:cstheme="minorHAnsi"/>
        </w:rPr>
        <w:br w:type="page"/>
      </w: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BC5B04" w:rsidRPr="005D2CDA" w14:paraId="656D25CB" w14:textId="77777777" w:rsidTr="00955A28">
        <w:trPr>
          <w:trHeight w:hRule="exact" w:val="1538"/>
        </w:trPr>
        <w:tc>
          <w:tcPr>
            <w:tcW w:w="7580" w:type="dxa"/>
            <w:vAlign w:val="center"/>
          </w:tcPr>
          <w:p w14:paraId="1ABD2625" w14:textId="77777777" w:rsidR="00BC5B04" w:rsidRPr="005D2CDA" w:rsidRDefault="00BC5B04" w:rsidP="00566BEF">
            <w:pPr>
              <w:pStyle w:val="Title"/>
              <w:spacing w:after="0" w:line="276" w:lineRule="auto"/>
              <w:rPr>
                <w:rFonts w:asciiTheme="minorHAnsi" w:hAnsiTheme="minorHAnsi" w:cstheme="minorHAnsi"/>
              </w:rPr>
            </w:pPr>
            <w:r w:rsidRPr="005D2CDA">
              <w:rPr>
                <w:rFonts w:asciiTheme="minorHAnsi" w:hAnsiTheme="minorHAnsi" w:cstheme="minorHAnsi"/>
                <w:sz w:val="40"/>
              </w:rPr>
              <w:lastRenderedPageBreak/>
              <w:t>Governance</w:t>
            </w:r>
          </w:p>
        </w:tc>
      </w:tr>
    </w:tbl>
    <w:p w14:paraId="4B4A711F" w14:textId="153A0E1B" w:rsidR="00E60512" w:rsidRPr="00E639E7" w:rsidRDefault="00E60512" w:rsidP="007A7E79">
      <w:pPr>
        <w:pStyle w:val="Heading1"/>
        <w:numPr>
          <w:ilvl w:val="0"/>
          <w:numId w:val="0"/>
        </w:numPr>
        <w:spacing w:before="0"/>
        <w:rPr>
          <w:rFonts w:cstheme="minorHAnsi"/>
          <w:b w:val="0"/>
          <w:sz w:val="32"/>
        </w:rPr>
      </w:pPr>
      <w:bookmarkStart w:id="75" w:name="_Toc32323310"/>
      <w:r w:rsidRPr="00E639E7">
        <w:rPr>
          <w:rFonts w:cstheme="minorHAnsi"/>
          <w:b w:val="0"/>
          <w:sz w:val="32"/>
        </w:rPr>
        <w:t xml:space="preserve">G4 – Cost of </w:t>
      </w:r>
      <w:r w:rsidR="001D2B44">
        <w:rPr>
          <w:rFonts w:cstheme="minorHAnsi"/>
          <w:b w:val="0"/>
          <w:sz w:val="32"/>
        </w:rPr>
        <w:t>e</w:t>
      </w:r>
      <w:r w:rsidR="007832B1">
        <w:rPr>
          <w:rFonts w:cstheme="minorHAnsi"/>
          <w:b w:val="0"/>
          <w:sz w:val="32"/>
        </w:rPr>
        <w:t xml:space="preserve">lected </w:t>
      </w:r>
      <w:r w:rsidR="00944AE3">
        <w:rPr>
          <w:rFonts w:cstheme="minorHAnsi"/>
          <w:b w:val="0"/>
          <w:sz w:val="32"/>
        </w:rPr>
        <w:t>r</w:t>
      </w:r>
      <w:r w:rsidR="007832B1">
        <w:rPr>
          <w:rFonts w:cstheme="minorHAnsi"/>
          <w:b w:val="0"/>
          <w:sz w:val="32"/>
        </w:rPr>
        <w:t>epresentation</w:t>
      </w:r>
      <w:bookmarkEnd w:id="75"/>
      <w:r w:rsidRPr="00E639E7">
        <w:rPr>
          <w:rFonts w:cstheme="minorHAnsi"/>
          <w:b w:val="0"/>
          <w:sz w:val="32"/>
        </w:rPr>
        <w:t xml:space="preserve">  </w:t>
      </w:r>
    </w:p>
    <w:p w14:paraId="01E28E47" w14:textId="77777777" w:rsidR="00E60512" w:rsidRPr="00F96169" w:rsidRDefault="00E60512" w:rsidP="00F96169">
      <w:pPr>
        <w:pStyle w:val="BodyText100ThemeColour"/>
        <w:rPr>
          <w:rFonts w:cstheme="minorHAnsi"/>
          <w:b/>
          <w:sz w:val="24"/>
        </w:rPr>
      </w:pPr>
      <w:r w:rsidRPr="00F96169">
        <w:rPr>
          <w:rFonts w:cstheme="minorHAnsi"/>
          <w:b/>
          <w:sz w:val="24"/>
        </w:rPr>
        <w:t>Definition</w:t>
      </w:r>
    </w:p>
    <w:p w14:paraId="1983BE1F" w14:textId="1985FFC9" w:rsidR="00E60512" w:rsidRPr="002245C7" w:rsidRDefault="00E60512" w:rsidP="00822621">
      <w:pPr>
        <w:pStyle w:val="BodyText"/>
        <w:rPr>
          <w:rStyle w:val="normaltextrun1"/>
          <w:rFonts w:cstheme="minorHAnsi"/>
          <w:color w:val="363534"/>
        </w:rPr>
      </w:pPr>
      <w:r w:rsidRPr="002245C7">
        <w:rPr>
          <w:rStyle w:val="normaltextrun1"/>
          <w:rFonts w:cstheme="minorHAnsi"/>
          <w:color w:val="363534"/>
          <w:sz w:val="24"/>
          <w:szCs w:val="24"/>
        </w:rPr>
        <w:t xml:space="preserve">The direct cost of delivering council’s governance service per councillor. </w:t>
      </w:r>
      <w:r w:rsidRPr="002245C7">
        <w:rPr>
          <w:rStyle w:val="normaltextrun1"/>
          <w:rFonts w:cstheme="minorHAnsi"/>
          <w:color w:val="363534"/>
        </w:rPr>
        <w:t> </w:t>
      </w:r>
    </w:p>
    <w:p w14:paraId="6E217510" w14:textId="77777777" w:rsidR="00E60512" w:rsidRPr="00F96169" w:rsidRDefault="00E60512" w:rsidP="00F96169">
      <w:pPr>
        <w:pStyle w:val="BodyText100ThemeColour"/>
        <w:rPr>
          <w:rFonts w:cstheme="minorHAnsi"/>
          <w:b/>
          <w:sz w:val="24"/>
        </w:rPr>
      </w:pPr>
      <w:r w:rsidRPr="00F96169">
        <w:rPr>
          <w:rFonts w:cstheme="minorHAnsi"/>
          <w:b/>
          <w:sz w:val="24"/>
        </w:rPr>
        <w:t>Calculation</w:t>
      </w:r>
    </w:p>
    <w:p w14:paraId="1494E3CC" w14:textId="77777777" w:rsidR="00E60512" w:rsidRPr="005D2CDA" w:rsidRDefault="00E60512" w:rsidP="007A7E79">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Numerator</w:t>
      </w:r>
      <w:r w:rsidRPr="005D2CDA">
        <w:rPr>
          <w:rStyle w:val="eop"/>
          <w:rFonts w:asciiTheme="minorHAnsi" w:hAnsiTheme="minorHAnsi" w:cstheme="minorHAnsi"/>
          <w:sz w:val="21"/>
          <w:szCs w:val="21"/>
        </w:rPr>
        <w:t> </w:t>
      </w:r>
    </w:p>
    <w:p w14:paraId="577419B7" w14:textId="4C8CD08F" w:rsidR="00E60512" w:rsidRPr="005D2CDA" w:rsidRDefault="00E60512" w:rsidP="005E4F71">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Direct cost of the governance service</w:t>
      </w:r>
    </w:p>
    <w:p w14:paraId="1C0B65F6" w14:textId="77777777" w:rsidR="00E60512" w:rsidRPr="005D2CDA" w:rsidRDefault="00E60512" w:rsidP="006859CA">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Denominator</w:t>
      </w:r>
      <w:r w:rsidRPr="005D2CDA">
        <w:rPr>
          <w:rStyle w:val="eop"/>
          <w:rFonts w:asciiTheme="minorHAnsi" w:hAnsiTheme="minorHAnsi" w:cstheme="minorHAnsi"/>
          <w:sz w:val="21"/>
          <w:szCs w:val="21"/>
        </w:rPr>
        <w:t> </w:t>
      </w:r>
    </w:p>
    <w:p w14:paraId="7C535818" w14:textId="44B28322" w:rsidR="00E60512" w:rsidRPr="005D2CDA" w:rsidRDefault="00E60512" w:rsidP="006859CA">
      <w:pPr>
        <w:pStyle w:val="BodyText"/>
        <w:spacing w:before="0" w:after="0" w:line="276" w:lineRule="auto"/>
        <w:rPr>
          <w:rFonts w:cstheme="minorHAnsi"/>
        </w:rPr>
      </w:pPr>
      <w:r w:rsidRPr="005D2CDA">
        <w:rPr>
          <w:rStyle w:val="normaltextrun1"/>
          <w:rFonts w:cstheme="minorHAnsi"/>
          <w:sz w:val="21"/>
          <w:szCs w:val="21"/>
        </w:rPr>
        <w:t xml:space="preserve">Number of councillors elected at the last council general election  </w:t>
      </w:r>
    </w:p>
    <w:p w14:paraId="246786BC" w14:textId="77777777" w:rsidR="00E60512" w:rsidRPr="00D93EA4" w:rsidRDefault="00E60512" w:rsidP="00D93EA4">
      <w:pPr>
        <w:pStyle w:val="BodyText100ThemeColour"/>
        <w:rPr>
          <w:rFonts w:cstheme="minorHAnsi"/>
          <w:b/>
          <w:sz w:val="24"/>
        </w:rPr>
      </w:pPr>
      <w:r w:rsidRPr="00D93EA4">
        <w:rPr>
          <w:rFonts w:cstheme="minorHAnsi"/>
          <w:b/>
          <w:sz w:val="24"/>
        </w:rPr>
        <w:t xml:space="preserve">Key terms </w:t>
      </w:r>
    </w:p>
    <w:p w14:paraId="111C386D" w14:textId="77777777" w:rsidR="00D4424C" w:rsidRPr="005D2CDA" w:rsidRDefault="00D4424C" w:rsidP="00D4424C">
      <w:pPr>
        <w:spacing w:line="276" w:lineRule="auto"/>
        <w:rPr>
          <w:rFonts w:cstheme="minorHAnsi"/>
          <w:sz w:val="21"/>
          <w:szCs w:val="21"/>
          <w:u w:val="single"/>
        </w:rPr>
      </w:pPr>
      <w:r w:rsidRPr="005D2CDA">
        <w:rPr>
          <w:rFonts w:cstheme="minorHAnsi"/>
          <w:sz w:val="21"/>
          <w:szCs w:val="21"/>
          <w:u w:val="single"/>
        </w:rPr>
        <w:t>Direct cost</w:t>
      </w:r>
    </w:p>
    <w:p w14:paraId="02AD571D" w14:textId="77777777" w:rsidR="00D4424C" w:rsidRPr="005D2CDA" w:rsidRDefault="00D4424C" w:rsidP="00D4424C">
      <w:pPr>
        <w:spacing w:line="276" w:lineRule="auto"/>
        <w:rPr>
          <w:rFonts w:cstheme="minorHAnsi"/>
          <w:sz w:val="21"/>
          <w:szCs w:val="21"/>
        </w:rPr>
      </w:pPr>
      <w:r w:rsidRPr="005D2CDA">
        <w:rPr>
          <w:rFonts w:cstheme="minorHAnsi"/>
          <w:sz w:val="21"/>
          <w:szCs w:val="21"/>
        </w:rPr>
        <w:t>Is operating expenses directly related to the activities of the elected councillors. This includes expenses such as Councillor allowances, training and professional development, conferences and seminars, travel and vehicle/plant hire costs, phones, computer costs (where they are specific to the service), meals, child care, individual memberships and other incidental expenses. It also includes costs associated with Council’s role in the Chief Executive Officer employment relationship including recruitment, dismissal (excluding separation payments) and performance management where they are undertaken and approved by the Council. It does not include staff support costs, council election costs, civic events and functions or capital purchases such as vehicles or equipment. Indirect costs such as depreciation, management/corporate overheads are specifically excluded.</w:t>
      </w:r>
    </w:p>
    <w:p w14:paraId="4EF398C6" w14:textId="77777777" w:rsidR="00D4424C" w:rsidRPr="005D2CDA" w:rsidRDefault="00D4424C" w:rsidP="00D4424C">
      <w:pPr>
        <w:spacing w:line="276" w:lineRule="auto"/>
        <w:rPr>
          <w:rFonts w:cstheme="minorHAnsi"/>
          <w:sz w:val="21"/>
          <w:szCs w:val="21"/>
        </w:rPr>
      </w:pPr>
    </w:p>
    <w:p w14:paraId="32A89112" w14:textId="6FCB4D54" w:rsidR="00E60512" w:rsidRPr="005D2CDA" w:rsidRDefault="00E60512" w:rsidP="00D15CF9">
      <w:pPr>
        <w:spacing w:line="276" w:lineRule="auto"/>
        <w:rPr>
          <w:rFonts w:cstheme="minorHAnsi"/>
          <w:sz w:val="21"/>
          <w:szCs w:val="21"/>
          <w:u w:val="single"/>
        </w:rPr>
      </w:pPr>
      <w:r w:rsidRPr="005D2CDA">
        <w:rPr>
          <w:rFonts w:cstheme="minorHAnsi"/>
          <w:sz w:val="21"/>
          <w:szCs w:val="21"/>
          <w:u w:val="single"/>
        </w:rPr>
        <w:t>Corporate overheads</w:t>
      </w:r>
    </w:p>
    <w:p w14:paraId="07D230EA" w14:textId="6CC7A964" w:rsidR="00E60512" w:rsidRPr="005D2CDA" w:rsidRDefault="008F52F7" w:rsidP="00D15CF9">
      <w:pPr>
        <w:spacing w:line="276" w:lineRule="auto"/>
        <w:rPr>
          <w:rFonts w:cstheme="minorHAnsi"/>
          <w:sz w:val="21"/>
          <w:szCs w:val="21"/>
        </w:rPr>
      </w:pPr>
      <w:r>
        <w:rPr>
          <w:rFonts w:cstheme="minorHAnsi"/>
          <w:sz w:val="21"/>
          <w:szCs w:val="21"/>
        </w:rPr>
        <w:t>Are costs</w:t>
      </w:r>
      <w:r w:rsidR="00E60512" w:rsidRPr="005D2CDA">
        <w:rPr>
          <w:rFonts w:cstheme="minorHAnsi"/>
          <w:sz w:val="21"/>
          <w:szCs w:val="21"/>
        </w:rPr>
        <w:t xml:space="preserve"> associated with supporting the delivery of the service. Examples include:</w:t>
      </w:r>
    </w:p>
    <w:p w14:paraId="25AB3E87" w14:textId="77777777" w:rsidR="00E60512" w:rsidRPr="005D2CDA" w:rsidRDefault="00E60512" w:rsidP="00D15CF9">
      <w:pPr>
        <w:numPr>
          <w:ilvl w:val="0"/>
          <w:numId w:val="16"/>
        </w:numPr>
        <w:spacing w:line="276" w:lineRule="auto"/>
        <w:ind w:left="318" w:hanging="283"/>
        <w:rPr>
          <w:rFonts w:cstheme="minorHAnsi"/>
          <w:sz w:val="21"/>
          <w:szCs w:val="21"/>
        </w:rPr>
      </w:pPr>
      <w:r w:rsidRPr="005D2CDA">
        <w:rPr>
          <w:rFonts w:cstheme="minorHAnsi"/>
          <w:sz w:val="21"/>
          <w:szCs w:val="21"/>
        </w:rPr>
        <w:t xml:space="preserve">payroll </w:t>
      </w:r>
    </w:p>
    <w:p w14:paraId="358A7964" w14:textId="77777777" w:rsidR="00E60512" w:rsidRPr="005D2CDA" w:rsidRDefault="00E60512" w:rsidP="00D15CF9">
      <w:pPr>
        <w:numPr>
          <w:ilvl w:val="0"/>
          <w:numId w:val="16"/>
        </w:numPr>
        <w:spacing w:line="276" w:lineRule="auto"/>
        <w:ind w:left="318" w:hanging="283"/>
        <w:rPr>
          <w:rFonts w:cstheme="minorHAnsi"/>
          <w:sz w:val="21"/>
          <w:szCs w:val="21"/>
        </w:rPr>
      </w:pPr>
      <w:r w:rsidRPr="005D2CDA">
        <w:rPr>
          <w:rFonts w:cstheme="minorHAnsi"/>
          <w:sz w:val="21"/>
          <w:szCs w:val="21"/>
        </w:rPr>
        <w:t>human resources</w:t>
      </w:r>
    </w:p>
    <w:p w14:paraId="1C5FBB96" w14:textId="77777777" w:rsidR="00E60512" w:rsidRPr="005D2CDA" w:rsidRDefault="00E60512" w:rsidP="00D15CF9">
      <w:pPr>
        <w:numPr>
          <w:ilvl w:val="0"/>
          <w:numId w:val="16"/>
        </w:numPr>
        <w:spacing w:line="276" w:lineRule="auto"/>
        <w:ind w:left="318" w:hanging="283"/>
        <w:rPr>
          <w:rFonts w:cstheme="minorHAnsi"/>
          <w:sz w:val="21"/>
          <w:szCs w:val="21"/>
        </w:rPr>
      </w:pPr>
      <w:r w:rsidRPr="005D2CDA">
        <w:rPr>
          <w:rFonts w:cstheme="minorHAnsi"/>
          <w:sz w:val="21"/>
          <w:szCs w:val="21"/>
        </w:rPr>
        <w:t>finance (including financial and management accounting, purchasing, accounts payable and accounts receivable)</w:t>
      </w:r>
    </w:p>
    <w:p w14:paraId="1FAC1D32" w14:textId="77777777" w:rsidR="00E60512" w:rsidRPr="005D2CDA" w:rsidRDefault="00E60512" w:rsidP="00D15CF9">
      <w:pPr>
        <w:numPr>
          <w:ilvl w:val="0"/>
          <w:numId w:val="16"/>
        </w:numPr>
        <w:spacing w:line="276" w:lineRule="auto"/>
        <w:ind w:left="318" w:hanging="283"/>
        <w:rPr>
          <w:rFonts w:cstheme="minorHAnsi"/>
          <w:sz w:val="21"/>
          <w:szCs w:val="21"/>
        </w:rPr>
      </w:pPr>
      <w:r w:rsidRPr="005D2CDA">
        <w:rPr>
          <w:rFonts w:cstheme="minorHAnsi"/>
          <w:sz w:val="21"/>
          <w:szCs w:val="21"/>
        </w:rPr>
        <w:t>information technology</w:t>
      </w:r>
    </w:p>
    <w:p w14:paraId="28E8C761" w14:textId="77777777" w:rsidR="00E60512" w:rsidRPr="005D2CDA" w:rsidRDefault="00E60512" w:rsidP="00D15CF9">
      <w:pPr>
        <w:spacing w:line="276" w:lineRule="auto"/>
        <w:rPr>
          <w:rFonts w:cstheme="minorHAnsi"/>
          <w:sz w:val="21"/>
          <w:szCs w:val="21"/>
          <w:u w:val="single"/>
        </w:rPr>
      </w:pPr>
    </w:p>
    <w:p w14:paraId="16BBAF78" w14:textId="4AD4B199" w:rsidR="00E60512" w:rsidRPr="005D2CDA" w:rsidRDefault="005C3D0D" w:rsidP="00D15CF9">
      <w:pPr>
        <w:spacing w:line="276" w:lineRule="auto"/>
        <w:rPr>
          <w:rFonts w:cstheme="minorHAnsi"/>
          <w:sz w:val="21"/>
          <w:szCs w:val="21"/>
          <w:u w:val="single"/>
        </w:rPr>
      </w:pPr>
      <w:r w:rsidRPr="005D2CDA">
        <w:rPr>
          <w:rFonts w:cstheme="minorHAnsi"/>
          <w:sz w:val="21"/>
          <w:szCs w:val="21"/>
          <w:u w:val="single"/>
        </w:rPr>
        <w:t>M</w:t>
      </w:r>
      <w:r w:rsidR="00E60512" w:rsidRPr="005D2CDA">
        <w:rPr>
          <w:rFonts w:cstheme="minorHAnsi"/>
          <w:sz w:val="21"/>
          <w:szCs w:val="21"/>
          <w:u w:val="single"/>
        </w:rPr>
        <w:t>anagement overheads</w:t>
      </w:r>
    </w:p>
    <w:p w14:paraId="39475CAB" w14:textId="77777777" w:rsidR="00E60512" w:rsidRPr="005D2CDA" w:rsidRDefault="00E60512" w:rsidP="00D15CF9">
      <w:pPr>
        <w:spacing w:line="276" w:lineRule="auto"/>
        <w:rPr>
          <w:rFonts w:cstheme="minorHAnsi"/>
          <w:sz w:val="21"/>
          <w:szCs w:val="21"/>
        </w:rPr>
      </w:pPr>
      <w:r w:rsidRPr="005D2CDA">
        <w:rPr>
          <w:rFonts w:cstheme="minorHAnsi"/>
          <w:sz w:val="21"/>
          <w:szCs w:val="21"/>
        </w:rPr>
        <w:t>Is employee costs associated with overseeing or managing the service. Examples might include a proportion of:</w:t>
      </w:r>
    </w:p>
    <w:p w14:paraId="01BAF04E" w14:textId="77777777" w:rsidR="00E60512" w:rsidRPr="005D2CDA" w:rsidRDefault="00E60512" w:rsidP="00D15CF9">
      <w:pPr>
        <w:numPr>
          <w:ilvl w:val="0"/>
          <w:numId w:val="16"/>
        </w:numPr>
        <w:spacing w:line="276" w:lineRule="auto"/>
        <w:ind w:left="318" w:hanging="283"/>
        <w:rPr>
          <w:rFonts w:cstheme="minorHAnsi"/>
          <w:sz w:val="21"/>
          <w:szCs w:val="21"/>
        </w:rPr>
      </w:pPr>
      <w:r w:rsidRPr="005D2CDA">
        <w:rPr>
          <w:rFonts w:cstheme="minorHAnsi"/>
          <w:sz w:val="21"/>
          <w:szCs w:val="21"/>
        </w:rPr>
        <w:t>chief executive officer</w:t>
      </w:r>
    </w:p>
    <w:p w14:paraId="7BA18E30" w14:textId="77777777" w:rsidR="00E60512" w:rsidRPr="005D2CDA" w:rsidRDefault="00E60512" w:rsidP="00D15CF9">
      <w:pPr>
        <w:numPr>
          <w:ilvl w:val="0"/>
          <w:numId w:val="16"/>
        </w:numPr>
        <w:spacing w:line="276" w:lineRule="auto"/>
        <w:ind w:left="318" w:hanging="283"/>
        <w:rPr>
          <w:rFonts w:cstheme="minorHAnsi"/>
          <w:sz w:val="21"/>
          <w:szCs w:val="21"/>
        </w:rPr>
      </w:pPr>
      <w:r w:rsidRPr="005D2CDA">
        <w:rPr>
          <w:rFonts w:cstheme="minorHAnsi"/>
          <w:sz w:val="21"/>
          <w:szCs w:val="21"/>
        </w:rPr>
        <w:t>general manager/director</w:t>
      </w:r>
    </w:p>
    <w:p w14:paraId="7FD8CDEF" w14:textId="77777777" w:rsidR="00E60512" w:rsidRPr="005D2CDA" w:rsidRDefault="00E60512" w:rsidP="00D15CF9">
      <w:pPr>
        <w:numPr>
          <w:ilvl w:val="0"/>
          <w:numId w:val="16"/>
        </w:numPr>
        <w:spacing w:line="276" w:lineRule="auto"/>
        <w:ind w:left="318" w:hanging="283"/>
        <w:rPr>
          <w:rFonts w:cstheme="minorHAnsi"/>
          <w:sz w:val="21"/>
          <w:szCs w:val="21"/>
        </w:rPr>
      </w:pPr>
      <w:r w:rsidRPr="005D2CDA">
        <w:rPr>
          <w:rFonts w:cstheme="minorHAnsi"/>
          <w:sz w:val="21"/>
          <w:szCs w:val="21"/>
        </w:rPr>
        <w:t>supervisor</w:t>
      </w:r>
    </w:p>
    <w:p w14:paraId="3B613C64" w14:textId="77777777" w:rsidR="00E60512" w:rsidRPr="005D2CDA" w:rsidRDefault="00E60512" w:rsidP="00D15CF9">
      <w:pPr>
        <w:numPr>
          <w:ilvl w:val="0"/>
          <w:numId w:val="16"/>
        </w:numPr>
        <w:spacing w:line="276" w:lineRule="auto"/>
        <w:ind w:left="318" w:hanging="283"/>
        <w:rPr>
          <w:rFonts w:cstheme="minorHAnsi"/>
          <w:sz w:val="21"/>
          <w:szCs w:val="21"/>
        </w:rPr>
      </w:pPr>
      <w:r w:rsidRPr="005D2CDA">
        <w:rPr>
          <w:rFonts w:cstheme="minorHAnsi"/>
          <w:sz w:val="21"/>
          <w:szCs w:val="21"/>
        </w:rPr>
        <w:t>team leader</w:t>
      </w:r>
    </w:p>
    <w:p w14:paraId="1C5697D4" w14:textId="77777777" w:rsidR="00E60512" w:rsidRPr="005D2CDA" w:rsidRDefault="00E60512" w:rsidP="00D15CF9">
      <w:pPr>
        <w:numPr>
          <w:ilvl w:val="0"/>
          <w:numId w:val="16"/>
        </w:numPr>
        <w:spacing w:line="276" w:lineRule="auto"/>
        <w:ind w:left="318" w:hanging="283"/>
        <w:rPr>
          <w:rFonts w:cstheme="minorHAnsi"/>
          <w:sz w:val="21"/>
          <w:szCs w:val="21"/>
        </w:rPr>
      </w:pPr>
      <w:r w:rsidRPr="005D2CDA">
        <w:rPr>
          <w:rFonts w:cstheme="minorHAnsi"/>
          <w:sz w:val="21"/>
          <w:szCs w:val="21"/>
        </w:rPr>
        <w:t>administration staff</w:t>
      </w:r>
    </w:p>
    <w:p w14:paraId="410B6F24" w14:textId="77777777" w:rsidR="00E60512" w:rsidRPr="005D2CDA" w:rsidRDefault="00E60512" w:rsidP="00D15CF9">
      <w:pPr>
        <w:spacing w:line="276" w:lineRule="auto"/>
        <w:rPr>
          <w:rFonts w:cstheme="minorHAnsi"/>
          <w:sz w:val="21"/>
          <w:szCs w:val="21"/>
        </w:rPr>
      </w:pPr>
    </w:p>
    <w:p w14:paraId="6EB38AB9" w14:textId="77777777" w:rsidR="00E60512" w:rsidRPr="005D2CDA" w:rsidRDefault="00E60512" w:rsidP="00D15CF9">
      <w:pPr>
        <w:spacing w:line="276" w:lineRule="auto"/>
        <w:rPr>
          <w:rFonts w:cstheme="minorHAnsi"/>
          <w:sz w:val="21"/>
          <w:szCs w:val="21"/>
          <w:u w:val="single"/>
        </w:rPr>
      </w:pPr>
      <w:r w:rsidRPr="005D2CDA">
        <w:rPr>
          <w:rFonts w:cstheme="minorHAnsi"/>
          <w:sz w:val="21"/>
          <w:szCs w:val="21"/>
          <w:u w:val="single"/>
        </w:rPr>
        <w:t xml:space="preserve">Number of councillors elected at the last council general election </w:t>
      </w:r>
    </w:p>
    <w:p w14:paraId="78DDC275" w14:textId="77777777" w:rsidR="00E60512" w:rsidRPr="005D2CDA" w:rsidRDefault="00E60512" w:rsidP="00D15CF9">
      <w:pPr>
        <w:spacing w:line="276" w:lineRule="auto"/>
        <w:rPr>
          <w:rFonts w:cstheme="minorHAnsi"/>
          <w:sz w:val="21"/>
          <w:szCs w:val="21"/>
        </w:rPr>
      </w:pPr>
      <w:r w:rsidRPr="005D2CDA">
        <w:rPr>
          <w:rFonts w:cstheme="minorHAnsi"/>
          <w:sz w:val="21"/>
          <w:szCs w:val="21"/>
        </w:rPr>
        <w:t>Positions that become vacant due to resignations, death, failure to take the oath of office or going out of office under section 28(3) of the Act are to be counted in the total number of councillors elected at the last council general election. For example, if 9 councillors were elected at the last council general election and a vacancy is created due to resignation, this figure should remain as 9.</w:t>
      </w:r>
    </w:p>
    <w:p w14:paraId="6E79E807" w14:textId="77777777" w:rsidR="00E60512" w:rsidRPr="00D93EA4" w:rsidRDefault="00E60512" w:rsidP="00D93EA4">
      <w:pPr>
        <w:pStyle w:val="BodyText100ThemeColour"/>
        <w:rPr>
          <w:rFonts w:cstheme="minorHAnsi"/>
          <w:b/>
          <w:sz w:val="24"/>
        </w:rPr>
      </w:pPr>
      <w:r w:rsidRPr="00D93EA4">
        <w:rPr>
          <w:rFonts w:cstheme="minorHAnsi"/>
          <w:b/>
          <w:sz w:val="24"/>
        </w:rPr>
        <w:t>Classification</w:t>
      </w:r>
    </w:p>
    <w:p w14:paraId="55C7598A" w14:textId="617B34CC" w:rsidR="00E60512" w:rsidRPr="005D2CDA" w:rsidRDefault="00E60512" w:rsidP="00FF4ABE">
      <w:pPr>
        <w:pStyle w:val="BodyText"/>
        <w:spacing w:before="0" w:after="0" w:line="276" w:lineRule="auto"/>
        <w:rPr>
          <w:rFonts w:cstheme="minorHAnsi"/>
          <w:sz w:val="21"/>
          <w:szCs w:val="21"/>
        </w:rPr>
      </w:pPr>
      <w:r w:rsidRPr="005D2CDA">
        <w:rPr>
          <w:rFonts w:cstheme="minorHAnsi"/>
          <w:sz w:val="21"/>
          <w:szCs w:val="21"/>
        </w:rPr>
        <w:t xml:space="preserve">Input indicator – </w:t>
      </w:r>
      <w:r w:rsidR="00556927">
        <w:rPr>
          <w:rFonts w:cstheme="minorHAnsi"/>
          <w:sz w:val="21"/>
          <w:szCs w:val="21"/>
        </w:rPr>
        <w:t xml:space="preserve">Service </w:t>
      </w:r>
      <w:r w:rsidRPr="005D2CDA">
        <w:rPr>
          <w:rFonts w:cstheme="minorHAnsi"/>
          <w:sz w:val="21"/>
          <w:szCs w:val="21"/>
        </w:rPr>
        <w:t xml:space="preserve">cost </w:t>
      </w:r>
    </w:p>
    <w:p w14:paraId="5BC2ECDB" w14:textId="77777777" w:rsidR="00E60512" w:rsidRPr="00D93EA4" w:rsidRDefault="00E60512" w:rsidP="00D93EA4">
      <w:pPr>
        <w:pStyle w:val="BodyText100ThemeColour"/>
        <w:rPr>
          <w:rFonts w:cstheme="minorHAnsi"/>
          <w:b/>
          <w:sz w:val="24"/>
        </w:rPr>
      </w:pPr>
      <w:r w:rsidRPr="00D93EA4">
        <w:rPr>
          <w:rFonts w:cstheme="minorHAnsi"/>
          <w:b/>
          <w:sz w:val="24"/>
        </w:rPr>
        <w:t>Data source</w:t>
      </w:r>
    </w:p>
    <w:p w14:paraId="600572B6" w14:textId="77777777" w:rsidR="00E60512" w:rsidRPr="005D2CDA" w:rsidRDefault="00E60512" w:rsidP="00755A13">
      <w:pPr>
        <w:pStyle w:val="BodyText"/>
        <w:spacing w:before="0" w:after="0" w:line="276" w:lineRule="auto"/>
        <w:rPr>
          <w:rFonts w:cstheme="minorHAnsi"/>
          <w:sz w:val="21"/>
          <w:szCs w:val="21"/>
          <w:u w:val="single"/>
        </w:rPr>
      </w:pPr>
      <w:r w:rsidRPr="005D2CDA">
        <w:rPr>
          <w:rFonts w:cstheme="minorHAnsi"/>
          <w:sz w:val="21"/>
          <w:szCs w:val="21"/>
          <w:u w:val="single"/>
        </w:rPr>
        <w:t xml:space="preserve">Numerator </w:t>
      </w:r>
    </w:p>
    <w:p w14:paraId="660B7F73" w14:textId="388CD558" w:rsidR="00E60512" w:rsidRPr="00755A13" w:rsidRDefault="00E60512" w:rsidP="00755A13">
      <w:pPr>
        <w:pStyle w:val="BodyText"/>
        <w:spacing w:before="0" w:line="276" w:lineRule="auto"/>
        <w:rPr>
          <w:rFonts w:cstheme="minorHAnsi"/>
          <w:sz w:val="21"/>
          <w:szCs w:val="21"/>
        </w:rPr>
      </w:pPr>
      <w:r w:rsidRPr="005D2CDA">
        <w:rPr>
          <w:rFonts w:cstheme="minorHAnsi"/>
          <w:sz w:val="21"/>
          <w:szCs w:val="21"/>
        </w:rPr>
        <w:t xml:space="preserve">Any finance system (such as TechnologyOne) which records revenue and cost information relating to council governance. </w:t>
      </w:r>
    </w:p>
    <w:p w14:paraId="62253F35" w14:textId="77777777" w:rsidR="00E60512" w:rsidRPr="005D2CDA" w:rsidRDefault="00E60512" w:rsidP="0014678E">
      <w:pPr>
        <w:pStyle w:val="BodyText"/>
        <w:spacing w:before="0" w:after="0" w:line="276" w:lineRule="auto"/>
        <w:rPr>
          <w:rFonts w:cstheme="minorHAnsi"/>
          <w:sz w:val="21"/>
          <w:szCs w:val="21"/>
          <w:u w:val="single"/>
        </w:rPr>
      </w:pPr>
      <w:r w:rsidRPr="005D2CDA">
        <w:rPr>
          <w:rFonts w:cstheme="minorHAnsi"/>
          <w:sz w:val="21"/>
          <w:szCs w:val="21"/>
          <w:u w:val="single"/>
        </w:rPr>
        <w:t>Denominator</w:t>
      </w:r>
    </w:p>
    <w:p w14:paraId="49F6CBB0" w14:textId="77777777" w:rsidR="00E60512" w:rsidRPr="005D2CDA" w:rsidRDefault="00E60512" w:rsidP="0014678E">
      <w:pPr>
        <w:pStyle w:val="BodyText"/>
        <w:spacing w:before="0" w:after="0" w:line="276" w:lineRule="auto"/>
        <w:rPr>
          <w:rFonts w:cstheme="minorHAnsi"/>
          <w:sz w:val="21"/>
          <w:szCs w:val="21"/>
        </w:rPr>
      </w:pPr>
      <w:r w:rsidRPr="005D2CDA">
        <w:rPr>
          <w:rFonts w:cstheme="minorHAnsi"/>
          <w:sz w:val="21"/>
          <w:szCs w:val="21"/>
        </w:rPr>
        <w:t xml:space="preserve">Any council meeting minutes or council agenda system (such as InfoCouncil) which indicates the number of councillors elected at the last council general election.  </w:t>
      </w:r>
    </w:p>
    <w:p w14:paraId="1BF10D4F" w14:textId="77777777" w:rsidR="00E60512" w:rsidRPr="00D93EA4" w:rsidRDefault="00E60512" w:rsidP="00D93EA4">
      <w:pPr>
        <w:pStyle w:val="BodyText100ThemeColour"/>
        <w:rPr>
          <w:rFonts w:cstheme="minorHAnsi"/>
          <w:b/>
          <w:sz w:val="24"/>
        </w:rPr>
      </w:pPr>
      <w:r w:rsidRPr="00D93EA4">
        <w:rPr>
          <w:rFonts w:cstheme="minorHAnsi"/>
          <w:b/>
          <w:sz w:val="24"/>
        </w:rPr>
        <w:t>Data use / Community outcome</w:t>
      </w:r>
    </w:p>
    <w:p w14:paraId="09985888" w14:textId="5C331979" w:rsidR="00E60512" w:rsidRPr="005D2CDA" w:rsidRDefault="00E60512" w:rsidP="00FF4ABE">
      <w:pPr>
        <w:pStyle w:val="BodyText"/>
        <w:spacing w:before="0" w:after="0" w:line="276" w:lineRule="auto"/>
        <w:rPr>
          <w:rFonts w:cstheme="minorHAnsi"/>
          <w:lang w:eastAsia="en-AU"/>
        </w:rPr>
      </w:pPr>
      <w:r w:rsidRPr="005D2CDA">
        <w:rPr>
          <w:rFonts w:cstheme="minorHAnsi"/>
          <w:sz w:val="21"/>
          <w:szCs w:val="21"/>
          <w:lang w:eastAsia="en-AU"/>
        </w:rPr>
        <w:t xml:space="preserve">Assessment of </w:t>
      </w:r>
      <w:r w:rsidR="008D0275">
        <w:rPr>
          <w:rFonts w:cstheme="minorHAnsi"/>
          <w:sz w:val="21"/>
          <w:szCs w:val="21"/>
          <w:lang w:eastAsia="en-AU"/>
        </w:rPr>
        <w:t xml:space="preserve">whether the Councillors perform their governance role in a cost-effective manner. </w:t>
      </w:r>
      <w:r w:rsidRPr="005D2CDA">
        <w:rPr>
          <w:rFonts w:cstheme="minorHAnsi"/>
          <w:sz w:val="21"/>
          <w:szCs w:val="21"/>
          <w:lang w:eastAsia="en-AU"/>
        </w:rPr>
        <w:t xml:space="preserve">Lower governance costs </w:t>
      </w:r>
      <w:r w:rsidR="00987F39" w:rsidRPr="005D2CDA">
        <w:rPr>
          <w:rFonts w:cstheme="minorHAnsi"/>
          <w:sz w:val="21"/>
          <w:szCs w:val="21"/>
          <w:lang w:eastAsia="en-AU"/>
        </w:rPr>
        <w:t>suggest</w:t>
      </w:r>
      <w:r w:rsidRPr="005D2CDA">
        <w:rPr>
          <w:rFonts w:cstheme="minorHAnsi"/>
          <w:sz w:val="21"/>
          <w:szCs w:val="21"/>
          <w:lang w:eastAsia="en-AU"/>
        </w:rPr>
        <w:t xml:space="preserve"> greater commitment towards efficient governance services.  </w:t>
      </w:r>
      <w:r w:rsidRPr="005D2CDA">
        <w:rPr>
          <w:rFonts w:cstheme="minorHAnsi"/>
          <w:lang w:eastAsia="en-AU"/>
        </w:rPr>
        <w:t xml:space="preserve"> </w:t>
      </w:r>
    </w:p>
    <w:p w14:paraId="3489222A" w14:textId="77777777" w:rsidR="00E60512" w:rsidRPr="00D93EA4" w:rsidRDefault="00E60512" w:rsidP="00D93EA4">
      <w:pPr>
        <w:pStyle w:val="BodyText100ThemeColour"/>
        <w:rPr>
          <w:rFonts w:cstheme="minorHAnsi"/>
          <w:b/>
          <w:sz w:val="24"/>
        </w:rPr>
      </w:pPr>
      <w:r w:rsidRPr="00D93EA4">
        <w:rPr>
          <w:rFonts w:cstheme="minorHAnsi"/>
          <w:b/>
          <w:sz w:val="24"/>
        </w:rPr>
        <w:t>Suitability for target setting</w:t>
      </w:r>
    </w:p>
    <w:p w14:paraId="0BF0670C" w14:textId="6DA4DD47" w:rsidR="00E60512" w:rsidRPr="005D2CDA" w:rsidRDefault="000E23A6" w:rsidP="00FF4ABE">
      <w:pPr>
        <w:pStyle w:val="BodyText"/>
        <w:spacing w:before="0" w:after="0" w:line="276" w:lineRule="auto"/>
        <w:rPr>
          <w:rFonts w:cstheme="minorHAnsi"/>
          <w:b/>
          <w:bCs/>
          <w:sz w:val="21"/>
          <w:szCs w:val="21"/>
        </w:rPr>
      </w:pPr>
      <w:r>
        <w:rPr>
          <w:rFonts w:cstheme="minorHAnsi"/>
          <w:b/>
          <w:bCs/>
          <w:sz w:val="21"/>
          <w:szCs w:val="21"/>
        </w:rPr>
        <w:t>Good</w:t>
      </w:r>
    </w:p>
    <w:p w14:paraId="20ADFD45" w14:textId="651B3BED" w:rsidR="00E60512" w:rsidRPr="005D2CDA" w:rsidRDefault="00E60512" w:rsidP="00FF4ABE">
      <w:pPr>
        <w:pStyle w:val="BodyText"/>
        <w:spacing w:before="0" w:after="0" w:line="276" w:lineRule="auto"/>
        <w:rPr>
          <w:rFonts w:cstheme="minorHAnsi"/>
          <w:sz w:val="21"/>
          <w:szCs w:val="21"/>
        </w:rPr>
      </w:pPr>
      <w:r w:rsidRPr="005D2CDA">
        <w:rPr>
          <w:rFonts w:cstheme="minorHAnsi"/>
          <w:sz w:val="21"/>
          <w:szCs w:val="21"/>
        </w:rPr>
        <w:t>Data is stable, and council has</w:t>
      </w:r>
      <w:r w:rsidR="000E23A6">
        <w:rPr>
          <w:rFonts w:cstheme="minorHAnsi"/>
          <w:sz w:val="21"/>
          <w:szCs w:val="21"/>
        </w:rPr>
        <w:t xml:space="preserve"> some</w:t>
      </w:r>
      <w:r w:rsidRPr="005D2CDA">
        <w:rPr>
          <w:rFonts w:cstheme="minorHAnsi"/>
          <w:sz w:val="21"/>
          <w:szCs w:val="21"/>
        </w:rPr>
        <w:t xml:space="preserve"> influence over the outcome.  </w:t>
      </w:r>
    </w:p>
    <w:p w14:paraId="4DDA0599" w14:textId="77777777" w:rsidR="00E60512" w:rsidRPr="00D93EA4" w:rsidRDefault="00E60512" w:rsidP="00D93EA4">
      <w:pPr>
        <w:pStyle w:val="BodyText100ThemeColour"/>
        <w:rPr>
          <w:rFonts w:cstheme="minorHAnsi"/>
          <w:b/>
          <w:sz w:val="24"/>
        </w:rPr>
      </w:pPr>
      <w:r w:rsidRPr="00D93EA4">
        <w:rPr>
          <w:rFonts w:cstheme="minorHAnsi"/>
          <w:b/>
          <w:sz w:val="24"/>
        </w:rPr>
        <w:lastRenderedPageBreak/>
        <w:t>Related to</w:t>
      </w:r>
    </w:p>
    <w:p w14:paraId="4DCE4EC2" w14:textId="1DF612D3" w:rsidR="00C30304" w:rsidRDefault="00C30304" w:rsidP="00FF4ABE">
      <w:pPr>
        <w:pStyle w:val="BodyText"/>
        <w:spacing w:before="0" w:after="0" w:line="276" w:lineRule="auto"/>
        <w:rPr>
          <w:rFonts w:cstheme="minorHAnsi"/>
          <w:sz w:val="21"/>
          <w:szCs w:val="21"/>
        </w:rPr>
      </w:pPr>
      <w:r>
        <w:rPr>
          <w:rFonts w:cstheme="minorHAnsi"/>
          <w:sz w:val="21"/>
          <w:szCs w:val="21"/>
        </w:rPr>
        <w:t>G2 – Satisfaction with community consultation and engagement</w:t>
      </w:r>
    </w:p>
    <w:p w14:paraId="4015AE00" w14:textId="56171004" w:rsidR="00E60512" w:rsidRPr="005D2CDA" w:rsidRDefault="000245AA" w:rsidP="00FF4ABE">
      <w:pPr>
        <w:pStyle w:val="BodyText"/>
        <w:spacing w:before="0" w:after="0" w:line="276" w:lineRule="auto"/>
        <w:rPr>
          <w:rFonts w:cstheme="minorHAnsi"/>
          <w:sz w:val="21"/>
          <w:szCs w:val="21"/>
        </w:rPr>
      </w:pPr>
      <w:r>
        <w:rPr>
          <w:rFonts w:cstheme="minorHAnsi"/>
          <w:sz w:val="21"/>
          <w:szCs w:val="21"/>
        </w:rPr>
        <w:t>G5 – Satisfaction with council decisions</w:t>
      </w:r>
    </w:p>
    <w:p w14:paraId="1AC113AA" w14:textId="77777777" w:rsidR="00E60512" w:rsidRPr="00D93EA4" w:rsidRDefault="00E60512" w:rsidP="00D93EA4">
      <w:pPr>
        <w:pStyle w:val="BodyText100ThemeColour"/>
        <w:rPr>
          <w:rFonts w:cstheme="minorHAnsi"/>
          <w:b/>
          <w:sz w:val="24"/>
        </w:rPr>
      </w:pPr>
      <w:r w:rsidRPr="00D93EA4">
        <w:rPr>
          <w:rFonts w:cstheme="minorHAnsi"/>
          <w:b/>
          <w:sz w:val="24"/>
        </w:rPr>
        <w:t>Further information</w:t>
      </w:r>
    </w:p>
    <w:p w14:paraId="7C1C162E" w14:textId="77777777" w:rsidR="00E60512" w:rsidRPr="005D2CDA" w:rsidRDefault="00E60512" w:rsidP="00FF4ABE">
      <w:pPr>
        <w:pStyle w:val="BodyText"/>
        <w:spacing w:before="0" w:after="0" w:line="276" w:lineRule="auto"/>
        <w:rPr>
          <w:rFonts w:cstheme="minorHAnsi"/>
          <w:i/>
          <w:iCs/>
          <w:sz w:val="21"/>
          <w:szCs w:val="21"/>
        </w:rPr>
      </w:pPr>
      <w:r w:rsidRPr="005D2CDA">
        <w:rPr>
          <w:rFonts w:cstheme="minorHAnsi"/>
          <w:i/>
          <w:iCs/>
          <w:sz w:val="21"/>
          <w:szCs w:val="21"/>
        </w:rPr>
        <w:t>Local Government Act 1989</w:t>
      </w:r>
    </w:p>
    <w:p w14:paraId="5C8BD01B" w14:textId="45F250D3" w:rsidR="00E60512" w:rsidRPr="00D052CA" w:rsidRDefault="00E60512" w:rsidP="00D052CA">
      <w:pPr>
        <w:pStyle w:val="BodyText"/>
        <w:spacing w:before="0" w:after="0" w:line="276" w:lineRule="auto"/>
        <w:rPr>
          <w:rFonts w:cstheme="minorHAnsi"/>
          <w:iCs/>
          <w:sz w:val="21"/>
          <w:szCs w:val="21"/>
        </w:rPr>
      </w:pPr>
      <w:r w:rsidRPr="00D052CA">
        <w:rPr>
          <w:rFonts w:cstheme="minorHAnsi"/>
          <w:iCs/>
          <w:sz w:val="21"/>
          <w:szCs w:val="21"/>
        </w:rPr>
        <w:t xml:space="preserve">Local Government (Planning and Reporting) Regulations 2014 – Schedule 2 Indicator 1 (Page </w:t>
      </w:r>
      <w:r w:rsidR="008E6A28" w:rsidRPr="00D052CA">
        <w:rPr>
          <w:rFonts w:cstheme="minorHAnsi"/>
          <w:iCs/>
          <w:sz w:val="21"/>
          <w:szCs w:val="21"/>
        </w:rPr>
        <w:t>40</w:t>
      </w:r>
      <w:r w:rsidRPr="00D052CA">
        <w:rPr>
          <w:rFonts w:cstheme="minorHAnsi"/>
          <w:iCs/>
          <w:sz w:val="21"/>
          <w:szCs w:val="21"/>
        </w:rPr>
        <w:t>)</w:t>
      </w:r>
    </w:p>
    <w:p w14:paraId="7ABB7D23" w14:textId="77777777" w:rsidR="00E60512" w:rsidRPr="00D93EA4" w:rsidRDefault="00E60512" w:rsidP="00D93EA4">
      <w:pPr>
        <w:pStyle w:val="BodyText100ThemeColour"/>
        <w:rPr>
          <w:rFonts w:cstheme="minorHAnsi"/>
          <w:b/>
          <w:sz w:val="24"/>
        </w:rPr>
      </w:pPr>
      <w:r w:rsidRPr="00D93EA4">
        <w:rPr>
          <w:rFonts w:cstheme="minorHAnsi"/>
          <w:b/>
          <w:sz w:val="24"/>
        </w:rPr>
        <w:t>Notes or Case Studies</w:t>
      </w:r>
    </w:p>
    <w:p w14:paraId="05BCA60C" w14:textId="77777777" w:rsidR="00E60512" w:rsidRPr="005D2CDA" w:rsidRDefault="00E60512" w:rsidP="00FF4ABE">
      <w:pPr>
        <w:spacing w:line="276" w:lineRule="auto"/>
        <w:rPr>
          <w:rFonts w:cstheme="minorHAnsi"/>
          <w:sz w:val="21"/>
          <w:szCs w:val="21"/>
          <w:u w:val="single"/>
        </w:rPr>
      </w:pPr>
      <w:r w:rsidRPr="005D2CDA">
        <w:rPr>
          <w:rFonts w:cstheme="minorHAnsi"/>
          <w:sz w:val="21"/>
          <w:szCs w:val="21"/>
          <w:u w:val="single"/>
        </w:rPr>
        <w:t>Administrators</w:t>
      </w:r>
    </w:p>
    <w:p w14:paraId="29317CB0" w14:textId="5D4C09FC" w:rsidR="002F024A" w:rsidRDefault="00E60512" w:rsidP="00FF4ABE">
      <w:pPr>
        <w:spacing w:line="276" w:lineRule="auto"/>
        <w:rPr>
          <w:rFonts w:cstheme="minorHAnsi"/>
          <w:sz w:val="21"/>
          <w:szCs w:val="21"/>
        </w:rPr>
      </w:pPr>
      <w:r w:rsidRPr="005D2CDA">
        <w:rPr>
          <w:rFonts w:cstheme="minorHAnsi"/>
          <w:sz w:val="21"/>
          <w:szCs w:val="21"/>
        </w:rPr>
        <w:t>Administrators appointed by the Minister for Local Government should be treated as councillors for the purposes of this measure.</w:t>
      </w:r>
    </w:p>
    <w:p w14:paraId="49280108" w14:textId="1EBC6CBF" w:rsidR="00FA696A" w:rsidRDefault="00FA696A" w:rsidP="005A67F0">
      <w:pPr>
        <w:spacing w:line="240" w:lineRule="auto"/>
        <w:rPr>
          <w:rFonts w:cstheme="minorHAnsi"/>
          <w:sz w:val="21"/>
          <w:szCs w:val="21"/>
        </w:rPr>
      </w:pPr>
    </w:p>
    <w:p w14:paraId="3DA490E3" w14:textId="7283810E" w:rsidR="00FA696A" w:rsidRDefault="00FA696A" w:rsidP="00FF4ABE">
      <w:pPr>
        <w:spacing w:line="276" w:lineRule="auto"/>
        <w:rPr>
          <w:rFonts w:cstheme="minorHAnsi"/>
          <w:sz w:val="21"/>
          <w:szCs w:val="21"/>
        </w:rPr>
      </w:pPr>
      <w:r w:rsidRPr="006605C0">
        <w:rPr>
          <w:rFonts w:cstheme="minorHAnsi"/>
          <w:sz w:val="21"/>
          <w:szCs w:val="21"/>
        </w:rPr>
        <w:t xml:space="preserve">This indicator was renamed in 2019-20 from </w:t>
      </w:r>
      <w:r w:rsidR="00C276B0" w:rsidRPr="006605C0">
        <w:rPr>
          <w:rFonts w:cstheme="minorHAnsi"/>
          <w:sz w:val="21"/>
          <w:szCs w:val="21"/>
        </w:rPr>
        <w:t>“Cost of Governance” to better reflect what was being measured. There was no change to the calculation.</w:t>
      </w:r>
    </w:p>
    <w:p w14:paraId="39FAE8CE" w14:textId="043CF682" w:rsidR="00C276B0" w:rsidRDefault="00C276B0" w:rsidP="005A67F0">
      <w:pPr>
        <w:spacing w:line="240" w:lineRule="auto"/>
        <w:rPr>
          <w:rFonts w:cstheme="minorHAnsi"/>
          <w:sz w:val="21"/>
          <w:szCs w:val="21"/>
        </w:rPr>
      </w:pPr>
    </w:p>
    <w:p w14:paraId="31C98223" w14:textId="1A92594D" w:rsidR="00C30304" w:rsidRDefault="00C30304" w:rsidP="005A67F0">
      <w:pPr>
        <w:spacing w:line="240" w:lineRule="auto"/>
        <w:rPr>
          <w:rFonts w:cstheme="minorHAnsi"/>
          <w:sz w:val="21"/>
          <w:szCs w:val="21"/>
        </w:rPr>
      </w:pPr>
    </w:p>
    <w:p w14:paraId="7B78979D" w14:textId="77777777" w:rsidR="00C30304" w:rsidRDefault="00C30304" w:rsidP="005A67F0">
      <w:pPr>
        <w:spacing w:line="240" w:lineRule="auto"/>
        <w:rPr>
          <w:rFonts w:cstheme="minorHAnsi"/>
          <w:sz w:val="21"/>
          <w:szCs w:val="21"/>
        </w:rPr>
      </w:pPr>
    </w:p>
    <w:p w14:paraId="50DA92F4" w14:textId="6F3BEC36" w:rsidR="00C276B0" w:rsidRDefault="00C276B0" w:rsidP="005A67F0">
      <w:pPr>
        <w:spacing w:line="240" w:lineRule="auto"/>
        <w:rPr>
          <w:rFonts w:cstheme="minorHAnsi"/>
          <w:sz w:val="21"/>
          <w:szCs w:val="21"/>
        </w:rPr>
      </w:pPr>
    </w:p>
    <w:p w14:paraId="68E1BB9E" w14:textId="36E77ABC" w:rsidR="001D2B44" w:rsidRDefault="001D2B44" w:rsidP="005A67F0">
      <w:pPr>
        <w:spacing w:line="240" w:lineRule="auto"/>
        <w:rPr>
          <w:rFonts w:cstheme="minorHAnsi"/>
          <w:sz w:val="21"/>
          <w:szCs w:val="21"/>
        </w:rPr>
      </w:pPr>
    </w:p>
    <w:p w14:paraId="695C4C12" w14:textId="14DF3D36" w:rsidR="001D2B44" w:rsidRDefault="001D2B44" w:rsidP="005A67F0">
      <w:pPr>
        <w:spacing w:line="240" w:lineRule="auto"/>
        <w:rPr>
          <w:rFonts w:cstheme="minorHAnsi"/>
          <w:sz w:val="21"/>
          <w:szCs w:val="21"/>
        </w:rPr>
      </w:pPr>
    </w:p>
    <w:p w14:paraId="533BFEF5" w14:textId="77777777" w:rsidR="001D2B44" w:rsidRDefault="001D2B44" w:rsidP="005A67F0">
      <w:pPr>
        <w:spacing w:line="240" w:lineRule="auto"/>
        <w:rPr>
          <w:rFonts w:cstheme="minorHAnsi"/>
          <w:sz w:val="21"/>
          <w:szCs w:val="21"/>
        </w:rPr>
      </w:pPr>
    </w:p>
    <w:p w14:paraId="31903FDA" w14:textId="05EE52D5" w:rsidR="006C3652" w:rsidRDefault="006C3652" w:rsidP="005A67F0">
      <w:pPr>
        <w:spacing w:line="240" w:lineRule="auto"/>
        <w:rPr>
          <w:rFonts w:cstheme="minorHAnsi"/>
          <w:sz w:val="21"/>
          <w:szCs w:val="21"/>
        </w:rPr>
      </w:pPr>
    </w:p>
    <w:p w14:paraId="22EC778B" w14:textId="77777777" w:rsidR="006C3652" w:rsidRDefault="006C3652" w:rsidP="005A67F0">
      <w:pPr>
        <w:spacing w:line="240" w:lineRule="auto"/>
        <w:rPr>
          <w:rFonts w:cstheme="minorHAnsi"/>
          <w:sz w:val="21"/>
          <w:szCs w:val="21"/>
        </w:rPr>
      </w:pPr>
    </w:p>
    <w:p w14:paraId="18FBE6F2" w14:textId="12D78ACA" w:rsidR="00C276B0" w:rsidRDefault="00C276B0" w:rsidP="005A67F0">
      <w:pPr>
        <w:spacing w:line="240" w:lineRule="auto"/>
        <w:rPr>
          <w:rFonts w:cstheme="minorHAnsi"/>
          <w:sz w:val="21"/>
          <w:szCs w:val="21"/>
        </w:rPr>
      </w:pPr>
    </w:p>
    <w:p w14:paraId="2CABE65C" w14:textId="77777777" w:rsidR="00FF4ABE" w:rsidRDefault="00FF4ABE" w:rsidP="005A67F0">
      <w:pPr>
        <w:spacing w:line="240" w:lineRule="auto"/>
        <w:rPr>
          <w:rFonts w:cstheme="minorHAnsi"/>
          <w:sz w:val="21"/>
          <w:szCs w:val="21"/>
        </w:rPr>
      </w:pPr>
    </w:p>
    <w:p w14:paraId="71F415B0" w14:textId="77777777" w:rsidR="00C276B0" w:rsidRDefault="00C276B0" w:rsidP="005A67F0">
      <w:pPr>
        <w:spacing w:line="240" w:lineRule="auto"/>
        <w:rPr>
          <w:rFonts w:cstheme="minorHAnsi"/>
          <w:sz w:val="21"/>
          <w:szCs w:val="21"/>
        </w:rPr>
      </w:pPr>
    </w:p>
    <w:p w14:paraId="2DC5864C" w14:textId="77777777" w:rsidR="002F024A" w:rsidRDefault="002F024A" w:rsidP="005A67F0">
      <w:pPr>
        <w:spacing w:line="240" w:lineRule="auto"/>
        <w:rPr>
          <w:rFonts w:cstheme="minorHAnsi"/>
          <w:sz w:val="21"/>
          <w:szCs w:val="21"/>
        </w:rPr>
      </w:pPr>
    </w:p>
    <w:p w14:paraId="313AD76D" w14:textId="6A893BBC" w:rsidR="00E60512" w:rsidRPr="005D2CDA" w:rsidRDefault="00E60512" w:rsidP="005A67F0">
      <w:pPr>
        <w:spacing w:line="240" w:lineRule="auto"/>
        <w:rPr>
          <w:rFonts w:cstheme="minorHAnsi"/>
          <w:sz w:val="21"/>
          <w:szCs w:val="21"/>
        </w:rPr>
      </w:pPr>
      <w:r w:rsidRPr="005D2CDA">
        <w:rPr>
          <w:rFonts w:cstheme="minorHAnsi"/>
          <w:sz w:val="21"/>
          <w:szCs w:val="21"/>
        </w:rPr>
        <w:t xml:space="preserve"> </w:t>
      </w:r>
    </w:p>
    <w:p w14:paraId="39674BDC" w14:textId="69743D0D" w:rsidR="00E60512" w:rsidRDefault="00E60512" w:rsidP="005A67F0">
      <w:pPr>
        <w:pStyle w:val="BodyText"/>
        <w:spacing w:before="0" w:after="0" w:line="240" w:lineRule="auto"/>
        <w:rPr>
          <w:rFonts w:cstheme="minorHAnsi"/>
          <w:szCs w:val="21"/>
        </w:rPr>
      </w:pPr>
    </w:p>
    <w:p w14:paraId="2B5706DF" w14:textId="44AF691C" w:rsidR="00B96CDB" w:rsidRDefault="00B96CDB" w:rsidP="005A67F0">
      <w:pPr>
        <w:pStyle w:val="BodyText"/>
        <w:spacing w:before="0" w:after="0" w:line="240" w:lineRule="auto"/>
        <w:rPr>
          <w:rFonts w:cstheme="minorHAnsi"/>
          <w:szCs w:val="21"/>
        </w:rPr>
      </w:pPr>
    </w:p>
    <w:p w14:paraId="186037AF" w14:textId="3E44E641" w:rsidR="00B96CDB" w:rsidRDefault="00B96CDB" w:rsidP="005A67F0">
      <w:pPr>
        <w:pStyle w:val="BodyText"/>
        <w:spacing w:before="0" w:after="0" w:line="240" w:lineRule="auto"/>
        <w:rPr>
          <w:rFonts w:cstheme="minorHAnsi"/>
          <w:szCs w:val="21"/>
        </w:rPr>
      </w:pPr>
    </w:p>
    <w:p w14:paraId="74420F7F" w14:textId="25596AB5" w:rsidR="00B96CDB" w:rsidRDefault="00B96CDB" w:rsidP="005A67F0">
      <w:pPr>
        <w:pStyle w:val="BodyText"/>
        <w:spacing w:before="0" w:after="0" w:line="240" w:lineRule="auto"/>
        <w:rPr>
          <w:rFonts w:cstheme="minorHAnsi"/>
          <w:szCs w:val="21"/>
        </w:rPr>
      </w:pPr>
    </w:p>
    <w:p w14:paraId="725F670F" w14:textId="5101AB53" w:rsidR="00B96CDB" w:rsidRDefault="00B96CDB" w:rsidP="005A67F0">
      <w:pPr>
        <w:pStyle w:val="BodyText"/>
        <w:spacing w:before="0" w:after="0" w:line="240" w:lineRule="auto"/>
        <w:rPr>
          <w:rFonts w:cstheme="minorHAnsi"/>
          <w:szCs w:val="21"/>
        </w:rPr>
      </w:pPr>
    </w:p>
    <w:p w14:paraId="4816792D" w14:textId="21338E03" w:rsidR="00B96CDB" w:rsidRDefault="00B96CDB" w:rsidP="005A67F0">
      <w:pPr>
        <w:pStyle w:val="BodyText"/>
        <w:spacing w:before="0" w:after="0" w:line="240" w:lineRule="auto"/>
        <w:rPr>
          <w:rFonts w:cstheme="minorHAnsi"/>
          <w:szCs w:val="21"/>
        </w:rPr>
      </w:pPr>
    </w:p>
    <w:p w14:paraId="51DBDAB0" w14:textId="7A61645B" w:rsidR="00B96CDB" w:rsidRDefault="00B96CDB" w:rsidP="005A67F0">
      <w:pPr>
        <w:pStyle w:val="BodyText"/>
        <w:spacing w:before="0" w:after="0" w:line="240" w:lineRule="auto"/>
        <w:rPr>
          <w:rFonts w:cstheme="minorHAnsi"/>
          <w:szCs w:val="21"/>
        </w:rPr>
      </w:pPr>
    </w:p>
    <w:p w14:paraId="0553EFC6" w14:textId="77777777" w:rsidR="00B96CDB" w:rsidRPr="005D2CDA" w:rsidRDefault="00B96CDB" w:rsidP="005A67F0">
      <w:pPr>
        <w:pStyle w:val="BodyText"/>
        <w:spacing w:before="0" w:after="0" w:line="240" w:lineRule="auto"/>
        <w:rPr>
          <w:rFonts w:cstheme="minorHAnsi"/>
          <w:szCs w:val="21"/>
        </w:rPr>
      </w:pP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BC5B04" w:rsidRPr="005D2CDA" w14:paraId="66DE53CC" w14:textId="77777777" w:rsidTr="00955A28">
        <w:trPr>
          <w:trHeight w:hRule="exact" w:val="1538"/>
        </w:trPr>
        <w:tc>
          <w:tcPr>
            <w:tcW w:w="7580" w:type="dxa"/>
            <w:vAlign w:val="center"/>
          </w:tcPr>
          <w:p w14:paraId="291006B7" w14:textId="77777777" w:rsidR="00BC5B04" w:rsidRPr="005D2CDA" w:rsidRDefault="00BC5B04" w:rsidP="00604459">
            <w:pPr>
              <w:pStyle w:val="Title"/>
              <w:spacing w:after="0" w:line="276" w:lineRule="auto"/>
              <w:rPr>
                <w:rFonts w:asciiTheme="minorHAnsi" w:hAnsiTheme="minorHAnsi" w:cstheme="minorHAnsi"/>
              </w:rPr>
            </w:pPr>
            <w:r w:rsidRPr="005D2CDA">
              <w:rPr>
                <w:rFonts w:asciiTheme="minorHAnsi" w:hAnsiTheme="minorHAnsi" w:cstheme="minorHAnsi"/>
                <w:sz w:val="40"/>
              </w:rPr>
              <w:t>Governance</w:t>
            </w:r>
          </w:p>
        </w:tc>
      </w:tr>
    </w:tbl>
    <w:p w14:paraId="6D21288A" w14:textId="77777777" w:rsidR="00E60512" w:rsidRPr="005D2CDA" w:rsidRDefault="00E60512" w:rsidP="005A67F0">
      <w:pPr>
        <w:pStyle w:val="BodyText"/>
        <w:rPr>
          <w:rFonts w:cstheme="minorHAnsi"/>
        </w:rPr>
        <w:sectPr w:rsidR="00E60512" w:rsidRPr="005D2CDA" w:rsidSect="00B14AAF">
          <w:headerReference w:type="even" r:id="rId137"/>
          <w:headerReference w:type="default" r:id="rId138"/>
          <w:footerReference w:type="even" r:id="rId139"/>
          <w:footerReference w:type="default" r:id="rId140"/>
          <w:headerReference w:type="first" r:id="rId141"/>
          <w:footerReference w:type="first" r:id="rId142"/>
          <w:type w:val="continuous"/>
          <w:pgSz w:w="11907" w:h="16840" w:code="9"/>
          <w:pgMar w:top="2268" w:right="1134" w:bottom="1134" w:left="1134" w:header="284" w:footer="284" w:gutter="0"/>
          <w:cols w:num="2" w:space="720"/>
          <w:docGrid w:linePitch="360"/>
        </w:sectPr>
      </w:pPr>
    </w:p>
    <w:p w14:paraId="725FF912" w14:textId="77777777" w:rsidR="009E2234" w:rsidRPr="005D2CDA" w:rsidRDefault="009E2234">
      <w:pPr>
        <w:rPr>
          <w:rFonts w:cstheme="minorHAnsi"/>
          <w:color w:val="B3272F" w:themeColor="text2"/>
          <w:spacing w:val="-2"/>
          <w:sz w:val="32"/>
        </w:rPr>
      </w:pPr>
      <w:r w:rsidRPr="005D2CDA">
        <w:rPr>
          <w:rFonts w:cstheme="minorHAnsi"/>
        </w:rPr>
        <w:br w:type="page"/>
      </w:r>
    </w:p>
    <w:p w14:paraId="2C1D2BC6" w14:textId="22BC2FD6" w:rsidR="00E60512" w:rsidRPr="00E639E7" w:rsidRDefault="00E60512" w:rsidP="009A3E55">
      <w:pPr>
        <w:pStyle w:val="Heading1"/>
        <w:numPr>
          <w:ilvl w:val="0"/>
          <w:numId w:val="0"/>
        </w:numPr>
        <w:spacing w:before="0"/>
        <w:rPr>
          <w:rFonts w:cstheme="minorHAnsi"/>
          <w:b w:val="0"/>
          <w:sz w:val="32"/>
        </w:rPr>
      </w:pPr>
      <w:bookmarkStart w:id="76" w:name="_Toc32323311"/>
      <w:r w:rsidRPr="00E639E7">
        <w:rPr>
          <w:rFonts w:cstheme="minorHAnsi"/>
          <w:b w:val="0"/>
          <w:sz w:val="32"/>
        </w:rPr>
        <w:lastRenderedPageBreak/>
        <w:t xml:space="preserve">G5 – Satisfaction with council decisions </w:t>
      </w:r>
      <w:r w:rsidR="00BF2DDA">
        <w:rPr>
          <w:rFonts w:cstheme="minorHAnsi"/>
          <w:b w:val="0"/>
          <w:sz w:val="32"/>
        </w:rPr>
        <w:t>(Audited)</w:t>
      </w:r>
      <w:bookmarkEnd w:id="76"/>
    </w:p>
    <w:p w14:paraId="7625054C" w14:textId="77777777" w:rsidR="00E60512" w:rsidRPr="00D93EA4" w:rsidRDefault="00E60512" w:rsidP="00D93EA4">
      <w:pPr>
        <w:pStyle w:val="BodyText100ThemeColour"/>
        <w:rPr>
          <w:rFonts w:cstheme="minorHAnsi"/>
          <w:b/>
          <w:sz w:val="24"/>
        </w:rPr>
      </w:pPr>
      <w:r w:rsidRPr="00D93EA4">
        <w:rPr>
          <w:rFonts w:cstheme="minorHAnsi"/>
          <w:b/>
          <w:sz w:val="24"/>
        </w:rPr>
        <w:t>Definition</w:t>
      </w:r>
    </w:p>
    <w:p w14:paraId="6199229F" w14:textId="05EAFE23" w:rsidR="00E60512" w:rsidRPr="002245C7" w:rsidRDefault="00E60512" w:rsidP="00840DB5">
      <w:pPr>
        <w:pStyle w:val="BodyText"/>
        <w:rPr>
          <w:rStyle w:val="normaltextrun1"/>
          <w:rFonts w:cstheme="minorHAnsi"/>
          <w:color w:val="363534"/>
        </w:rPr>
      </w:pPr>
      <w:r w:rsidRPr="002245C7">
        <w:rPr>
          <w:rStyle w:val="normaltextrun1"/>
          <w:rFonts w:cstheme="minorHAnsi"/>
          <w:color w:val="363534"/>
          <w:sz w:val="24"/>
          <w:szCs w:val="24"/>
        </w:rPr>
        <w:t xml:space="preserve">The community satisfaction rating out of 100 with how council has performed in making decisions in the interest of the community. </w:t>
      </w:r>
      <w:r w:rsidRPr="002245C7">
        <w:rPr>
          <w:rStyle w:val="normaltextrun1"/>
          <w:rFonts w:cstheme="minorHAnsi"/>
          <w:color w:val="363534"/>
        </w:rPr>
        <w:t> </w:t>
      </w:r>
    </w:p>
    <w:p w14:paraId="4AD20607" w14:textId="77777777" w:rsidR="00E60512" w:rsidRPr="00D93EA4" w:rsidRDefault="00E60512" w:rsidP="00D93EA4">
      <w:pPr>
        <w:pStyle w:val="BodyText100ThemeColour"/>
        <w:rPr>
          <w:rFonts w:cstheme="minorHAnsi"/>
          <w:b/>
          <w:sz w:val="24"/>
        </w:rPr>
      </w:pPr>
      <w:r w:rsidRPr="00D93EA4">
        <w:rPr>
          <w:rFonts w:cstheme="minorHAnsi"/>
          <w:b/>
          <w:sz w:val="24"/>
        </w:rPr>
        <w:t>Calculation</w:t>
      </w:r>
    </w:p>
    <w:p w14:paraId="763E1354" w14:textId="77777777" w:rsidR="00E60512" w:rsidRPr="005D2CDA" w:rsidRDefault="00E60512" w:rsidP="00BF2DDA">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Numerator</w:t>
      </w:r>
      <w:r w:rsidRPr="005D2CDA">
        <w:rPr>
          <w:rStyle w:val="eop"/>
          <w:rFonts w:asciiTheme="minorHAnsi" w:hAnsiTheme="minorHAnsi" w:cstheme="minorHAnsi"/>
          <w:sz w:val="21"/>
          <w:szCs w:val="21"/>
        </w:rPr>
        <w:t> </w:t>
      </w:r>
    </w:p>
    <w:p w14:paraId="18E31D5A" w14:textId="1CFBEA94" w:rsidR="00E60512" w:rsidRPr="005D2CDA" w:rsidRDefault="00E60512" w:rsidP="00BF2DDA">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 xml:space="preserve">Community satisfaction rating out of 100 with the performance of council in making decisions in the interest of the community </w:t>
      </w:r>
    </w:p>
    <w:p w14:paraId="5BE9CEAD" w14:textId="77777777" w:rsidR="00E60512" w:rsidRPr="005D2CDA" w:rsidRDefault="00E60512" w:rsidP="00BF2DDA">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Denominator</w:t>
      </w:r>
      <w:r w:rsidRPr="005D2CDA">
        <w:rPr>
          <w:rStyle w:val="eop"/>
          <w:rFonts w:asciiTheme="minorHAnsi" w:hAnsiTheme="minorHAnsi" w:cstheme="minorHAnsi"/>
          <w:sz w:val="21"/>
          <w:szCs w:val="21"/>
        </w:rPr>
        <w:t> </w:t>
      </w:r>
    </w:p>
    <w:p w14:paraId="33AA998A" w14:textId="0CFC2131" w:rsidR="00E60512" w:rsidRPr="005D2CDA" w:rsidRDefault="00E60512" w:rsidP="00BF2DDA">
      <w:pPr>
        <w:pStyle w:val="BodyText"/>
        <w:spacing w:before="0" w:after="0" w:line="276" w:lineRule="auto"/>
        <w:rPr>
          <w:rFonts w:cstheme="minorHAnsi"/>
        </w:rPr>
      </w:pPr>
      <w:r w:rsidRPr="005D2CDA">
        <w:rPr>
          <w:rStyle w:val="normaltextrun1"/>
          <w:rFonts w:cstheme="minorHAnsi"/>
          <w:sz w:val="21"/>
          <w:szCs w:val="21"/>
        </w:rPr>
        <w:t>Not applicable</w:t>
      </w:r>
    </w:p>
    <w:p w14:paraId="32D1230B" w14:textId="77777777" w:rsidR="00E60512" w:rsidRPr="00D93EA4" w:rsidRDefault="00E60512" w:rsidP="00D93EA4">
      <w:pPr>
        <w:pStyle w:val="BodyText100ThemeColour"/>
        <w:rPr>
          <w:rFonts w:cstheme="minorHAnsi"/>
          <w:b/>
          <w:sz w:val="24"/>
        </w:rPr>
      </w:pPr>
      <w:r w:rsidRPr="00D93EA4">
        <w:rPr>
          <w:rFonts w:cstheme="minorHAnsi"/>
          <w:b/>
          <w:sz w:val="24"/>
        </w:rPr>
        <w:t xml:space="preserve">Key terms </w:t>
      </w:r>
    </w:p>
    <w:p w14:paraId="1C3A23A8" w14:textId="77777777" w:rsidR="00E60512" w:rsidRPr="005D2CDA" w:rsidRDefault="00E60512" w:rsidP="004457A9">
      <w:pPr>
        <w:spacing w:line="276" w:lineRule="auto"/>
        <w:rPr>
          <w:rFonts w:cstheme="minorHAnsi"/>
          <w:sz w:val="21"/>
          <w:szCs w:val="21"/>
        </w:rPr>
      </w:pPr>
      <w:r w:rsidRPr="005D2CDA">
        <w:rPr>
          <w:rFonts w:cstheme="minorHAnsi"/>
          <w:sz w:val="21"/>
          <w:szCs w:val="21"/>
        </w:rPr>
        <w:t>None</w:t>
      </w:r>
    </w:p>
    <w:p w14:paraId="7D76A285" w14:textId="77777777" w:rsidR="00E60512" w:rsidRPr="00D93EA4" w:rsidRDefault="00E60512" w:rsidP="00D93EA4">
      <w:pPr>
        <w:pStyle w:val="BodyText100ThemeColour"/>
        <w:rPr>
          <w:rFonts w:cstheme="minorHAnsi"/>
          <w:b/>
          <w:sz w:val="24"/>
        </w:rPr>
      </w:pPr>
      <w:r w:rsidRPr="00D93EA4">
        <w:rPr>
          <w:rFonts w:cstheme="minorHAnsi"/>
          <w:b/>
          <w:sz w:val="24"/>
        </w:rPr>
        <w:t>Classification</w:t>
      </w:r>
    </w:p>
    <w:p w14:paraId="4B45B4E3" w14:textId="7C7F1878" w:rsidR="00E60512" w:rsidRPr="005D2CDA" w:rsidRDefault="00E60512" w:rsidP="004457A9">
      <w:pPr>
        <w:pStyle w:val="BodyText"/>
        <w:spacing w:before="0" w:after="0" w:line="276" w:lineRule="auto"/>
        <w:rPr>
          <w:rFonts w:cstheme="minorHAnsi"/>
          <w:sz w:val="21"/>
          <w:szCs w:val="21"/>
        </w:rPr>
      </w:pPr>
      <w:r w:rsidRPr="005D2CDA">
        <w:rPr>
          <w:rFonts w:cstheme="minorHAnsi"/>
          <w:sz w:val="21"/>
          <w:szCs w:val="21"/>
        </w:rPr>
        <w:t xml:space="preserve">Output indicator – </w:t>
      </w:r>
      <w:r w:rsidR="0030213A">
        <w:rPr>
          <w:rFonts w:cstheme="minorHAnsi"/>
          <w:sz w:val="21"/>
          <w:szCs w:val="21"/>
        </w:rPr>
        <w:t>S</w:t>
      </w:r>
      <w:r w:rsidRPr="005D2CDA">
        <w:rPr>
          <w:rFonts w:cstheme="minorHAnsi"/>
          <w:sz w:val="21"/>
          <w:szCs w:val="21"/>
        </w:rPr>
        <w:t xml:space="preserve">atisfaction </w:t>
      </w:r>
    </w:p>
    <w:p w14:paraId="4C3949F2" w14:textId="77777777" w:rsidR="00E60512" w:rsidRPr="00D93EA4" w:rsidRDefault="00E60512" w:rsidP="00D93EA4">
      <w:pPr>
        <w:pStyle w:val="BodyText100ThemeColour"/>
        <w:rPr>
          <w:rFonts w:cstheme="minorHAnsi"/>
          <w:b/>
          <w:sz w:val="24"/>
        </w:rPr>
      </w:pPr>
      <w:r w:rsidRPr="00D93EA4">
        <w:rPr>
          <w:rFonts w:cstheme="minorHAnsi"/>
          <w:b/>
          <w:sz w:val="24"/>
        </w:rPr>
        <w:t>Data source</w:t>
      </w:r>
    </w:p>
    <w:p w14:paraId="4CD6AED1" w14:textId="77777777" w:rsidR="00E60512" w:rsidRPr="005D2CDA" w:rsidRDefault="00E60512" w:rsidP="002C170C">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u w:val="single"/>
        </w:rPr>
        <w:t>Numerator</w:t>
      </w:r>
      <w:r w:rsidRPr="005D2CDA">
        <w:rPr>
          <w:rStyle w:val="eop"/>
          <w:rFonts w:asciiTheme="minorHAnsi" w:hAnsiTheme="minorHAnsi" w:cstheme="minorHAnsi"/>
          <w:sz w:val="21"/>
          <w:szCs w:val="21"/>
        </w:rPr>
        <w:t> </w:t>
      </w:r>
    </w:p>
    <w:p w14:paraId="22F0B71C" w14:textId="310B4376" w:rsidR="00A85B3A" w:rsidRPr="002C170C" w:rsidRDefault="00E60512" w:rsidP="002C170C">
      <w:pPr>
        <w:pStyle w:val="paragraph"/>
        <w:spacing w:after="240" w:line="276" w:lineRule="auto"/>
        <w:textAlignment w:val="baseline"/>
        <w:rPr>
          <w:rStyle w:val="normaltextrun1"/>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Community Satisfaction Survey – Local Government Victoria, or similar</w:t>
      </w:r>
    </w:p>
    <w:p w14:paraId="4996A204" w14:textId="5B31DCCE" w:rsidR="00E60512" w:rsidRPr="005D2CDA" w:rsidRDefault="00E60512" w:rsidP="002C170C">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u w:val="single"/>
        </w:rPr>
        <w:t>Denominator</w:t>
      </w:r>
      <w:r w:rsidRPr="005D2CDA">
        <w:rPr>
          <w:rStyle w:val="eop"/>
          <w:rFonts w:asciiTheme="minorHAnsi" w:hAnsiTheme="minorHAnsi" w:cstheme="minorHAnsi"/>
          <w:sz w:val="21"/>
          <w:szCs w:val="21"/>
        </w:rPr>
        <w:t> </w:t>
      </w:r>
    </w:p>
    <w:p w14:paraId="32D247AC" w14:textId="77777777" w:rsidR="00E60512" w:rsidRPr="005D2CDA" w:rsidRDefault="00E60512" w:rsidP="002C170C">
      <w:pPr>
        <w:pStyle w:val="BodyText"/>
        <w:spacing w:before="0" w:after="0" w:line="276" w:lineRule="auto"/>
        <w:rPr>
          <w:rStyle w:val="normaltextrun1"/>
          <w:rFonts w:cstheme="minorHAnsi"/>
          <w:sz w:val="21"/>
          <w:szCs w:val="21"/>
        </w:rPr>
      </w:pPr>
      <w:r w:rsidRPr="005D2CDA">
        <w:rPr>
          <w:rStyle w:val="normaltextrun1"/>
          <w:rFonts w:cstheme="minorHAnsi"/>
          <w:sz w:val="21"/>
          <w:szCs w:val="21"/>
        </w:rPr>
        <w:t xml:space="preserve">Not applicable  </w:t>
      </w:r>
    </w:p>
    <w:p w14:paraId="425399A6" w14:textId="4250E791" w:rsidR="001E3099" w:rsidRDefault="001E3099" w:rsidP="00D93EA4">
      <w:pPr>
        <w:pStyle w:val="BodyText100ThemeColour"/>
        <w:rPr>
          <w:rFonts w:cstheme="minorHAnsi"/>
          <w:b/>
          <w:sz w:val="24"/>
        </w:rPr>
      </w:pPr>
      <w:r>
        <w:rPr>
          <w:rFonts w:cstheme="minorHAnsi"/>
          <w:b/>
          <w:sz w:val="24"/>
        </w:rPr>
        <w:t>Audit</w:t>
      </w:r>
    </w:p>
    <w:p w14:paraId="5FE96483" w14:textId="77777777" w:rsidR="00D43CBE" w:rsidRPr="005522EF" w:rsidRDefault="00D43CBE" w:rsidP="004457A9">
      <w:pPr>
        <w:spacing w:line="276" w:lineRule="auto"/>
        <w:rPr>
          <w:rFonts w:cstheme="minorHAnsi"/>
          <w:sz w:val="21"/>
          <w:szCs w:val="21"/>
          <w:u w:val="single"/>
        </w:rPr>
      </w:pPr>
      <w:r w:rsidRPr="005522EF">
        <w:rPr>
          <w:rFonts w:cstheme="minorHAnsi"/>
          <w:sz w:val="21"/>
          <w:szCs w:val="21"/>
          <w:u w:val="single"/>
        </w:rPr>
        <w:t>Evidence</w:t>
      </w:r>
    </w:p>
    <w:p w14:paraId="1D1D1971" w14:textId="01501A9B" w:rsidR="005522EF" w:rsidRDefault="00D43CBE" w:rsidP="004457A9">
      <w:pPr>
        <w:spacing w:line="276" w:lineRule="auto"/>
        <w:rPr>
          <w:rFonts w:cstheme="minorHAnsi"/>
          <w:sz w:val="21"/>
          <w:szCs w:val="21"/>
        </w:rPr>
      </w:pPr>
      <w:r w:rsidRPr="005522EF">
        <w:rPr>
          <w:rFonts w:cstheme="minorHAnsi"/>
          <w:sz w:val="21"/>
          <w:szCs w:val="21"/>
        </w:rPr>
        <w:t>Copy of Community Satisfaction Survey results</w:t>
      </w:r>
    </w:p>
    <w:p w14:paraId="79196BEB" w14:textId="77777777" w:rsidR="00374B0D" w:rsidRPr="005522EF" w:rsidRDefault="00374B0D" w:rsidP="005522EF">
      <w:pPr>
        <w:spacing w:line="276" w:lineRule="auto"/>
        <w:rPr>
          <w:rFonts w:cstheme="minorHAnsi"/>
          <w:sz w:val="21"/>
          <w:szCs w:val="21"/>
        </w:rPr>
      </w:pPr>
    </w:p>
    <w:p w14:paraId="00C10654" w14:textId="77777777" w:rsidR="00D43CBE" w:rsidRPr="005522EF" w:rsidRDefault="00D43CBE" w:rsidP="005522EF">
      <w:pPr>
        <w:spacing w:line="276" w:lineRule="auto"/>
        <w:rPr>
          <w:rFonts w:cstheme="minorHAnsi"/>
          <w:sz w:val="21"/>
          <w:szCs w:val="21"/>
          <w:u w:val="single"/>
        </w:rPr>
      </w:pPr>
      <w:r w:rsidRPr="005522EF">
        <w:rPr>
          <w:rFonts w:cstheme="minorHAnsi"/>
          <w:sz w:val="21"/>
          <w:szCs w:val="21"/>
          <w:u w:val="single"/>
        </w:rPr>
        <w:t>Other advice</w:t>
      </w:r>
    </w:p>
    <w:p w14:paraId="081C6D0E" w14:textId="77777777" w:rsidR="00D43CBE" w:rsidRPr="005522EF" w:rsidRDefault="00D43CBE" w:rsidP="005F7A2C">
      <w:pPr>
        <w:spacing w:line="276" w:lineRule="auto"/>
        <w:rPr>
          <w:rFonts w:cstheme="minorHAnsi"/>
          <w:sz w:val="21"/>
          <w:szCs w:val="21"/>
        </w:rPr>
      </w:pPr>
      <w:r w:rsidRPr="005522EF">
        <w:rPr>
          <w:rFonts w:cstheme="minorHAnsi"/>
          <w:sz w:val="21"/>
          <w:szCs w:val="21"/>
        </w:rPr>
        <w:t>If council subscribes to the Local Government Victoria conducted Community Satisfaction Survey, council should ensure the questions asked in the survey include this indicator</w:t>
      </w:r>
    </w:p>
    <w:p w14:paraId="1BE48F26" w14:textId="77777777" w:rsidR="00BC19B7" w:rsidRDefault="00BC19B7" w:rsidP="005F7A2C">
      <w:pPr>
        <w:spacing w:line="276" w:lineRule="auto"/>
        <w:rPr>
          <w:rFonts w:cstheme="minorHAnsi"/>
          <w:sz w:val="21"/>
          <w:szCs w:val="21"/>
        </w:rPr>
      </w:pPr>
    </w:p>
    <w:p w14:paraId="52FE3484" w14:textId="58F7221D" w:rsidR="00374B0D" w:rsidRDefault="00D43CBE" w:rsidP="005F7A2C">
      <w:pPr>
        <w:spacing w:line="276" w:lineRule="auto"/>
        <w:rPr>
          <w:rFonts w:cstheme="minorHAnsi"/>
          <w:sz w:val="21"/>
          <w:szCs w:val="21"/>
        </w:rPr>
      </w:pPr>
      <w:r w:rsidRPr="005522EF">
        <w:rPr>
          <w:rFonts w:cstheme="minorHAnsi"/>
          <w:sz w:val="21"/>
          <w:szCs w:val="21"/>
        </w:rPr>
        <w:t xml:space="preserve">If council conducts its own community satisfaction survey, either directly or through council-appointed consultants, the survey sampling and methodology used should be consistent with the methodology adopted by </w:t>
      </w:r>
    </w:p>
    <w:p w14:paraId="7F4658C6" w14:textId="77777777" w:rsidR="00CA65D3" w:rsidRDefault="00D43CBE" w:rsidP="005F7A2C">
      <w:pPr>
        <w:spacing w:line="276" w:lineRule="auto"/>
        <w:rPr>
          <w:rFonts w:cstheme="minorHAnsi"/>
          <w:sz w:val="21"/>
          <w:szCs w:val="21"/>
        </w:rPr>
      </w:pPr>
      <w:r w:rsidRPr="005522EF">
        <w:rPr>
          <w:rFonts w:cstheme="minorHAnsi"/>
          <w:sz w:val="21"/>
          <w:szCs w:val="21"/>
        </w:rPr>
        <w:t xml:space="preserve">Local Government Victoria (outlined in </w:t>
      </w:r>
      <w:hyperlink r:id="rId143" w:history="1">
        <w:r w:rsidRPr="005522EF">
          <w:rPr>
            <w:rStyle w:val="Hyperlink"/>
            <w:rFonts w:cstheme="minorHAnsi"/>
            <w:sz w:val="21"/>
            <w:szCs w:val="21"/>
          </w:rPr>
          <w:t>Practice Note 2 - Conduct of Community Satisfaction Survey</w:t>
        </w:r>
      </w:hyperlink>
      <w:r w:rsidRPr="005522EF">
        <w:rPr>
          <w:rFonts w:cstheme="minorHAnsi"/>
          <w:sz w:val="21"/>
          <w:szCs w:val="21"/>
        </w:rPr>
        <w:t xml:space="preserve">) to ensure consistency between councils. </w:t>
      </w:r>
    </w:p>
    <w:p w14:paraId="45906FD4" w14:textId="10148BDD" w:rsidR="00D43CBE" w:rsidRPr="005522EF" w:rsidRDefault="00D43CBE" w:rsidP="005F7A2C">
      <w:pPr>
        <w:spacing w:line="276" w:lineRule="auto"/>
        <w:rPr>
          <w:rFonts w:cstheme="minorHAnsi"/>
          <w:sz w:val="21"/>
          <w:szCs w:val="21"/>
        </w:rPr>
      </w:pPr>
      <w:r w:rsidRPr="005522EF">
        <w:rPr>
          <w:rFonts w:cstheme="minorHAnsi"/>
          <w:sz w:val="21"/>
          <w:szCs w:val="21"/>
        </w:rPr>
        <w:t>Evidence collated to support the data should include:</w:t>
      </w:r>
    </w:p>
    <w:p w14:paraId="511EF0C4" w14:textId="77777777" w:rsidR="00D43CBE" w:rsidRPr="005522EF" w:rsidRDefault="00D43CBE" w:rsidP="005F7A2C">
      <w:pPr>
        <w:numPr>
          <w:ilvl w:val="0"/>
          <w:numId w:val="16"/>
        </w:numPr>
        <w:spacing w:line="276" w:lineRule="auto"/>
        <w:ind w:left="318" w:hanging="283"/>
        <w:rPr>
          <w:rFonts w:cstheme="minorHAnsi"/>
          <w:sz w:val="21"/>
          <w:szCs w:val="21"/>
        </w:rPr>
      </w:pPr>
      <w:r w:rsidRPr="005522EF">
        <w:rPr>
          <w:rFonts w:cstheme="minorHAnsi"/>
          <w:sz w:val="21"/>
          <w:szCs w:val="21"/>
        </w:rPr>
        <w:t>the instructions provided for the conduct of the survey</w:t>
      </w:r>
    </w:p>
    <w:p w14:paraId="2B078225" w14:textId="3D0DE062" w:rsidR="00D43CBE" w:rsidRPr="005522EF" w:rsidRDefault="00D43CBE" w:rsidP="005F7A2C">
      <w:pPr>
        <w:numPr>
          <w:ilvl w:val="0"/>
          <w:numId w:val="16"/>
        </w:numPr>
        <w:spacing w:line="276" w:lineRule="auto"/>
        <w:ind w:left="318" w:hanging="283"/>
        <w:rPr>
          <w:rFonts w:cstheme="minorHAnsi"/>
          <w:sz w:val="21"/>
          <w:szCs w:val="21"/>
        </w:rPr>
      </w:pPr>
      <w:r w:rsidRPr="005522EF">
        <w:rPr>
          <w:rFonts w:cstheme="minorHAnsi"/>
          <w:sz w:val="21"/>
          <w:szCs w:val="21"/>
        </w:rPr>
        <w:t>the sampling methodology and results, demonstrating that the sample of residents surveyed was statistically valid and representative of council’s residents</w:t>
      </w:r>
    </w:p>
    <w:p w14:paraId="5865E3F8" w14:textId="3AA23CCD" w:rsidR="00E228CD" w:rsidRPr="005522EF" w:rsidRDefault="002950DB" w:rsidP="005F7A2C">
      <w:pPr>
        <w:numPr>
          <w:ilvl w:val="0"/>
          <w:numId w:val="16"/>
        </w:numPr>
        <w:spacing w:line="276" w:lineRule="auto"/>
        <w:ind w:left="318" w:hanging="283"/>
        <w:rPr>
          <w:rFonts w:cstheme="minorHAnsi"/>
          <w:sz w:val="21"/>
          <w:szCs w:val="21"/>
        </w:rPr>
      </w:pPr>
      <w:r w:rsidRPr="005522EF">
        <w:rPr>
          <w:rFonts w:cstheme="minorHAnsi"/>
          <w:sz w:val="21"/>
          <w:szCs w:val="21"/>
        </w:rPr>
        <w:t>t</w:t>
      </w:r>
      <w:r w:rsidR="00E228CD" w:rsidRPr="005522EF">
        <w:rPr>
          <w:rFonts w:cstheme="minorHAnsi"/>
          <w:sz w:val="21"/>
          <w:szCs w:val="21"/>
        </w:rPr>
        <w:t>he survey methodology and results</w:t>
      </w:r>
    </w:p>
    <w:p w14:paraId="4814719E" w14:textId="228E25FA" w:rsidR="00E60512" w:rsidRPr="00D93EA4" w:rsidRDefault="00E60512" w:rsidP="00631657">
      <w:pPr>
        <w:pStyle w:val="BodyText100ThemeColour"/>
        <w:rPr>
          <w:rFonts w:cstheme="minorHAnsi"/>
          <w:b/>
          <w:sz w:val="24"/>
        </w:rPr>
      </w:pPr>
      <w:r w:rsidRPr="00D93EA4">
        <w:rPr>
          <w:rFonts w:cstheme="minorHAnsi"/>
          <w:b/>
          <w:sz w:val="24"/>
        </w:rPr>
        <w:t>Data use / Community outcome</w:t>
      </w:r>
    </w:p>
    <w:p w14:paraId="535795F6" w14:textId="77777777" w:rsidR="00E60512" w:rsidRPr="005D2CDA" w:rsidRDefault="00E60512" w:rsidP="005F7A2C">
      <w:pPr>
        <w:pStyle w:val="BodyText"/>
        <w:spacing w:before="0" w:after="0" w:line="276" w:lineRule="auto"/>
        <w:rPr>
          <w:rFonts w:cstheme="minorHAnsi"/>
          <w:sz w:val="21"/>
          <w:szCs w:val="21"/>
          <w:lang w:eastAsia="en-AU"/>
        </w:rPr>
      </w:pPr>
      <w:r w:rsidRPr="005D2CDA">
        <w:rPr>
          <w:rFonts w:cstheme="minorHAnsi"/>
          <w:sz w:val="21"/>
          <w:szCs w:val="21"/>
          <w:lang w:eastAsia="en-AU"/>
        </w:rPr>
        <w:t xml:space="preserve">Assessment of community satisfaction with council. Higher satisfaction rating for council decision-making suggests councils are acting in the best interests of the community and that governance practices are effective. </w:t>
      </w:r>
    </w:p>
    <w:p w14:paraId="6220D6DB" w14:textId="77777777" w:rsidR="00E60512" w:rsidRPr="00D93EA4" w:rsidRDefault="00E60512" w:rsidP="001D14EF">
      <w:pPr>
        <w:pStyle w:val="BodyText100ThemeColour"/>
        <w:rPr>
          <w:rFonts w:cstheme="minorHAnsi"/>
          <w:b/>
          <w:sz w:val="24"/>
        </w:rPr>
      </w:pPr>
      <w:r w:rsidRPr="00D93EA4">
        <w:rPr>
          <w:rFonts w:cstheme="minorHAnsi"/>
          <w:b/>
          <w:sz w:val="24"/>
        </w:rPr>
        <w:t>Suitability for target setting</w:t>
      </w:r>
    </w:p>
    <w:p w14:paraId="20DF7D41" w14:textId="70DE66BA" w:rsidR="00E60512" w:rsidRPr="005D2CDA" w:rsidRDefault="001E109C" w:rsidP="00FB70CD">
      <w:pPr>
        <w:pStyle w:val="BodyText"/>
        <w:spacing w:before="0" w:after="0" w:line="276" w:lineRule="auto"/>
        <w:rPr>
          <w:rFonts w:cstheme="minorHAnsi"/>
          <w:b/>
          <w:bCs/>
          <w:sz w:val="21"/>
          <w:szCs w:val="21"/>
        </w:rPr>
      </w:pPr>
      <w:r>
        <w:rPr>
          <w:rFonts w:cstheme="minorHAnsi"/>
          <w:b/>
          <w:bCs/>
          <w:sz w:val="21"/>
          <w:szCs w:val="21"/>
        </w:rPr>
        <w:t>High</w:t>
      </w:r>
    </w:p>
    <w:p w14:paraId="38D4FD75" w14:textId="26CCFF36" w:rsidR="00E60512" w:rsidRPr="005D2CDA" w:rsidRDefault="00E60512" w:rsidP="00FB70CD">
      <w:pPr>
        <w:pStyle w:val="BodyText"/>
        <w:spacing w:before="0" w:after="0" w:line="276" w:lineRule="auto"/>
        <w:rPr>
          <w:rFonts w:cstheme="minorHAnsi"/>
          <w:sz w:val="21"/>
          <w:szCs w:val="21"/>
        </w:rPr>
      </w:pPr>
      <w:r w:rsidRPr="005D2CDA">
        <w:rPr>
          <w:rFonts w:cstheme="minorHAnsi"/>
          <w:sz w:val="21"/>
          <w:szCs w:val="21"/>
        </w:rPr>
        <w:t xml:space="preserve">Data is stable, and council has </w:t>
      </w:r>
      <w:r w:rsidR="001E109C">
        <w:rPr>
          <w:rFonts w:cstheme="minorHAnsi"/>
          <w:sz w:val="21"/>
          <w:szCs w:val="21"/>
        </w:rPr>
        <w:t>direct</w:t>
      </w:r>
      <w:r w:rsidRPr="005D2CDA">
        <w:rPr>
          <w:rFonts w:cstheme="minorHAnsi"/>
          <w:sz w:val="21"/>
          <w:szCs w:val="21"/>
        </w:rPr>
        <w:t xml:space="preserve"> influence over the outcome.  </w:t>
      </w:r>
    </w:p>
    <w:p w14:paraId="5E0C38FC" w14:textId="77777777" w:rsidR="00E60512" w:rsidRPr="00D93EA4" w:rsidRDefault="00E60512" w:rsidP="001D14EF">
      <w:pPr>
        <w:pStyle w:val="BodyText100ThemeColour"/>
        <w:spacing w:line="240" w:lineRule="auto"/>
        <w:rPr>
          <w:rFonts w:cstheme="minorHAnsi"/>
          <w:b/>
          <w:sz w:val="24"/>
        </w:rPr>
      </w:pPr>
      <w:r w:rsidRPr="00D93EA4">
        <w:rPr>
          <w:rFonts w:cstheme="minorHAnsi"/>
          <w:b/>
          <w:sz w:val="24"/>
        </w:rPr>
        <w:t>Related to</w:t>
      </w:r>
    </w:p>
    <w:p w14:paraId="15F30054" w14:textId="77777777" w:rsidR="00E60512" w:rsidRPr="005D2CDA" w:rsidRDefault="00E60512" w:rsidP="00FB70CD">
      <w:pPr>
        <w:pStyle w:val="BodyText"/>
        <w:spacing w:before="0" w:after="0" w:line="276" w:lineRule="auto"/>
        <w:rPr>
          <w:rFonts w:cstheme="minorHAnsi"/>
          <w:sz w:val="21"/>
          <w:szCs w:val="21"/>
        </w:rPr>
      </w:pPr>
      <w:r w:rsidRPr="006605C0">
        <w:rPr>
          <w:rFonts w:cstheme="minorHAnsi"/>
          <w:sz w:val="21"/>
          <w:szCs w:val="21"/>
        </w:rPr>
        <w:t>G2 – Satisfaction with community consultation and engagement</w:t>
      </w:r>
    </w:p>
    <w:p w14:paraId="266055C2" w14:textId="77777777" w:rsidR="00E60512" w:rsidRPr="00D93EA4" w:rsidRDefault="00E60512" w:rsidP="001D14EF">
      <w:pPr>
        <w:pStyle w:val="BodyText100ThemeColour"/>
        <w:rPr>
          <w:rFonts w:cstheme="minorHAnsi"/>
          <w:b/>
          <w:sz w:val="24"/>
        </w:rPr>
      </w:pPr>
      <w:r w:rsidRPr="00D93EA4">
        <w:rPr>
          <w:rFonts w:cstheme="minorHAnsi"/>
          <w:b/>
          <w:sz w:val="24"/>
        </w:rPr>
        <w:t>Further information</w:t>
      </w:r>
    </w:p>
    <w:p w14:paraId="58C6B2A4" w14:textId="77777777" w:rsidR="00E60512" w:rsidRPr="005D2CDA" w:rsidRDefault="00E60512" w:rsidP="001D14EF">
      <w:pPr>
        <w:pStyle w:val="BodyText"/>
        <w:spacing w:before="0" w:after="0" w:line="276" w:lineRule="auto"/>
        <w:rPr>
          <w:rFonts w:cstheme="minorHAnsi"/>
          <w:i/>
          <w:iCs/>
          <w:sz w:val="21"/>
          <w:szCs w:val="21"/>
        </w:rPr>
      </w:pPr>
      <w:r w:rsidRPr="005D2CDA">
        <w:rPr>
          <w:rFonts w:cstheme="minorHAnsi"/>
          <w:i/>
          <w:iCs/>
          <w:sz w:val="21"/>
          <w:szCs w:val="21"/>
        </w:rPr>
        <w:t>Local Government Act 1989</w:t>
      </w:r>
    </w:p>
    <w:p w14:paraId="59C01C23" w14:textId="030E532C" w:rsidR="00E60512" w:rsidRDefault="00E60512" w:rsidP="001D14EF">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w:t>
      </w:r>
      <w:r w:rsidRPr="00005830">
        <w:rPr>
          <w:rFonts w:cstheme="minorHAnsi"/>
          <w:sz w:val="21"/>
          <w:szCs w:val="21"/>
        </w:rPr>
        <w:t xml:space="preserve">2 </w:t>
      </w:r>
      <w:r w:rsidR="00913D02" w:rsidRPr="00005830">
        <w:rPr>
          <w:rFonts w:cstheme="minorHAnsi"/>
          <w:sz w:val="21"/>
          <w:szCs w:val="21"/>
        </w:rPr>
        <w:t xml:space="preserve">and 3 </w:t>
      </w:r>
      <w:r w:rsidRPr="00005830">
        <w:rPr>
          <w:rFonts w:cstheme="minorHAnsi"/>
          <w:sz w:val="21"/>
          <w:szCs w:val="21"/>
        </w:rPr>
        <w:t>Indicator 1 (Page</w:t>
      </w:r>
      <w:r w:rsidR="00CE636E" w:rsidRPr="00005830">
        <w:rPr>
          <w:rFonts w:cstheme="minorHAnsi"/>
          <w:sz w:val="21"/>
          <w:szCs w:val="21"/>
        </w:rPr>
        <w:t>s</w:t>
      </w:r>
      <w:r w:rsidRPr="00005830">
        <w:rPr>
          <w:rFonts w:cstheme="minorHAnsi"/>
          <w:sz w:val="21"/>
          <w:szCs w:val="21"/>
        </w:rPr>
        <w:t xml:space="preserve"> </w:t>
      </w:r>
      <w:r w:rsidR="0096764B" w:rsidRPr="00005830">
        <w:rPr>
          <w:rFonts w:cstheme="minorHAnsi"/>
          <w:sz w:val="21"/>
          <w:szCs w:val="21"/>
        </w:rPr>
        <w:t>4</w:t>
      </w:r>
      <w:r w:rsidR="006B2EF1" w:rsidRPr="00005830">
        <w:rPr>
          <w:rFonts w:cstheme="minorHAnsi"/>
          <w:sz w:val="21"/>
          <w:szCs w:val="21"/>
        </w:rPr>
        <w:t>1</w:t>
      </w:r>
      <w:r w:rsidR="00913D02" w:rsidRPr="00005830">
        <w:rPr>
          <w:rFonts w:cstheme="minorHAnsi"/>
          <w:sz w:val="21"/>
          <w:szCs w:val="21"/>
        </w:rPr>
        <w:t xml:space="preserve"> &amp; 56</w:t>
      </w:r>
      <w:r w:rsidRPr="00005830">
        <w:rPr>
          <w:rFonts w:cstheme="minorHAnsi"/>
          <w:sz w:val="21"/>
          <w:szCs w:val="21"/>
        </w:rPr>
        <w:t>)</w:t>
      </w:r>
    </w:p>
    <w:p w14:paraId="57996905" w14:textId="2379B82D" w:rsidR="00005830" w:rsidRPr="005D2CDA" w:rsidRDefault="00005830" w:rsidP="001D14EF">
      <w:pPr>
        <w:pStyle w:val="BodyText"/>
        <w:spacing w:before="0" w:after="0" w:line="276" w:lineRule="auto"/>
        <w:rPr>
          <w:rFonts w:cstheme="minorHAnsi"/>
          <w:sz w:val="21"/>
          <w:szCs w:val="21"/>
        </w:rPr>
      </w:pPr>
      <w:r>
        <w:rPr>
          <w:rFonts w:cstheme="minorHAnsi"/>
          <w:sz w:val="21"/>
          <w:szCs w:val="21"/>
        </w:rPr>
        <w:t>LGV Practice Note 2 – Conduct of Community Satisfaction Survey</w:t>
      </w:r>
    </w:p>
    <w:p w14:paraId="3A044D65" w14:textId="77777777" w:rsidR="00E60512" w:rsidRPr="00D93EA4" w:rsidRDefault="00E60512" w:rsidP="001D14EF">
      <w:pPr>
        <w:pStyle w:val="BodyText100ThemeColour"/>
        <w:rPr>
          <w:rFonts w:cstheme="minorHAnsi"/>
          <w:b/>
          <w:sz w:val="24"/>
        </w:rPr>
      </w:pPr>
      <w:r w:rsidRPr="00D93EA4">
        <w:rPr>
          <w:rFonts w:cstheme="minorHAnsi"/>
          <w:b/>
          <w:sz w:val="24"/>
        </w:rPr>
        <w:t>Notes or Case Studies</w:t>
      </w:r>
    </w:p>
    <w:p w14:paraId="5219FDFF" w14:textId="77777777" w:rsidR="00E60512" w:rsidRPr="005D2CDA" w:rsidRDefault="00E60512" w:rsidP="001D14EF">
      <w:pPr>
        <w:spacing w:line="276" w:lineRule="auto"/>
        <w:rPr>
          <w:rFonts w:cstheme="minorHAnsi"/>
          <w:sz w:val="21"/>
          <w:szCs w:val="21"/>
        </w:rPr>
      </w:pPr>
      <w:r w:rsidRPr="005D2CDA">
        <w:rPr>
          <w:rFonts w:cstheme="minorHAnsi"/>
          <w:sz w:val="21"/>
          <w:szCs w:val="21"/>
        </w:rPr>
        <w:t xml:space="preserve">None </w:t>
      </w:r>
    </w:p>
    <w:p w14:paraId="38CCAA49" w14:textId="1EAD7D87" w:rsidR="00B96CDB" w:rsidRDefault="00B96CDB" w:rsidP="005F7A2C">
      <w:pPr>
        <w:pStyle w:val="BodyText"/>
        <w:spacing w:before="0" w:after="0" w:line="240" w:lineRule="auto"/>
        <w:rPr>
          <w:rFonts w:cstheme="minorHAnsi"/>
          <w:szCs w:val="21"/>
        </w:rPr>
      </w:pPr>
    </w:p>
    <w:p w14:paraId="108962DC" w14:textId="01A25716" w:rsidR="00B96CDB" w:rsidRDefault="00B96CDB" w:rsidP="005F7A2C">
      <w:pPr>
        <w:pStyle w:val="BodyText"/>
        <w:spacing w:before="0" w:after="0" w:line="240" w:lineRule="auto"/>
        <w:rPr>
          <w:rFonts w:cstheme="minorHAnsi"/>
          <w:szCs w:val="21"/>
        </w:rPr>
      </w:pPr>
    </w:p>
    <w:p w14:paraId="4BF38D35" w14:textId="597CF628" w:rsidR="00B96CDB" w:rsidRDefault="00B96CDB" w:rsidP="005F7A2C">
      <w:pPr>
        <w:pStyle w:val="BodyText"/>
        <w:spacing w:before="0" w:after="0" w:line="240" w:lineRule="auto"/>
        <w:rPr>
          <w:rFonts w:cstheme="minorHAnsi"/>
          <w:szCs w:val="21"/>
        </w:rPr>
      </w:pPr>
    </w:p>
    <w:p w14:paraId="29FC41E9" w14:textId="4D795844" w:rsidR="00B96CDB" w:rsidRDefault="00B96CDB" w:rsidP="005F7A2C">
      <w:pPr>
        <w:pStyle w:val="BodyText"/>
        <w:spacing w:before="0" w:after="0" w:line="240" w:lineRule="auto"/>
        <w:rPr>
          <w:rFonts w:cstheme="minorHAnsi"/>
          <w:szCs w:val="21"/>
        </w:rPr>
      </w:pPr>
    </w:p>
    <w:p w14:paraId="433C13A0" w14:textId="72C9C2AE" w:rsidR="00B96CDB" w:rsidRDefault="00B96CDB" w:rsidP="005F7A2C">
      <w:pPr>
        <w:pStyle w:val="BodyText"/>
        <w:spacing w:before="0" w:after="0" w:line="240" w:lineRule="auto"/>
        <w:rPr>
          <w:rFonts w:cstheme="minorHAnsi"/>
          <w:szCs w:val="21"/>
        </w:rPr>
      </w:pPr>
    </w:p>
    <w:p w14:paraId="413E7A15" w14:textId="14DE4EA0" w:rsidR="00B96CDB" w:rsidRDefault="00B96CDB" w:rsidP="005F7A2C">
      <w:pPr>
        <w:pStyle w:val="BodyText"/>
        <w:spacing w:before="0" w:after="0" w:line="240" w:lineRule="auto"/>
        <w:rPr>
          <w:rFonts w:cstheme="minorHAnsi"/>
          <w:szCs w:val="21"/>
        </w:rPr>
      </w:pPr>
    </w:p>
    <w:p w14:paraId="2F7AFF2E" w14:textId="1C9C6440" w:rsidR="00B96CDB" w:rsidRDefault="00B96CDB" w:rsidP="005F7A2C">
      <w:pPr>
        <w:pStyle w:val="BodyText"/>
        <w:spacing w:before="0" w:after="0" w:line="240" w:lineRule="auto"/>
        <w:rPr>
          <w:rFonts w:cstheme="minorHAnsi"/>
          <w:szCs w:val="21"/>
        </w:rPr>
      </w:pPr>
    </w:p>
    <w:p w14:paraId="36BEAB3D" w14:textId="4BBC21A5" w:rsidR="00B96CDB" w:rsidRDefault="00B96CDB" w:rsidP="005F7A2C">
      <w:pPr>
        <w:pStyle w:val="BodyText"/>
        <w:spacing w:before="0" w:after="0" w:line="240" w:lineRule="auto"/>
        <w:rPr>
          <w:rFonts w:cstheme="minorHAnsi"/>
          <w:szCs w:val="21"/>
        </w:rPr>
      </w:pPr>
    </w:p>
    <w:p w14:paraId="0B6392A8" w14:textId="05FDF719" w:rsidR="00B96CDB" w:rsidRDefault="00B96CDB" w:rsidP="005F7A2C">
      <w:pPr>
        <w:pStyle w:val="BodyText"/>
        <w:spacing w:before="0" w:after="0" w:line="240" w:lineRule="auto"/>
        <w:rPr>
          <w:rFonts w:cstheme="minorHAnsi"/>
          <w:szCs w:val="21"/>
        </w:rPr>
      </w:pPr>
    </w:p>
    <w:p w14:paraId="7AFD392B" w14:textId="5F872493" w:rsidR="00B96CDB" w:rsidRDefault="00B96CDB" w:rsidP="005A67F0">
      <w:pPr>
        <w:pStyle w:val="BodyText"/>
        <w:spacing w:before="0" w:after="0" w:line="240" w:lineRule="auto"/>
        <w:rPr>
          <w:rFonts w:cstheme="minorHAnsi"/>
          <w:szCs w:val="21"/>
        </w:rPr>
      </w:pPr>
    </w:p>
    <w:p w14:paraId="021CE034" w14:textId="77777777" w:rsidR="00B96CDB" w:rsidRPr="005D2CDA" w:rsidRDefault="00B96CDB" w:rsidP="005A67F0">
      <w:pPr>
        <w:pStyle w:val="BodyText"/>
        <w:spacing w:before="0" w:after="0" w:line="240" w:lineRule="auto"/>
        <w:rPr>
          <w:rFonts w:cstheme="minorHAnsi"/>
          <w:szCs w:val="21"/>
        </w:rPr>
      </w:pP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BC5B04" w:rsidRPr="005D2CDA" w14:paraId="3F6B9019" w14:textId="77777777" w:rsidTr="00955A28">
        <w:trPr>
          <w:trHeight w:hRule="exact" w:val="1538"/>
        </w:trPr>
        <w:tc>
          <w:tcPr>
            <w:tcW w:w="7580" w:type="dxa"/>
            <w:vAlign w:val="center"/>
          </w:tcPr>
          <w:p w14:paraId="345F19BF" w14:textId="7EA840A9" w:rsidR="00BC5B04" w:rsidRPr="005D2CDA" w:rsidRDefault="00BC5B04" w:rsidP="00604459">
            <w:pPr>
              <w:pStyle w:val="Title"/>
              <w:spacing w:after="0" w:line="276" w:lineRule="auto"/>
              <w:rPr>
                <w:rFonts w:asciiTheme="minorHAnsi" w:hAnsiTheme="minorHAnsi" w:cstheme="minorHAnsi"/>
              </w:rPr>
            </w:pPr>
            <w:r w:rsidRPr="005D2CDA">
              <w:rPr>
                <w:rFonts w:asciiTheme="minorHAnsi" w:hAnsiTheme="minorHAnsi" w:cstheme="minorHAnsi"/>
                <w:sz w:val="40"/>
              </w:rPr>
              <w:t>Governance</w:t>
            </w:r>
          </w:p>
        </w:tc>
      </w:tr>
    </w:tbl>
    <w:p w14:paraId="049E342D" w14:textId="2AEE592C" w:rsidR="00B14AAF" w:rsidRPr="005D2CDA" w:rsidRDefault="009E2234" w:rsidP="004110D2">
      <w:pPr>
        <w:rPr>
          <w:rFonts w:cstheme="minorHAnsi"/>
        </w:rPr>
        <w:sectPr w:rsidR="00B14AAF" w:rsidRPr="005D2CDA" w:rsidSect="00B14AAF">
          <w:type w:val="continuous"/>
          <w:pgSz w:w="11907" w:h="16840" w:code="9"/>
          <w:pgMar w:top="2268" w:right="1134" w:bottom="1134" w:left="1134" w:header="284" w:footer="284" w:gutter="0"/>
          <w:cols w:num="2" w:space="720"/>
          <w:docGrid w:linePitch="360"/>
        </w:sectPr>
      </w:pPr>
      <w:r w:rsidRPr="005D2CDA">
        <w:rPr>
          <w:rFonts w:cstheme="minorHAnsi"/>
        </w:rPr>
        <w:br w:type="page"/>
      </w:r>
    </w:p>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91"/>
      </w:tblGrid>
      <w:tr w:rsidR="008F5713" w:rsidRPr="005D2CDA" w14:paraId="5382A1D2" w14:textId="77777777" w:rsidTr="007B6A89">
        <w:trPr>
          <w:trHeight w:hRule="exact" w:val="1594"/>
        </w:trPr>
        <w:tc>
          <w:tcPr>
            <w:tcW w:w="7791" w:type="dxa"/>
            <w:vAlign w:val="center"/>
          </w:tcPr>
          <w:p w14:paraId="511CA8C0" w14:textId="77777777" w:rsidR="008F5713" w:rsidRPr="005D2CDA" w:rsidRDefault="008F5713" w:rsidP="00604459">
            <w:pPr>
              <w:pStyle w:val="Title"/>
              <w:spacing w:after="0" w:line="276" w:lineRule="auto"/>
              <w:rPr>
                <w:rFonts w:asciiTheme="minorHAnsi" w:hAnsiTheme="minorHAnsi" w:cstheme="minorHAnsi"/>
              </w:rPr>
            </w:pPr>
            <w:r w:rsidRPr="005D2CDA">
              <w:rPr>
                <w:rFonts w:asciiTheme="minorHAnsi" w:hAnsiTheme="minorHAnsi" w:cstheme="minorHAnsi"/>
                <w:sz w:val="40"/>
              </w:rPr>
              <w:lastRenderedPageBreak/>
              <w:t>Libraries</w:t>
            </w:r>
          </w:p>
        </w:tc>
      </w:tr>
      <w:tr w:rsidR="008F5713" w:rsidRPr="005D2CDA" w14:paraId="2E9FC3DA" w14:textId="77777777" w:rsidTr="007B6A89">
        <w:trPr>
          <w:trHeight w:val="1401"/>
        </w:trPr>
        <w:tc>
          <w:tcPr>
            <w:tcW w:w="7791" w:type="dxa"/>
            <w:vAlign w:val="center"/>
          </w:tcPr>
          <w:p w14:paraId="5586C77C" w14:textId="77777777" w:rsidR="008F5713" w:rsidRPr="005D2CDA" w:rsidRDefault="008F5713" w:rsidP="00D7640E">
            <w:pPr>
              <w:pStyle w:val="Subtitle"/>
              <w:spacing w:line="320" w:lineRule="exact"/>
              <w:rPr>
                <w:rFonts w:asciiTheme="minorHAnsi" w:hAnsiTheme="minorHAnsi" w:cstheme="minorHAnsi"/>
              </w:rPr>
            </w:pPr>
            <w:r w:rsidRPr="005D2CDA">
              <w:rPr>
                <w:rFonts w:asciiTheme="minorHAnsi" w:hAnsiTheme="minorHAnsi" w:cstheme="minorHAnsi"/>
                <w:color w:val="C00000"/>
                <w:sz w:val="28"/>
              </w:rPr>
              <w:t>Provision of print and digital based resources to the community in a variety of formats including collection services, e-services, research tools and interactive learning programs</w:t>
            </w:r>
          </w:p>
        </w:tc>
      </w:tr>
    </w:tbl>
    <w:p w14:paraId="422959F0" w14:textId="77777777" w:rsidR="008F5713" w:rsidRPr="005D2CDA" w:rsidRDefault="008F5713" w:rsidP="005A67F0">
      <w:pPr>
        <w:pStyle w:val="BodyText"/>
        <w:rPr>
          <w:rFonts w:cstheme="minorHAnsi"/>
        </w:rPr>
        <w:sectPr w:rsidR="008F5713" w:rsidRPr="005D2CDA" w:rsidSect="005A67F0">
          <w:headerReference w:type="even" r:id="rId144"/>
          <w:headerReference w:type="default" r:id="rId145"/>
          <w:footerReference w:type="even" r:id="rId146"/>
          <w:footerReference w:type="default" r:id="rId147"/>
          <w:headerReference w:type="first" r:id="rId148"/>
          <w:footerReference w:type="first" r:id="rId149"/>
          <w:type w:val="continuous"/>
          <w:pgSz w:w="11907" w:h="16840" w:code="9"/>
          <w:pgMar w:top="2268" w:right="1134" w:bottom="1134" w:left="1134" w:header="284" w:footer="284" w:gutter="0"/>
          <w:cols w:space="720"/>
          <w:docGrid w:linePitch="360"/>
        </w:sectPr>
      </w:pPr>
    </w:p>
    <w:p w14:paraId="476C1A90" w14:textId="77777777" w:rsidR="008F5713" w:rsidRPr="002232CE" w:rsidRDefault="008F5713" w:rsidP="00114F89">
      <w:pPr>
        <w:pStyle w:val="Heading1"/>
        <w:numPr>
          <w:ilvl w:val="0"/>
          <w:numId w:val="0"/>
        </w:numPr>
        <w:spacing w:before="0"/>
        <w:rPr>
          <w:rFonts w:cstheme="minorHAnsi"/>
          <w:b w:val="0"/>
          <w:sz w:val="32"/>
        </w:rPr>
      </w:pPr>
      <w:bookmarkStart w:id="77" w:name="_Toc32323312"/>
      <w:r w:rsidRPr="002232CE">
        <w:rPr>
          <w:rFonts w:cstheme="minorHAnsi"/>
          <w:b w:val="0"/>
          <w:sz w:val="32"/>
        </w:rPr>
        <w:t>LB1 – Physical library collection usage</w:t>
      </w:r>
      <w:bookmarkEnd w:id="77"/>
      <w:r w:rsidRPr="002232CE">
        <w:rPr>
          <w:rFonts w:cstheme="minorHAnsi"/>
          <w:b w:val="0"/>
          <w:sz w:val="32"/>
        </w:rPr>
        <w:t xml:space="preserve">   </w:t>
      </w:r>
    </w:p>
    <w:p w14:paraId="1943E001" w14:textId="77777777" w:rsidR="008F5713" w:rsidRPr="00D93EA4" w:rsidRDefault="008F5713" w:rsidP="00D93EA4">
      <w:pPr>
        <w:pStyle w:val="BodyText100ThemeColour"/>
        <w:rPr>
          <w:rFonts w:cstheme="minorHAnsi"/>
          <w:b/>
          <w:sz w:val="24"/>
        </w:rPr>
      </w:pPr>
      <w:r w:rsidRPr="00D93EA4">
        <w:rPr>
          <w:rFonts w:cstheme="minorHAnsi"/>
          <w:b/>
          <w:sz w:val="24"/>
        </w:rPr>
        <w:t>Definition</w:t>
      </w:r>
    </w:p>
    <w:p w14:paraId="6C2882B6" w14:textId="719B7E5C" w:rsidR="008F5713" w:rsidRPr="002245C7" w:rsidRDefault="008F5713" w:rsidP="00051BFA">
      <w:pPr>
        <w:pStyle w:val="BodyText"/>
        <w:rPr>
          <w:rStyle w:val="normaltextrun1"/>
          <w:color w:val="363534"/>
        </w:rPr>
      </w:pPr>
      <w:r w:rsidRPr="002245C7">
        <w:rPr>
          <w:rStyle w:val="normaltextrun1"/>
          <w:rFonts w:cstheme="minorHAnsi"/>
          <w:color w:val="363534"/>
          <w:sz w:val="24"/>
          <w:szCs w:val="24"/>
        </w:rPr>
        <w:t xml:space="preserve">The number of physical library collection item loans per physical library collection item. </w:t>
      </w:r>
      <w:r w:rsidRPr="002245C7">
        <w:rPr>
          <w:rStyle w:val="normaltextrun1"/>
          <w:color w:val="363534"/>
        </w:rPr>
        <w:t> </w:t>
      </w:r>
    </w:p>
    <w:p w14:paraId="692B73F4" w14:textId="77777777" w:rsidR="008F5713" w:rsidRPr="00D93EA4" w:rsidRDefault="008F5713" w:rsidP="00D93EA4">
      <w:pPr>
        <w:pStyle w:val="BodyText100ThemeColour"/>
        <w:rPr>
          <w:rFonts w:cstheme="minorHAnsi"/>
          <w:b/>
          <w:sz w:val="24"/>
        </w:rPr>
      </w:pPr>
      <w:r w:rsidRPr="00D93EA4">
        <w:rPr>
          <w:rFonts w:cstheme="minorHAnsi"/>
          <w:b/>
          <w:sz w:val="24"/>
        </w:rPr>
        <w:t>Calculation</w:t>
      </w:r>
    </w:p>
    <w:p w14:paraId="430C50F3" w14:textId="77777777" w:rsidR="008F5713" w:rsidRPr="005D2CDA" w:rsidRDefault="008F5713" w:rsidP="00C25E51">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u w:val="single"/>
        </w:rPr>
        <w:t>Numerator</w:t>
      </w:r>
      <w:r w:rsidRPr="005D2CDA">
        <w:rPr>
          <w:rStyle w:val="eop"/>
          <w:rFonts w:asciiTheme="minorHAnsi" w:hAnsiTheme="minorHAnsi" w:cstheme="minorHAnsi"/>
          <w:sz w:val="21"/>
          <w:szCs w:val="21"/>
        </w:rPr>
        <w:t> </w:t>
      </w:r>
    </w:p>
    <w:p w14:paraId="3839EF87" w14:textId="40BC13B5" w:rsidR="008F5713" w:rsidRPr="005D2CDA" w:rsidRDefault="008F5713" w:rsidP="00C25E51">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Number of physical library collection item loans</w:t>
      </w:r>
    </w:p>
    <w:p w14:paraId="21A6E02B" w14:textId="77777777" w:rsidR="008F5713" w:rsidRPr="005D2CDA" w:rsidRDefault="008F5713" w:rsidP="00C25E51">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u w:val="single"/>
        </w:rPr>
        <w:t>Denominator</w:t>
      </w:r>
      <w:r w:rsidRPr="005D2CDA">
        <w:rPr>
          <w:rStyle w:val="eop"/>
          <w:rFonts w:asciiTheme="minorHAnsi" w:hAnsiTheme="minorHAnsi" w:cstheme="minorHAnsi"/>
          <w:sz w:val="21"/>
          <w:szCs w:val="21"/>
        </w:rPr>
        <w:t> </w:t>
      </w:r>
    </w:p>
    <w:p w14:paraId="19F28819" w14:textId="77777777" w:rsidR="008F5713" w:rsidRPr="005D2CDA" w:rsidRDefault="008F5713" w:rsidP="00C25E51">
      <w:pPr>
        <w:pStyle w:val="BodyText"/>
        <w:spacing w:before="0" w:after="0" w:line="276" w:lineRule="auto"/>
        <w:rPr>
          <w:rFonts w:cstheme="minorHAnsi"/>
          <w:sz w:val="21"/>
          <w:szCs w:val="21"/>
        </w:rPr>
      </w:pPr>
      <w:r w:rsidRPr="005D2CDA">
        <w:rPr>
          <w:rStyle w:val="normaltextrun1"/>
          <w:rFonts w:cstheme="minorHAnsi"/>
          <w:sz w:val="21"/>
          <w:szCs w:val="21"/>
        </w:rPr>
        <w:t>Number of physical library collection items</w:t>
      </w:r>
    </w:p>
    <w:p w14:paraId="085BDC96" w14:textId="77777777" w:rsidR="008F5713" w:rsidRPr="00D93EA4" w:rsidRDefault="008F5713" w:rsidP="00D93EA4">
      <w:pPr>
        <w:pStyle w:val="BodyText100ThemeColour"/>
        <w:rPr>
          <w:rFonts w:cstheme="minorHAnsi"/>
          <w:b/>
          <w:sz w:val="24"/>
        </w:rPr>
      </w:pPr>
      <w:r w:rsidRPr="00D93EA4">
        <w:rPr>
          <w:rFonts w:cstheme="minorHAnsi"/>
          <w:b/>
          <w:sz w:val="24"/>
        </w:rPr>
        <w:t xml:space="preserve">Key terms </w:t>
      </w:r>
    </w:p>
    <w:p w14:paraId="1C97FD69" w14:textId="179990EE" w:rsidR="008F5713" w:rsidRPr="005D2CDA" w:rsidRDefault="002944CF" w:rsidP="00F563C4">
      <w:pPr>
        <w:spacing w:line="276" w:lineRule="auto"/>
        <w:rPr>
          <w:rFonts w:cstheme="minorHAnsi"/>
          <w:sz w:val="21"/>
          <w:szCs w:val="21"/>
          <w:u w:val="single"/>
        </w:rPr>
      </w:pPr>
      <w:r>
        <w:rPr>
          <w:rFonts w:cstheme="minorHAnsi"/>
          <w:sz w:val="21"/>
          <w:szCs w:val="21"/>
          <w:u w:val="single"/>
        </w:rPr>
        <w:t xml:space="preserve">Physical </w:t>
      </w:r>
      <w:r w:rsidR="008F5713" w:rsidRPr="005D2CDA">
        <w:rPr>
          <w:rFonts w:cstheme="minorHAnsi"/>
          <w:sz w:val="21"/>
          <w:szCs w:val="21"/>
          <w:u w:val="single"/>
        </w:rPr>
        <w:t>Library collection item</w:t>
      </w:r>
    </w:p>
    <w:p w14:paraId="292F8908" w14:textId="35A72318" w:rsidR="0041260C" w:rsidRDefault="008F5713" w:rsidP="00F563C4">
      <w:pPr>
        <w:spacing w:line="276" w:lineRule="auto"/>
        <w:rPr>
          <w:rFonts w:cstheme="minorHAnsi"/>
          <w:sz w:val="21"/>
          <w:szCs w:val="21"/>
        </w:rPr>
      </w:pPr>
      <w:r w:rsidRPr="005D2CDA">
        <w:rPr>
          <w:rFonts w:cstheme="minorHAnsi"/>
          <w:sz w:val="21"/>
          <w:szCs w:val="21"/>
        </w:rPr>
        <w:t>Is print material (such as books, magazines, serials, maps, plans, manuscripts), audio visual and digital materials (such as audio books, CDs, CD-ROMs, videos, computer games)</w:t>
      </w:r>
      <w:r w:rsidR="005D2D63">
        <w:rPr>
          <w:rFonts w:cstheme="minorHAnsi"/>
          <w:sz w:val="21"/>
          <w:szCs w:val="21"/>
        </w:rPr>
        <w:t xml:space="preserve">, </w:t>
      </w:r>
      <w:r w:rsidRPr="005D2CDA">
        <w:rPr>
          <w:rFonts w:cstheme="minorHAnsi"/>
          <w:sz w:val="21"/>
          <w:szCs w:val="21"/>
        </w:rPr>
        <w:t>toys</w:t>
      </w:r>
      <w:r w:rsidR="005D2D63">
        <w:rPr>
          <w:rFonts w:cstheme="minorHAnsi"/>
          <w:sz w:val="21"/>
          <w:szCs w:val="21"/>
        </w:rPr>
        <w:t xml:space="preserve">, </w:t>
      </w:r>
      <w:r w:rsidRPr="005D2CDA">
        <w:rPr>
          <w:rFonts w:cstheme="minorHAnsi"/>
          <w:sz w:val="21"/>
          <w:szCs w:val="21"/>
        </w:rPr>
        <w:t xml:space="preserve">games </w:t>
      </w:r>
      <w:r w:rsidR="005D2D63">
        <w:rPr>
          <w:rFonts w:cstheme="minorHAnsi"/>
          <w:sz w:val="21"/>
          <w:szCs w:val="21"/>
        </w:rPr>
        <w:t xml:space="preserve">and equipment </w:t>
      </w:r>
      <w:r w:rsidRPr="005D2CDA">
        <w:rPr>
          <w:rFonts w:cstheme="minorHAnsi"/>
          <w:sz w:val="21"/>
          <w:szCs w:val="21"/>
        </w:rPr>
        <w:t xml:space="preserve">on hand (that can be reserved or borrowed) at the end of the reporting period. </w:t>
      </w:r>
      <w:r w:rsidR="001E7238" w:rsidRPr="001E7238">
        <w:rPr>
          <w:rFonts w:cstheme="minorHAnsi"/>
          <w:sz w:val="21"/>
          <w:szCs w:val="21"/>
        </w:rPr>
        <w:t>This excludes non-physical items such as music stream services or eBooks and other such digital services.</w:t>
      </w:r>
    </w:p>
    <w:p w14:paraId="67FA218A" w14:textId="77777777" w:rsidR="001E7238" w:rsidRPr="005D2CDA" w:rsidRDefault="001E7238" w:rsidP="00F563C4">
      <w:pPr>
        <w:spacing w:line="276" w:lineRule="auto"/>
        <w:rPr>
          <w:rFonts w:cstheme="minorHAnsi"/>
          <w:sz w:val="21"/>
          <w:szCs w:val="21"/>
        </w:rPr>
      </w:pPr>
    </w:p>
    <w:p w14:paraId="579F4CD7" w14:textId="37CDEE82" w:rsidR="008F5713" w:rsidRPr="005D2CDA" w:rsidRDefault="008F5713" w:rsidP="00F563C4">
      <w:pPr>
        <w:spacing w:line="276" w:lineRule="auto"/>
        <w:rPr>
          <w:rFonts w:cstheme="minorHAnsi"/>
          <w:sz w:val="21"/>
          <w:szCs w:val="21"/>
          <w:u w:val="single"/>
        </w:rPr>
      </w:pPr>
      <w:r w:rsidRPr="005D2CDA">
        <w:rPr>
          <w:rFonts w:cstheme="minorHAnsi"/>
          <w:sz w:val="21"/>
          <w:szCs w:val="21"/>
          <w:u w:val="single"/>
        </w:rPr>
        <w:t>Library collection item loan</w:t>
      </w:r>
    </w:p>
    <w:p w14:paraId="181375C6" w14:textId="5F5DBFDC" w:rsidR="0020033C" w:rsidRDefault="008F5713" w:rsidP="00F563C4">
      <w:pPr>
        <w:spacing w:line="276" w:lineRule="auto"/>
        <w:rPr>
          <w:rFonts w:cstheme="minorHAnsi"/>
          <w:sz w:val="21"/>
          <w:szCs w:val="21"/>
        </w:rPr>
      </w:pPr>
      <w:r w:rsidRPr="005D2CDA">
        <w:rPr>
          <w:rFonts w:cstheme="minorHAnsi"/>
          <w:sz w:val="21"/>
          <w:szCs w:val="21"/>
        </w:rPr>
        <w:t>Is a loan of a collection item owned by the council including loans (and renewals) to other libraries or collections. It does not include loans sourced from other libraries or collections.</w:t>
      </w:r>
    </w:p>
    <w:p w14:paraId="3C6EDFD9" w14:textId="77777777" w:rsidR="003657B3" w:rsidRPr="003657B3" w:rsidRDefault="003657B3" w:rsidP="00F563C4">
      <w:pPr>
        <w:spacing w:line="276" w:lineRule="auto"/>
        <w:rPr>
          <w:rFonts w:cstheme="minorHAnsi"/>
          <w:sz w:val="21"/>
          <w:szCs w:val="21"/>
        </w:rPr>
      </w:pPr>
    </w:p>
    <w:p w14:paraId="2BE49578" w14:textId="7FAC8266" w:rsidR="008F5713" w:rsidRPr="005D2CDA" w:rsidRDefault="008F5713" w:rsidP="00F563C4">
      <w:pPr>
        <w:spacing w:line="276" w:lineRule="auto"/>
        <w:rPr>
          <w:rFonts w:cstheme="minorHAnsi"/>
          <w:sz w:val="21"/>
          <w:szCs w:val="21"/>
          <w:u w:val="single"/>
        </w:rPr>
      </w:pPr>
      <w:r w:rsidRPr="005D2CDA">
        <w:rPr>
          <w:rFonts w:cstheme="minorHAnsi"/>
          <w:sz w:val="21"/>
          <w:szCs w:val="21"/>
          <w:u w:val="single"/>
        </w:rPr>
        <w:t>Physical library collection</w:t>
      </w:r>
    </w:p>
    <w:p w14:paraId="7B46EAE4" w14:textId="3F7760AF" w:rsidR="008F5713" w:rsidRPr="005D2CDA" w:rsidRDefault="008F5713" w:rsidP="00F563C4">
      <w:pPr>
        <w:spacing w:line="276" w:lineRule="auto"/>
        <w:rPr>
          <w:rFonts w:cstheme="minorHAnsi"/>
          <w:sz w:val="21"/>
          <w:szCs w:val="21"/>
        </w:rPr>
      </w:pPr>
      <w:r w:rsidRPr="005D2CDA">
        <w:rPr>
          <w:rFonts w:cstheme="minorHAnsi"/>
          <w:sz w:val="21"/>
          <w:szCs w:val="21"/>
        </w:rPr>
        <w:t>Is a subset of the library collection focussed on print material (such as books, magazines, serials, maps, plans, manuscripts) and physical audio visual or digital materials (such as CDs, CD-ROMs, DVDs, videos, computer games)</w:t>
      </w:r>
      <w:r w:rsidR="00D51B58">
        <w:rPr>
          <w:rFonts w:cstheme="minorHAnsi"/>
          <w:sz w:val="21"/>
          <w:szCs w:val="21"/>
        </w:rPr>
        <w:t xml:space="preserve">, </w:t>
      </w:r>
      <w:r w:rsidRPr="005D2CDA">
        <w:rPr>
          <w:rFonts w:cstheme="minorHAnsi"/>
          <w:sz w:val="21"/>
          <w:szCs w:val="21"/>
        </w:rPr>
        <w:t>toys</w:t>
      </w:r>
      <w:r w:rsidR="00D51B58">
        <w:rPr>
          <w:rFonts w:cstheme="minorHAnsi"/>
          <w:sz w:val="21"/>
          <w:szCs w:val="21"/>
        </w:rPr>
        <w:t xml:space="preserve">, </w:t>
      </w:r>
      <w:r w:rsidRPr="005D2CDA">
        <w:rPr>
          <w:rFonts w:cstheme="minorHAnsi"/>
          <w:sz w:val="21"/>
          <w:szCs w:val="21"/>
        </w:rPr>
        <w:t xml:space="preserve">games </w:t>
      </w:r>
      <w:r w:rsidR="00D51B58">
        <w:rPr>
          <w:rFonts w:cstheme="minorHAnsi"/>
          <w:sz w:val="21"/>
          <w:szCs w:val="21"/>
        </w:rPr>
        <w:t xml:space="preserve">and equipment </w:t>
      </w:r>
      <w:r w:rsidRPr="005D2CDA">
        <w:rPr>
          <w:rFonts w:cstheme="minorHAnsi"/>
          <w:sz w:val="21"/>
          <w:szCs w:val="21"/>
        </w:rPr>
        <w:t xml:space="preserve">on hand (that can be reserved or borrowed) at the end of the reporting period. This excludes non-physical </w:t>
      </w:r>
      <w:r w:rsidRPr="005D2CDA">
        <w:rPr>
          <w:rFonts w:cstheme="minorHAnsi"/>
          <w:sz w:val="21"/>
          <w:szCs w:val="21"/>
        </w:rPr>
        <w:t xml:space="preserve">items such as music stream services or </w:t>
      </w:r>
      <w:r w:rsidR="00D02E9D" w:rsidRPr="005D2CDA">
        <w:rPr>
          <w:rFonts w:cstheme="minorHAnsi"/>
          <w:sz w:val="21"/>
          <w:szCs w:val="21"/>
        </w:rPr>
        <w:t>eBooks</w:t>
      </w:r>
      <w:r w:rsidRPr="005D2CDA">
        <w:rPr>
          <w:rFonts w:cstheme="minorHAnsi"/>
          <w:sz w:val="21"/>
          <w:szCs w:val="21"/>
        </w:rPr>
        <w:t xml:space="preserve"> and other such digital services. </w:t>
      </w:r>
    </w:p>
    <w:p w14:paraId="6AAE25E9" w14:textId="77777777" w:rsidR="008F5713" w:rsidRPr="00D93EA4" w:rsidRDefault="008F5713" w:rsidP="00D93EA4">
      <w:pPr>
        <w:pStyle w:val="BodyText100ThemeColour"/>
        <w:rPr>
          <w:rFonts w:cstheme="minorHAnsi"/>
          <w:b/>
          <w:sz w:val="24"/>
        </w:rPr>
      </w:pPr>
      <w:r w:rsidRPr="00D93EA4">
        <w:rPr>
          <w:rFonts w:cstheme="minorHAnsi"/>
          <w:b/>
          <w:sz w:val="24"/>
        </w:rPr>
        <w:t>Classification</w:t>
      </w:r>
    </w:p>
    <w:p w14:paraId="35F149DD" w14:textId="15A23873" w:rsidR="008F5713" w:rsidRPr="005D2CDA" w:rsidRDefault="008F5713" w:rsidP="00621F33">
      <w:pPr>
        <w:pStyle w:val="BodyText"/>
        <w:spacing w:before="0" w:after="0" w:line="276" w:lineRule="auto"/>
        <w:rPr>
          <w:rFonts w:cstheme="minorHAnsi"/>
          <w:sz w:val="21"/>
          <w:szCs w:val="21"/>
        </w:rPr>
      </w:pPr>
      <w:r w:rsidRPr="005D2CDA">
        <w:rPr>
          <w:rFonts w:cstheme="minorHAnsi"/>
          <w:sz w:val="21"/>
          <w:szCs w:val="21"/>
        </w:rPr>
        <w:t xml:space="preserve">Output indicator – </w:t>
      </w:r>
      <w:r w:rsidR="005B0731">
        <w:rPr>
          <w:rFonts w:cstheme="minorHAnsi"/>
          <w:sz w:val="21"/>
          <w:szCs w:val="21"/>
        </w:rPr>
        <w:t>Utilisation</w:t>
      </w:r>
      <w:r w:rsidRPr="005D2CDA">
        <w:rPr>
          <w:rFonts w:cstheme="minorHAnsi"/>
          <w:sz w:val="21"/>
          <w:szCs w:val="21"/>
        </w:rPr>
        <w:t xml:space="preserve"> </w:t>
      </w:r>
    </w:p>
    <w:p w14:paraId="04AB848C" w14:textId="77777777" w:rsidR="008F5713" w:rsidRPr="00D93EA4" w:rsidRDefault="008F5713" w:rsidP="00D93EA4">
      <w:pPr>
        <w:pStyle w:val="BodyText100ThemeColour"/>
        <w:rPr>
          <w:rFonts w:cstheme="minorHAnsi"/>
          <w:b/>
          <w:sz w:val="24"/>
        </w:rPr>
      </w:pPr>
      <w:r w:rsidRPr="00D93EA4">
        <w:rPr>
          <w:rFonts w:cstheme="minorHAnsi"/>
          <w:b/>
          <w:sz w:val="24"/>
        </w:rPr>
        <w:t>Data source</w:t>
      </w:r>
    </w:p>
    <w:p w14:paraId="4308997E" w14:textId="77777777" w:rsidR="008F5713" w:rsidRPr="005D2CDA" w:rsidRDefault="008F5713" w:rsidP="00AE7D60">
      <w:pPr>
        <w:pStyle w:val="BodyText"/>
        <w:spacing w:before="0" w:after="0" w:line="276" w:lineRule="auto"/>
        <w:rPr>
          <w:rFonts w:cstheme="minorHAnsi"/>
        </w:rPr>
      </w:pPr>
      <w:r w:rsidRPr="005D2CDA">
        <w:rPr>
          <w:rFonts w:cstheme="minorHAnsi"/>
          <w:sz w:val="21"/>
          <w:szCs w:val="21"/>
        </w:rPr>
        <w:t xml:space="preserve">Any library management system (such as Spydus) which records collection information, including number of items and loans.  </w:t>
      </w:r>
      <w:r w:rsidRPr="005D2CDA">
        <w:rPr>
          <w:rFonts w:cstheme="minorHAnsi"/>
        </w:rPr>
        <w:t xml:space="preserve"> </w:t>
      </w:r>
    </w:p>
    <w:p w14:paraId="3BF55E2D" w14:textId="77777777" w:rsidR="008F5713" w:rsidRPr="00D93EA4" w:rsidRDefault="008F5713" w:rsidP="00D93EA4">
      <w:pPr>
        <w:pStyle w:val="BodyText100ThemeColour"/>
        <w:rPr>
          <w:rFonts w:cstheme="minorHAnsi"/>
          <w:b/>
          <w:sz w:val="24"/>
        </w:rPr>
      </w:pPr>
      <w:r w:rsidRPr="00D93EA4">
        <w:rPr>
          <w:rFonts w:cstheme="minorHAnsi"/>
          <w:b/>
          <w:sz w:val="24"/>
        </w:rPr>
        <w:t>Data use / Community outcome</w:t>
      </w:r>
    </w:p>
    <w:p w14:paraId="4F2AB14C" w14:textId="5D129ADD" w:rsidR="008F5713" w:rsidRPr="005D2CDA" w:rsidRDefault="008F5713" w:rsidP="00DA4053">
      <w:pPr>
        <w:pStyle w:val="BodyText"/>
        <w:spacing w:before="0" w:after="0" w:line="276" w:lineRule="auto"/>
        <w:rPr>
          <w:rFonts w:cstheme="minorHAnsi"/>
          <w:sz w:val="21"/>
          <w:szCs w:val="21"/>
          <w:lang w:eastAsia="en-AU"/>
        </w:rPr>
      </w:pPr>
      <w:r w:rsidRPr="005D2CDA">
        <w:rPr>
          <w:rFonts w:cstheme="minorHAnsi"/>
          <w:sz w:val="21"/>
          <w:szCs w:val="21"/>
          <w:lang w:eastAsia="en-AU"/>
        </w:rPr>
        <w:t>Assessment of the degree to which council</w:t>
      </w:r>
      <w:r w:rsidR="00732D0D">
        <w:rPr>
          <w:rFonts w:cstheme="minorHAnsi"/>
          <w:sz w:val="21"/>
          <w:szCs w:val="21"/>
          <w:lang w:eastAsia="en-AU"/>
        </w:rPr>
        <w:t>’s</w:t>
      </w:r>
      <w:r w:rsidRPr="005D2CDA">
        <w:rPr>
          <w:rFonts w:cstheme="minorHAnsi"/>
          <w:sz w:val="21"/>
          <w:szCs w:val="21"/>
          <w:lang w:eastAsia="en-AU"/>
        </w:rPr>
        <w:t xml:space="preserve"> </w:t>
      </w:r>
      <w:r w:rsidR="00C81F77">
        <w:rPr>
          <w:rFonts w:cstheme="minorHAnsi"/>
          <w:sz w:val="21"/>
          <w:szCs w:val="21"/>
          <w:lang w:eastAsia="en-AU"/>
        </w:rPr>
        <w:t>physical library items</w:t>
      </w:r>
      <w:r w:rsidRPr="005D2CDA">
        <w:rPr>
          <w:rFonts w:cstheme="minorHAnsi"/>
          <w:sz w:val="21"/>
          <w:szCs w:val="21"/>
          <w:lang w:eastAsia="en-AU"/>
        </w:rPr>
        <w:t xml:space="preserve"> are utilised by the community. </w:t>
      </w:r>
      <w:r w:rsidR="00070C47">
        <w:rPr>
          <w:rFonts w:cstheme="minorHAnsi"/>
          <w:sz w:val="21"/>
          <w:szCs w:val="21"/>
          <w:lang w:eastAsia="en-AU"/>
        </w:rPr>
        <w:t xml:space="preserve">Physical library items as a subset of all library items and services, represents a significant investment for council. </w:t>
      </w:r>
      <w:r w:rsidR="008730DA">
        <w:rPr>
          <w:rFonts w:cstheme="minorHAnsi"/>
          <w:sz w:val="21"/>
          <w:szCs w:val="21"/>
          <w:lang w:eastAsia="en-AU"/>
        </w:rPr>
        <w:t xml:space="preserve">Utilisation demonstrates the </w:t>
      </w:r>
      <w:r w:rsidR="000001DF">
        <w:rPr>
          <w:rFonts w:cstheme="minorHAnsi"/>
          <w:sz w:val="21"/>
          <w:szCs w:val="21"/>
          <w:lang w:eastAsia="en-AU"/>
        </w:rPr>
        <w:t>value the community places on this investment</w:t>
      </w:r>
      <w:r w:rsidR="008730DA">
        <w:rPr>
          <w:rFonts w:cstheme="minorHAnsi"/>
          <w:sz w:val="21"/>
          <w:szCs w:val="21"/>
          <w:lang w:eastAsia="en-AU"/>
        </w:rPr>
        <w:t xml:space="preserve">. </w:t>
      </w:r>
    </w:p>
    <w:p w14:paraId="33E09F5B" w14:textId="77777777" w:rsidR="008F5713" w:rsidRPr="00D93EA4" w:rsidRDefault="008F5713" w:rsidP="00D93EA4">
      <w:pPr>
        <w:pStyle w:val="BodyText100ThemeColour"/>
        <w:rPr>
          <w:rFonts w:cstheme="minorHAnsi"/>
          <w:b/>
          <w:sz w:val="24"/>
        </w:rPr>
      </w:pPr>
      <w:r w:rsidRPr="00D93EA4">
        <w:rPr>
          <w:rFonts w:cstheme="minorHAnsi"/>
          <w:b/>
          <w:sz w:val="24"/>
        </w:rPr>
        <w:t>Suitability for target setting</w:t>
      </w:r>
    </w:p>
    <w:p w14:paraId="4B4E2B5E" w14:textId="565DA3AD" w:rsidR="008F5713" w:rsidRPr="005D2CDA" w:rsidRDefault="00E77BC7" w:rsidP="00DA4053">
      <w:pPr>
        <w:pStyle w:val="BodyText"/>
        <w:spacing w:before="0" w:after="0" w:line="276" w:lineRule="auto"/>
        <w:rPr>
          <w:rFonts w:cstheme="minorHAnsi"/>
          <w:b/>
          <w:bCs/>
          <w:sz w:val="21"/>
          <w:szCs w:val="21"/>
        </w:rPr>
      </w:pPr>
      <w:r>
        <w:rPr>
          <w:rFonts w:cstheme="minorHAnsi"/>
          <w:b/>
          <w:bCs/>
          <w:sz w:val="21"/>
          <w:szCs w:val="21"/>
        </w:rPr>
        <w:t>Good</w:t>
      </w:r>
    </w:p>
    <w:p w14:paraId="10E28FAA" w14:textId="036BE090" w:rsidR="008F5713" w:rsidRPr="005D2CDA" w:rsidRDefault="008F5713" w:rsidP="00DA4053">
      <w:pPr>
        <w:pStyle w:val="BodyText"/>
        <w:spacing w:before="0" w:after="0" w:line="276" w:lineRule="auto"/>
        <w:rPr>
          <w:rFonts w:cstheme="minorHAnsi"/>
          <w:sz w:val="21"/>
          <w:szCs w:val="21"/>
        </w:rPr>
      </w:pPr>
      <w:r w:rsidRPr="005D2CDA">
        <w:rPr>
          <w:rFonts w:cstheme="minorHAnsi"/>
          <w:sz w:val="21"/>
          <w:szCs w:val="21"/>
        </w:rPr>
        <w:t xml:space="preserve">Data is </w:t>
      </w:r>
      <w:r w:rsidR="00CB6B1B">
        <w:rPr>
          <w:rFonts w:cstheme="minorHAnsi"/>
          <w:sz w:val="21"/>
          <w:szCs w:val="21"/>
        </w:rPr>
        <w:t>stable</w:t>
      </w:r>
      <w:r w:rsidR="00B24678">
        <w:rPr>
          <w:rFonts w:cstheme="minorHAnsi"/>
          <w:sz w:val="21"/>
          <w:szCs w:val="21"/>
        </w:rPr>
        <w:t xml:space="preserve"> and council has</w:t>
      </w:r>
      <w:r w:rsidRPr="005D2CDA">
        <w:rPr>
          <w:rFonts w:cstheme="minorHAnsi"/>
          <w:sz w:val="21"/>
          <w:szCs w:val="21"/>
        </w:rPr>
        <w:t xml:space="preserve"> </w:t>
      </w:r>
      <w:r w:rsidR="00CB6B1B">
        <w:rPr>
          <w:rFonts w:cstheme="minorHAnsi"/>
          <w:sz w:val="21"/>
          <w:szCs w:val="21"/>
        </w:rPr>
        <w:t>some</w:t>
      </w:r>
      <w:r w:rsidRPr="005D2CDA">
        <w:rPr>
          <w:rFonts w:cstheme="minorHAnsi"/>
          <w:sz w:val="21"/>
          <w:szCs w:val="21"/>
        </w:rPr>
        <w:t xml:space="preserve"> influence over the outcome.  </w:t>
      </w:r>
    </w:p>
    <w:p w14:paraId="5EAE306B" w14:textId="77777777" w:rsidR="008F5713" w:rsidRPr="00D93EA4" w:rsidRDefault="008F5713" w:rsidP="00D93EA4">
      <w:pPr>
        <w:pStyle w:val="BodyText100ThemeColour"/>
        <w:rPr>
          <w:rFonts w:cstheme="minorHAnsi"/>
          <w:b/>
          <w:sz w:val="24"/>
        </w:rPr>
      </w:pPr>
      <w:r w:rsidRPr="00D93EA4">
        <w:rPr>
          <w:rFonts w:cstheme="minorHAnsi"/>
          <w:b/>
          <w:sz w:val="24"/>
        </w:rPr>
        <w:t>Related to</w:t>
      </w:r>
    </w:p>
    <w:p w14:paraId="5B845388" w14:textId="77777777" w:rsidR="008F5713" w:rsidRPr="009E0659" w:rsidRDefault="008F5713" w:rsidP="00DA4053">
      <w:pPr>
        <w:pStyle w:val="BodyText"/>
        <w:spacing w:before="0" w:after="0" w:line="276" w:lineRule="auto"/>
        <w:rPr>
          <w:rFonts w:cstheme="minorHAnsi"/>
          <w:sz w:val="21"/>
          <w:szCs w:val="21"/>
        </w:rPr>
      </w:pPr>
      <w:r w:rsidRPr="009E0659">
        <w:rPr>
          <w:rFonts w:cstheme="minorHAnsi"/>
          <w:sz w:val="21"/>
          <w:szCs w:val="21"/>
        </w:rPr>
        <w:t>LB2 – Recently purchased library collection</w:t>
      </w:r>
    </w:p>
    <w:p w14:paraId="7E85805D" w14:textId="6316760D" w:rsidR="008F5713" w:rsidRDefault="008F5713" w:rsidP="00AC7A98">
      <w:pPr>
        <w:pStyle w:val="BodyText"/>
        <w:spacing w:before="0" w:after="0" w:line="276" w:lineRule="auto"/>
        <w:rPr>
          <w:rFonts w:cstheme="minorHAnsi"/>
          <w:sz w:val="21"/>
          <w:szCs w:val="21"/>
        </w:rPr>
      </w:pPr>
      <w:r w:rsidRPr="009E0659">
        <w:rPr>
          <w:rFonts w:cstheme="minorHAnsi"/>
          <w:sz w:val="21"/>
          <w:szCs w:val="21"/>
        </w:rPr>
        <w:t>LB4 – Active library borrowers</w:t>
      </w:r>
    </w:p>
    <w:p w14:paraId="6FBBC36F" w14:textId="32E00014" w:rsidR="00AC7A98" w:rsidRPr="005D2CDA" w:rsidRDefault="00AC7A98" w:rsidP="00AC7A98">
      <w:pPr>
        <w:pStyle w:val="BodyText"/>
        <w:spacing w:before="0" w:after="0" w:line="276" w:lineRule="auto"/>
        <w:rPr>
          <w:rFonts w:cstheme="minorHAnsi"/>
          <w:sz w:val="21"/>
          <w:szCs w:val="21"/>
        </w:rPr>
      </w:pPr>
      <w:r>
        <w:rPr>
          <w:rFonts w:cstheme="minorHAnsi"/>
          <w:sz w:val="21"/>
          <w:szCs w:val="21"/>
        </w:rPr>
        <w:t>LB5 – Cost of library service</w:t>
      </w:r>
    </w:p>
    <w:p w14:paraId="629A6891" w14:textId="77777777" w:rsidR="008F5713" w:rsidRPr="00D93EA4" w:rsidRDefault="008F5713" w:rsidP="00D93EA4">
      <w:pPr>
        <w:pStyle w:val="BodyText100ThemeColour"/>
        <w:rPr>
          <w:rFonts w:cstheme="minorHAnsi"/>
          <w:b/>
          <w:sz w:val="24"/>
        </w:rPr>
      </w:pPr>
      <w:r w:rsidRPr="00D93EA4">
        <w:rPr>
          <w:rFonts w:cstheme="minorHAnsi"/>
          <w:b/>
          <w:sz w:val="24"/>
        </w:rPr>
        <w:t>Further information</w:t>
      </w:r>
    </w:p>
    <w:p w14:paraId="58AA7B62" w14:textId="63587901" w:rsidR="008F5713" w:rsidRPr="005D2CDA" w:rsidRDefault="008F5713" w:rsidP="00DA4053">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2 Indicator 5 (Page </w:t>
      </w:r>
      <w:r w:rsidRPr="00E96053">
        <w:rPr>
          <w:rFonts w:cstheme="minorHAnsi"/>
          <w:sz w:val="21"/>
          <w:szCs w:val="21"/>
        </w:rPr>
        <w:t>4</w:t>
      </w:r>
      <w:r w:rsidR="007430D3" w:rsidRPr="00E96053">
        <w:rPr>
          <w:rFonts w:cstheme="minorHAnsi"/>
          <w:sz w:val="21"/>
          <w:szCs w:val="21"/>
        </w:rPr>
        <w:t>5</w:t>
      </w:r>
      <w:r w:rsidRPr="00E96053">
        <w:rPr>
          <w:rFonts w:cstheme="minorHAnsi"/>
          <w:sz w:val="21"/>
          <w:szCs w:val="21"/>
        </w:rPr>
        <w:t>)</w:t>
      </w:r>
    </w:p>
    <w:p w14:paraId="1F4C5058" w14:textId="77777777" w:rsidR="008F5713" w:rsidRPr="00D93EA4" w:rsidRDefault="008F5713" w:rsidP="00D93EA4">
      <w:pPr>
        <w:pStyle w:val="BodyText100ThemeColour"/>
        <w:rPr>
          <w:rFonts w:cstheme="minorHAnsi"/>
          <w:b/>
          <w:sz w:val="24"/>
        </w:rPr>
      </w:pPr>
      <w:r w:rsidRPr="00D93EA4">
        <w:rPr>
          <w:rFonts w:cstheme="minorHAnsi"/>
          <w:b/>
          <w:sz w:val="24"/>
        </w:rPr>
        <w:t>Notes or Case Studies</w:t>
      </w:r>
    </w:p>
    <w:p w14:paraId="4DB30F78" w14:textId="77777777" w:rsidR="008F5713" w:rsidRPr="009F19B4" w:rsidRDefault="008F5713" w:rsidP="002D2696">
      <w:pPr>
        <w:spacing w:line="276" w:lineRule="auto"/>
        <w:rPr>
          <w:rFonts w:eastAsia="Arial Nova" w:cstheme="minorHAnsi"/>
          <w:b/>
          <w:sz w:val="21"/>
          <w:szCs w:val="21"/>
          <w:u w:val="single"/>
        </w:rPr>
      </w:pPr>
      <w:r w:rsidRPr="009F19B4">
        <w:rPr>
          <w:rFonts w:eastAsia="Arial Nova" w:cstheme="minorHAnsi"/>
          <w:b/>
          <w:sz w:val="21"/>
          <w:szCs w:val="21"/>
          <w:u w:val="single"/>
        </w:rPr>
        <w:t>Mobile libraries</w:t>
      </w:r>
    </w:p>
    <w:p w14:paraId="6986DC8E" w14:textId="161A97DC" w:rsidR="00C17074" w:rsidRPr="001A3914" w:rsidRDefault="008F5713" w:rsidP="002D2696">
      <w:pPr>
        <w:spacing w:line="276" w:lineRule="auto"/>
        <w:rPr>
          <w:rFonts w:eastAsia="Arial Nova" w:cstheme="minorHAnsi"/>
          <w:sz w:val="21"/>
          <w:szCs w:val="21"/>
        </w:rPr>
      </w:pPr>
      <w:r w:rsidRPr="001A3914">
        <w:rPr>
          <w:rFonts w:eastAsia="Arial Nova" w:cstheme="minorHAnsi"/>
          <w:sz w:val="21"/>
          <w:szCs w:val="21"/>
        </w:rPr>
        <w:t>The following methodology is provided for calculating the indicators and measures where mobile libraries are an integral part of the service:</w:t>
      </w:r>
    </w:p>
    <w:p w14:paraId="6BFD8E7D" w14:textId="77777777" w:rsidR="008F5713" w:rsidRPr="009F13F8" w:rsidRDefault="008F5713" w:rsidP="00A36EFE">
      <w:pPr>
        <w:spacing w:line="276" w:lineRule="auto"/>
        <w:rPr>
          <w:rFonts w:eastAsia="Arial Nova" w:cstheme="minorHAnsi"/>
          <w:i/>
          <w:iCs/>
          <w:sz w:val="24"/>
          <w:szCs w:val="24"/>
        </w:rPr>
      </w:pPr>
      <w:r w:rsidRPr="009F13F8">
        <w:rPr>
          <w:rFonts w:eastAsia="Arial Nova" w:cstheme="minorHAnsi"/>
          <w:i/>
          <w:iCs/>
          <w:sz w:val="24"/>
          <w:szCs w:val="24"/>
        </w:rPr>
        <w:t>Physical library collection usage</w:t>
      </w:r>
    </w:p>
    <w:p w14:paraId="041D0CE1" w14:textId="77777777" w:rsidR="009F13F8" w:rsidRPr="009F13F8" w:rsidRDefault="008F5713" w:rsidP="009F13F8">
      <w:pPr>
        <w:spacing w:line="276" w:lineRule="auto"/>
        <w:rPr>
          <w:rFonts w:eastAsia="Arial Nova" w:cstheme="minorHAnsi"/>
          <w:sz w:val="21"/>
          <w:szCs w:val="21"/>
          <w:u w:val="single"/>
        </w:rPr>
      </w:pPr>
      <w:r w:rsidRPr="009F13F8">
        <w:rPr>
          <w:rFonts w:eastAsia="Arial Nova" w:cstheme="minorHAnsi"/>
          <w:sz w:val="21"/>
          <w:szCs w:val="21"/>
          <w:u w:val="single"/>
        </w:rPr>
        <w:t>Numerator</w:t>
      </w:r>
    </w:p>
    <w:p w14:paraId="66A3F8E6" w14:textId="5C17E06B" w:rsidR="005D2675" w:rsidRDefault="008F5713" w:rsidP="00151046">
      <w:pPr>
        <w:spacing w:line="276" w:lineRule="auto"/>
        <w:rPr>
          <w:rFonts w:eastAsia="Arial Nova" w:cstheme="minorHAnsi"/>
          <w:sz w:val="21"/>
          <w:szCs w:val="21"/>
        </w:rPr>
      </w:pPr>
      <w:r w:rsidRPr="005D2CDA">
        <w:rPr>
          <w:rFonts w:eastAsia="Arial Nova" w:cstheme="minorHAnsi"/>
          <w:sz w:val="21"/>
          <w:szCs w:val="21"/>
        </w:rPr>
        <w:t>Number of mobile physical library loans to council library members</w:t>
      </w:r>
      <w:r w:rsidR="005D2675" w:rsidRPr="005D2CDA">
        <w:rPr>
          <w:rFonts w:eastAsia="Arial Nova" w:cstheme="minorHAnsi"/>
          <w:sz w:val="21"/>
          <w:szCs w:val="21"/>
        </w:rPr>
        <w:t xml:space="preserve"> </w:t>
      </w:r>
    </w:p>
    <w:p w14:paraId="1B095478" w14:textId="77777777" w:rsidR="00640EFE" w:rsidRPr="005D2CDA" w:rsidRDefault="00640EFE" w:rsidP="00151046">
      <w:pPr>
        <w:spacing w:line="276" w:lineRule="auto"/>
        <w:rPr>
          <w:rFonts w:eastAsia="Arial Nova" w:cstheme="minorHAnsi"/>
          <w:sz w:val="21"/>
          <w:szCs w:val="21"/>
        </w:rPr>
      </w:pP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8F5713" w:rsidRPr="005D2CDA" w14:paraId="016C47F8" w14:textId="77777777" w:rsidTr="00C51EE7">
        <w:trPr>
          <w:trHeight w:hRule="exact" w:val="1538"/>
        </w:trPr>
        <w:tc>
          <w:tcPr>
            <w:tcW w:w="7580" w:type="dxa"/>
            <w:vAlign w:val="center"/>
          </w:tcPr>
          <w:p w14:paraId="3DA86D0C" w14:textId="77777777" w:rsidR="008F5713" w:rsidRPr="005D2CDA" w:rsidRDefault="008F5713" w:rsidP="00604459">
            <w:pPr>
              <w:pStyle w:val="Title"/>
              <w:spacing w:after="0" w:line="276" w:lineRule="auto"/>
              <w:rPr>
                <w:rFonts w:asciiTheme="minorHAnsi" w:hAnsiTheme="minorHAnsi" w:cstheme="minorHAnsi"/>
              </w:rPr>
            </w:pPr>
            <w:r w:rsidRPr="005D2CDA">
              <w:rPr>
                <w:rFonts w:asciiTheme="minorHAnsi" w:hAnsiTheme="minorHAnsi" w:cstheme="minorHAnsi"/>
                <w:sz w:val="40"/>
              </w:rPr>
              <w:t>Libraries</w:t>
            </w:r>
          </w:p>
        </w:tc>
      </w:tr>
    </w:tbl>
    <w:p w14:paraId="6B9402D2" w14:textId="77777777" w:rsidR="008F5713" w:rsidRPr="005D2CDA" w:rsidRDefault="008F5713" w:rsidP="005A67F0">
      <w:pPr>
        <w:pStyle w:val="BodyText"/>
        <w:rPr>
          <w:rFonts w:cstheme="minorHAnsi"/>
        </w:rPr>
        <w:sectPr w:rsidR="008F5713" w:rsidRPr="005D2CDA" w:rsidSect="00C17B6F">
          <w:headerReference w:type="even" r:id="rId150"/>
          <w:headerReference w:type="default" r:id="rId151"/>
          <w:footerReference w:type="even" r:id="rId152"/>
          <w:footerReference w:type="default" r:id="rId153"/>
          <w:headerReference w:type="first" r:id="rId154"/>
          <w:footerReference w:type="first" r:id="rId155"/>
          <w:type w:val="continuous"/>
          <w:pgSz w:w="11907" w:h="16840" w:code="9"/>
          <w:pgMar w:top="2268" w:right="1134" w:bottom="1134" w:left="1134" w:header="284" w:footer="284" w:gutter="0"/>
          <w:cols w:num="2" w:space="720"/>
          <w:docGrid w:linePitch="360"/>
        </w:sectPr>
      </w:pPr>
    </w:p>
    <w:p w14:paraId="1DC10261" w14:textId="77777777" w:rsidR="009F13F8" w:rsidRPr="009F13F8" w:rsidRDefault="004B6841" w:rsidP="009F13F8">
      <w:pPr>
        <w:spacing w:line="276" w:lineRule="auto"/>
        <w:rPr>
          <w:rFonts w:eastAsia="Arial Nova" w:cstheme="minorHAnsi"/>
          <w:sz w:val="21"/>
          <w:szCs w:val="21"/>
          <w:u w:val="single"/>
        </w:rPr>
      </w:pPr>
      <w:r w:rsidRPr="009F13F8">
        <w:rPr>
          <w:rFonts w:eastAsia="Arial Nova" w:cstheme="minorHAnsi"/>
          <w:sz w:val="21"/>
          <w:szCs w:val="21"/>
          <w:u w:val="single"/>
        </w:rPr>
        <w:t>Denominator</w:t>
      </w:r>
    </w:p>
    <w:p w14:paraId="35E6EA1F" w14:textId="22C69864" w:rsidR="004B6841" w:rsidRDefault="004B6841" w:rsidP="009F13F8">
      <w:pPr>
        <w:spacing w:line="276" w:lineRule="auto"/>
        <w:rPr>
          <w:rFonts w:eastAsia="Arial Nova" w:cstheme="minorHAnsi"/>
          <w:sz w:val="21"/>
          <w:szCs w:val="21"/>
        </w:rPr>
      </w:pPr>
      <w:r w:rsidRPr="005D2CDA">
        <w:rPr>
          <w:rFonts w:eastAsia="Arial Nova" w:cstheme="minorHAnsi"/>
          <w:sz w:val="21"/>
          <w:szCs w:val="21"/>
        </w:rPr>
        <w:t>Number of mobile physical library collection items apportioned to the council based on hours of usage</w:t>
      </w:r>
    </w:p>
    <w:p w14:paraId="37D0EF99" w14:textId="65848E0E" w:rsidR="00095D32" w:rsidRDefault="00095D32" w:rsidP="009F13F8">
      <w:pPr>
        <w:spacing w:line="276" w:lineRule="auto"/>
        <w:rPr>
          <w:rFonts w:eastAsia="Arial Nova" w:cstheme="minorHAnsi"/>
          <w:sz w:val="21"/>
          <w:szCs w:val="21"/>
        </w:rPr>
      </w:pPr>
    </w:p>
    <w:p w14:paraId="283D16B2" w14:textId="718DEB89" w:rsidR="008F5713" w:rsidRPr="001309BA" w:rsidRDefault="00C51EE7" w:rsidP="007762BE">
      <w:pPr>
        <w:pStyle w:val="Heading1"/>
        <w:numPr>
          <w:ilvl w:val="0"/>
          <w:numId w:val="0"/>
        </w:numPr>
        <w:spacing w:before="0"/>
        <w:rPr>
          <w:rFonts w:cstheme="minorHAnsi"/>
          <w:bCs w:val="0"/>
          <w:spacing w:val="-2"/>
          <w:sz w:val="32"/>
        </w:rPr>
      </w:pPr>
      <w:r w:rsidRPr="005D2CDA">
        <w:rPr>
          <w:rFonts w:cstheme="minorHAnsi"/>
        </w:rPr>
        <w:br w:type="page"/>
      </w:r>
      <w:r w:rsidR="008F5713" w:rsidRPr="007762BE">
        <w:rPr>
          <w:rFonts w:cstheme="minorHAnsi"/>
          <w:b w:val="0"/>
          <w:sz w:val="32"/>
        </w:rPr>
        <w:lastRenderedPageBreak/>
        <w:t>LB2 – Recently purchase</w:t>
      </w:r>
      <w:r w:rsidR="006D5770" w:rsidRPr="007762BE">
        <w:rPr>
          <w:rFonts w:cstheme="minorHAnsi"/>
          <w:b w:val="0"/>
          <w:sz w:val="32"/>
        </w:rPr>
        <w:t xml:space="preserve">d </w:t>
      </w:r>
      <w:r w:rsidR="008F5713" w:rsidRPr="007762BE">
        <w:rPr>
          <w:rFonts w:cstheme="minorHAnsi"/>
          <w:b w:val="0"/>
          <w:sz w:val="32"/>
        </w:rPr>
        <w:t>library collection</w:t>
      </w:r>
      <w:r w:rsidR="008F5713" w:rsidRPr="001309BA">
        <w:rPr>
          <w:rFonts w:cstheme="minorHAnsi"/>
          <w:bCs w:val="0"/>
          <w:sz w:val="32"/>
        </w:rPr>
        <w:t xml:space="preserve">   </w:t>
      </w:r>
    </w:p>
    <w:p w14:paraId="4A9C6D6D" w14:textId="77777777" w:rsidR="008F5713" w:rsidRPr="00582E41" w:rsidRDefault="008F5713" w:rsidP="00582E41">
      <w:pPr>
        <w:pStyle w:val="BodyText100ThemeColour"/>
        <w:rPr>
          <w:rFonts w:cstheme="minorHAnsi"/>
          <w:b/>
          <w:sz w:val="24"/>
        </w:rPr>
      </w:pPr>
      <w:r w:rsidRPr="00582E41">
        <w:rPr>
          <w:rFonts w:cstheme="minorHAnsi"/>
          <w:b/>
          <w:sz w:val="24"/>
        </w:rPr>
        <w:t>Definition</w:t>
      </w:r>
    </w:p>
    <w:p w14:paraId="2D136CD6" w14:textId="553238CA" w:rsidR="008F5713" w:rsidRPr="00700243" w:rsidRDefault="008F5713" w:rsidP="00CB71D1">
      <w:pPr>
        <w:pStyle w:val="BodyText"/>
        <w:rPr>
          <w:rFonts w:ascii="Arial Nova" w:hAnsi="Arial Nova"/>
          <w:b/>
          <w:szCs w:val="22"/>
        </w:rPr>
      </w:pPr>
      <w:r w:rsidRPr="00CB71D1">
        <w:rPr>
          <w:rStyle w:val="normaltextrun1"/>
          <w:rFonts w:cstheme="minorHAnsi"/>
          <w:color w:val="363534"/>
          <w:sz w:val="24"/>
          <w:szCs w:val="22"/>
        </w:rPr>
        <w:t>The percentage of the library collect</w:t>
      </w:r>
      <w:r w:rsidR="00CB71D1">
        <w:rPr>
          <w:rStyle w:val="normaltextrun1"/>
          <w:rFonts w:cstheme="minorHAnsi"/>
          <w:color w:val="363534"/>
          <w:sz w:val="24"/>
          <w:szCs w:val="22"/>
        </w:rPr>
        <w:t>ion</w:t>
      </w:r>
      <w:r w:rsidRPr="00CB71D1">
        <w:rPr>
          <w:rStyle w:val="normaltextrun1"/>
          <w:rFonts w:cstheme="minorHAnsi"/>
          <w:color w:val="363534"/>
          <w:sz w:val="24"/>
          <w:szCs w:val="22"/>
        </w:rPr>
        <w:t xml:space="preserve"> that has been purchased in the last 5 years. </w:t>
      </w:r>
      <w:r w:rsidRPr="007459B3">
        <w:rPr>
          <w:rStyle w:val="eop"/>
          <w:rFonts w:ascii="Arial Nova" w:hAnsi="Arial Nova"/>
          <w:szCs w:val="22"/>
        </w:rPr>
        <w:t> </w:t>
      </w:r>
    </w:p>
    <w:p w14:paraId="5D431BBE" w14:textId="77777777" w:rsidR="008F5713" w:rsidRPr="00582E41" w:rsidRDefault="008F5713" w:rsidP="00582E41">
      <w:pPr>
        <w:pStyle w:val="BodyText100ThemeColour"/>
        <w:rPr>
          <w:rFonts w:cstheme="minorHAnsi"/>
          <w:b/>
          <w:sz w:val="24"/>
        </w:rPr>
      </w:pPr>
      <w:r w:rsidRPr="00582E41">
        <w:rPr>
          <w:rFonts w:cstheme="minorHAnsi"/>
          <w:b/>
          <w:sz w:val="24"/>
        </w:rPr>
        <w:t>Calculation</w:t>
      </w:r>
    </w:p>
    <w:p w14:paraId="728C253B" w14:textId="77777777" w:rsidR="008F5713" w:rsidRPr="005D2CDA" w:rsidRDefault="008F5713" w:rsidP="001309BA">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u w:val="single"/>
        </w:rPr>
        <w:t>Numerator</w:t>
      </w:r>
      <w:r w:rsidRPr="005D2CDA">
        <w:rPr>
          <w:rStyle w:val="eop"/>
          <w:rFonts w:asciiTheme="minorHAnsi" w:hAnsiTheme="minorHAnsi" w:cstheme="minorHAnsi"/>
          <w:sz w:val="21"/>
          <w:szCs w:val="21"/>
        </w:rPr>
        <w:t> </w:t>
      </w:r>
    </w:p>
    <w:p w14:paraId="321EE98D" w14:textId="15FA8A82" w:rsidR="008F5713" w:rsidRPr="005D2CDA" w:rsidRDefault="008F5713" w:rsidP="004609CB">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Number of library collection items purchased in the last 5 years</w:t>
      </w:r>
    </w:p>
    <w:p w14:paraId="66F285E9" w14:textId="77777777" w:rsidR="008F5713" w:rsidRPr="005D2CDA" w:rsidRDefault="008F5713" w:rsidP="004609CB">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u w:val="single"/>
        </w:rPr>
        <w:t>Denominator</w:t>
      </w:r>
      <w:r w:rsidRPr="005D2CDA">
        <w:rPr>
          <w:rStyle w:val="eop"/>
          <w:rFonts w:asciiTheme="minorHAnsi" w:hAnsiTheme="minorHAnsi" w:cstheme="minorHAnsi"/>
          <w:sz w:val="21"/>
          <w:szCs w:val="21"/>
        </w:rPr>
        <w:t> </w:t>
      </w:r>
    </w:p>
    <w:p w14:paraId="6A4286EC" w14:textId="305DBEE7" w:rsidR="00183F8B" w:rsidRDefault="008F5713" w:rsidP="004609CB">
      <w:pPr>
        <w:pStyle w:val="BodyText"/>
        <w:spacing w:before="0" w:after="0" w:line="276" w:lineRule="auto"/>
        <w:rPr>
          <w:rStyle w:val="normaltextrun1"/>
          <w:rFonts w:cstheme="minorHAnsi"/>
          <w:sz w:val="21"/>
          <w:szCs w:val="21"/>
        </w:rPr>
      </w:pPr>
      <w:r w:rsidRPr="005D2CDA">
        <w:rPr>
          <w:rStyle w:val="normaltextrun1"/>
          <w:rFonts w:cstheme="minorHAnsi"/>
          <w:sz w:val="21"/>
          <w:szCs w:val="21"/>
        </w:rPr>
        <w:t>Number of library collection items</w:t>
      </w:r>
    </w:p>
    <w:p w14:paraId="17715FA4" w14:textId="736ECF85" w:rsidR="00CC17F6" w:rsidRDefault="00CC17F6" w:rsidP="004609CB">
      <w:pPr>
        <w:pStyle w:val="BodyText"/>
        <w:spacing w:before="0" w:after="0" w:line="276" w:lineRule="auto"/>
        <w:rPr>
          <w:rStyle w:val="normaltextrun1"/>
          <w:rFonts w:cstheme="minorHAnsi"/>
          <w:sz w:val="21"/>
          <w:szCs w:val="21"/>
        </w:rPr>
      </w:pPr>
    </w:p>
    <w:p w14:paraId="3B83B9F6" w14:textId="77777777" w:rsidR="00CC17F6" w:rsidRPr="009B506C" w:rsidRDefault="00CC17F6" w:rsidP="00CC17F6">
      <w:pPr>
        <w:pStyle w:val="BodyText"/>
        <w:spacing w:before="0" w:after="0" w:line="276" w:lineRule="auto"/>
        <w:rPr>
          <w:rFonts w:cstheme="minorHAnsi"/>
        </w:rPr>
      </w:pPr>
      <w:r>
        <w:rPr>
          <w:rStyle w:val="normaltextrun1"/>
          <w:rFonts w:cstheme="minorHAnsi"/>
          <w:sz w:val="21"/>
          <w:szCs w:val="21"/>
        </w:rPr>
        <w:t>The result is multiplied by 100.</w:t>
      </w:r>
    </w:p>
    <w:p w14:paraId="3071AD99" w14:textId="77777777" w:rsidR="008F5713" w:rsidRPr="00582E41" w:rsidRDefault="008F5713" w:rsidP="00582E41">
      <w:pPr>
        <w:pStyle w:val="BodyText100ThemeColour"/>
        <w:rPr>
          <w:rFonts w:cstheme="minorHAnsi"/>
          <w:b/>
          <w:sz w:val="24"/>
        </w:rPr>
      </w:pPr>
      <w:r w:rsidRPr="00582E41">
        <w:rPr>
          <w:rFonts w:cstheme="minorHAnsi"/>
          <w:b/>
          <w:sz w:val="24"/>
        </w:rPr>
        <w:t xml:space="preserve">Key terms </w:t>
      </w:r>
    </w:p>
    <w:p w14:paraId="141D8527" w14:textId="77777777" w:rsidR="008F5713" w:rsidRPr="005D2CDA" w:rsidRDefault="008F5713" w:rsidP="00252B2C">
      <w:pPr>
        <w:spacing w:line="276" w:lineRule="auto"/>
        <w:rPr>
          <w:rFonts w:cstheme="minorHAnsi"/>
          <w:sz w:val="21"/>
          <w:szCs w:val="21"/>
          <w:u w:val="single"/>
        </w:rPr>
      </w:pPr>
      <w:r w:rsidRPr="005D2CDA">
        <w:rPr>
          <w:rFonts w:cstheme="minorHAnsi"/>
          <w:sz w:val="21"/>
          <w:szCs w:val="21"/>
          <w:u w:val="single"/>
        </w:rPr>
        <w:t>Library collection item</w:t>
      </w:r>
    </w:p>
    <w:p w14:paraId="536A45F2" w14:textId="2B33DDAA" w:rsidR="007E5A16" w:rsidRDefault="008F5713" w:rsidP="00252B2C">
      <w:pPr>
        <w:spacing w:line="276" w:lineRule="auto"/>
        <w:rPr>
          <w:rFonts w:cstheme="minorHAnsi"/>
          <w:b/>
          <w:sz w:val="24"/>
        </w:rPr>
      </w:pPr>
      <w:r w:rsidRPr="005D2CDA">
        <w:rPr>
          <w:rFonts w:cstheme="minorHAnsi"/>
          <w:sz w:val="21"/>
          <w:szCs w:val="21"/>
        </w:rPr>
        <w:t>Is print material (such as books, magazines, serials, maps, plans, manuscripts), audio visual and digital materials (such as audio books, CDs, CD-ROMs, videos, computer games, e-books)</w:t>
      </w:r>
      <w:r w:rsidR="009A3AB4">
        <w:rPr>
          <w:rFonts w:cstheme="minorHAnsi"/>
          <w:sz w:val="21"/>
          <w:szCs w:val="21"/>
        </w:rPr>
        <w:t xml:space="preserve">, </w:t>
      </w:r>
      <w:r w:rsidRPr="005D2CDA">
        <w:rPr>
          <w:rFonts w:cstheme="minorHAnsi"/>
          <w:sz w:val="21"/>
          <w:szCs w:val="21"/>
        </w:rPr>
        <w:t>toys</w:t>
      </w:r>
      <w:r w:rsidR="009A3AB4">
        <w:rPr>
          <w:rFonts w:cstheme="minorHAnsi"/>
          <w:sz w:val="21"/>
          <w:szCs w:val="21"/>
        </w:rPr>
        <w:t xml:space="preserve">, </w:t>
      </w:r>
      <w:r w:rsidRPr="005D2CDA">
        <w:rPr>
          <w:rFonts w:cstheme="minorHAnsi"/>
          <w:sz w:val="21"/>
          <w:szCs w:val="21"/>
        </w:rPr>
        <w:t xml:space="preserve">games </w:t>
      </w:r>
      <w:r w:rsidR="009A3AB4">
        <w:rPr>
          <w:rFonts w:cstheme="minorHAnsi"/>
          <w:sz w:val="21"/>
          <w:szCs w:val="21"/>
        </w:rPr>
        <w:t xml:space="preserve">and equipment </w:t>
      </w:r>
      <w:r w:rsidRPr="005D2CDA">
        <w:rPr>
          <w:rFonts w:cstheme="minorHAnsi"/>
          <w:sz w:val="21"/>
          <w:szCs w:val="21"/>
        </w:rPr>
        <w:t xml:space="preserve">on hand (that can be reserved or borrowed) at the end of the reporting period. </w:t>
      </w:r>
      <w:r w:rsidR="00ED724F" w:rsidRPr="005D2CDA">
        <w:rPr>
          <w:rFonts w:cstheme="minorHAnsi"/>
          <w:sz w:val="21"/>
          <w:szCs w:val="21"/>
        </w:rPr>
        <w:t xml:space="preserve">This </w:t>
      </w:r>
      <w:r w:rsidR="00ED724F">
        <w:rPr>
          <w:rFonts w:cstheme="minorHAnsi"/>
          <w:sz w:val="21"/>
          <w:szCs w:val="21"/>
        </w:rPr>
        <w:t>includes</w:t>
      </w:r>
      <w:r w:rsidR="00ED724F" w:rsidRPr="005D2CDA">
        <w:rPr>
          <w:rFonts w:cstheme="minorHAnsi"/>
          <w:sz w:val="21"/>
          <w:szCs w:val="21"/>
        </w:rPr>
        <w:t xml:space="preserve"> music streaming services and other such digital services where the use of the service </w:t>
      </w:r>
      <w:r w:rsidR="00ED724F">
        <w:rPr>
          <w:rFonts w:cstheme="minorHAnsi"/>
          <w:sz w:val="21"/>
          <w:szCs w:val="21"/>
        </w:rPr>
        <w:t xml:space="preserve">can </w:t>
      </w:r>
      <w:r w:rsidR="00ED724F" w:rsidRPr="005D2CDA">
        <w:rPr>
          <w:rFonts w:cstheme="minorHAnsi"/>
          <w:sz w:val="21"/>
          <w:szCs w:val="21"/>
        </w:rPr>
        <w:t>be quantified</w:t>
      </w:r>
      <w:r w:rsidR="00253A80">
        <w:rPr>
          <w:rFonts w:cstheme="minorHAnsi"/>
          <w:sz w:val="21"/>
          <w:szCs w:val="21"/>
        </w:rPr>
        <w:t>.</w:t>
      </w:r>
      <w:r w:rsidR="00ED724F" w:rsidRPr="00582E41">
        <w:rPr>
          <w:rFonts w:cstheme="minorHAnsi"/>
          <w:b/>
          <w:sz w:val="24"/>
        </w:rPr>
        <w:t xml:space="preserve"> </w:t>
      </w:r>
    </w:p>
    <w:p w14:paraId="25431530" w14:textId="77777777" w:rsidR="00A35383" w:rsidRDefault="00A35383" w:rsidP="00252B2C">
      <w:pPr>
        <w:spacing w:line="276" w:lineRule="auto"/>
        <w:rPr>
          <w:rFonts w:cstheme="minorHAnsi"/>
          <w:sz w:val="21"/>
          <w:szCs w:val="21"/>
          <w:u w:val="single"/>
        </w:rPr>
      </w:pPr>
    </w:p>
    <w:p w14:paraId="2A9D485B" w14:textId="1339A386" w:rsidR="006051FE" w:rsidRPr="006051FE" w:rsidRDefault="006051FE" w:rsidP="00252B2C">
      <w:pPr>
        <w:spacing w:line="276" w:lineRule="auto"/>
        <w:rPr>
          <w:rFonts w:cstheme="minorHAnsi"/>
          <w:sz w:val="21"/>
          <w:szCs w:val="21"/>
          <w:u w:val="single"/>
        </w:rPr>
      </w:pPr>
      <w:r w:rsidRPr="006051FE">
        <w:rPr>
          <w:rFonts w:cstheme="minorHAnsi"/>
          <w:sz w:val="21"/>
          <w:szCs w:val="21"/>
          <w:u w:val="single"/>
        </w:rPr>
        <w:t>Last five years</w:t>
      </w:r>
    </w:p>
    <w:p w14:paraId="73AF83CE" w14:textId="0D7ADE4E" w:rsidR="006051FE" w:rsidRPr="006051FE" w:rsidRDefault="006051FE" w:rsidP="00252B2C">
      <w:pPr>
        <w:spacing w:line="276" w:lineRule="auto"/>
        <w:rPr>
          <w:rFonts w:cstheme="minorHAnsi"/>
          <w:sz w:val="21"/>
          <w:szCs w:val="21"/>
        </w:rPr>
      </w:pPr>
      <w:r w:rsidRPr="006051FE">
        <w:rPr>
          <w:rFonts w:cstheme="minorHAnsi"/>
          <w:sz w:val="21"/>
          <w:szCs w:val="21"/>
        </w:rPr>
        <w:t xml:space="preserve">Is the last five financial years. </w:t>
      </w:r>
    </w:p>
    <w:p w14:paraId="02B5E99F" w14:textId="4F7194E7" w:rsidR="008F5713" w:rsidRPr="00582E41" w:rsidRDefault="008F5713" w:rsidP="007E5A16">
      <w:pPr>
        <w:pStyle w:val="BodyText100ThemeColour"/>
        <w:rPr>
          <w:rFonts w:cstheme="minorHAnsi"/>
          <w:b/>
          <w:sz w:val="24"/>
        </w:rPr>
      </w:pPr>
      <w:r w:rsidRPr="00582E41">
        <w:rPr>
          <w:rFonts w:cstheme="minorHAnsi"/>
          <w:b/>
          <w:sz w:val="24"/>
        </w:rPr>
        <w:t>Classification</w:t>
      </w:r>
    </w:p>
    <w:p w14:paraId="17D03229" w14:textId="3A18368B" w:rsidR="008F5713" w:rsidRPr="005D2CDA" w:rsidRDefault="005020F2" w:rsidP="006408FE">
      <w:pPr>
        <w:pStyle w:val="BodyText"/>
        <w:spacing w:before="0" w:after="0" w:line="276" w:lineRule="auto"/>
        <w:rPr>
          <w:rFonts w:cstheme="minorHAnsi"/>
          <w:sz w:val="21"/>
          <w:szCs w:val="21"/>
        </w:rPr>
      </w:pPr>
      <w:r>
        <w:rPr>
          <w:rFonts w:cstheme="minorHAnsi"/>
          <w:sz w:val="21"/>
          <w:szCs w:val="21"/>
        </w:rPr>
        <w:t>In</w:t>
      </w:r>
      <w:r w:rsidR="008F5713" w:rsidRPr="005D2CDA">
        <w:rPr>
          <w:rFonts w:cstheme="minorHAnsi"/>
          <w:sz w:val="21"/>
          <w:szCs w:val="21"/>
        </w:rPr>
        <w:t xml:space="preserve">put indicator – </w:t>
      </w:r>
      <w:r>
        <w:rPr>
          <w:rFonts w:cstheme="minorHAnsi"/>
          <w:sz w:val="21"/>
          <w:szCs w:val="21"/>
        </w:rPr>
        <w:t>Resour</w:t>
      </w:r>
      <w:r w:rsidR="002E01B3">
        <w:rPr>
          <w:rFonts w:cstheme="minorHAnsi"/>
          <w:sz w:val="21"/>
          <w:szCs w:val="21"/>
        </w:rPr>
        <w:t>c</w:t>
      </w:r>
      <w:r>
        <w:rPr>
          <w:rFonts w:cstheme="minorHAnsi"/>
          <w:sz w:val="21"/>
          <w:szCs w:val="21"/>
        </w:rPr>
        <w:t xml:space="preserve">e </w:t>
      </w:r>
      <w:r w:rsidR="002E01B3">
        <w:rPr>
          <w:rFonts w:cstheme="minorHAnsi"/>
          <w:sz w:val="21"/>
          <w:szCs w:val="21"/>
        </w:rPr>
        <w:t>currency</w:t>
      </w:r>
      <w:r w:rsidR="008F5713" w:rsidRPr="005D2CDA">
        <w:rPr>
          <w:rFonts w:cstheme="minorHAnsi"/>
          <w:sz w:val="21"/>
          <w:szCs w:val="21"/>
        </w:rPr>
        <w:t xml:space="preserve"> </w:t>
      </w:r>
    </w:p>
    <w:p w14:paraId="2921079F" w14:textId="77777777" w:rsidR="008F5713" w:rsidRPr="00582E41" w:rsidRDefault="008F5713" w:rsidP="00582E41">
      <w:pPr>
        <w:pStyle w:val="BodyText100ThemeColour"/>
        <w:rPr>
          <w:rFonts w:cstheme="minorHAnsi"/>
          <w:b/>
          <w:sz w:val="24"/>
        </w:rPr>
      </w:pPr>
      <w:r w:rsidRPr="00582E41">
        <w:rPr>
          <w:rFonts w:cstheme="minorHAnsi"/>
          <w:b/>
          <w:sz w:val="24"/>
        </w:rPr>
        <w:t>Data source</w:t>
      </w:r>
    </w:p>
    <w:p w14:paraId="732E1622" w14:textId="77777777" w:rsidR="008F5713" w:rsidRPr="005D2CDA" w:rsidRDefault="008F5713" w:rsidP="00B57A0C">
      <w:pPr>
        <w:pStyle w:val="BodyText"/>
        <w:spacing w:before="0" w:after="0" w:line="276" w:lineRule="auto"/>
        <w:rPr>
          <w:rFonts w:cstheme="minorHAnsi"/>
        </w:rPr>
      </w:pPr>
      <w:r w:rsidRPr="005D2CDA">
        <w:rPr>
          <w:rFonts w:cstheme="minorHAnsi"/>
          <w:sz w:val="21"/>
          <w:szCs w:val="21"/>
        </w:rPr>
        <w:t xml:space="preserve">Any library management system (such as Spydus) which records current and historical collection information, including purchase lists. </w:t>
      </w:r>
      <w:r w:rsidRPr="005D2CDA">
        <w:rPr>
          <w:rFonts w:cstheme="minorHAnsi"/>
        </w:rPr>
        <w:t xml:space="preserve">  </w:t>
      </w:r>
    </w:p>
    <w:p w14:paraId="4850A1D9" w14:textId="4B499876" w:rsidR="00425CD1" w:rsidRPr="00582E41" w:rsidRDefault="008F5713" w:rsidP="00582E41">
      <w:pPr>
        <w:pStyle w:val="BodyText100ThemeColour"/>
        <w:rPr>
          <w:rFonts w:cstheme="minorHAnsi"/>
          <w:b/>
          <w:sz w:val="24"/>
        </w:rPr>
      </w:pPr>
      <w:r w:rsidRPr="00582E41">
        <w:rPr>
          <w:rFonts w:cstheme="minorHAnsi"/>
          <w:b/>
          <w:sz w:val="24"/>
        </w:rPr>
        <w:t>Data us</w:t>
      </w:r>
      <w:r w:rsidR="00425CD1" w:rsidRPr="00582E41">
        <w:rPr>
          <w:rFonts w:cstheme="minorHAnsi"/>
          <w:b/>
          <w:sz w:val="24"/>
        </w:rPr>
        <w:t>e / Community outcome</w:t>
      </w: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425CD1" w:rsidRPr="005D2CDA" w14:paraId="24C6BB64" w14:textId="77777777" w:rsidTr="005A67F0">
        <w:trPr>
          <w:trHeight w:hRule="exact" w:val="1538"/>
        </w:trPr>
        <w:tc>
          <w:tcPr>
            <w:tcW w:w="7580" w:type="dxa"/>
            <w:vAlign w:val="center"/>
          </w:tcPr>
          <w:p w14:paraId="585DE27D" w14:textId="77777777" w:rsidR="00425CD1" w:rsidRPr="005D2CDA" w:rsidRDefault="00425CD1" w:rsidP="0050438F">
            <w:pPr>
              <w:pStyle w:val="Title"/>
              <w:spacing w:after="0" w:line="276" w:lineRule="auto"/>
              <w:rPr>
                <w:rFonts w:asciiTheme="minorHAnsi" w:hAnsiTheme="minorHAnsi" w:cstheme="minorHAnsi"/>
              </w:rPr>
            </w:pPr>
            <w:r w:rsidRPr="005D2CDA">
              <w:rPr>
                <w:rFonts w:asciiTheme="minorHAnsi" w:hAnsiTheme="minorHAnsi" w:cstheme="minorHAnsi"/>
                <w:sz w:val="40"/>
              </w:rPr>
              <w:t>Libraries</w:t>
            </w:r>
          </w:p>
        </w:tc>
      </w:tr>
    </w:tbl>
    <w:p w14:paraId="7B486A3B" w14:textId="706CB5B5" w:rsidR="008F5713" w:rsidRPr="005D2CDA" w:rsidRDefault="008F5713" w:rsidP="00E23964">
      <w:pPr>
        <w:pStyle w:val="BodyText"/>
        <w:spacing w:before="0" w:after="0" w:line="276" w:lineRule="auto"/>
        <w:rPr>
          <w:rFonts w:cstheme="minorHAnsi"/>
          <w:sz w:val="21"/>
          <w:szCs w:val="21"/>
          <w:lang w:eastAsia="en-AU"/>
        </w:rPr>
      </w:pPr>
      <w:r w:rsidRPr="005D2CDA">
        <w:rPr>
          <w:rFonts w:cstheme="minorHAnsi"/>
          <w:sz w:val="21"/>
          <w:szCs w:val="21"/>
          <w:lang w:eastAsia="en-AU"/>
        </w:rPr>
        <w:t xml:space="preserve">Assessment of the degree to which council </w:t>
      </w:r>
      <w:r w:rsidR="009D3AD4">
        <w:rPr>
          <w:rFonts w:cstheme="minorHAnsi"/>
          <w:sz w:val="21"/>
          <w:szCs w:val="21"/>
          <w:lang w:eastAsia="en-AU"/>
        </w:rPr>
        <w:t xml:space="preserve">are investing in </w:t>
      </w:r>
      <w:r w:rsidR="00530FC5">
        <w:rPr>
          <w:rFonts w:cstheme="minorHAnsi"/>
          <w:sz w:val="21"/>
          <w:szCs w:val="21"/>
          <w:lang w:eastAsia="en-AU"/>
        </w:rPr>
        <w:t xml:space="preserve">library </w:t>
      </w:r>
      <w:r w:rsidR="00333833">
        <w:rPr>
          <w:rFonts w:cstheme="minorHAnsi"/>
          <w:sz w:val="21"/>
          <w:szCs w:val="21"/>
          <w:lang w:eastAsia="en-AU"/>
        </w:rPr>
        <w:t>resources</w:t>
      </w:r>
      <w:r w:rsidRPr="005D2CDA">
        <w:rPr>
          <w:rFonts w:cstheme="minorHAnsi"/>
          <w:sz w:val="21"/>
          <w:szCs w:val="21"/>
          <w:lang w:eastAsia="en-AU"/>
        </w:rPr>
        <w:t xml:space="preserve">. Higher proportion of items purchased in the last 5 years suggests a </w:t>
      </w:r>
      <w:r w:rsidR="008029CB">
        <w:rPr>
          <w:rFonts w:cstheme="minorHAnsi"/>
          <w:sz w:val="21"/>
          <w:szCs w:val="21"/>
          <w:lang w:eastAsia="en-AU"/>
        </w:rPr>
        <w:t>strong</w:t>
      </w:r>
      <w:r w:rsidR="00AC2398">
        <w:rPr>
          <w:rFonts w:cstheme="minorHAnsi"/>
          <w:sz w:val="21"/>
          <w:szCs w:val="21"/>
          <w:lang w:eastAsia="en-AU"/>
        </w:rPr>
        <w:t>er</w:t>
      </w:r>
      <w:r w:rsidR="008029CB">
        <w:rPr>
          <w:rFonts w:cstheme="minorHAnsi"/>
          <w:sz w:val="21"/>
          <w:szCs w:val="21"/>
          <w:lang w:eastAsia="en-AU"/>
        </w:rPr>
        <w:t xml:space="preserve"> investment</w:t>
      </w:r>
      <w:r w:rsidRPr="005D2CDA">
        <w:rPr>
          <w:rFonts w:cstheme="minorHAnsi"/>
          <w:sz w:val="21"/>
          <w:szCs w:val="21"/>
          <w:lang w:eastAsia="en-AU"/>
        </w:rPr>
        <w:t xml:space="preserve"> </w:t>
      </w:r>
      <w:r w:rsidR="008029CB">
        <w:rPr>
          <w:rFonts w:cstheme="minorHAnsi"/>
          <w:sz w:val="21"/>
          <w:szCs w:val="21"/>
          <w:lang w:eastAsia="en-AU"/>
        </w:rPr>
        <w:t>in library resourc</w:t>
      </w:r>
      <w:r w:rsidR="00AC2398">
        <w:rPr>
          <w:rFonts w:cstheme="minorHAnsi"/>
          <w:sz w:val="21"/>
          <w:szCs w:val="21"/>
          <w:lang w:eastAsia="en-AU"/>
        </w:rPr>
        <w:t>es</w:t>
      </w:r>
      <w:r w:rsidR="008029CB">
        <w:rPr>
          <w:rFonts w:cstheme="minorHAnsi"/>
          <w:sz w:val="21"/>
          <w:szCs w:val="21"/>
          <w:lang w:eastAsia="en-AU"/>
        </w:rPr>
        <w:t>.</w:t>
      </w:r>
      <w:r w:rsidRPr="005D2CDA">
        <w:rPr>
          <w:rFonts w:cstheme="minorHAnsi"/>
          <w:sz w:val="21"/>
          <w:szCs w:val="21"/>
          <w:lang w:eastAsia="en-AU"/>
        </w:rPr>
        <w:t xml:space="preserve">  </w:t>
      </w:r>
    </w:p>
    <w:p w14:paraId="24204914" w14:textId="77777777" w:rsidR="008F5713" w:rsidRPr="00582E41" w:rsidRDefault="008F5713" w:rsidP="00582E41">
      <w:pPr>
        <w:pStyle w:val="BodyText100ThemeColour"/>
        <w:rPr>
          <w:rFonts w:cstheme="minorHAnsi"/>
          <w:b/>
          <w:sz w:val="24"/>
        </w:rPr>
      </w:pPr>
      <w:r w:rsidRPr="00582E41">
        <w:rPr>
          <w:rFonts w:cstheme="minorHAnsi"/>
          <w:b/>
          <w:sz w:val="24"/>
        </w:rPr>
        <w:t>Suitability for target setting</w:t>
      </w:r>
    </w:p>
    <w:p w14:paraId="05A0509F" w14:textId="77777777" w:rsidR="008F5713" w:rsidRPr="005D2CDA" w:rsidRDefault="008F5713" w:rsidP="006408FE">
      <w:pPr>
        <w:pStyle w:val="BodyText"/>
        <w:spacing w:before="0" w:after="0" w:line="276" w:lineRule="auto"/>
        <w:rPr>
          <w:rFonts w:cstheme="minorHAnsi"/>
          <w:b/>
          <w:bCs/>
          <w:sz w:val="21"/>
          <w:szCs w:val="21"/>
        </w:rPr>
      </w:pPr>
      <w:r w:rsidRPr="005D2CDA">
        <w:rPr>
          <w:rFonts w:cstheme="minorHAnsi"/>
          <w:b/>
          <w:bCs/>
          <w:sz w:val="21"/>
          <w:szCs w:val="21"/>
        </w:rPr>
        <w:t>High</w:t>
      </w:r>
    </w:p>
    <w:p w14:paraId="72419AC2" w14:textId="77777777" w:rsidR="008F5713" w:rsidRPr="005D2CDA" w:rsidRDefault="008F5713" w:rsidP="006408FE">
      <w:pPr>
        <w:pStyle w:val="BodyText"/>
        <w:spacing w:before="0" w:after="0" w:line="276" w:lineRule="auto"/>
        <w:rPr>
          <w:rFonts w:cstheme="minorHAnsi"/>
          <w:sz w:val="21"/>
          <w:szCs w:val="21"/>
        </w:rPr>
      </w:pPr>
      <w:r w:rsidRPr="005D2CDA">
        <w:rPr>
          <w:rFonts w:cstheme="minorHAnsi"/>
          <w:sz w:val="21"/>
          <w:szCs w:val="21"/>
        </w:rPr>
        <w:t xml:space="preserve">Data is stable, and council has direct influence over the outcome by council.  </w:t>
      </w:r>
    </w:p>
    <w:p w14:paraId="59DAEAC1" w14:textId="39239239" w:rsidR="008F5713" w:rsidRPr="00582E41" w:rsidRDefault="008F5713" w:rsidP="00582E41">
      <w:pPr>
        <w:pStyle w:val="BodyText100ThemeColour"/>
        <w:rPr>
          <w:rFonts w:cstheme="minorHAnsi"/>
          <w:b/>
          <w:sz w:val="24"/>
        </w:rPr>
      </w:pPr>
      <w:r w:rsidRPr="00582E41">
        <w:rPr>
          <w:rFonts w:cstheme="minorHAnsi"/>
          <w:b/>
          <w:sz w:val="24"/>
        </w:rPr>
        <w:t>Related to</w:t>
      </w:r>
    </w:p>
    <w:p w14:paraId="3E6CC5B4" w14:textId="77777777" w:rsidR="008F5713" w:rsidRPr="005001C2" w:rsidRDefault="008F5713" w:rsidP="006408FE">
      <w:pPr>
        <w:pStyle w:val="BodyText"/>
        <w:spacing w:before="0" w:after="0" w:line="276" w:lineRule="auto"/>
        <w:rPr>
          <w:rFonts w:cstheme="minorHAnsi"/>
          <w:sz w:val="21"/>
          <w:szCs w:val="21"/>
        </w:rPr>
      </w:pPr>
      <w:r w:rsidRPr="005001C2">
        <w:rPr>
          <w:rFonts w:cstheme="minorHAnsi"/>
          <w:sz w:val="21"/>
          <w:szCs w:val="21"/>
        </w:rPr>
        <w:t>LB1 – Physical library collection usage</w:t>
      </w:r>
    </w:p>
    <w:p w14:paraId="6DE97131" w14:textId="1A5EBAF4" w:rsidR="008F5713" w:rsidRDefault="008F5713" w:rsidP="00530FC5">
      <w:pPr>
        <w:pStyle w:val="BodyText"/>
        <w:spacing w:before="0" w:after="0" w:line="276" w:lineRule="auto"/>
        <w:rPr>
          <w:rFonts w:cstheme="minorHAnsi"/>
          <w:sz w:val="21"/>
          <w:szCs w:val="21"/>
        </w:rPr>
      </w:pPr>
      <w:r w:rsidRPr="005001C2">
        <w:rPr>
          <w:rFonts w:cstheme="minorHAnsi"/>
          <w:sz w:val="21"/>
          <w:szCs w:val="21"/>
        </w:rPr>
        <w:t>LB4 – Active library borrowers</w:t>
      </w:r>
    </w:p>
    <w:p w14:paraId="3F36D72A" w14:textId="07D3907D" w:rsidR="00530FC5" w:rsidRPr="005D2CDA" w:rsidRDefault="00530FC5" w:rsidP="00530FC5">
      <w:pPr>
        <w:pStyle w:val="BodyText"/>
        <w:spacing w:before="0" w:after="0" w:line="276" w:lineRule="auto"/>
        <w:rPr>
          <w:rFonts w:cstheme="minorHAnsi"/>
          <w:sz w:val="21"/>
          <w:szCs w:val="21"/>
        </w:rPr>
      </w:pPr>
      <w:r>
        <w:rPr>
          <w:rFonts w:cstheme="minorHAnsi"/>
          <w:sz w:val="21"/>
          <w:szCs w:val="21"/>
        </w:rPr>
        <w:t>LB5 – Cost of library service per population</w:t>
      </w:r>
    </w:p>
    <w:p w14:paraId="2FA846BC" w14:textId="77777777" w:rsidR="008F5713" w:rsidRPr="00582E41" w:rsidRDefault="008F5713" w:rsidP="00582E41">
      <w:pPr>
        <w:pStyle w:val="BodyText100ThemeColour"/>
        <w:rPr>
          <w:rFonts w:cstheme="minorHAnsi"/>
          <w:b/>
          <w:sz w:val="24"/>
        </w:rPr>
      </w:pPr>
      <w:r w:rsidRPr="00582E41">
        <w:rPr>
          <w:rFonts w:cstheme="minorHAnsi"/>
          <w:b/>
          <w:sz w:val="24"/>
        </w:rPr>
        <w:t>Further information</w:t>
      </w:r>
    </w:p>
    <w:p w14:paraId="65AE5D5B" w14:textId="433DD652" w:rsidR="008F5713" w:rsidRPr="005D2CDA" w:rsidRDefault="008F5713" w:rsidP="00D055B1">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2 Indicator 5 (Page </w:t>
      </w:r>
      <w:r w:rsidRPr="004944D8">
        <w:rPr>
          <w:rFonts w:cstheme="minorHAnsi"/>
          <w:sz w:val="21"/>
          <w:szCs w:val="21"/>
        </w:rPr>
        <w:t>4</w:t>
      </w:r>
      <w:r w:rsidR="00231D53" w:rsidRPr="004944D8">
        <w:rPr>
          <w:rFonts w:cstheme="minorHAnsi"/>
          <w:sz w:val="21"/>
          <w:szCs w:val="21"/>
        </w:rPr>
        <w:t>5</w:t>
      </w:r>
      <w:r w:rsidRPr="004944D8">
        <w:rPr>
          <w:rFonts w:cstheme="minorHAnsi"/>
          <w:sz w:val="21"/>
          <w:szCs w:val="21"/>
        </w:rPr>
        <w:t>)</w:t>
      </w:r>
    </w:p>
    <w:p w14:paraId="6D405BB3" w14:textId="77777777" w:rsidR="008F5713" w:rsidRPr="00582E41" w:rsidRDefault="008F5713" w:rsidP="00582E41">
      <w:pPr>
        <w:pStyle w:val="BodyText100ThemeColour"/>
        <w:rPr>
          <w:rFonts w:cstheme="minorHAnsi"/>
          <w:b/>
          <w:sz w:val="24"/>
        </w:rPr>
      </w:pPr>
      <w:r w:rsidRPr="00582E41">
        <w:rPr>
          <w:rFonts w:cstheme="minorHAnsi"/>
          <w:b/>
          <w:sz w:val="24"/>
        </w:rPr>
        <w:t>Notes or Case Studies</w:t>
      </w:r>
    </w:p>
    <w:p w14:paraId="590AD497" w14:textId="77777777" w:rsidR="008F5713" w:rsidRPr="00B60CEF" w:rsidRDefault="008F5713" w:rsidP="00261E2E">
      <w:pPr>
        <w:spacing w:line="276" w:lineRule="auto"/>
        <w:rPr>
          <w:rFonts w:cstheme="minorHAnsi"/>
          <w:b/>
          <w:sz w:val="21"/>
          <w:szCs w:val="21"/>
          <w:u w:val="single"/>
        </w:rPr>
      </w:pPr>
      <w:r w:rsidRPr="00B60CEF">
        <w:rPr>
          <w:rFonts w:cstheme="minorHAnsi"/>
          <w:b/>
          <w:sz w:val="21"/>
          <w:szCs w:val="21"/>
          <w:u w:val="single"/>
        </w:rPr>
        <w:t>Mobile libraries</w:t>
      </w:r>
    </w:p>
    <w:p w14:paraId="0F8A9AB9" w14:textId="77777777" w:rsidR="008F5713" w:rsidRPr="0041495B" w:rsidRDefault="008F5713" w:rsidP="00261E2E">
      <w:pPr>
        <w:spacing w:line="276" w:lineRule="auto"/>
        <w:rPr>
          <w:rFonts w:cstheme="minorHAnsi"/>
          <w:sz w:val="21"/>
          <w:szCs w:val="21"/>
        </w:rPr>
      </w:pPr>
      <w:r w:rsidRPr="0041495B">
        <w:rPr>
          <w:rFonts w:cstheme="minorHAnsi"/>
          <w:sz w:val="21"/>
          <w:szCs w:val="21"/>
        </w:rPr>
        <w:t>The following methodology is provided for calculating the indicators and measures where mobile libraries are an integral part of the service:</w:t>
      </w:r>
    </w:p>
    <w:p w14:paraId="535E53F8" w14:textId="6B48BD85" w:rsidR="008F5713" w:rsidRPr="001A3914" w:rsidRDefault="00CD6F8F" w:rsidP="00261E2E">
      <w:pPr>
        <w:spacing w:line="276" w:lineRule="auto"/>
        <w:rPr>
          <w:rFonts w:cstheme="minorHAnsi"/>
          <w:i/>
          <w:iCs/>
          <w:sz w:val="24"/>
          <w:szCs w:val="24"/>
        </w:rPr>
      </w:pPr>
      <w:r w:rsidRPr="001A3914">
        <w:rPr>
          <w:rFonts w:cstheme="minorHAnsi"/>
          <w:i/>
          <w:iCs/>
          <w:sz w:val="24"/>
          <w:szCs w:val="24"/>
        </w:rPr>
        <w:t>Recently purchased</w:t>
      </w:r>
      <w:r w:rsidR="008F5713" w:rsidRPr="001A3914">
        <w:rPr>
          <w:rFonts w:cstheme="minorHAnsi"/>
          <w:i/>
          <w:iCs/>
          <w:sz w:val="24"/>
          <w:szCs w:val="24"/>
        </w:rPr>
        <w:t xml:space="preserve"> library collection</w:t>
      </w:r>
    </w:p>
    <w:p w14:paraId="20C5ECED" w14:textId="77777777" w:rsidR="00A35A97" w:rsidRPr="00A35A97" w:rsidRDefault="008F5713" w:rsidP="000E6033">
      <w:pPr>
        <w:spacing w:line="276" w:lineRule="auto"/>
        <w:rPr>
          <w:rFonts w:cstheme="minorHAnsi"/>
          <w:sz w:val="21"/>
          <w:szCs w:val="21"/>
          <w:u w:val="single"/>
        </w:rPr>
      </w:pPr>
      <w:r w:rsidRPr="00A35A97">
        <w:rPr>
          <w:rFonts w:cstheme="minorHAnsi"/>
          <w:sz w:val="21"/>
          <w:szCs w:val="21"/>
          <w:u w:val="single"/>
        </w:rPr>
        <w:t>Numerator</w:t>
      </w:r>
    </w:p>
    <w:p w14:paraId="059BB38F" w14:textId="139D8944" w:rsidR="000E6033" w:rsidRDefault="008F5713" w:rsidP="00A7599F">
      <w:pPr>
        <w:spacing w:after="240" w:line="276" w:lineRule="auto"/>
        <w:rPr>
          <w:rFonts w:cstheme="minorHAnsi"/>
          <w:sz w:val="21"/>
          <w:szCs w:val="21"/>
        </w:rPr>
      </w:pPr>
      <w:r w:rsidRPr="005D2CDA">
        <w:rPr>
          <w:rFonts w:cstheme="minorHAnsi"/>
          <w:sz w:val="21"/>
          <w:szCs w:val="21"/>
        </w:rPr>
        <w:t>Number of mobile library collection items purchased in the last 5 years apportioned to the council based on hours of usage</w:t>
      </w:r>
    </w:p>
    <w:p w14:paraId="78326E69" w14:textId="77777777" w:rsidR="0041495B" w:rsidRPr="0041495B" w:rsidRDefault="008F5713" w:rsidP="000E6033">
      <w:pPr>
        <w:spacing w:line="276" w:lineRule="auto"/>
        <w:rPr>
          <w:rFonts w:cstheme="minorHAnsi"/>
          <w:sz w:val="21"/>
          <w:szCs w:val="21"/>
          <w:u w:val="single"/>
        </w:rPr>
      </w:pPr>
      <w:r w:rsidRPr="0041495B">
        <w:rPr>
          <w:rFonts w:cstheme="minorHAnsi"/>
          <w:sz w:val="21"/>
          <w:szCs w:val="21"/>
          <w:u w:val="single"/>
        </w:rPr>
        <w:t>Denominator</w:t>
      </w:r>
    </w:p>
    <w:p w14:paraId="6D0FF0E9" w14:textId="7F350FEF" w:rsidR="008F5713" w:rsidRDefault="008F5713" w:rsidP="000E6033">
      <w:pPr>
        <w:spacing w:line="276" w:lineRule="auto"/>
        <w:rPr>
          <w:rFonts w:cstheme="minorHAnsi"/>
          <w:sz w:val="21"/>
          <w:szCs w:val="21"/>
        </w:rPr>
      </w:pPr>
      <w:r w:rsidRPr="005D2CDA">
        <w:rPr>
          <w:rFonts w:cstheme="minorHAnsi"/>
          <w:sz w:val="21"/>
          <w:szCs w:val="21"/>
        </w:rPr>
        <w:t>Number of mobile library collection items apportioned to the council based on hours of usage</w:t>
      </w:r>
    </w:p>
    <w:p w14:paraId="31B1514B" w14:textId="7A8866DC" w:rsidR="00530FC5" w:rsidRDefault="00530FC5" w:rsidP="000E6033">
      <w:pPr>
        <w:spacing w:line="276" w:lineRule="auto"/>
        <w:rPr>
          <w:rFonts w:cstheme="minorHAnsi"/>
          <w:sz w:val="21"/>
          <w:szCs w:val="21"/>
        </w:rPr>
      </w:pPr>
    </w:p>
    <w:p w14:paraId="54104403" w14:textId="0F0DF877" w:rsidR="00530FC5" w:rsidRDefault="00530FC5" w:rsidP="000E6033">
      <w:pPr>
        <w:spacing w:line="276" w:lineRule="auto"/>
        <w:rPr>
          <w:rFonts w:cstheme="minorHAnsi"/>
          <w:sz w:val="21"/>
          <w:szCs w:val="21"/>
        </w:rPr>
      </w:pPr>
    </w:p>
    <w:p w14:paraId="2601AAC0" w14:textId="29004019" w:rsidR="00530FC5" w:rsidRDefault="00530FC5" w:rsidP="000E6033">
      <w:pPr>
        <w:spacing w:line="276" w:lineRule="auto"/>
        <w:rPr>
          <w:rFonts w:cstheme="minorHAnsi"/>
          <w:sz w:val="21"/>
          <w:szCs w:val="21"/>
        </w:rPr>
      </w:pPr>
    </w:p>
    <w:p w14:paraId="09A7C957" w14:textId="04E3C24F" w:rsidR="00530FC5" w:rsidRDefault="00530FC5" w:rsidP="000E6033">
      <w:pPr>
        <w:spacing w:line="276" w:lineRule="auto"/>
        <w:rPr>
          <w:rFonts w:cstheme="minorHAnsi"/>
          <w:sz w:val="21"/>
          <w:szCs w:val="21"/>
        </w:rPr>
      </w:pPr>
    </w:p>
    <w:p w14:paraId="30A210EA" w14:textId="546FAE08" w:rsidR="00530FC5" w:rsidRDefault="00530FC5" w:rsidP="000E6033">
      <w:pPr>
        <w:spacing w:line="276" w:lineRule="auto"/>
        <w:rPr>
          <w:rFonts w:cstheme="minorHAnsi"/>
          <w:sz w:val="21"/>
          <w:szCs w:val="21"/>
        </w:rPr>
      </w:pPr>
    </w:p>
    <w:p w14:paraId="5B745E9E" w14:textId="77777777" w:rsidR="00530FC5" w:rsidRDefault="00530FC5" w:rsidP="000E6033">
      <w:pPr>
        <w:spacing w:line="276" w:lineRule="auto"/>
        <w:rPr>
          <w:rFonts w:cstheme="minorHAnsi"/>
          <w:sz w:val="21"/>
          <w:szCs w:val="21"/>
        </w:rPr>
      </w:pPr>
    </w:p>
    <w:p w14:paraId="05A32760" w14:textId="77777777" w:rsidR="00A826E6" w:rsidRDefault="00A826E6" w:rsidP="000E6033">
      <w:pPr>
        <w:spacing w:line="276" w:lineRule="auto"/>
        <w:rPr>
          <w:rFonts w:cstheme="minorHAnsi"/>
          <w:sz w:val="21"/>
          <w:szCs w:val="21"/>
        </w:rPr>
      </w:pPr>
    </w:p>
    <w:p w14:paraId="0267DB21" w14:textId="654E301E" w:rsidR="00F14470" w:rsidRDefault="00F14470" w:rsidP="005A67F0">
      <w:pPr>
        <w:spacing w:before="60" w:after="60" w:line="240" w:lineRule="auto"/>
        <w:rPr>
          <w:rFonts w:cstheme="minorHAnsi"/>
          <w:sz w:val="21"/>
          <w:szCs w:val="21"/>
        </w:rPr>
      </w:pPr>
    </w:p>
    <w:p w14:paraId="0398D269" w14:textId="18CCB2A8" w:rsidR="00F14470" w:rsidRDefault="00F14470" w:rsidP="005A67F0">
      <w:pPr>
        <w:spacing w:before="60" w:after="60" w:line="240" w:lineRule="auto"/>
        <w:rPr>
          <w:rFonts w:cstheme="minorHAnsi"/>
          <w:sz w:val="21"/>
          <w:szCs w:val="21"/>
        </w:rPr>
      </w:pPr>
    </w:p>
    <w:p w14:paraId="7FEE8675" w14:textId="7CA935E1" w:rsidR="00F14470" w:rsidRDefault="00F14470" w:rsidP="005A67F0">
      <w:pPr>
        <w:spacing w:before="60" w:after="60" w:line="240" w:lineRule="auto"/>
        <w:rPr>
          <w:rFonts w:cstheme="minorHAnsi"/>
          <w:sz w:val="21"/>
          <w:szCs w:val="21"/>
        </w:rPr>
      </w:pPr>
    </w:p>
    <w:p w14:paraId="0284F0DA" w14:textId="77777777" w:rsidR="00F14470" w:rsidRPr="005D2CDA" w:rsidRDefault="00F14470" w:rsidP="005A67F0">
      <w:pPr>
        <w:spacing w:before="60" w:after="60" w:line="240" w:lineRule="auto"/>
        <w:rPr>
          <w:rFonts w:cstheme="minorHAnsi"/>
          <w:sz w:val="21"/>
          <w:szCs w:val="21"/>
        </w:rPr>
      </w:pPr>
    </w:p>
    <w:p w14:paraId="179A0006" w14:textId="77777777" w:rsidR="008F5713" w:rsidRPr="005D2CDA" w:rsidRDefault="008F5713" w:rsidP="005A67F0">
      <w:pPr>
        <w:spacing w:before="60" w:after="60" w:line="240" w:lineRule="auto"/>
        <w:rPr>
          <w:rFonts w:cstheme="minorHAnsi"/>
        </w:rPr>
      </w:pPr>
    </w:p>
    <w:p w14:paraId="28F6CDC3" w14:textId="77777777" w:rsidR="008F5713" w:rsidRPr="005D2CDA" w:rsidRDefault="008F5713" w:rsidP="005A67F0">
      <w:pPr>
        <w:pStyle w:val="BodyText"/>
        <w:rPr>
          <w:rFonts w:cstheme="minorHAnsi"/>
        </w:rPr>
        <w:sectPr w:rsidR="008F5713" w:rsidRPr="005D2CDA" w:rsidSect="00C17B6F">
          <w:headerReference w:type="even" r:id="rId156"/>
          <w:headerReference w:type="default" r:id="rId157"/>
          <w:footerReference w:type="even" r:id="rId158"/>
          <w:footerReference w:type="default" r:id="rId159"/>
          <w:headerReference w:type="first" r:id="rId160"/>
          <w:footerReference w:type="first" r:id="rId161"/>
          <w:type w:val="continuous"/>
          <w:pgSz w:w="11907" w:h="16840" w:code="9"/>
          <w:pgMar w:top="2268" w:right="1134" w:bottom="1134" w:left="1134" w:header="284" w:footer="284" w:gutter="0"/>
          <w:cols w:num="2" w:space="720"/>
          <w:docGrid w:linePitch="360"/>
        </w:sectPr>
      </w:pPr>
    </w:p>
    <w:p w14:paraId="39B2F1E1" w14:textId="642C01B3" w:rsidR="002A4837" w:rsidRPr="00CA5896" w:rsidRDefault="00C51EE7" w:rsidP="00CA5896">
      <w:pPr>
        <w:rPr>
          <w:rFonts w:cstheme="minorHAnsi"/>
          <w:color w:val="B3272F" w:themeColor="text2"/>
          <w:spacing w:val="-2"/>
          <w:sz w:val="32"/>
        </w:rPr>
        <w:sectPr w:rsidR="002A4837" w:rsidRPr="00CA5896" w:rsidSect="00C17B6F">
          <w:headerReference w:type="even" r:id="rId162"/>
          <w:headerReference w:type="default" r:id="rId163"/>
          <w:footerReference w:type="even" r:id="rId164"/>
          <w:footerReference w:type="default" r:id="rId165"/>
          <w:headerReference w:type="first" r:id="rId166"/>
          <w:footerReference w:type="first" r:id="rId167"/>
          <w:type w:val="continuous"/>
          <w:pgSz w:w="11907" w:h="16840" w:code="9"/>
          <w:pgMar w:top="2268" w:right="1134" w:bottom="1134" w:left="1134" w:header="284" w:footer="284" w:gutter="0"/>
          <w:cols w:num="2" w:space="720"/>
          <w:docGrid w:linePitch="360"/>
        </w:sectPr>
      </w:pPr>
      <w:r w:rsidRPr="005D2CDA">
        <w:rPr>
          <w:rFonts w:cstheme="minorHAnsi"/>
        </w:rPr>
        <w:br w:type="page"/>
      </w:r>
      <w:bookmarkStart w:id="78" w:name="_Hlk27736724"/>
    </w:p>
    <w:p w14:paraId="1F407BA6" w14:textId="4D2CA0F4" w:rsidR="008F5713" w:rsidRPr="002232CE" w:rsidRDefault="008F5713" w:rsidP="00A45279">
      <w:pPr>
        <w:pStyle w:val="Heading1"/>
        <w:numPr>
          <w:ilvl w:val="0"/>
          <w:numId w:val="0"/>
        </w:numPr>
        <w:spacing w:before="0" w:after="0"/>
        <w:rPr>
          <w:rFonts w:cstheme="minorHAnsi"/>
          <w:b w:val="0"/>
          <w:sz w:val="32"/>
        </w:rPr>
      </w:pPr>
      <w:bookmarkStart w:id="79" w:name="_Toc32323313"/>
      <w:r w:rsidRPr="002232CE">
        <w:rPr>
          <w:rFonts w:cstheme="minorHAnsi"/>
          <w:b w:val="0"/>
          <w:sz w:val="32"/>
        </w:rPr>
        <w:lastRenderedPageBreak/>
        <w:t>LB</w:t>
      </w:r>
      <w:r w:rsidR="00B67E3B" w:rsidRPr="002232CE">
        <w:rPr>
          <w:rFonts w:cstheme="minorHAnsi"/>
          <w:b w:val="0"/>
          <w:sz w:val="32"/>
        </w:rPr>
        <w:t>3</w:t>
      </w:r>
      <w:r w:rsidRPr="002232CE">
        <w:rPr>
          <w:rFonts w:cstheme="minorHAnsi"/>
          <w:b w:val="0"/>
          <w:sz w:val="32"/>
        </w:rPr>
        <w:t xml:space="preserve"> – </w:t>
      </w:r>
      <w:r w:rsidR="00B67E3B" w:rsidRPr="002232CE">
        <w:rPr>
          <w:rFonts w:cstheme="minorHAnsi"/>
          <w:b w:val="0"/>
          <w:sz w:val="32"/>
        </w:rPr>
        <w:t>Cost of library service</w:t>
      </w:r>
      <w:r w:rsidRPr="002232CE">
        <w:rPr>
          <w:rFonts w:cstheme="minorHAnsi"/>
          <w:b w:val="0"/>
          <w:sz w:val="32"/>
        </w:rPr>
        <w:t xml:space="preserve"> </w:t>
      </w:r>
      <w:r w:rsidR="00890419">
        <w:rPr>
          <w:rFonts w:cstheme="minorHAnsi"/>
          <w:b w:val="0"/>
          <w:sz w:val="32"/>
        </w:rPr>
        <w:t>(retired</w:t>
      </w:r>
      <w:r w:rsidR="008D07F5">
        <w:rPr>
          <w:rFonts w:cstheme="minorHAnsi"/>
          <w:b w:val="0"/>
          <w:sz w:val="32"/>
        </w:rPr>
        <w:t xml:space="preserve"> see LB5</w:t>
      </w:r>
      <w:r w:rsidR="00890419">
        <w:rPr>
          <w:rFonts w:cstheme="minorHAnsi"/>
          <w:b w:val="0"/>
          <w:sz w:val="32"/>
        </w:rPr>
        <w:t>)</w:t>
      </w:r>
      <w:bookmarkEnd w:id="79"/>
      <w:r w:rsidRPr="002232CE">
        <w:rPr>
          <w:rFonts w:cstheme="minorHAnsi"/>
          <w:b w:val="0"/>
          <w:sz w:val="32"/>
        </w:rPr>
        <w:t xml:space="preserve">  </w:t>
      </w:r>
    </w:p>
    <w:p w14:paraId="1AF79CD9" w14:textId="77777777" w:rsidR="002A4837" w:rsidRPr="005D2CDA" w:rsidRDefault="002A4837" w:rsidP="00A24F8A">
      <w:pPr>
        <w:spacing w:line="240" w:lineRule="auto"/>
        <w:rPr>
          <w:rFonts w:cstheme="minorHAnsi"/>
        </w:rPr>
        <w:sectPr w:rsidR="002A4837" w:rsidRPr="005D2CDA" w:rsidSect="002A4837">
          <w:type w:val="continuous"/>
          <w:pgSz w:w="11907" w:h="16840" w:code="9"/>
          <w:pgMar w:top="2268" w:right="1134" w:bottom="1134" w:left="1134" w:header="284" w:footer="284" w:gutter="0"/>
          <w:cols w:space="720"/>
          <w:docGrid w:linePitch="360"/>
        </w:sectPr>
      </w:pPr>
    </w:p>
    <w:bookmarkEnd w:id="78"/>
    <w:p w14:paraId="32EC8DFE" w14:textId="1898D797" w:rsidR="000F6F11" w:rsidRPr="00B83152" w:rsidRDefault="000F6F11" w:rsidP="00B83152">
      <w:pPr>
        <w:spacing w:line="240" w:lineRule="auto"/>
        <w:rPr>
          <w:rFonts w:cstheme="minorHAnsi"/>
          <w:sz w:val="21"/>
          <w:szCs w:val="21"/>
        </w:rPr>
      </w:pPr>
      <w:r w:rsidRPr="00B83152">
        <w:rPr>
          <w:rFonts w:cstheme="minorHAnsi"/>
          <w:sz w:val="21"/>
          <w:szCs w:val="21"/>
        </w:rPr>
        <w:t xml:space="preserve">As of July 1 2019, LB3 has been replaced by </w:t>
      </w:r>
      <w:r w:rsidRPr="00B83152">
        <w:rPr>
          <w:rFonts w:cstheme="minorHAnsi"/>
          <w:b/>
          <w:sz w:val="21"/>
          <w:szCs w:val="21"/>
        </w:rPr>
        <w:t>LB5</w:t>
      </w:r>
      <w:r w:rsidR="009D7530" w:rsidRPr="00B83152">
        <w:rPr>
          <w:rFonts w:cstheme="minorHAnsi"/>
          <w:b/>
          <w:sz w:val="21"/>
          <w:szCs w:val="21"/>
        </w:rPr>
        <w:t xml:space="preserve"> </w:t>
      </w:r>
      <w:r w:rsidR="009D7530" w:rsidRPr="00B83152">
        <w:rPr>
          <w:rFonts w:cstheme="minorHAnsi"/>
          <w:sz w:val="21"/>
          <w:szCs w:val="21"/>
        </w:rPr>
        <w:t>w</w:t>
      </w:r>
      <w:r w:rsidR="00B83152" w:rsidRPr="00B83152">
        <w:rPr>
          <w:rFonts w:cstheme="minorHAnsi"/>
          <w:sz w:val="21"/>
          <w:szCs w:val="21"/>
        </w:rPr>
        <w:t xml:space="preserve">ith </w:t>
      </w:r>
      <w:r w:rsidR="009D7530" w:rsidRPr="00B83152">
        <w:rPr>
          <w:rFonts w:cstheme="minorHAnsi"/>
          <w:sz w:val="21"/>
          <w:szCs w:val="21"/>
        </w:rPr>
        <w:t>a shift from measuring number of visits to municipal population</w:t>
      </w:r>
      <w:r w:rsidR="009D7530" w:rsidRPr="00B83152">
        <w:rPr>
          <w:rFonts w:cstheme="minorHAnsi"/>
          <w:b/>
          <w:sz w:val="21"/>
          <w:szCs w:val="21"/>
        </w:rPr>
        <w:t xml:space="preserve">. </w:t>
      </w:r>
      <w:r w:rsidRPr="00B83152">
        <w:rPr>
          <w:rFonts w:cstheme="minorHAnsi"/>
          <w:sz w:val="21"/>
          <w:szCs w:val="21"/>
        </w:rPr>
        <w:t>Councils are no longer required to report to this indicator.</w:t>
      </w:r>
    </w:p>
    <w:p w14:paraId="4D1713AD" w14:textId="095ABDBA" w:rsidR="00D23372" w:rsidRPr="00B83152" w:rsidRDefault="00D23372">
      <w:pPr>
        <w:rPr>
          <w:rFonts w:cstheme="minorHAnsi"/>
          <w:sz w:val="21"/>
          <w:szCs w:val="21"/>
        </w:rPr>
      </w:pPr>
    </w:p>
    <w:p w14:paraId="792D2EEE" w14:textId="2C924991" w:rsidR="00D23372" w:rsidRDefault="00D23372">
      <w:pPr>
        <w:rPr>
          <w:rFonts w:cstheme="minorHAnsi"/>
          <w:sz w:val="21"/>
          <w:szCs w:val="21"/>
        </w:rPr>
      </w:pPr>
    </w:p>
    <w:p w14:paraId="031D14B9" w14:textId="0DB0B6E8" w:rsidR="00FD2500" w:rsidRDefault="00FD2500">
      <w:pPr>
        <w:rPr>
          <w:rFonts w:cstheme="minorHAnsi"/>
          <w:sz w:val="21"/>
          <w:szCs w:val="21"/>
        </w:rPr>
      </w:pPr>
    </w:p>
    <w:p w14:paraId="4F659084" w14:textId="0665E535" w:rsidR="00FD2500" w:rsidRDefault="00FD2500">
      <w:pPr>
        <w:rPr>
          <w:rFonts w:cstheme="minorHAnsi"/>
          <w:sz w:val="21"/>
          <w:szCs w:val="21"/>
        </w:rPr>
      </w:pPr>
    </w:p>
    <w:p w14:paraId="0E16E026" w14:textId="77777777" w:rsidR="00FD2500" w:rsidRPr="00B83152" w:rsidRDefault="00FD2500">
      <w:pPr>
        <w:rPr>
          <w:rFonts w:cstheme="minorHAnsi"/>
          <w:sz w:val="21"/>
          <w:szCs w:val="21"/>
        </w:rPr>
      </w:pPr>
    </w:p>
    <w:p w14:paraId="69F3168E" w14:textId="77777777" w:rsidR="00B55444" w:rsidRDefault="00B55444" w:rsidP="00B55444">
      <w:pPr>
        <w:pStyle w:val="BodyText"/>
        <w:rPr>
          <w:lang w:eastAsia="en-AU"/>
        </w:rPr>
      </w:pPr>
    </w:p>
    <w:p w14:paraId="6FA84630" w14:textId="6F173FAF" w:rsidR="00B55444" w:rsidRPr="00B55444" w:rsidRDefault="00B55444" w:rsidP="00B55444">
      <w:pPr>
        <w:pStyle w:val="BodyText"/>
        <w:rPr>
          <w:lang w:eastAsia="en-AU"/>
        </w:rPr>
        <w:sectPr w:rsidR="00B55444" w:rsidRPr="00B55444" w:rsidSect="000F6F11">
          <w:type w:val="continuous"/>
          <w:pgSz w:w="11907" w:h="16840" w:code="9"/>
          <w:pgMar w:top="2268" w:right="1134" w:bottom="1134" w:left="1134" w:header="284" w:footer="284" w:gutter="0"/>
          <w:cols w:space="720"/>
          <w:docGrid w:linePitch="360"/>
        </w:sectPr>
      </w:pPr>
    </w:p>
    <w:p w14:paraId="741A5691" w14:textId="2714E5C1" w:rsidR="008F5713" w:rsidRPr="002232CE" w:rsidRDefault="008F5713" w:rsidP="00BE28FC">
      <w:pPr>
        <w:pStyle w:val="Heading1"/>
        <w:numPr>
          <w:ilvl w:val="0"/>
          <w:numId w:val="0"/>
        </w:numPr>
        <w:spacing w:before="0"/>
        <w:rPr>
          <w:rFonts w:cstheme="minorHAnsi"/>
          <w:b w:val="0"/>
          <w:sz w:val="32"/>
        </w:rPr>
      </w:pPr>
      <w:bookmarkStart w:id="80" w:name="_Toc32323314"/>
      <w:r w:rsidRPr="002232CE">
        <w:rPr>
          <w:rFonts w:cstheme="minorHAnsi"/>
          <w:b w:val="0"/>
          <w:sz w:val="32"/>
        </w:rPr>
        <w:t>LB4 – Active library borrowers</w:t>
      </w:r>
      <w:r w:rsidR="007C4E52">
        <w:rPr>
          <w:rFonts w:cstheme="minorHAnsi"/>
          <w:b w:val="0"/>
          <w:sz w:val="32"/>
        </w:rPr>
        <w:t xml:space="preserve"> in </w:t>
      </w:r>
      <w:r w:rsidR="00BE28FC">
        <w:rPr>
          <w:rFonts w:cstheme="minorHAnsi"/>
          <w:b w:val="0"/>
          <w:sz w:val="32"/>
        </w:rPr>
        <w:t>municipality</w:t>
      </w:r>
      <w:r w:rsidRPr="002232CE">
        <w:rPr>
          <w:rFonts w:cstheme="minorHAnsi"/>
          <w:b w:val="0"/>
          <w:sz w:val="32"/>
        </w:rPr>
        <w:t xml:space="preserve"> </w:t>
      </w:r>
      <w:r w:rsidR="00510830">
        <w:rPr>
          <w:rFonts w:cstheme="minorHAnsi"/>
          <w:b w:val="0"/>
          <w:sz w:val="32"/>
        </w:rPr>
        <w:t>(Audited)</w:t>
      </w:r>
      <w:bookmarkEnd w:id="80"/>
      <w:r w:rsidRPr="002232CE">
        <w:rPr>
          <w:rFonts w:cstheme="minorHAnsi"/>
          <w:b w:val="0"/>
          <w:sz w:val="32"/>
        </w:rPr>
        <w:t xml:space="preserve">  </w:t>
      </w:r>
    </w:p>
    <w:p w14:paraId="3177E579" w14:textId="77777777" w:rsidR="008F5713" w:rsidRPr="00582E41" w:rsidRDefault="008F5713" w:rsidP="00582E41">
      <w:pPr>
        <w:pStyle w:val="BodyText100ThemeColour"/>
        <w:rPr>
          <w:rFonts w:cstheme="minorHAnsi"/>
          <w:b/>
          <w:sz w:val="24"/>
        </w:rPr>
      </w:pPr>
      <w:r w:rsidRPr="00582E41">
        <w:rPr>
          <w:rFonts w:cstheme="minorHAnsi"/>
          <w:b/>
          <w:sz w:val="24"/>
        </w:rPr>
        <w:t>Definition</w:t>
      </w:r>
    </w:p>
    <w:p w14:paraId="4366F0DA" w14:textId="334E013E" w:rsidR="008F5713" w:rsidRPr="00806368" w:rsidRDefault="008F5713" w:rsidP="009B5FD7">
      <w:pPr>
        <w:pStyle w:val="BodyText"/>
        <w:rPr>
          <w:rFonts w:cstheme="minorHAnsi"/>
          <w:b/>
          <w:sz w:val="24"/>
          <w:szCs w:val="24"/>
        </w:rPr>
      </w:pPr>
      <w:r w:rsidRPr="00806368">
        <w:rPr>
          <w:rStyle w:val="normaltextrun1"/>
          <w:rFonts w:cstheme="minorHAnsi"/>
          <w:sz w:val="24"/>
          <w:szCs w:val="24"/>
        </w:rPr>
        <w:t xml:space="preserve">The percentage of the municipal population that are active library </w:t>
      </w:r>
      <w:r w:rsidRPr="00D516C3">
        <w:rPr>
          <w:rStyle w:val="normaltextrun1"/>
          <w:rFonts w:cstheme="minorHAnsi"/>
          <w:sz w:val="24"/>
          <w:szCs w:val="24"/>
        </w:rPr>
        <w:t>borrowers.</w:t>
      </w:r>
      <w:r w:rsidRPr="00806368">
        <w:rPr>
          <w:rStyle w:val="normaltextrun1"/>
          <w:rFonts w:cstheme="minorHAnsi"/>
          <w:sz w:val="24"/>
          <w:szCs w:val="24"/>
        </w:rPr>
        <w:t xml:space="preserve"> </w:t>
      </w:r>
      <w:r w:rsidRPr="00806368">
        <w:rPr>
          <w:rStyle w:val="eop"/>
          <w:rFonts w:cstheme="minorHAnsi"/>
          <w:sz w:val="24"/>
          <w:szCs w:val="24"/>
        </w:rPr>
        <w:t> </w:t>
      </w:r>
    </w:p>
    <w:p w14:paraId="5F32BB7A" w14:textId="77777777" w:rsidR="008F5713" w:rsidRPr="00582E41" w:rsidRDefault="008F5713" w:rsidP="00582E41">
      <w:pPr>
        <w:pStyle w:val="BodyText100ThemeColour"/>
        <w:rPr>
          <w:rFonts w:cstheme="minorHAnsi"/>
          <w:b/>
          <w:sz w:val="24"/>
        </w:rPr>
      </w:pPr>
      <w:r w:rsidRPr="00582E41">
        <w:rPr>
          <w:rFonts w:cstheme="minorHAnsi"/>
          <w:b/>
          <w:sz w:val="24"/>
        </w:rPr>
        <w:t>Calculation</w:t>
      </w:r>
    </w:p>
    <w:p w14:paraId="384F20D2" w14:textId="77777777" w:rsidR="008F5713" w:rsidRPr="005D2CDA" w:rsidRDefault="008F5713" w:rsidP="00B71B01">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Numerator</w:t>
      </w:r>
      <w:r w:rsidRPr="005D2CDA">
        <w:rPr>
          <w:rStyle w:val="eop"/>
          <w:rFonts w:asciiTheme="minorHAnsi" w:hAnsiTheme="minorHAnsi" w:cstheme="minorHAnsi"/>
          <w:sz w:val="21"/>
          <w:szCs w:val="21"/>
        </w:rPr>
        <w:t> </w:t>
      </w:r>
    </w:p>
    <w:p w14:paraId="0DA7BE38" w14:textId="6C8C3E9B" w:rsidR="008F5713" w:rsidRPr="005D2CDA" w:rsidRDefault="008F5713" w:rsidP="00B71B01">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The sum of the number of active library borrowers in the last 3 financial years</w:t>
      </w:r>
      <w:r w:rsidR="001F5314" w:rsidRPr="0023558F">
        <w:rPr>
          <w:rStyle w:val="normaltextrun1"/>
          <w:rFonts w:asciiTheme="minorHAnsi" w:hAnsiTheme="minorHAnsi" w:cstheme="minorHAnsi"/>
          <w:b/>
          <w:color w:val="363534" w:themeColor="text1"/>
          <w:sz w:val="21"/>
          <w:szCs w:val="21"/>
        </w:rPr>
        <w:t>*</w:t>
      </w:r>
    </w:p>
    <w:p w14:paraId="773913C7" w14:textId="77777777" w:rsidR="008F5713" w:rsidRPr="005D2CDA" w:rsidRDefault="008F5713" w:rsidP="00B71B01">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Denominator</w:t>
      </w:r>
      <w:r w:rsidRPr="005D2CDA">
        <w:rPr>
          <w:rStyle w:val="eop"/>
          <w:rFonts w:asciiTheme="minorHAnsi" w:hAnsiTheme="minorHAnsi" w:cstheme="minorHAnsi"/>
          <w:sz w:val="21"/>
          <w:szCs w:val="21"/>
        </w:rPr>
        <w:t> </w:t>
      </w:r>
    </w:p>
    <w:p w14:paraId="417F5895" w14:textId="12D35BDA" w:rsidR="00B8454E" w:rsidRDefault="008F5713" w:rsidP="00B71B01">
      <w:pPr>
        <w:pStyle w:val="BodyText"/>
        <w:spacing w:before="0" w:after="0" w:line="276" w:lineRule="auto"/>
        <w:rPr>
          <w:rStyle w:val="normaltextrun1"/>
          <w:rFonts w:cstheme="minorHAnsi"/>
          <w:sz w:val="21"/>
          <w:szCs w:val="21"/>
        </w:rPr>
      </w:pPr>
      <w:r w:rsidRPr="005D2CDA">
        <w:rPr>
          <w:rStyle w:val="normaltextrun1"/>
          <w:rFonts w:cstheme="minorHAnsi"/>
          <w:sz w:val="21"/>
          <w:szCs w:val="21"/>
        </w:rPr>
        <w:t>The sum of the population in the last 3 financial years</w:t>
      </w:r>
      <w:r w:rsidR="001F5314" w:rsidRPr="0023558F">
        <w:rPr>
          <w:rStyle w:val="normaltextrun1"/>
          <w:rFonts w:cstheme="minorHAnsi"/>
          <w:b/>
          <w:sz w:val="21"/>
          <w:szCs w:val="21"/>
        </w:rPr>
        <w:t>*</w:t>
      </w:r>
    </w:p>
    <w:p w14:paraId="517765E1" w14:textId="4DD6D7E2" w:rsidR="001F5314" w:rsidRDefault="001F5314" w:rsidP="00B71B01">
      <w:pPr>
        <w:pStyle w:val="BodyText"/>
        <w:spacing w:before="0" w:after="0" w:line="276" w:lineRule="auto"/>
        <w:rPr>
          <w:rFonts w:cstheme="minorHAnsi"/>
          <w:sz w:val="21"/>
          <w:szCs w:val="21"/>
        </w:rPr>
      </w:pPr>
    </w:p>
    <w:p w14:paraId="0BBAB060" w14:textId="71BBDA6A" w:rsidR="001F5314" w:rsidRDefault="001F5314" w:rsidP="001F5314">
      <w:pPr>
        <w:pStyle w:val="BodyText"/>
        <w:spacing w:before="0" w:after="0" w:line="276" w:lineRule="auto"/>
        <w:rPr>
          <w:rStyle w:val="normaltextrun1"/>
          <w:rFonts w:cstheme="minorHAnsi"/>
          <w:sz w:val="21"/>
          <w:szCs w:val="21"/>
        </w:rPr>
      </w:pPr>
      <w:r w:rsidRPr="008C1AF9">
        <w:rPr>
          <w:rStyle w:val="normaltextrun1"/>
          <w:rFonts w:cstheme="minorHAnsi"/>
          <w:b/>
          <w:bCs/>
          <w:sz w:val="21"/>
          <w:szCs w:val="21"/>
        </w:rPr>
        <w:t>*Note:</w:t>
      </w:r>
      <w:r w:rsidRPr="005D2CDA">
        <w:rPr>
          <w:rStyle w:val="normaltextrun1"/>
          <w:rFonts w:cstheme="minorHAnsi"/>
          <w:sz w:val="21"/>
          <w:szCs w:val="21"/>
        </w:rPr>
        <w:t xml:space="preserve"> the figure</w:t>
      </w:r>
      <w:r>
        <w:rPr>
          <w:rStyle w:val="normaltextrun1"/>
          <w:rFonts w:cstheme="minorHAnsi"/>
          <w:sz w:val="21"/>
          <w:szCs w:val="21"/>
        </w:rPr>
        <w:t xml:space="preserve"> for each year </w:t>
      </w:r>
      <w:r w:rsidRPr="005D2CDA">
        <w:rPr>
          <w:rStyle w:val="normaltextrun1"/>
          <w:rFonts w:cstheme="minorHAnsi"/>
          <w:sz w:val="21"/>
          <w:szCs w:val="21"/>
        </w:rPr>
        <w:t xml:space="preserve">should be entered </w:t>
      </w:r>
      <w:r>
        <w:rPr>
          <w:rStyle w:val="normaltextrun1"/>
          <w:rFonts w:cstheme="minorHAnsi"/>
          <w:sz w:val="21"/>
          <w:szCs w:val="21"/>
        </w:rPr>
        <w:t xml:space="preserve">separately </w:t>
      </w:r>
      <w:r w:rsidRPr="005D2CDA">
        <w:rPr>
          <w:rStyle w:val="normaltextrun1"/>
          <w:rFonts w:cstheme="minorHAnsi"/>
          <w:sz w:val="21"/>
          <w:szCs w:val="21"/>
        </w:rPr>
        <w:t>in the Performance Reporting Template</w:t>
      </w:r>
      <w:r w:rsidR="0023558F">
        <w:rPr>
          <w:rStyle w:val="normaltextrun1"/>
          <w:rFonts w:cstheme="minorHAnsi"/>
          <w:sz w:val="21"/>
          <w:szCs w:val="21"/>
        </w:rPr>
        <w:t xml:space="preserve">. The </w:t>
      </w:r>
      <w:r w:rsidR="00956E4E">
        <w:rPr>
          <w:rStyle w:val="normaltextrun1"/>
          <w:rFonts w:cstheme="minorHAnsi"/>
          <w:sz w:val="21"/>
          <w:szCs w:val="21"/>
        </w:rPr>
        <w:t>calculation of the sum is performed by the template.</w:t>
      </w:r>
      <w:r w:rsidRPr="005D2CDA">
        <w:rPr>
          <w:rStyle w:val="normaltextrun1"/>
          <w:rFonts w:cstheme="minorHAnsi"/>
          <w:sz w:val="21"/>
          <w:szCs w:val="21"/>
        </w:rPr>
        <w:t xml:space="preserve">  </w:t>
      </w:r>
    </w:p>
    <w:p w14:paraId="4EB70AAB" w14:textId="5F212D31" w:rsidR="00CC17F6" w:rsidRDefault="00CC17F6" w:rsidP="001F5314">
      <w:pPr>
        <w:pStyle w:val="BodyText"/>
        <w:spacing w:before="0" w:after="0" w:line="276" w:lineRule="auto"/>
        <w:rPr>
          <w:rStyle w:val="normaltextrun1"/>
          <w:rFonts w:cstheme="minorHAnsi"/>
          <w:sz w:val="21"/>
          <w:szCs w:val="21"/>
        </w:rPr>
      </w:pPr>
    </w:p>
    <w:p w14:paraId="364541E0" w14:textId="77777777" w:rsidR="00CC17F6" w:rsidRPr="009B506C" w:rsidRDefault="00CC17F6" w:rsidP="00CC17F6">
      <w:pPr>
        <w:pStyle w:val="BodyText"/>
        <w:spacing w:before="0" w:after="0" w:line="276" w:lineRule="auto"/>
        <w:rPr>
          <w:rFonts w:cstheme="minorHAnsi"/>
        </w:rPr>
      </w:pPr>
      <w:r>
        <w:rPr>
          <w:rStyle w:val="normaltextrun1"/>
          <w:rFonts w:cstheme="minorHAnsi"/>
          <w:sz w:val="21"/>
          <w:szCs w:val="21"/>
        </w:rPr>
        <w:t>The result is multiplied by 100.</w:t>
      </w:r>
    </w:p>
    <w:p w14:paraId="3D839369" w14:textId="77777777" w:rsidR="008F5713" w:rsidRPr="00582E41" w:rsidRDefault="008F5713" w:rsidP="00582E41">
      <w:pPr>
        <w:pStyle w:val="BodyText100ThemeColour"/>
        <w:rPr>
          <w:rFonts w:cstheme="minorHAnsi"/>
          <w:b/>
          <w:sz w:val="24"/>
        </w:rPr>
      </w:pPr>
      <w:r w:rsidRPr="00582E41">
        <w:rPr>
          <w:rFonts w:cstheme="minorHAnsi"/>
          <w:b/>
          <w:sz w:val="24"/>
        </w:rPr>
        <w:t xml:space="preserve">Key terms </w:t>
      </w:r>
    </w:p>
    <w:p w14:paraId="7BBAE587" w14:textId="77777777" w:rsidR="008F5713" w:rsidRPr="005D2CDA" w:rsidRDefault="008F5713" w:rsidP="00A31A16">
      <w:pPr>
        <w:spacing w:line="276" w:lineRule="auto"/>
        <w:rPr>
          <w:rFonts w:cstheme="minorHAnsi"/>
          <w:sz w:val="21"/>
          <w:szCs w:val="21"/>
          <w:u w:val="single"/>
        </w:rPr>
      </w:pPr>
      <w:r w:rsidRPr="005D2CDA">
        <w:rPr>
          <w:rFonts w:cstheme="minorHAnsi"/>
          <w:sz w:val="21"/>
          <w:szCs w:val="21"/>
          <w:u w:val="single"/>
        </w:rPr>
        <w:t>Active library borrowers</w:t>
      </w:r>
    </w:p>
    <w:p w14:paraId="0EE1DE30" w14:textId="023ECA96" w:rsidR="00BD4AFE" w:rsidRPr="005D2CDA" w:rsidRDefault="008F5713" w:rsidP="00C82F9E">
      <w:pPr>
        <w:spacing w:line="276" w:lineRule="auto"/>
        <w:rPr>
          <w:rFonts w:cstheme="minorHAnsi"/>
          <w:sz w:val="21"/>
          <w:szCs w:val="21"/>
        </w:rPr>
      </w:pPr>
      <w:r w:rsidRPr="005D2CDA">
        <w:rPr>
          <w:rFonts w:cstheme="minorHAnsi"/>
          <w:sz w:val="21"/>
          <w:szCs w:val="21"/>
        </w:rPr>
        <w:t xml:space="preserve">Means a borrower of a library who has borrowed a book </w:t>
      </w:r>
      <w:r w:rsidR="00B83152">
        <w:rPr>
          <w:rFonts w:cstheme="minorHAnsi"/>
          <w:sz w:val="21"/>
          <w:szCs w:val="21"/>
        </w:rPr>
        <w:t xml:space="preserve">or other resource </w:t>
      </w:r>
      <w:r w:rsidRPr="005D2CDA">
        <w:rPr>
          <w:rFonts w:cstheme="minorHAnsi"/>
          <w:sz w:val="21"/>
          <w:szCs w:val="21"/>
        </w:rPr>
        <w:t>from the library.</w:t>
      </w:r>
    </w:p>
    <w:p w14:paraId="3DEE9A62" w14:textId="77777777" w:rsidR="00C82F9E" w:rsidRPr="005D2CDA" w:rsidRDefault="00C82F9E" w:rsidP="00C82F9E">
      <w:pPr>
        <w:spacing w:line="276" w:lineRule="auto"/>
        <w:rPr>
          <w:rFonts w:cstheme="minorHAnsi"/>
          <w:sz w:val="21"/>
          <w:szCs w:val="21"/>
        </w:rPr>
      </w:pPr>
    </w:p>
    <w:p w14:paraId="6057C307" w14:textId="19908D2F" w:rsidR="008F5713" w:rsidRPr="00ED6A2B" w:rsidRDefault="00ED6A2B" w:rsidP="00090BC8">
      <w:pPr>
        <w:spacing w:line="276" w:lineRule="auto"/>
        <w:rPr>
          <w:rFonts w:cstheme="minorHAnsi"/>
          <w:sz w:val="21"/>
          <w:szCs w:val="21"/>
          <w:u w:val="single"/>
        </w:rPr>
      </w:pPr>
      <w:r w:rsidRPr="00ED6A2B">
        <w:rPr>
          <w:rFonts w:cstheme="minorHAnsi"/>
          <w:sz w:val="21"/>
          <w:szCs w:val="21"/>
          <w:u w:val="single"/>
        </w:rPr>
        <w:t>Book or o</w:t>
      </w:r>
      <w:r w:rsidR="00C57CF9" w:rsidRPr="00ED6A2B">
        <w:rPr>
          <w:rFonts w:cstheme="minorHAnsi"/>
          <w:sz w:val="21"/>
          <w:szCs w:val="21"/>
          <w:u w:val="single"/>
        </w:rPr>
        <w:t>ther resource</w:t>
      </w:r>
    </w:p>
    <w:p w14:paraId="4773C8F5" w14:textId="75CD9B31" w:rsidR="006E6EF2" w:rsidRPr="005D2CDA" w:rsidRDefault="00235611" w:rsidP="00090BC8">
      <w:pPr>
        <w:spacing w:line="276" w:lineRule="auto"/>
        <w:rPr>
          <w:rFonts w:cstheme="minorHAnsi"/>
          <w:sz w:val="21"/>
          <w:szCs w:val="21"/>
        </w:rPr>
      </w:pPr>
      <w:r w:rsidRPr="00ED6A2B">
        <w:rPr>
          <w:rFonts w:cstheme="minorHAnsi"/>
          <w:sz w:val="21"/>
          <w:szCs w:val="21"/>
        </w:rPr>
        <w:t xml:space="preserve">Is </w:t>
      </w:r>
      <w:r w:rsidR="00ED6A2B" w:rsidRPr="00ED6A2B">
        <w:rPr>
          <w:rFonts w:cstheme="minorHAnsi"/>
          <w:sz w:val="21"/>
          <w:szCs w:val="21"/>
        </w:rPr>
        <w:t xml:space="preserve">all </w:t>
      </w:r>
      <w:r w:rsidRPr="00ED6A2B">
        <w:rPr>
          <w:rFonts w:cstheme="minorHAnsi"/>
          <w:sz w:val="21"/>
          <w:szCs w:val="21"/>
        </w:rPr>
        <w:t>print material (such as books, magazines, serials, maps, plans, manuscripts), audio visual and digital materials (such as audio books, CDs, CD-ROMs, videos, computer games, e-books)</w:t>
      </w:r>
      <w:r w:rsidR="006D40EA">
        <w:rPr>
          <w:rFonts w:cstheme="minorHAnsi"/>
          <w:sz w:val="21"/>
          <w:szCs w:val="21"/>
        </w:rPr>
        <w:t xml:space="preserve">, </w:t>
      </w:r>
      <w:r w:rsidRPr="00ED6A2B">
        <w:rPr>
          <w:rFonts w:cstheme="minorHAnsi"/>
          <w:sz w:val="21"/>
          <w:szCs w:val="21"/>
        </w:rPr>
        <w:t>toys</w:t>
      </w:r>
      <w:r w:rsidR="006F2113">
        <w:rPr>
          <w:rFonts w:cstheme="minorHAnsi"/>
          <w:sz w:val="21"/>
          <w:szCs w:val="21"/>
        </w:rPr>
        <w:t xml:space="preserve">, </w:t>
      </w:r>
      <w:r w:rsidRPr="00ED6A2B">
        <w:rPr>
          <w:rFonts w:cstheme="minorHAnsi"/>
          <w:sz w:val="21"/>
          <w:szCs w:val="21"/>
        </w:rPr>
        <w:t xml:space="preserve">games </w:t>
      </w:r>
      <w:r w:rsidR="006F2113">
        <w:rPr>
          <w:rFonts w:cstheme="minorHAnsi"/>
          <w:sz w:val="21"/>
          <w:szCs w:val="21"/>
        </w:rPr>
        <w:t>and e</w:t>
      </w:r>
      <w:r w:rsidR="005422EF">
        <w:rPr>
          <w:rFonts w:cstheme="minorHAnsi"/>
          <w:sz w:val="21"/>
          <w:szCs w:val="21"/>
        </w:rPr>
        <w:t>qui</w:t>
      </w:r>
      <w:r w:rsidR="006D40EA">
        <w:rPr>
          <w:rFonts w:cstheme="minorHAnsi"/>
          <w:sz w:val="21"/>
          <w:szCs w:val="21"/>
        </w:rPr>
        <w:t>pment on</w:t>
      </w:r>
      <w:r w:rsidRPr="00ED6A2B">
        <w:rPr>
          <w:rFonts w:cstheme="minorHAnsi"/>
          <w:sz w:val="21"/>
          <w:szCs w:val="21"/>
        </w:rPr>
        <w:t xml:space="preserve"> hand (that can be reserved or borrowed) at the end of the reporting period. This </w:t>
      </w:r>
      <w:r w:rsidR="00985481" w:rsidRPr="00ED6A2B">
        <w:rPr>
          <w:rFonts w:cstheme="minorHAnsi"/>
          <w:sz w:val="21"/>
          <w:szCs w:val="21"/>
        </w:rPr>
        <w:t>includes</w:t>
      </w:r>
      <w:r w:rsidRPr="00ED6A2B">
        <w:rPr>
          <w:rFonts w:cstheme="minorHAnsi"/>
          <w:sz w:val="21"/>
          <w:szCs w:val="21"/>
        </w:rPr>
        <w:t xml:space="preserve"> music </w:t>
      </w:r>
      <w:r w:rsidRPr="00ED6A2B">
        <w:rPr>
          <w:rFonts w:cstheme="minorHAnsi"/>
          <w:sz w:val="21"/>
          <w:szCs w:val="21"/>
        </w:rPr>
        <w:t xml:space="preserve">streaming services and other such digital services where the </w:t>
      </w:r>
      <w:r w:rsidR="00CE7A61">
        <w:rPr>
          <w:rFonts w:cstheme="minorHAnsi"/>
          <w:sz w:val="21"/>
          <w:szCs w:val="21"/>
        </w:rPr>
        <w:t>borrowing</w:t>
      </w:r>
      <w:r w:rsidRPr="00ED6A2B">
        <w:rPr>
          <w:rFonts w:cstheme="minorHAnsi"/>
          <w:sz w:val="21"/>
          <w:szCs w:val="21"/>
        </w:rPr>
        <w:t xml:space="preserve"> of the service </w:t>
      </w:r>
      <w:r w:rsidR="00C651D8" w:rsidRPr="00ED6A2B">
        <w:rPr>
          <w:rFonts w:cstheme="minorHAnsi"/>
          <w:sz w:val="21"/>
          <w:szCs w:val="21"/>
        </w:rPr>
        <w:t xml:space="preserve">can </w:t>
      </w:r>
      <w:r w:rsidRPr="00ED6A2B">
        <w:rPr>
          <w:rFonts w:cstheme="minorHAnsi"/>
          <w:sz w:val="21"/>
          <w:szCs w:val="21"/>
        </w:rPr>
        <w:t>be quantified.</w:t>
      </w:r>
      <w:r w:rsidR="00B11FDF" w:rsidRPr="00ED6A2B">
        <w:rPr>
          <w:rFonts w:cstheme="minorHAnsi"/>
          <w:sz w:val="21"/>
          <w:szCs w:val="21"/>
        </w:rPr>
        <w:t xml:space="preserve"> </w:t>
      </w:r>
      <w:r w:rsidR="00C651D8" w:rsidRPr="00ED6A2B">
        <w:rPr>
          <w:rFonts w:cstheme="minorHAnsi"/>
          <w:sz w:val="21"/>
          <w:szCs w:val="21"/>
        </w:rPr>
        <w:t xml:space="preserve">This does </w:t>
      </w:r>
      <w:r w:rsidR="00B11FDF" w:rsidRPr="00ED6A2B">
        <w:rPr>
          <w:rFonts w:cstheme="minorHAnsi"/>
          <w:sz w:val="21"/>
          <w:szCs w:val="21"/>
        </w:rPr>
        <w:t>e</w:t>
      </w:r>
      <w:r w:rsidR="005F71B4" w:rsidRPr="00ED6A2B">
        <w:rPr>
          <w:rFonts w:cstheme="minorHAnsi"/>
          <w:sz w:val="21"/>
          <w:szCs w:val="21"/>
        </w:rPr>
        <w:t>xclude</w:t>
      </w:r>
      <w:r w:rsidR="00C651D8" w:rsidRPr="00ED6A2B">
        <w:rPr>
          <w:rFonts w:cstheme="minorHAnsi"/>
          <w:sz w:val="21"/>
          <w:szCs w:val="21"/>
        </w:rPr>
        <w:t xml:space="preserve"> the</w:t>
      </w:r>
      <w:r w:rsidR="005F71B4" w:rsidRPr="00ED6A2B">
        <w:rPr>
          <w:rFonts w:cstheme="minorHAnsi"/>
          <w:sz w:val="21"/>
          <w:szCs w:val="21"/>
        </w:rPr>
        <w:t xml:space="preserve"> booking of Library facilities </w:t>
      </w:r>
      <w:r w:rsidR="00ED724F" w:rsidRPr="00ED6A2B">
        <w:rPr>
          <w:rFonts w:cstheme="minorHAnsi"/>
          <w:sz w:val="21"/>
          <w:szCs w:val="21"/>
        </w:rPr>
        <w:t>e.g.</w:t>
      </w:r>
      <w:r w:rsidR="005F71B4" w:rsidRPr="00ED6A2B">
        <w:rPr>
          <w:rFonts w:cstheme="minorHAnsi"/>
          <w:sz w:val="21"/>
          <w:szCs w:val="21"/>
        </w:rPr>
        <w:t xml:space="preserve"> meeting </w:t>
      </w:r>
      <w:r w:rsidR="00210E5C" w:rsidRPr="00ED6A2B">
        <w:rPr>
          <w:rFonts w:cstheme="minorHAnsi"/>
          <w:sz w:val="21"/>
          <w:szCs w:val="21"/>
        </w:rPr>
        <w:t>and</w:t>
      </w:r>
      <w:r w:rsidR="00ED724F" w:rsidRPr="00ED6A2B">
        <w:rPr>
          <w:rFonts w:cstheme="minorHAnsi"/>
          <w:sz w:val="21"/>
          <w:szCs w:val="21"/>
        </w:rPr>
        <w:t xml:space="preserve"> conference </w:t>
      </w:r>
      <w:r w:rsidR="005F71B4" w:rsidRPr="00ED6A2B">
        <w:rPr>
          <w:rFonts w:cstheme="minorHAnsi"/>
          <w:sz w:val="21"/>
          <w:szCs w:val="21"/>
        </w:rPr>
        <w:t>rooms</w:t>
      </w:r>
      <w:r w:rsidR="00ED724F" w:rsidRPr="00ED6A2B">
        <w:rPr>
          <w:rFonts w:cstheme="minorHAnsi"/>
          <w:sz w:val="21"/>
          <w:szCs w:val="21"/>
        </w:rPr>
        <w:t xml:space="preserve"> </w:t>
      </w:r>
      <w:r w:rsidR="00210E5C" w:rsidRPr="00ED6A2B">
        <w:rPr>
          <w:rFonts w:cstheme="minorHAnsi"/>
          <w:sz w:val="21"/>
          <w:szCs w:val="21"/>
        </w:rPr>
        <w:t>or</w:t>
      </w:r>
      <w:r w:rsidR="00ED724F" w:rsidRPr="00ED6A2B">
        <w:rPr>
          <w:rFonts w:cstheme="minorHAnsi"/>
          <w:sz w:val="21"/>
          <w:szCs w:val="21"/>
        </w:rPr>
        <w:t xml:space="preserve"> </w:t>
      </w:r>
      <w:r w:rsidR="005F71B4" w:rsidRPr="00ED6A2B">
        <w:rPr>
          <w:rFonts w:cstheme="minorHAnsi"/>
          <w:sz w:val="21"/>
          <w:szCs w:val="21"/>
        </w:rPr>
        <w:t>outdoor areas.</w:t>
      </w:r>
    </w:p>
    <w:p w14:paraId="47640E69" w14:textId="77777777" w:rsidR="005F71B4" w:rsidRPr="005D2CDA" w:rsidRDefault="005F71B4" w:rsidP="005A67F0">
      <w:pPr>
        <w:spacing w:line="240" w:lineRule="auto"/>
        <w:rPr>
          <w:rFonts w:cstheme="minorHAnsi"/>
          <w:sz w:val="21"/>
          <w:szCs w:val="21"/>
        </w:rPr>
      </w:pPr>
    </w:p>
    <w:p w14:paraId="21E1DCEE" w14:textId="77777777" w:rsidR="008F5713" w:rsidRPr="00ED6A2B" w:rsidRDefault="008F5713" w:rsidP="00090BC8">
      <w:pPr>
        <w:spacing w:line="276" w:lineRule="auto"/>
        <w:rPr>
          <w:rFonts w:cstheme="minorHAnsi"/>
          <w:sz w:val="21"/>
          <w:szCs w:val="21"/>
          <w:u w:val="single"/>
        </w:rPr>
      </w:pPr>
      <w:r w:rsidRPr="00ED6A2B">
        <w:rPr>
          <w:rFonts w:cstheme="minorHAnsi"/>
          <w:sz w:val="21"/>
          <w:szCs w:val="21"/>
          <w:u w:val="single"/>
        </w:rPr>
        <w:t>Population</w:t>
      </w:r>
    </w:p>
    <w:p w14:paraId="70E553D3" w14:textId="77777777" w:rsidR="008F5713" w:rsidRPr="005D2CDA" w:rsidRDefault="008F5713" w:rsidP="00090BC8">
      <w:pPr>
        <w:spacing w:line="276" w:lineRule="auto"/>
        <w:rPr>
          <w:rFonts w:cstheme="minorHAnsi"/>
          <w:sz w:val="21"/>
          <w:szCs w:val="21"/>
        </w:rPr>
      </w:pPr>
      <w:r w:rsidRPr="00ED6A2B">
        <w:rPr>
          <w:rFonts w:cstheme="minorHAnsi"/>
          <w:sz w:val="21"/>
          <w:szCs w:val="21"/>
        </w:rPr>
        <w:t>Means the resident population of the municipal district estimated by Council.</w:t>
      </w:r>
      <w:r w:rsidRPr="005D2CDA">
        <w:rPr>
          <w:rFonts w:cstheme="minorHAnsi"/>
          <w:sz w:val="21"/>
          <w:szCs w:val="21"/>
        </w:rPr>
        <w:t xml:space="preserve"> </w:t>
      </w:r>
    </w:p>
    <w:p w14:paraId="01120D78" w14:textId="77777777" w:rsidR="00DF7271" w:rsidRDefault="00DF7271" w:rsidP="00582E41">
      <w:pPr>
        <w:pStyle w:val="BodyText100ThemeColour"/>
        <w:rPr>
          <w:rFonts w:cstheme="minorHAnsi"/>
          <w:b/>
          <w:sz w:val="24"/>
        </w:rPr>
      </w:pPr>
    </w:p>
    <w:p w14:paraId="28CDBCCA" w14:textId="35AE76D8" w:rsidR="008F5713" w:rsidRPr="00582E41" w:rsidRDefault="008F5713" w:rsidP="00582E41">
      <w:pPr>
        <w:pStyle w:val="BodyText100ThemeColour"/>
        <w:rPr>
          <w:rFonts w:cstheme="minorHAnsi"/>
          <w:b/>
          <w:sz w:val="24"/>
        </w:rPr>
      </w:pPr>
      <w:r w:rsidRPr="00582E41">
        <w:rPr>
          <w:rFonts w:cstheme="minorHAnsi"/>
          <w:b/>
          <w:sz w:val="24"/>
        </w:rPr>
        <w:t>Classification</w:t>
      </w:r>
    </w:p>
    <w:p w14:paraId="77D06407" w14:textId="4D52F391" w:rsidR="008F5713" w:rsidRPr="005D2CDA" w:rsidRDefault="008F5713" w:rsidP="00090BC8">
      <w:pPr>
        <w:pStyle w:val="BodyText"/>
        <w:spacing w:before="0" w:after="0" w:line="276" w:lineRule="auto"/>
        <w:rPr>
          <w:rFonts w:cstheme="minorHAnsi"/>
        </w:rPr>
      </w:pPr>
      <w:r w:rsidRPr="005D2CDA">
        <w:rPr>
          <w:rFonts w:cstheme="minorHAnsi"/>
          <w:sz w:val="21"/>
          <w:szCs w:val="21"/>
        </w:rPr>
        <w:t xml:space="preserve">Output indicator – </w:t>
      </w:r>
      <w:r w:rsidR="00FC2347">
        <w:rPr>
          <w:rFonts w:cstheme="minorHAnsi"/>
          <w:sz w:val="21"/>
          <w:szCs w:val="21"/>
        </w:rPr>
        <w:t>Participation</w:t>
      </w:r>
    </w:p>
    <w:p w14:paraId="109A47CC" w14:textId="2218417F" w:rsidR="008F5713" w:rsidRPr="00582E41" w:rsidRDefault="008F5713" w:rsidP="00582E41">
      <w:pPr>
        <w:pStyle w:val="BodyText100ThemeColour"/>
        <w:rPr>
          <w:rFonts w:cstheme="minorHAnsi"/>
          <w:b/>
          <w:sz w:val="24"/>
        </w:rPr>
      </w:pPr>
      <w:r w:rsidRPr="00582E41">
        <w:rPr>
          <w:rFonts w:cstheme="minorHAnsi"/>
          <w:b/>
          <w:sz w:val="24"/>
        </w:rPr>
        <w:t>Data source</w:t>
      </w:r>
    </w:p>
    <w:p w14:paraId="09C11C47" w14:textId="77777777" w:rsidR="008F5713" w:rsidRPr="005D2CDA" w:rsidRDefault="008F5713" w:rsidP="00B348EE">
      <w:pPr>
        <w:pStyle w:val="BodyText"/>
        <w:spacing w:before="0" w:after="0" w:line="276" w:lineRule="auto"/>
        <w:rPr>
          <w:rFonts w:cstheme="minorHAnsi"/>
          <w:sz w:val="21"/>
          <w:szCs w:val="21"/>
          <w:u w:val="single"/>
        </w:rPr>
      </w:pPr>
      <w:r w:rsidRPr="005D2CDA">
        <w:rPr>
          <w:rFonts w:cstheme="minorHAnsi"/>
          <w:sz w:val="21"/>
          <w:szCs w:val="21"/>
          <w:u w:val="single"/>
        </w:rPr>
        <w:t>Numerator</w:t>
      </w:r>
    </w:p>
    <w:p w14:paraId="087BD798" w14:textId="69EBB7D9" w:rsidR="008F5713" w:rsidRPr="005D2CDA" w:rsidRDefault="008F5713" w:rsidP="00B651DC">
      <w:pPr>
        <w:pStyle w:val="BodyText"/>
        <w:spacing w:before="0" w:line="276" w:lineRule="auto"/>
        <w:rPr>
          <w:rFonts w:cstheme="minorHAnsi"/>
          <w:sz w:val="21"/>
          <w:szCs w:val="21"/>
        </w:rPr>
      </w:pPr>
      <w:r w:rsidRPr="005D2CDA">
        <w:rPr>
          <w:rFonts w:cstheme="minorHAnsi"/>
          <w:sz w:val="21"/>
          <w:szCs w:val="21"/>
        </w:rPr>
        <w:t>Any library management system (such as Spydus) which records member borrowing information</w:t>
      </w:r>
    </w:p>
    <w:p w14:paraId="120A9E2A" w14:textId="5DC35B2D" w:rsidR="008F5713" w:rsidRPr="005D2CDA" w:rsidRDefault="008F5713" w:rsidP="00B348EE">
      <w:pPr>
        <w:pStyle w:val="BodyText"/>
        <w:spacing w:before="0" w:after="0" w:line="276" w:lineRule="auto"/>
        <w:rPr>
          <w:rFonts w:cstheme="minorHAnsi"/>
          <w:sz w:val="21"/>
          <w:szCs w:val="21"/>
          <w:u w:val="single"/>
        </w:rPr>
      </w:pPr>
      <w:r w:rsidRPr="005D2CDA">
        <w:rPr>
          <w:rFonts w:cstheme="minorHAnsi"/>
          <w:sz w:val="21"/>
          <w:szCs w:val="21"/>
          <w:u w:val="single"/>
        </w:rPr>
        <w:t>Denominator</w:t>
      </w:r>
    </w:p>
    <w:p w14:paraId="3C6270B9" w14:textId="12F900C9" w:rsidR="008F5713" w:rsidRDefault="008F5713" w:rsidP="00B348EE">
      <w:pPr>
        <w:pStyle w:val="BodyText"/>
        <w:spacing w:before="0" w:after="0" w:line="276" w:lineRule="auto"/>
        <w:rPr>
          <w:rFonts w:cstheme="minorHAnsi"/>
        </w:rPr>
      </w:pPr>
      <w:r w:rsidRPr="005D2CDA">
        <w:rPr>
          <w:rFonts w:cstheme="minorHAnsi"/>
          <w:sz w:val="21"/>
          <w:szCs w:val="21"/>
        </w:rPr>
        <w:t>Australian Bureau of Statistics – Catalogue 3218.0 Population Estimates by Local Government Area</w:t>
      </w:r>
      <w:r w:rsidRPr="005D2CDA">
        <w:rPr>
          <w:rFonts w:cstheme="minorHAnsi"/>
        </w:rPr>
        <w:t xml:space="preserve">  </w:t>
      </w:r>
    </w:p>
    <w:p w14:paraId="278B3D47" w14:textId="77777777" w:rsidR="008F5713" w:rsidRPr="00582E41" w:rsidRDefault="008F5713" w:rsidP="00582E41">
      <w:pPr>
        <w:pStyle w:val="BodyText100ThemeColour"/>
        <w:rPr>
          <w:rFonts w:cstheme="minorHAnsi"/>
          <w:b/>
          <w:sz w:val="24"/>
        </w:rPr>
      </w:pPr>
      <w:r w:rsidRPr="00582E41">
        <w:rPr>
          <w:rFonts w:cstheme="minorHAnsi"/>
          <w:b/>
          <w:sz w:val="24"/>
        </w:rPr>
        <w:t>Data use / Community outcome</w:t>
      </w:r>
    </w:p>
    <w:p w14:paraId="350FD7B5" w14:textId="6A7CC993" w:rsidR="008F5713" w:rsidRPr="005D2CDA" w:rsidRDefault="008F5713" w:rsidP="009E4407">
      <w:pPr>
        <w:pStyle w:val="BodyText"/>
        <w:spacing w:before="0" w:after="0" w:line="276" w:lineRule="auto"/>
        <w:rPr>
          <w:rFonts w:cstheme="minorHAnsi"/>
          <w:sz w:val="21"/>
          <w:szCs w:val="21"/>
          <w:lang w:eastAsia="en-AU"/>
        </w:rPr>
      </w:pPr>
      <w:r w:rsidRPr="005D2CDA">
        <w:rPr>
          <w:rFonts w:cstheme="minorHAnsi"/>
          <w:sz w:val="21"/>
          <w:szCs w:val="21"/>
          <w:lang w:eastAsia="en-AU"/>
        </w:rPr>
        <w:t xml:space="preserve">Assessment of the degree to which council services are utilised by the community. Higher proportion of borrowers suggests greater community </w:t>
      </w:r>
      <w:r w:rsidR="00573828">
        <w:rPr>
          <w:rFonts w:cstheme="minorHAnsi"/>
          <w:sz w:val="21"/>
          <w:szCs w:val="21"/>
          <w:lang w:eastAsia="en-AU"/>
        </w:rPr>
        <w:t>participation with the</w:t>
      </w:r>
      <w:r w:rsidRPr="005D2CDA">
        <w:rPr>
          <w:rFonts w:cstheme="minorHAnsi"/>
          <w:sz w:val="21"/>
          <w:szCs w:val="21"/>
          <w:lang w:eastAsia="en-AU"/>
        </w:rPr>
        <w:t xml:space="preserve"> library service.  </w:t>
      </w:r>
    </w:p>
    <w:p w14:paraId="29AA9556" w14:textId="3BEA4E84" w:rsidR="00307841" w:rsidRPr="00096A64" w:rsidRDefault="00096A64" w:rsidP="00096A64">
      <w:pPr>
        <w:pStyle w:val="BodyText100ThemeColour"/>
        <w:rPr>
          <w:rFonts w:cstheme="minorHAnsi"/>
          <w:b/>
          <w:bCs/>
          <w:sz w:val="24"/>
          <w:szCs w:val="24"/>
          <w:lang w:eastAsia="en-AU"/>
        </w:rPr>
      </w:pPr>
      <w:r w:rsidRPr="00096A64">
        <w:rPr>
          <w:rFonts w:cstheme="minorHAnsi"/>
          <w:b/>
          <w:bCs/>
          <w:sz w:val="24"/>
          <w:szCs w:val="24"/>
          <w:lang w:eastAsia="en-AU"/>
        </w:rPr>
        <w:t>Audit</w:t>
      </w:r>
    </w:p>
    <w:p w14:paraId="14E59E49" w14:textId="77777777" w:rsidR="00E2286E" w:rsidRPr="00E2286E" w:rsidRDefault="00E2286E" w:rsidP="006F1635">
      <w:pPr>
        <w:spacing w:line="276" w:lineRule="auto"/>
        <w:rPr>
          <w:rFonts w:ascii="Arial" w:hAnsi="Arial"/>
          <w:sz w:val="21"/>
          <w:szCs w:val="21"/>
          <w:u w:val="single"/>
        </w:rPr>
      </w:pPr>
      <w:r w:rsidRPr="00E2286E">
        <w:rPr>
          <w:rFonts w:ascii="Arial" w:hAnsi="Arial"/>
          <w:sz w:val="21"/>
          <w:szCs w:val="21"/>
          <w:u w:val="single"/>
        </w:rPr>
        <w:t>Evidence</w:t>
      </w:r>
    </w:p>
    <w:p w14:paraId="47F61263" w14:textId="2AF36D8C" w:rsidR="00E2286E" w:rsidRPr="00E2286E" w:rsidRDefault="00E2286E" w:rsidP="00E2286E">
      <w:pPr>
        <w:spacing w:line="276" w:lineRule="auto"/>
        <w:rPr>
          <w:rFonts w:ascii="Arial" w:hAnsi="Arial"/>
          <w:sz w:val="21"/>
          <w:szCs w:val="21"/>
        </w:rPr>
      </w:pPr>
      <w:r w:rsidRPr="00E2286E">
        <w:rPr>
          <w:rFonts w:ascii="Arial" w:hAnsi="Arial"/>
          <w:sz w:val="21"/>
          <w:szCs w:val="21"/>
        </w:rPr>
        <w:t xml:space="preserve">Library management systems that can report “active </w:t>
      </w:r>
      <w:r w:rsidR="00DD2B20">
        <w:rPr>
          <w:rFonts w:ascii="Arial" w:hAnsi="Arial"/>
          <w:sz w:val="21"/>
          <w:szCs w:val="21"/>
        </w:rPr>
        <w:t>borrowers</w:t>
      </w:r>
      <w:r w:rsidRPr="00E2286E">
        <w:rPr>
          <w:rFonts w:ascii="Arial" w:hAnsi="Arial"/>
          <w:sz w:val="21"/>
          <w:szCs w:val="21"/>
        </w:rPr>
        <w:t>”</w:t>
      </w:r>
      <w:r w:rsidR="00AB41FB">
        <w:rPr>
          <w:rFonts w:ascii="Arial" w:hAnsi="Arial"/>
          <w:sz w:val="21"/>
          <w:szCs w:val="21"/>
        </w:rPr>
        <w:t xml:space="preserve"> per financial year.</w:t>
      </w:r>
    </w:p>
    <w:p w14:paraId="582B10DA" w14:textId="30F2F882" w:rsidR="00E2286E" w:rsidRDefault="00E2286E" w:rsidP="00C82F9E">
      <w:pPr>
        <w:spacing w:line="276" w:lineRule="auto"/>
        <w:rPr>
          <w:rFonts w:ascii="Arial" w:hAnsi="Arial"/>
          <w:bCs/>
          <w:iCs/>
          <w:sz w:val="21"/>
          <w:szCs w:val="21"/>
        </w:rPr>
      </w:pPr>
      <w:r w:rsidRPr="00E2286E">
        <w:rPr>
          <w:rFonts w:ascii="Arial" w:hAnsi="Arial"/>
          <w:bCs/>
          <w:iCs/>
          <w:sz w:val="21"/>
          <w:szCs w:val="21"/>
        </w:rPr>
        <w:t xml:space="preserve">Documented source of municipal population estimate, such as Australian Bureau of Statistics (e.g.  </w:t>
      </w:r>
      <w:r w:rsidRPr="00E2286E">
        <w:rPr>
          <w:rFonts w:ascii="Arial" w:hAnsi="Arial"/>
          <w:sz w:val="21"/>
          <w:szCs w:val="21"/>
        </w:rPr>
        <w:t>Catalogue 3218.0 Population Estimates by Local Government Area</w:t>
      </w:r>
      <w:r w:rsidRPr="00E2286E">
        <w:rPr>
          <w:rFonts w:ascii="Arial" w:hAnsi="Arial"/>
          <w:bCs/>
          <w:iCs/>
          <w:sz w:val="21"/>
          <w:szCs w:val="21"/>
        </w:rPr>
        <w:t>) and the basis for any growth assumptions adopted by Council</w:t>
      </w:r>
    </w:p>
    <w:p w14:paraId="2A72FCD8" w14:textId="77777777" w:rsidR="00E2286E" w:rsidRPr="00E2286E" w:rsidRDefault="00E2286E" w:rsidP="00C82F9E">
      <w:pPr>
        <w:spacing w:line="276" w:lineRule="auto"/>
        <w:rPr>
          <w:rFonts w:ascii="Arial" w:hAnsi="Arial"/>
          <w:bCs/>
          <w:iCs/>
          <w:sz w:val="21"/>
          <w:szCs w:val="21"/>
          <w:u w:val="single"/>
        </w:rPr>
      </w:pPr>
      <w:r w:rsidRPr="00E2286E">
        <w:rPr>
          <w:rFonts w:ascii="Arial" w:hAnsi="Arial"/>
          <w:bCs/>
          <w:iCs/>
          <w:sz w:val="21"/>
          <w:szCs w:val="21"/>
          <w:u w:val="single"/>
        </w:rPr>
        <w:lastRenderedPageBreak/>
        <w:t>Other advice</w:t>
      </w:r>
    </w:p>
    <w:p w14:paraId="185ABC4B" w14:textId="77777777" w:rsidR="00E2286E" w:rsidRPr="00E2286E" w:rsidRDefault="00E2286E" w:rsidP="00C82F9E">
      <w:pPr>
        <w:spacing w:line="276" w:lineRule="auto"/>
        <w:rPr>
          <w:rFonts w:ascii="Arial" w:hAnsi="Arial"/>
          <w:sz w:val="21"/>
          <w:szCs w:val="21"/>
        </w:rPr>
      </w:pPr>
      <w:r w:rsidRPr="00E2286E">
        <w:rPr>
          <w:rFonts w:ascii="Arial" w:hAnsi="Arial"/>
          <w:sz w:val="21"/>
          <w:szCs w:val="21"/>
        </w:rPr>
        <w:t>Document the activities that trigger an update to the last active use date field</w:t>
      </w:r>
    </w:p>
    <w:p w14:paraId="13542C40" w14:textId="6BF64A35" w:rsidR="00307841" w:rsidRPr="00E2286E" w:rsidRDefault="00E2286E" w:rsidP="00C82F9E">
      <w:pPr>
        <w:pStyle w:val="BodyText"/>
        <w:spacing w:before="0" w:after="0" w:line="276" w:lineRule="auto"/>
        <w:rPr>
          <w:rFonts w:cstheme="minorHAnsi"/>
          <w:sz w:val="21"/>
          <w:szCs w:val="21"/>
          <w:lang w:eastAsia="en-AU"/>
        </w:rPr>
      </w:pPr>
      <w:r w:rsidRPr="00E2286E">
        <w:rPr>
          <w:rFonts w:ascii="Arial" w:hAnsi="Arial"/>
          <w:sz w:val="21"/>
          <w:szCs w:val="21"/>
        </w:rPr>
        <w:t>Regional library corporations – document the method of allocating members to participating Councils (residential address, nomination of Council at point of joining)</w:t>
      </w:r>
    </w:p>
    <w:p w14:paraId="497233B7" w14:textId="77777777" w:rsidR="008F5713" w:rsidRPr="00582E41" w:rsidRDefault="008F5713" w:rsidP="00582E41">
      <w:pPr>
        <w:pStyle w:val="BodyText100ThemeColour"/>
        <w:rPr>
          <w:rFonts w:cstheme="minorHAnsi"/>
          <w:b/>
          <w:sz w:val="24"/>
        </w:rPr>
      </w:pPr>
      <w:r w:rsidRPr="00582E41">
        <w:rPr>
          <w:rFonts w:cstheme="minorHAnsi"/>
          <w:b/>
          <w:sz w:val="24"/>
        </w:rPr>
        <w:t>Suitability for target setting</w:t>
      </w:r>
    </w:p>
    <w:p w14:paraId="3D36CB39" w14:textId="5B468CA1" w:rsidR="008F5713" w:rsidRPr="005D2CDA" w:rsidRDefault="00501E79" w:rsidP="00146995">
      <w:pPr>
        <w:pStyle w:val="BodyText"/>
        <w:spacing w:before="0" w:after="0" w:line="276" w:lineRule="auto"/>
        <w:rPr>
          <w:rFonts w:cstheme="minorHAnsi"/>
          <w:b/>
          <w:bCs/>
          <w:sz w:val="21"/>
          <w:szCs w:val="21"/>
        </w:rPr>
      </w:pPr>
      <w:r>
        <w:rPr>
          <w:rFonts w:cstheme="minorHAnsi"/>
          <w:b/>
          <w:bCs/>
          <w:sz w:val="21"/>
          <w:szCs w:val="21"/>
        </w:rPr>
        <w:t>High</w:t>
      </w:r>
    </w:p>
    <w:p w14:paraId="7A1F1814" w14:textId="602EA690" w:rsidR="008F5713" w:rsidRPr="005D2CDA" w:rsidRDefault="008F5713" w:rsidP="00146995">
      <w:pPr>
        <w:pStyle w:val="BodyText"/>
        <w:spacing w:before="0" w:after="0" w:line="276" w:lineRule="auto"/>
        <w:rPr>
          <w:rFonts w:cstheme="minorHAnsi"/>
        </w:rPr>
      </w:pPr>
      <w:r w:rsidRPr="005D2CDA">
        <w:rPr>
          <w:rFonts w:cstheme="minorHAnsi"/>
          <w:sz w:val="21"/>
          <w:szCs w:val="21"/>
        </w:rPr>
        <w:t xml:space="preserve">Data is stable, and council has </w:t>
      </w:r>
      <w:r w:rsidR="00501E79">
        <w:rPr>
          <w:rFonts w:cstheme="minorHAnsi"/>
          <w:sz w:val="21"/>
          <w:szCs w:val="21"/>
        </w:rPr>
        <w:t>direct</w:t>
      </w:r>
      <w:r w:rsidRPr="005D2CDA">
        <w:rPr>
          <w:rFonts w:cstheme="minorHAnsi"/>
          <w:sz w:val="21"/>
          <w:szCs w:val="21"/>
        </w:rPr>
        <w:t xml:space="preserve"> influence over the outcome.</w:t>
      </w:r>
      <w:r w:rsidRPr="005D2CDA">
        <w:rPr>
          <w:rFonts w:cstheme="minorHAnsi"/>
        </w:rPr>
        <w:t xml:space="preserve">  </w:t>
      </w:r>
    </w:p>
    <w:p w14:paraId="15EBB752" w14:textId="77777777" w:rsidR="008F5713" w:rsidRPr="00582E41" w:rsidRDefault="008F5713" w:rsidP="00582E41">
      <w:pPr>
        <w:pStyle w:val="BodyText100ThemeColour"/>
        <w:rPr>
          <w:rFonts w:cstheme="minorHAnsi"/>
          <w:b/>
          <w:sz w:val="24"/>
        </w:rPr>
      </w:pPr>
      <w:r w:rsidRPr="00582E41">
        <w:rPr>
          <w:rFonts w:cstheme="minorHAnsi"/>
          <w:b/>
          <w:sz w:val="24"/>
        </w:rPr>
        <w:t>Related to</w:t>
      </w:r>
    </w:p>
    <w:p w14:paraId="0EE4889A" w14:textId="77777777" w:rsidR="008F5713" w:rsidRPr="005D2CDA" w:rsidRDefault="008F5713" w:rsidP="00C733AD">
      <w:pPr>
        <w:pStyle w:val="BodyText"/>
        <w:spacing w:before="0" w:after="0" w:line="276" w:lineRule="auto"/>
        <w:rPr>
          <w:rFonts w:cstheme="minorHAnsi"/>
          <w:sz w:val="21"/>
          <w:szCs w:val="21"/>
        </w:rPr>
      </w:pPr>
      <w:r w:rsidRPr="005D2CDA">
        <w:rPr>
          <w:rFonts w:cstheme="minorHAnsi"/>
          <w:sz w:val="21"/>
          <w:szCs w:val="21"/>
        </w:rPr>
        <w:t>LB1 – Physical library collection usage</w:t>
      </w:r>
    </w:p>
    <w:p w14:paraId="70593E2E" w14:textId="77777777" w:rsidR="008F5713" w:rsidRPr="005D2CDA" w:rsidRDefault="008F5713" w:rsidP="00C733AD">
      <w:pPr>
        <w:pStyle w:val="BodyText"/>
        <w:spacing w:before="0" w:after="0" w:line="276" w:lineRule="auto"/>
        <w:rPr>
          <w:rFonts w:cstheme="minorHAnsi"/>
          <w:sz w:val="21"/>
          <w:szCs w:val="21"/>
        </w:rPr>
      </w:pPr>
      <w:r w:rsidRPr="005D2CDA">
        <w:rPr>
          <w:rFonts w:cstheme="minorHAnsi"/>
          <w:sz w:val="21"/>
          <w:szCs w:val="21"/>
        </w:rPr>
        <w:t>LB2 – Recently purchased library collection</w:t>
      </w:r>
    </w:p>
    <w:p w14:paraId="2AB35A6E" w14:textId="1C42D777" w:rsidR="008F5713" w:rsidRPr="00582E41" w:rsidRDefault="008F5713" w:rsidP="00582E41">
      <w:pPr>
        <w:pStyle w:val="BodyText100ThemeColour"/>
        <w:rPr>
          <w:rFonts w:cstheme="minorHAnsi"/>
          <w:b/>
          <w:sz w:val="24"/>
        </w:rPr>
      </w:pPr>
      <w:r w:rsidRPr="00582E41">
        <w:rPr>
          <w:rFonts w:cstheme="minorHAnsi"/>
          <w:b/>
          <w:sz w:val="24"/>
        </w:rPr>
        <w:t>Further information</w:t>
      </w:r>
    </w:p>
    <w:p w14:paraId="3DA10135" w14:textId="00D3E16D" w:rsidR="008F5713" w:rsidRPr="005D2CDA" w:rsidRDefault="008F5713" w:rsidP="00B36437">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w:t>
      </w:r>
      <w:r w:rsidRPr="00115AA2">
        <w:rPr>
          <w:rFonts w:cstheme="minorHAnsi"/>
          <w:sz w:val="21"/>
          <w:szCs w:val="21"/>
        </w:rPr>
        <w:t>2</w:t>
      </w:r>
      <w:r w:rsidR="009A0FCA" w:rsidRPr="00115AA2">
        <w:rPr>
          <w:rFonts w:cstheme="minorHAnsi"/>
          <w:sz w:val="21"/>
          <w:szCs w:val="21"/>
        </w:rPr>
        <w:t xml:space="preserve"> and </w:t>
      </w:r>
      <w:r w:rsidR="00CE636E" w:rsidRPr="00115AA2">
        <w:rPr>
          <w:rFonts w:cstheme="minorHAnsi"/>
          <w:sz w:val="21"/>
          <w:szCs w:val="21"/>
        </w:rPr>
        <w:t>3</w:t>
      </w:r>
      <w:r w:rsidRPr="00115AA2">
        <w:rPr>
          <w:rFonts w:cstheme="minorHAnsi"/>
          <w:sz w:val="21"/>
          <w:szCs w:val="21"/>
        </w:rPr>
        <w:t xml:space="preserve"> Indicator 5 (Page</w:t>
      </w:r>
      <w:r w:rsidR="00CE636E" w:rsidRPr="00115AA2">
        <w:rPr>
          <w:rFonts w:cstheme="minorHAnsi"/>
          <w:sz w:val="21"/>
          <w:szCs w:val="21"/>
        </w:rPr>
        <w:t>s</w:t>
      </w:r>
      <w:r w:rsidRPr="00115AA2">
        <w:rPr>
          <w:rFonts w:cstheme="minorHAnsi"/>
          <w:sz w:val="21"/>
          <w:szCs w:val="21"/>
        </w:rPr>
        <w:t xml:space="preserve"> 4</w:t>
      </w:r>
      <w:r w:rsidR="00567380" w:rsidRPr="00115AA2">
        <w:rPr>
          <w:rFonts w:cstheme="minorHAnsi"/>
          <w:sz w:val="21"/>
          <w:szCs w:val="21"/>
        </w:rPr>
        <w:t>5</w:t>
      </w:r>
      <w:r w:rsidR="00CE636E" w:rsidRPr="00115AA2">
        <w:rPr>
          <w:rFonts w:cstheme="minorHAnsi"/>
          <w:sz w:val="21"/>
          <w:szCs w:val="21"/>
        </w:rPr>
        <w:t xml:space="preserve"> &amp; 57</w:t>
      </w:r>
      <w:r w:rsidRPr="00115AA2">
        <w:rPr>
          <w:rFonts w:cstheme="minorHAnsi"/>
          <w:sz w:val="21"/>
          <w:szCs w:val="21"/>
        </w:rPr>
        <w:t>)</w:t>
      </w:r>
    </w:p>
    <w:p w14:paraId="64B82086" w14:textId="05A57CCC" w:rsidR="008F5713" w:rsidRPr="00582E41" w:rsidRDefault="008F5713" w:rsidP="00582E41">
      <w:pPr>
        <w:pStyle w:val="BodyText100ThemeColour"/>
        <w:rPr>
          <w:rFonts w:cstheme="minorHAnsi"/>
          <w:b/>
          <w:sz w:val="24"/>
        </w:rPr>
      </w:pPr>
      <w:r w:rsidRPr="00582E41">
        <w:rPr>
          <w:rFonts w:cstheme="minorHAnsi"/>
          <w:b/>
          <w:sz w:val="24"/>
        </w:rPr>
        <w:t>Notes or Case Studies</w:t>
      </w:r>
    </w:p>
    <w:p w14:paraId="06C49F75" w14:textId="77777777" w:rsidR="008F5713" w:rsidRPr="005D2CDA" w:rsidRDefault="008F5713" w:rsidP="008E2B5F">
      <w:pPr>
        <w:spacing w:line="276" w:lineRule="auto"/>
        <w:rPr>
          <w:rFonts w:cstheme="minorHAnsi"/>
          <w:sz w:val="21"/>
          <w:szCs w:val="21"/>
          <w:u w:val="single"/>
        </w:rPr>
      </w:pPr>
      <w:r w:rsidRPr="005D2CDA">
        <w:rPr>
          <w:rFonts w:cstheme="minorHAnsi"/>
          <w:sz w:val="21"/>
          <w:szCs w:val="21"/>
          <w:u w:val="single"/>
        </w:rPr>
        <w:t xml:space="preserve">Active library </w:t>
      </w:r>
      <w:r w:rsidRPr="00115AA2">
        <w:rPr>
          <w:rFonts w:cstheme="minorHAnsi"/>
          <w:sz w:val="21"/>
          <w:szCs w:val="21"/>
          <w:u w:val="single"/>
        </w:rPr>
        <w:t>borrowers</w:t>
      </w:r>
      <w:r w:rsidRPr="005D2CDA">
        <w:rPr>
          <w:rFonts w:cstheme="minorHAnsi"/>
          <w:sz w:val="21"/>
          <w:szCs w:val="21"/>
          <w:u w:val="single"/>
        </w:rPr>
        <w:t xml:space="preserve"> for regional library corporations and SWIFT</w:t>
      </w:r>
    </w:p>
    <w:p w14:paraId="4025F8C3" w14:textId="32AC0444" w:rsidR="008F5713" w:rsidRPr="005D2CDA" w:rsidRDefault="008F5713" w:rsidP="008E2B5F">
      <w:pPr>
        <w:spacing w:line="276" w:lineRule="auto"/>
        <w:rPr>
          <w:rFonts w:cstheme="minorHAnsi"/>
          <w:sz w:val="21"/>
          <w:szCs w:val="21"/>
        </w:rPr>
      </w:pPr>
      <w:r w:rsidRPr="005D2CDA">
        <w:rPr>
          <w:rFonts w:cstheme="minorHAnsi"/>
          <w:sz w:val="21"/>
          <w:szCs w:val="21"/>
        </w:rPr>
        <w:t xml:space="preserve">The following methodology is provided for calculating the number of active </w:t>
      </w:r>
      <w:r w:rsidR="00115AA2">
        <w:rPr>
          <w:rFonts w:cstheme="minorHAnsi"/>
          <w:sz w:val="21"/>
          <w:szCs w:val="21"/>
        </w:rPr>
        <w:t>borrowers</w:t>
      </w:r>
      <w:r w:rsidRPr="005D2CDA">
        <w:rPr>
          <w:rFonts w:cstheme="minorHAnsi"/>
          <w:sz w:val="21"/>
          <w:szCs w:val="21"/>
        </w:rPr>
        <w:t xml:space="preserve"> for each council in a regional library corporation.</w:t>
      </w:r>
    </w:p>
    <w:p w14:paraId="0BC51F98" w14:textId="77777777" w:rsidR="008F5713" w:rsidRPr="005D2CDA" w:rsidRDefault="008F5713" w:rsidP="008E2B5F">
      <w:pPr>
        <w:spacing w:line="276" w:lineRule="auto"/>
        <w:rPr>
          <w:rFonts w:cstheme="minorHAnsi"/>
          <w:sz w:val="21"/>
          <w:szCs w:val="21"/>
        </w:rPr>
      </w:pPr>
      <w:r w:rsidRPr="005D2CDA">
        <w:rPr>
          <w:rFonts w:cstheme="minorHAnsi"/>
          <w:sz w:val="21"/>
          <w:szCs w:val="21"/>
        </w:rPr>
        <w:t xml:space="preserve">An active library </w:t>
      </w:r>
      <w:r w:rsidRPr="00115AA2">
        <w:rPr>
          <w:rFonts w:cstheme="minorHAnsi"/>
          <w:sz w:val="21"/>
          <w:szCs w:val="21"/>
        </w:rPr>
        <w:t>borrower</w:t>
      </w:r>
      <w:r w:rsidRPr="005D2CDA">
        <w:rPr>
          <w:rFonts w:cstheme="minorHAnsi"/>
          <w:sz w:val="21"/>
          <w:szCs w:val="21"/>
        </w:rPr>
        <w:t xml:space="preserve"> for an individual council is a person who:</w:t>
      </w:r>
    </w:p>
    <w:p w14:paraId="2459BA06" w14:textId="77777777" w:rsidR="008F5713" w:rsidRPr="005D2CDA" w:rsidRDefault="008F5713" w:rsidP="008E2B5F">
      <w:pPr>
        <w:numPr>
          <w:ilvl w:val="0"/>
          <w:numId w:val="16"/>
        </w:numPr>
        <w:spacing w:line="276" w:lineRule="auto"/>
        <w:ind w:left="318" w:hanging="283"/>
        <w:rPr>
          <w:rFonts w:cstheme="minorHAnsi"/>
          <w:sz w:val="21"/>
          <w:szCs w:val="21"/>
        </w:rPr>
      </w:pPr>
      <w:r w:rsidRPr="005D2CDA">
        <w:rPr>
          <w:rFonts w:cstheme="minorHAnsi"/>
          <w:sz w:val="21"/>
          <w:szCs w:val="21"/>
        </w:rPr>
        <w:t>is a member of the regional library corporation or council library; and</w:t>
      </w:r>
    </w:p>
    <w:p w14:paraId="21424DAD" w14:textId="77777777" w:rsidR="008F5713" w:rsidRPr="005D2CDA" w:rsidRDefault="008F5713" w:rsidP="008E2B5F">
      <w:pPr>
        <w:numPr>
          <w:ilvl w:val="0"/>
          <w:numId w:val="16"/>
        </w:numPr>
        <w:spacing w:line="276" w:lineRule="auto"/>
        <w:ind w:left="318" w:hanging="283"/>
        <w:rPr>
          <w:rFonts w:cstheme="minorHAnsi"/>
          <w:sz w:val="21"/>
          <w:szCs w:val="21"/>
        </w:rPr>
      </w:pPr>
      <w:r w:rsidRPr="005D2CDA">
        <w:rPr>
          <w:rFonts w:cstheme="minorHAnsi"/>
          <w:sz w:val="21"/>
          <w:szCs w:val="21"/>
        </w:rPr>
        <w:t>is a resident in that individual council’s area; and</w:t>
      </w:r>
    </w:p>
    <w:p w14:paraId="07AAA2FE" w14:textId="77777777" w:rsidR="008F5713" w:rsidRPr="005D2CDA" w:rsidRDefault="008F5713" w:rsidP="008E2B5F">
      <w:pPr>
        <w:numPr>
          <w:ilvl w:val="0"/>
          <w:numId w:val="16"/>
        </w:numPr>
        <w:spacing w:line="276" w:lineRule="auto"/>
        <w:ind w:left="318" w:hanging="283"/>
        <w:rPr>
          <w:rFonts w:cstheme="minorHAnsi"/>
          <w:sz w:val="21"/>
          <w:szCs w:val="21"/>
        </w:rPr>
      </w:pPr>
      <w:r w:rsidRPr="005D2CDA">
        <w:rPr>
          <w:rFonts w:cstheme="minorHAnsi"/>
          <w:sz w:val="21"/>
          <w:szCs w:val="21"/>
        </w:rPr>
        <w:t xml:space="preserve">borrows a library collection item from the static library in that council area or from the mobile library (or other non-static option) </w:t>
      </w:r>
    </w:p>
    <w:p w14:paraId="383BA624" w14:textId="77777777" w:rsidR="008F5713" w:rsidRPr="005D2CDA" w:rsidRDefault="008F5713" w:rsidP="008E2B5F">
      <w:pPr>
        <w:spacing w:line="276" w:lineRule="auto"/>
        <w:rPr>
          <w:rFonts w:cstheme="minorHAnsi"/>
          <w:sz w:val="21"/>
          <w:szCs w:val="21"/>
        </w:rPr>
      </w:pPr>
      <w:r w:rsidRPr="005D2CDA">
        <w:rPr>
          <w:rFonts w:cstheme="minorHAnsi"/>
          <w:sz w:val="21"/>
          <w:szCs w:val="21"/>
        </w:rPr>
        <w:t>It also includes regional library corporation members who live outside the corporation area that borrow a library collection item from the static library in that council area or from the mobile library.</w:t>
      </w:r>
    </w:p>
    <w:p w14:paraId="31287C61" w14:textId="04039F25" w:rsidR="008F5713" w:rsidRPr="0088279E" w:rsidRDefault="008F5713" w:rsidP="008E2B5F">
      <w:pPr>
        <w:spacing w:line="276" w:lineRule="auto"/>
        <w:rPr>
          <w:rFonts w:cstheme="minorHAnsi"/>
          <w:sz w:val="21"/>
          <w:szCs w:val="21"/>
        </w:rPr>
      </w:pPr>
      <w:r w:rsidRPr="005D2CDA">
        <w:rPr>
          <w:rFonts w:cstheme="minorHAnsi"/>
          <w:sz w:val="21"/>
          <w:szCs w:val="21"/>
        </w:rPr>
        <w:t xml:space="preserve">It </w:t>
      </w:r>
      <w:r w:rsidR="00CA18DA">
        <w:rPr>
          <w:rFonts w:cstheme="minorHAnsi"/>
          <w:sz w:val="21"/>
          <w:szCs w:val="21"/>
        </w:rPr>
        <w:t>may</w:t>
      </w:r>
      <w:r w:rsidRPr="005D2CDA">
        <w:rPr>
          <w:rFonts w:cstheme="minorHAnsi"/>
          <w:sz w:val="21"/>
          <w:szCs w:val="21"/>
        </w:rPr>
        <w:t xml:space="preserve"> be necessary to filter member activity by postcode in order to comply with the above guidance.</w:t>
      </w:r>
    </w:p>
    <w:p w14:paraId="7277BAD8" w14:textId="40872DA3" w:rsidR="00566D3D" w:rsidRDefault="00566D3D" w:rsidP="005A67F0">
      <w:pPr>
        <w:spacing w:line="240" w:lineRule="auto"/>
        <w:rPr>
          <w:rFonts w:cstheme="minorHAnsi"/>
          <w:sz w:val="21"/>
          <w:szCs w:val="21"/>
          <w:u w:val="single"/>
        </w:rPr>
      </w:pPr>
    </w:p>
    <w:p w14:paraId="1CEE9FAF" w14:textId="4FA68BB2" w:rsidR="00566D3D" w:rsidRDefault="00566D3D" w:rsidP="005A67F0">
      <w:pPr>
        <w:spacing w:line="240" w:lineRule="auto"/>
        <w:rPr>
          <w:rFonts w:cstheme="minorHAnsi"/>
          <w:sz w:val="21"/>
          <w:szCs w:val="21"/>
          <w:u w:val="single"/>
        </w:rPr>
      </w:pPr>
    </w:p>
    <w:p w14:paraId="4349FAB7" w14:textId="77777777" w:rsidR="00566D3D" w:rsidRDefault="00566D3D" w:rsidP="005A67F0">
      <w:pPr>
        <w:spacing w:line="240" w:lineRule="auto"/>
        <w:rPr>
          <w:rFonts w:cstheme="minorHAnsi"/>
          <w:sz w:val="21"/>
          <w:szCs w:val="21"/>
          <w:u w:val="single"/>
        </w:rPr>
      </w:pPr>
    </w:p>
    <w:p w14:paraId="426C7C6A" w14:textId="56EDBADC" w:rsidR="00566D3D" w:rsidRDefault="00566D3D" w:rsidP="005A67F0">
      <w:pPr>
        <w:spacing w:line="240" w:lineRule="auto"/>
        <w:rPr>
          <w:rFonts w:cstheme="minorHAnsi"/>
          <w:sz w:val="21"/>
          <w:szCs w:val="21"/>
          <w:u w:val="single"/>
        </w:rPr>
      </w:pPr>
    </w:p>
    <w:p w14:paraId="79266748" w14:textId="51551B6F" w:rsidR="00566D3D" w:rsidRDefault="00566D3D" w:rsidP="005A67F0">
      <w:pPr>
        <w:spacing w:line="240" w:lineRule="auto"/>
        <w:rPr>
          <w:rFonts w:cstheme="minorHAnsi"/>
          <w:sz w:val="21"/>
          <w:szCs w:val="21"/>
          <w:u w:val="single"/>
        </w:rPr>
      </w:pPr>
    </w:p>
    <w:p w14:paraId="7938670F" w14:textId="77777777" w:rsidR="008F5713" w:rsidRPr="009F19B4" w:rsidRDefault="008F5713" w:rsidP="000F65CD">
      <w:pPr>
        <w:spacing w:line="276" w:lineRule="auto"/>
        <w:rPr>
          <w:rFonts w:cstheme="minorHAnsi"/>
          <w:b/>
          <w:sz w:val="21"/>
          <w:szCs w:val="21"/>
          <w:u w:val="single"/>
        </w:rPr>
      </w:pPr>
      <w:r w:rsidRPr="009F19B4">
        <w:rPr>
          <w:rFonts w:cstheme="minorHAnsi"/>
          <w:b/>
          <w:sz w:val="21"/>
          <w:szCs w:val="21"/>
          <w:u w:val="single"/>
        </w:rPr>
        <w:t>Mobile libraries</w:t>
      </w:r>
    </w:p>
    <w:p w14:paraId="4057EB4A" w14:textId="08F4412A" w:rsidR="008F5713" w:rsidRPr="005D2CDA" w:rsidRDefault="008F5713" w:rsidP="000F65CD">
      <w:pPr>
        <w:spacing w:line="276" w:lineRule="auto"/>
        <w:rPr>
          <w:rFonts w:cstheme="minorHAnsi"/>
          <w:sz w:val="21"/>
          <w:szCs w:val="21"/>
        </w:rPr>
      </w:pPr>
      <w:r w:rsidRPr="005D2CDA">
        <w:rPr>
          <w:rFonts w:cstheme="minorHAnsi"/>
          <w:sz w:val="21"/>
          <w:szCs w:val="21"/>
        </w:rPr>
        <w:t>The following methodology is provided for calculating the indicators and measures where mobile libraries are an integral part of the service:</w:t>
      </w:r>
    </w:p>
    <w:p w14:paraId="1B9AF25F" w14:textId="22B76AB2" w:rsidR="0088279E" w:rsidRPr="002158FC" w:rsidRDefault="008F5713" w:rsidP="005E0AC1">
      <w:pPr>
        <w:spacing w:line="276" w:lineRule="auto"/>
        <w:rPr>
          <w:rFonts w:cstheme="minorHAnsi"/>
          <w:i/>
          <w:iCs/>
          <w:sz w:val="24"/>
          <w:szCs w:val="24"/>
        </w:rPr>
      </w:pPr>
      <w:r w:rsidRPr="0088279E">
        <w:rPr>
          <w:rFonts w:cstheme="minorHAnsi"/>
          <w:i/>
          <w:iCs/>
          <w:sz w:val="24"/>
          <w:szCs w:val="24"/>
        </w:rPr>
        <w:t xml:space="preserve">Active library </w:t>
      </w:r>
      <w:r w:rsidRPr="002158FC">
        <w:rPr>
          <w:rFonts w:cstheme="minorHAnsi"/>
          <w:i/>
          <w:iCs/>
          <w:sz w:val="24"/>
          <w:szCs w:val="24"/>
        </w:rPr>
        <w:t>borrowers</w:t>
      </w:r>
      <w:r w:rsidR="003C59E2" w:rsidRPr="002158FC">
        <w:rPr>
          <w:rFonts w:cstheme="minorHAnsi"/>
          <w:i/>
          <w:iCs/>
          <w:sz w:val="24"/>
          <w:szCs w:val="24"/>
        </w:rPr>
        <w:t xml:space="preserve"> in municipality</w:t>
      </w:r>
    </w:p>
    <w:p w14:paraId="16C6E28B" w14:textId="49B5ADBA" w:rsidR="0088279E" w:rsidRPr="002158FC" w:rsidRDefault="008F5713" w:rsidP="00E66CEA">
      <w:pPr>
        <w:spacing w:line="276" w:lineRule="auto"/>
        <w:rPr>
          <w:rFonts w:cstheme="minorHAnsi"/>
          <w:sz w:val="21"/>
          <w:szCs w:val="21"/>
          <w:u w:val="single"/>
        </w:rPr>
      </w:pPr>
      <w:r w:rsidRPr="002158FC">
        <w:rPr>
          <w:rFonts w:cstheme="minorHAnsi"/>
          <w:sz w:val="21"/>
          <w:szCs w:val="21"/>
          <w:u w:val="single"/>
        </w:rPr>
        <w:t>Numerator</w:t>
      </w:r>
    </w:p>
    <w:p w14:paraId="67A8612A" w14:textId="2250F4AA" w:rsidR="008F5713" w:rsidRPr="002158FC" w:rsidRDefault="008F5713" w:rsidP="005E0AC1">
      <w:pPr>
        <w:spacing w:after="240" w:line="276" w:lineRule="auto"/>
        <w:rPr>
          <w:rFonts w:cstheme="minorHAnsi"/>
          <w:sz w:val="21"/>
          <w:szCs w:val="21"/>
        </w:rPr>
      </w:pPr>
      <w:r w:rsidRPr="002158FC">
        <w:rPr>
          <w:rFonts w:cstheme="minorHAnsi"/>
          <w:sz w:val="21"/>
          <w:szCs w:val="21"/>
        </w:rPr>
        <w:t>The sum of the number of active library borrowers in the last 3 financial years using the mobile service</w:t>
      </w:r>
    </w:p>
    <w:p w14:paraId="03239ACA" w14:textId="77777777" w:rsidR="0088279E" w:rsidRPr="002158FC" w:rsidRDefault="008F5713" w:rsidP="00ED68FE">
      <w:pPr>
        <w:spacing w:line="276" w:lineRule="auto"/>
        <w:rPr>
          <w:rFonts w:cstheme="minorHAnsi"/>
          <w:sz w:val="21"/>
          <w:szCs w:val="21"/>
          <w:u w:val="single"/>
        </w:rPr>
      </w:pPr>
      <w:r w:rsidRPr="002158FC">
        <w:rPr>
          <w:rFonts w:cstheme="minorHAnsi"/>
          <w:sz w:val="21"/>
          <w:szCs w:val="21"/>
          <w:u w:val="single"/>
        </w:rPr>
        <w:t>Denominator</w:t>
      </w:r>
    </w:p>
    <w:p w14:paraId="63BC7643" w14:textId="3C2218F1" w:rsidR="00C17B6F" w:rsidRDefault="008F5713" w:rsidP="00ED68FE">
      <w:pPr>
        <w:spacing w:line="276" w:lineRule="auto"/>
        <w:rPr>
          <w:rFonts w:cstheme="minorHAnsi"/>
          <w:sz w:val="21"/>
          <w:szCs w:val="21"/>
        </w:rPr>
      </w:pPr>
      <w:r w:rsidRPr="002158FC">
        <w:rPr>
          <w:rFonts w:cstheme="minorHAnsi"/>
          <w:sz w:val="21"/>
          <w:szCs w:val="21"/>
        </w:rPr>
        <w:t>The sum of the population in the last 3 financial years</w:t>
      </w:r>
    </w:p>
    <w:p w14:paraId="578F0B23" w14:textId="77777777" w:rsidR="00016F0C" w:rsidRDefault="00016F0C" w:rsidP="009A0FCA">
      <w:pPr>
        <w:spacing w:line="240" w:lineRule="auto"/>
        <w:rPr>
          <w:rFonts w:cstheme="minorHAnsi"/>
          <w:sz w:val="21"/>
          <w:szCs w:val="21"/>
        </w:rPr>
      </w:pPr>
    </w:p>
    <w:p w14:paraId="2FFE30E6" w14:textId="0F882A25" w:rsidR="00016F0C" w:rsidRDefault="002B159D" w:rsidP="002B159D">
      <w:pPr>
        <w:spacing w:line="240" w:lineRule="auto"/>
        <w:rPr>
          <w:rFonts w:cstheme="minorHAnsi"/>
          <w:sz w:val="21"/>
          <w:szCs w:val="21"/>
        </w:rPr>
      </w:pPr>
      <w:r w:rsidRPr="005D2CDA">
        <w:rPr>
          <w:rFonts w:cstheme="minorHAnsi"/>
        </w:rPr>
        <w:br w:type="page"/>
      </w:r>
    </w:p>
    <w:p w14:paraId="3D3242C4" w14:textId="4C383C2F" w:rsidR="00CF4B4A" w:rsidRDefault="00CF4B4A" w:rsidP="009A0FCA">
      <w:pPr>
        <w:spacing w:line="240" w:lineRule="auto"/>
        <w:rPr>
          <w:rFonts w:cstheme="minorHAnsi"/>
          <w:sz w:val="21"/>
          <w:szCs w:val="21"/>
        </w:rPr>
      </w:pPr>
    </w:p>
    <w:p w14:paraId="41717C6E" w14:textId="275DF834" w:rsidR="00016F0C" w:rsidRPr="005D2CDA" w:rsidRDefault="00016F0C" w:rsidP="009A0FCA">
      <w:pPr>
        <w:spacing w:line="240" w:lineRule="auto"/>
        <w:rPr>
          <w:rFonts w:cstheme="minorHAnsi"/>
          <w:sz w:val="21"/>
          <w:szCs w:val="21"/>
        </w:rPr>
        <w:sectPr w:rsidR="00016F0C" w:rsidRPr="005D2CDA" w:rsidSect="006D2381">
          <w:type w:val="continuous"/>
          <w:pgSz w:w="11907" w:h="16840" w:code="9"/>
          <w:pgMar w:top="2268" w:right="1134" w:bottom="1134" w:left="1134" w:header="284" w:footer="284" w:gutter="0"/>
          <w:cols w:num="2" w:space="720"/>
          <w:docGrid w:linePitch="360"/>
        </w:sectPr>
      </w:pPr>
    </w:p>
    <w:p w14:paraId="76D632EB" w14:textId="3EA3A60D" w:rsidR="00F91CB7" w:rsidRPr="002232CE" w:rsidRDefault="00F91CB7" w:rsidP="002C13EB">
      <w:pPr>
        <w:pStyle w:val="Heading1"/>
        <w:numPr>
          <w:ilvl w:val="0"/>
          <w:numId w:val="0"/>
        </w:numPr>
        <w:spacing w:before="0"/>
        <w:rPr>
          <w:rFonts w:cstheme="minorHAnsi"/>
          <w:b w:val="0"/>
          <w:sz w:val="32"/>
        </w:rPr>
      </w:pPr>
      <w:bookmarkStart w:id="81" w:name="_Toc32323315"/>
      <w:r w:rsidRPr="002232CE">
        <w:rPr>
          <w:rFonts w:cstheme="minorHAnsi"/>
          <w:b w:val="0"/>
          <w:sz w:val="32"/>
        </w:rPr>
        <w:t>LB5 – Cost of library service per population</w:t>
      </w:r>
      <w:bookmarkEnd w:id="81"/>
      <w:r w:rsidRPr="002232CE">
        <w:rPr>
          <w:rFonts w:cstheme="minorHAnsi"/>
          <w:b w:val="0"/>
          <w:sz w:val="32"/>
        </w:rPr>
        <w:t xml:space="preserve">  </w:t>
      </w:r>
    </w:p>
    <w:p w14:paraId="126C67B9" w14:textId="77777777" w:rsidR="00F91CB7" w:rsidRPr="00582E41" w:rsidRDefault="00F91CB7" w:rsidP="00582E41">
      <w:pPr>
        <w:pStyle w:val="BodyText100ThemeColour"/>
        <w:rPr>
          <w:rFonts w:cstheme="minorHAnsi"/>
          <w:b/>
          <w:sz w:val="24"/>
        </w:rPr>
      </w:pPr>
      <w:r w:rsidRPr="00582E41">
        <w:rPr>
          <w:rFonts w:cstheme="minorHAnsi"/>
          <w:b/>
          <w:sz w:val="24"/>
        </w:rPr>
        <w:t>Definition</w:t>
      </w:r>
    </w:p>
    <w:p w14:paraId="515C625E" w14:textId="4384F541" w:rsidR="00F91CB7" w:rsidRPr="00E852D0" w:rsidRDefault="00F91CB7" w:rsidP="00F65DC2">
      <w:pPr>
        <w:pStyle w:val="BodyText"/>
        <w:rPr>
          <w:rFonts w:ascii="Arial Nova" w:hAnsi="Arial Nova"/>
          <w:b/>
          <w:szCs w:val="22"/>
        </w:rPr>
      </w:pPr>
      <w:r w:rsidRPr="00F65DC2">
        <w:rPr>
          <w:rStyle w:val="normaltextrun1"/>
          <w:rFonts w:cstheme="minorHAnsi"/>
          <w:color w:val="363534"/>
          <w:sz w:val="24"/>
          <w:szCs w:val="22"/>
        </w:rPr>
        <w:t xml:space="preserve">The direct cost of the library service per </w:t>
      </w:r>
      <w:r w:rsidR="002232CE" w:rsidRPr="00F65DC2">
        <w:rPr>
          <w:rStyle w:val="normaltextrun1"/>
          <w:rFonts w:cstheme="minorHAnsi"/>
          <w:color w:val="363534"/>
          <w:sz w:val="24"/>
          <w:szCs w:val="22"/>
        </w:rPr>
        <w:t>population</w:t>
      </w:r>
      <w:r w:rsidRPr="00F65DC2">
        <w:rPr>
          <w:rStyle w:val="normaltextrun1"/>
          <w:rFonts w:cstheme="minorHAnsi"/>
          <w:color w:val="363534"/>
          <w:sz w:val="24"/>
          <w:szCs w:val="22"/>
        </w:rPr>
        <w:t xml:space="preserve">. </w:t>
      </w:r>
      <w:r w:rsidRPr="007459B3">
        <w:rPr>
          <w:rStyle w:val="eop"/>
          <w:rFonts w:ascii="Arial Nova" w:hAnsi="Arial Nova"/>
          <w:szCs w:val="22"/>
        </w:rPr>
        <w:t> </w:t>
      </w:r>
    </w:p>
    <w:p w14:paraId="603680FF" w14:textId="77777777" w:rsidR="00F91CB7" w:rsidRPr="00582E41" w:rsidRDefault="00F91CB7" w:rsidP="00582E41">
      <w:pPr>
        <w:pStyle w:val="BodyText100ThemeColour"/>
        <w:rPr>
          <w:rFonts w:cstheme="minorHAnsi"/>
          <w:b/>
          <w:sz w:val="24"/>
        </w:rPr>
      </w:pPr>
      <w:r w:rsidRPr="00582E41">
        <w:rPr>
          <w:rFonts w:cstheme="minorHAnsi"/>
          <w:b/>
          <w:sz w:val="24"/>
        </w:rPr>
        <w:t>Calculation</w:t>
      </w:r>
    </w:p>
    <w:p w14:paraId="25FF901A" w14:textId="77777777" w:rsidR="00F91CB7" w:rsidRPr="005D2CDA" w:rsidRDefault="00F91CB7" w:rsidP="007F2468">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Numerator</w:t>
      </w:r>
      <w:r w:rsidRPr="005D2CDA">
        <w:rPr>
          <w:rStyle w:val="eop"/>
          <w:rFonts w:asciiTheme="minorHAnsi" w:hAnsiTheme="minorHAnsi" w:cstheme="minorHAnsi"/>
          <w:sz w:val="21"/>
          <w:szCs w:val="21"/>
        </w:rPr>
        <w:t> </w:t>
      </w:r>
    </w:p>
    <w:p w14:paraId="5ECCFD35" w14:textId="60194D9E" w:rsidR="00F91CB7" w:rsidRPr="005D2CDA" w:rsidRDefault="00F91CB7" w:rsidP="007F2468">
      <w:pPr>
        <w:pStyle w:val="paragraph"/>
        <w:spacing w:after="240"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themeColor="text1"/>
          <w:sz w:val="21"/>
          <w:szCs w:val="21"/>
        </w:rPr>
        <w:t>Direct cost of the library service</w:t>
      </w:r>
    </w:p>
    <w:p w14:paraId="791ACCF7" w14:textId="77777777" w:rsidR="00F91CB7" w:rsidRPr="005D2CDA" w:rsidRDefault="00F91CB7" w:rsidP="007F2468">
      <w:pPr>
        <w:pStyle w:val="paragraph"/>
        <w:spacing w:line="276" w:lineRule="auto"/>
        <w:textAlignment w:val="baseline"/>
        <w:rPr>
          <w:rFonts w:asciiTheme="minorHAnsi" w:hAnsiTheme="minorHAnsi" w:cstheme="minorHAnsi"/>
          <w:sz w:val="21"/>
          <w:szCs w:val="21"/>
        </w:rPr>
      </w:pPr>
      <w:r w:rsidRPr="005D2CDA">
        <w:rPr>
          <w:rStyle w:val="normaltextrun1"/>
          <w:rFonts w:asciiTheme="minorHAnsi" w:hAnsiTheme="minorHAnsi" w:cstheme="minorHAnsi"/>
          <w:color w:val="363534"/>
          <w:sz w:val="21"/>
          <w:szCs w:val="21"/>
          <w:u w:val="single"/>
        </w:rPr>
        <w:t>Denominator</w:t>
      </w:r>
      <w:r w:rsidRPr="005D2CDA">
        <w:rPr>
          <w:rStyle w:val="eop"/>
          <w:rFonts w:asciiTheme="minorHAnsi" w:hAnsiTheme="minorHAnsi" w:cstheme="minorHAnsi"/>
          <w:sz w:val="21"/>
          <w:szCs w:val="21"/>
        </w:rPr>
        <w:t> </w:t>
      </w:r>
    </w:p>
    <w:p w14:paraId="14362375" w14:textId="77777777" w:rsidR="00F91CB7" w:rsidRPr="005D2CDA" w:rsidRDefault="00F91CB7" w:rsidP="007F2468">
      <w:pPr>
        <w:pStyle w:val="BodyText"/>
        <w:spacing w:before="0" w:after="0" w:line="276" w:lineRule="auto"/>
        <w:rPr>
          <w:rFonts w:cstheme="minorHAnsi"/>
          <w:sz w:val="21"/>
          <w:szCs w:val="21"/>
        </w:rPr>
      </w:pPr>
      <w:r w:rsidRPr="005D2CDA">
        <w:rPr>
          <w:rStyle w:val="normaltextrun1"/>
          <w:rFonts w:cstheme="minorHAnsi"/>
          <w:sz w:val="21"/>
          <w:szCs w:val="21"/>
        </w:rPr>
        <w:t>Population</w:t>
      </w:r>
    </w:p>
    <w:p w14:paraId="7BFAFF90" w14:textId="77777777" w:rsidR="00F91CB7" w:rsidRPr="00582E41" w:rsidRDefault="00F91CB7" w:rsidP="00582E41">
      <w:pPr>
        <w:pStyle w:val="BodyText100ThemeColour"/>
        <w:rPr>
          <w:rFonts w:cstheme="minorHAnsi"/>
          <w:b/>
          <w:sz w:val="24"/>
        </w:rPr>
      </w:pPr>
      <w:r w:rsidRPr="00582E41">
        <w:rPr>
          <w:rFonts w:cstheme="minorHAnsi"/>
          <w:b/>
          <w:sz w:val="24"/>
        </w:rPr>
        <w:t xml:space="preserve">Key terms </w:t>
      </w:r>
    </w:p>
    <w:p w14:paraId="7CDBD394" w14:textId="77777777" w:rsidR="00DF7271" w:rsidRPr="005D2CDA" w:rsidRDefault="00DF7271" w:rsidP="00DF7271">
      <w:pPr>
        <w:spacing w:line="276" w:lineRule="auto"/>
        <w:rPr>
          <w:rFonts w:cstheme="minorHAnsi"/>
          <w:sz w:val="21"/>
          <w:szCs w:val="21"/>
          <w:u w:val="single"/>
        </w:rPr>
      </w:pPr>
      <w:r w:rsidRPr="005D2CDA">
        <w:rPr>
          <w:rFonts w:cstheme="minorHAnsi"/>
          <w:sz w:val="21"/>
          <w:szCs w:val="21"/>
          <w:u w:val="single"/>
        </w:rPr>
        <w:t>Direct cost – In-house service</w:t>
      </w:r>
    </w:p>
    <w:p w14:paraId="1850C709" w14:textId="77777777" w:rsidR="00DF7271" w:rsidRPr="005D2CDA" w:rsidRDefault="00DF7271" w:rsidP="00DF7271">
      <w:pPr>
        <w:spacing w:line="276" w:lineRule="auto"/>
        <w:rPr>
          <w:rFonts w:cstheme="minorHAnsi"/>
          <w:sz w:val="21"/>
          <w:szCs w:val="21"/>
        </w:rPr>
      </w:pPr>
      <w:r w:rsidRPr="005D2CDA">
        <w:rPr>
          <w:rFonts w:cstheme="minorHAnsi"/>
          <w:sz w:val="21"/>
          <w:szCs w:val="21"/>
        </w:rPr>
        <w:t>Is operating expenses directly related to the delivery of the library service (including library programs). This includes expenses such as salaries and oncosts, agency and contract staff, training and development, conferences and seminars, materials, maintenance, utilities, travel and vehicle/plant hire costs, phones, accommodation (rent, lease), computer costs (where they are specific to the service), library collection item processing costs and other incidental expenses. It also includes e-books as they do not meet the definition of a depreciable asset and therefore are expensed. It does not include capital purchases such as library collection items,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(i.e. casual, agency).</w:t>
      </w:r>
    </w:p>
    <w:p w14:paraId="74BE726D" w14:textId="77777777" w:rsidR="00DA270C" w:rsidRDefault="00DA270C" w:rsidP="00A90F63">
      <w:pPr>
        <w:spacing w:line="276" w:lineRule="auto"/>
        <w:rPr>
          <w:rFonts w:cstheme="minorHAnsi"/>
          <w:sz w:val="21"/>
          <w:szCs w:val="21"/>
          <w:u w:val="single"/>
        </w:rPr>
      </w:pPr>
    </w:p>
    <w:p w14:paraId="0305AAB9" w14:textId="10D8EED5" w:rsidR="00DA270C" w:rsidRDefault="00DA270C" w:rsidP="00DA270C">
      <w:pPr>
        <w:spacing w:line="276" w:lineRule="auto"/>
        <w:rPr>
          <w:rFonts w:cstheme="minorHAnsi"/>
          <w:sz w:val="21"/>
          <w:szCs w:val="21"/>
          <w:u w:val="single"/>
        </w:rPr>
      </w:pPr>
      <w:r w:rsidRPr="005D2CDA">
        <w:rPr>
          <w:rFonts w:cstheme="minorHAnsi"/>
          <w:sz w:val="21"/>
          <w:szCs w:val="21"/>
          <w:u w:val="single"/>
        </w:rPr>
        <w:t>Management overheads</w:t>
      </w:r>
    </w:p>
    <w:p w14:paraId="287900D3" w14:textId="31C58ED7" w:rsidR="00DA270C" w:rsidRPr="00DA270C" w:rsidRDefault="00DA270C" w:rsidP="00DA270C">
      <w:pPr>
        <w:spacing w:line="276" w:lineRule="auto"/>
        <w:rPr>
          <w:rFonts w:cstheme="minorHAnsi"/>
          <w:sz w:val="21"/>
          <w:szCs w:val="21"/>
          <w:u w:val="single"/>
        </w:rPr>
      </w:pPr>
      <w:r w:rsidRPr="005D2CDA">
        <w:rPr>
          <w:rFonts w:cstheme="minorHAnsi"/>
          <w:sz w:val="21"/>
          <w:szCs w:val="21"/>
        </w:rPr>
        <w:t>Is employee costs associated with overseeing or managing the service. Examples might include a proportion of:</w:t>
      </w:r>
    </w:p>
    <w:p w14:paraId="45217771" w14:textId="77777777" w:rsidR="00DA270C" w:rsidRPr="005D2CDA" w:rsidRDefault="00DA270C" w:rsidP="00DA270C">
      <w:pPr>
        <w:numPr>
          <w:ilvl w:val="0"/>
          <w:numId w:val="16"/>
        </w:numPr>
        <w:spacing w:line="276" w:lineRule="auto"/>
        <w:ind w:left="318" w:hanging="283"/>
        <w:rPr>
          <w:rFonts w:cstheme="minorHAnsi"/>
          <w:sz w:val="21"/>
          <w:szCs w:val="21"/>
        </w:rPr>
      </w:pPr>
      <w:r w:rsidRPr="005D2CDA">
        <w:rPr>
          <w:rFonts w:cstheme="minorHAnsi"/>
          <w:sz w:val="21"/>
          <w:szCs w:val="21"/>
        </w:rPr>
        <w:t>chief executive officer</w:t>
      </w:r>
    </w:p>
    <w:p w14:paraId="2FF00D42" w14:textId="77777777" w:rsidR="00DA270C" w:rsidRPr="005D2CDA" w:rsidRDefault="00DA270C" w:rsidP="00DA270C">
      <w:pPr>
        <w:numPr>
          <w:ilvl w:val="0"/>
          <w:numId w:val="16"/>
        </w:numPr>
        <w:spacing w:line="276" w:lineRule="auto"/>
        <w:ind w:left="318" w:hanging="283"/>
        <w:rPr>
          <w:rFonts w:cstheme="minorHAnsi"/>
          <w:sz w:val="21"/>
          <w:szCs w:val="21"/>
        </w:rPr>
      </w:pPr>
      <w:r w:rsidRPr="005D2CDA">
        <w:rPr>
          <w:rFonts w:cstheme="minorHAnsi"/>
          <w:sz w:val="21"/>
          <w:szCs w:val="21"/>
        </w:rPr>
        <w:t>general manager/director</w:t>
      </w:r>
    </w:p>
    <w:p w14:paraId="27396356" w14:textId="77777777" w:rsidR="00DA270C" w:rsidRPr="005D2CDA" w:rsidRDefault="00DA270C" w:rsidP="00DA270C">
      <w:pPr>
        <w:numPr>
          <w:ilvl w:val="0"/>
          <w:numId w:val="16"/>
        </w:numPr>
        <w:spacing w:line="276" w:lineRule="auto"/>
        <w:ind w:left="318" w:hanging="283"/>
        <w:rPr>
          <w:rFonts w:cstheme="minorHAnsi"/>
          <w:sz w:val="21"/>
          <w:szCs w:val="21"/>
        </w:rPr>
      </w:pPr>
      <w:r w:rsidRPr="005D2CDA">
        <w:rPr>
          <w:rFonts w:cstheme="minorHAnsi"/>
          <w:sz w:val="21"/>
          <w:szCs w:val="21"/>
        </w:rPr>
        <w:t>supervisor</w:t>
      </w:r>
    </w:p>
    <w:p w14:paraId="5FA4A339" w14:textId="77777777" w:rsidR="00DA270C" w:rsidRPr="005D2CDA" w:rsidRDefault="00DA270C" w:rsidP="00DA270C">
      <w:pPr>
        <w:numPr>
          <w:ilvl w:val="0"/>
          <w:numId w:val="16"/>
        </w:numPr>
        <w:spacing w:line="276" w:lineRule="auto"/>
        <w:ind w:left="318" w:hanging="283"/>
        <w:rPr>
          <w:rFonts w:cstheme="minorHAnsi"/>
          <w:sz w:val="21"/>
          <w:szCs w:val="21"/>
        </w:rPr>
      </w:pPr>
      <w:r w:rsidRPr="005D2CDA">
        <w:rPr>
          <w:rFonts w:cstheme="minorHAnsi"/>
          <w:sz w:val="21"/>
          <w:szCs w:val="21"/>
        </w:rPr>
        <w:t>team leader</w:t>
      </w:r>
    </w:p>
    <w:p w14:paraId="4A169866" w14:textId="77777777" w:rsidR="00DA270C" w:rsidRPr="005D2CDA" w:rsidRDefault="00DA270C" w:rsidP="00DA270C">
      <w:pPr>
        <w:numPr>
          <w:ilvl w:val="0"/>
          <w:numId w:val="16"/>
        </w:numPr>
        <w:spacing w:line="276" w:lineRule="auto"/>
        <w:ind w:left="318" w:hanging="283"/>
        <w:rPr>
          <w:rFonts w:cstheme="minorHAnsi"/>
          <w:sz w:val="21"/>
          <w:szCs w:val="21"/>
        </w:rPr>
      </w:pPr>
      <w:r w:rsidRPr="005D2CDA">
        <w:rPr>
          <w:rFonts w:cstheme="minorHAnsi"/>
          <w:sz w:val="21"/>
          <w:szCs w:val="21"/>
        </w:rPr>
        <w:t xml:space="preserve">administration staff </w:t>
      </w:r>
    </w:p>
    <w:p w14:paraId="5B98D3BD" w14:textId="77777777" w:rsidR="00DA270C" w:rsidRDefault="00DA270C" w:rsidP="00A90F63">
      <w:pPr>
        <w:spacing w:line="276" w:lineRule="auto"/>
        <w:rPr>
          <w:rFonts w:cstheme="minorHAnsi"/>
          <w:sz w:val="21"/>
          <w:szCs w:val="21"/>
          <w:u w:val="single"/>
        </w:rPr>
      </w:pPr>
    </w:p>
    <w:p w14:paraId="672B4320" w14:textId="01739A92" w:rsidR="00F91CB7" w:rsidRPr="005D2CDA" w:rsidRDefault="00F91CB7" w:rsidP="00A90F63">
      <w:pPr>
        <w:spacing w:line="276" w:lineRule="auto"/>
        <w:rPr>
          <w:rFonts w:cstheme="minorHAnsi"/>
          <w:sz w:val="21"/>
          <w:szCs w:val="21"/>
          <w:u w:val="single"/>
        </w:rPr>
      </w:pPr>
      <w:r w:rsidRPr="005D2CDA">
        <w:rPr>
          <w:rFonts w:cstheme="minorHAnsi"/>
          <w:sz w:val="21"/>
          <w:szCs w:val="21"/>
          <w:u w:val="single"/>
        </w:rPr>
        <w:t>Corporate overheads</w:t>
      </w:r>
    </w:p>
    <w:p w14:paraId="01BB20BC" w14:textId="7F233F6E" w:rsidR="00F91CB7" w:rsidRPr="005D2CDA" w:rsidRDefault="008F52F7" w:rsidP="00A90F63">
      <w:pPr>
        <w:spacing w:line="276" w:lineRule="auto"/>
        <w:rPr>
          <w:rFonts w:cstheme="minorHAnsi"/>
          <w:sz w:val="21"/>
          <w:szCs w:val="21"/>
        </w:rPr>
      </w:pPr>
      <w:r>
        <w:rPr>
          <w:rFonts w:cstheme="minorHAnsi"/>
          <w:sz w:val="21"/>
          <w:szCs w:val="21"/>
        </w:rPr>
        <w:t>Are costs</w:t>
      </w:r>
      <w:r w:rsidR="00F91CB7" w:rsidRPr="005D2CDA">
        <w:rPr>
          <w:rFonts w:cstheme="minorHAnsi"/>
          <w:sz w:val="21"/>
          <w:szCs w:val="21"/>
        </w:rPr>
        <w:t xml:space="preserve"> associated with supporting the delivery of the service. Examples include:</w:t>
      </w:r>
    </w:p>
    <w:p w14:paraId="02E37450" w14:textId="77777777" w:rsidR="00F91CB7" w:rsidRPr="005D2CDA" w:rsidRDefault="00F91CB7" w:rsidP="00A90F63">
      <w:pPr>
        <w:numPr>
          <w:ilvl w:val="0"/>
          <w:numId w:val="16"/>
        </w:numPr>
        <w:spacing w:line="276" w:lineRule="auto"/>
        <w:ind w:left="318" w:hanging="283"/>
        <w:rPr>
          <w:rFonts w:cstheme="minorHAnsi"/>
          <w:sz w:val="21"/>
          <w:szCs w:val="21"/>
        </w:rPr>
      </w:pPr>
      <w:r w:rsidRPr="005D2CDA">
        <w:rPr>
          <w:rFonts w:cstheme="minorHAnsi"/>
          <w:sz w:val="21"/>
          <w:szCs w:val="21"/>
        </w:rPr>
        <w:t xml:space="preserve">payroll </w:t>
      </w:r>
    </w:p>
    <w:p w14:paraId="6AF1D463" w14:textId="77777777" w:rsidR="00F91CB7" w:rsidRPr="005D2CDA" w:rsidRDefault="00F91CB7" w:rsidP="00A90F63">
      <w:pPr>
        <w:numPr>
          <w:ilvl w:val="0"/>
          <w:numId w:val="16"/>
        </w:numPr>
        <w:spacing w:line="276" w:lineRule="auto"/>
        <w:ind w:left="318" w:hanging="283"/>
        <w:rPr>
          <w:rFonts w:cstheme="minorHAnsi"/>
          <w:sz w:val="21"/>
          <w:szCs w:val="21"/>
        </w:rPr>
      </w:pPr>
      <w:r w:rsidRPr="005D2CDA">
        <w:rPr>
          <w:rFonts w:cstheme="minorHAnsi"/>
          <w:sz w:val="21"/>
          <w:szCs w:val="21"/>
        </w:rPr>
        <w:t>human resources</w:t>
      </w:r>
    </w:p>
    <w:p w14:paraId="5A6DDB0F" w14:textId="77777777" w:rsidR="00F91CB7" w:rsidRPr="005D2CDA" w:rsidRDefault="00F91CB7" w:rsidP="00A90F63">
      <w:pPr>
        <w:numPr>
          <w:ilvl w:val="0"/>
          <w:numId w:val="16"/>
        </w:numPr>
        <w:spacing w:line="276" w:lineRule="auto"/>
        <w:ind w:left="318" w:hanging="283"/>
        <w:rPr>
          <w:rFonts w:cstheme="minorHAnsi"/>
          <w:sz w:val="21"/>
          <w:szCs w:val="21"/>
        </w:rPr>
      </w:pPr>
      <w:r w:rsidRPr="005D2CDA">
        <w:rPr>
          <w:rFonts w:cstheme="minorHAnsi"/>
          <w:sz w:val="21"/>
          <w:szCs w:val="21"/>
        </w:rPr>
        <w:t>finance (including financial and management accounting, purchasing, accounts payable and accounts receivable)</w:t>
      </w:r>
    </w:p>
    <w:p w14:paraId="4379C5CF" w14:textId="77777777" w:rsidR="00F91CB7" w:rsidRPr="005D2CDA" w:rsidRDefault="00F91CB7" w:rsidP="00A90F63">
      <w:pPr>
        <w:numPr>
          <w:ilvl w:val="0"/>
          <w:numId w:val="16"/>
        </w:numPr>
        <w:spacing w:line="276" w:lineRule="auto"/>
        <w:ind w:left="318" w:hanging="283"/>
        <w:rPr>
          <w:rFonts w:cstheme="minorHAnsi"/>
          <w:sz w:val="21"/>
          <w:szCs w:val="21"/>
        </w:rPr>
      </w:pPr>
      <w:r w:rsidRPr="005D2CDA">
        <w:rPr>
          <w:rFonts w:cstheme="minorHAnsi"/>
          <w:sz w:val="21"/>
          <w:szCs w:val="21"/>
        </w:rPr>
        <w:t>information technology</w:t>
      </w:r>
    </w:p>
    <w:p w14:paraId="7E9DD516" w14:textId="77777777" w:rsidR="00DF7271" w:rsidRPr="005D2CDA" w:rsidRDefault="00DF7271" w:rsidP="00DF7271">
      <w:pPr>
        <w:spacing w:line="276" w:lineRule="auto"/>
        <w:rPr>
          <w:rFonts w:cstheme="minorHAnsi"/>
          <w:sz w:val="21"/>
          <w:szCs w:val="21"/>
        </w:rPr>
      </w:pPr>
    </w:p>
    <w:p w14:paraId="464212BA" w14:textId="6F6515FE" w:rsidR="00F91CB7" w:rsidRPr="005D2CDA" w:rsidRDefault="00F91CB7" w:rsidP="00A90F63">
      <w:pPr>
        <w:spacing w:line="276" w:lineRule="auto"/>
        <w:rPr>
          <w:rFonts w:cstheme="minorHAnsi"/>
          <w:sz w:val="21"/>
          <w:szCs w:val="21"/>
          <w:u w:val="single"/>
        </w:rPr>
      </w:pPr>
      <w:r w:rsidRPr="005D2CDA">
        <w:rPr>
          <w:rFonts w:cstheme="minorHAnsi"/>
          <w:sz w:val="21"/>
          <w:szCs w:val="21"/>
          <w:u w:val="single"/>
        </w:rPr>
        <w:t>Direct cost – Library corporations</w:t>
      </w:r>
    </w:p>
    <w:p w14:paraId="6FD53445" w14:textId="77777777" w:rsidR="00F91CB7" w:rsidRPr="005D2CDA" w:rsidRDefault="00F91CB7" w:rsidP="00A90F63">
      <w:pPr>
        <w:spacing w:line="276" w:lineRule="auto"/>
        <w:rPr>
          <w:rFonts w:cstheme="minorHAnsi"/>
          <w:sz w:val="21"/>
          <w:szCs w:val="21"/>
        </w:rPr>
      </w:pPr>
      <w:r w:rsidRPr="005D2CDA">
        <w:rPr>
          <w:rFonts w:cstheme="minorHAnsi"/>
          <w:sz w:val="21"/>
          <w:szCs w:val="21"/>
        </w:rPr>
        <w:t xml:space="preserve">Is operating expenses of the library corporation </w:t>
      </w:r>
    </w:p>
    <w:p w14:paraId="03554BB2" w14:textId="77777777" w:rsidR="00F91CB7" w:rsidRPr="005D2CDA" w:rsidRDefault="00F91CB7" w:rsidP="00A90F63">
      <w:pPr>
        <w:spacing w:line="276" w:lineRule="auto"/>
        <w:rPr>
          <w:rFonts w:cstheme="minorHAnsi"/>
          <w:sz w:val="21"/>
          <w:szCs w:val="21"/>
        </w:rPr>
      </w:pPr>
      <w:r w:rsidRPr="005D2CDA">
        <w:rPr>
          <w:rFonts w:cstheme="minorHAnsi"/>
          <w:sz w:val="21"/>
          <w:szCs w:val="21"/>
        </w:rPr>
        <w:t>directly related to the delivery of the library service (including library programs) that is recovered through financial contributions from the member councils. This includes expenses such as salaries and oncosts, agency and contract staff, training and development, conferences and seminars, materials, maintenance, utilities, travel and vehicle/plant hire costs, phones, library collection item processing costs and other incidental expenses. It also includes e-books as they do not meet the definition of a depreciable asset and therefore are expensed. It does not include capital purchases such as library collection items,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(i.e. casual, agency). Where councils also incur costs in their own right, such as building accommodation (rent, lease, utilities, maintenance), these will need to be included in the direct operating cost.</w:t>
      </w:r>
    </w:p>
    <w:p w14:paraId="7A45A608" w14:textId="13F992A3" w:rsidR="00F91CB7" w:rsidRDefault="00F91CB7" w:rsidP="00A90F63">
      <w:pPr>
        <w:spacing w:line="276" w:lineRule="auto"/>
        <w:rPr>
          <w:rFonts w:cstheme="minorHAnsi"/>
          <w:sz w:val="21"/>
          <w:szCs w:val="21"/>
        </w:rPr>
      </w:pPr>
    </w:p>
    <w:p w14:paraId="687B3F5E" w14:textId="77777777" w:rsidR="00566D3D" w:rsidRPr="005D2CDA" w:rsidRDefault="00566D3D" w:rsidP="00A90F63">
      <w:pPr>
        <w:spacing w:line="276" w:lineRule="auto"/>
        <w:rPr>
          <w:rFonts w:cstheme="minorHAnsi"/>
          <w:sz w:val="21"/>
          <w:szCs w:val="21"/>
        </w:rPr>
      </w:pPr>
    </w:p>
    <w:p w14:paraId="0E465B34" w14:textId="77777777" w:rsidR="00F91CB7" w:rsidRPr="0063178F" w:rsidRDefault="00F91CB7" w:rsidP="00A90F63">
      <w:pPr>
        <w:spacing w:line="276" w:lineRule="auto"/>
        <w:rPr>
          <w:rFonts w:cstheme="minorHAnsi"/>
          <w:sz w:val="21"/>
          <w:szCs w:val="21"/>
          <w:u w:val="single"/>
        </w:rPr>
      </w:pPr>
      <w:r w:rsidRPr="0063178F">
        <w:rPr>
          <w:rFonts w:cstheme="minorHAnsi"/>
          <w:sz w:val="21"/>
          <w:szCs w:val="21"/>
          <w:u w:val="single"/>
        </w:rPr>
        <w:lastRenderedPageBreak/>
        <w:t>Population</w:t>
      </w:r>
    </w:p>
    <w:p w14:paraId="3C25831A" w14:textId="77777777" w:rsidR="00F91CB7" w:rsidRPr="005D2CDA" w:rsidRDefault="00F91CB7" w:rsidP="00A90F63">
      <w:pPr>
        <w:spacing w:line="276" w:lineRule="auto"/>
        <w:rPr>
          <w:rFonts w:cstheme="minorHAnsi"/>
          <w:sz w:val="21"/>
          <w:szCs w:val="21"/>
        </w:rPr>
      </w:pPr>
      <w:r w:rsidRPr="0063178F">
        <w:rPr>
          <w:rFonts w:cstheme="minorHAnsi"/>
          <w:sz w:val="21"/>
          <w:szCs w:val="21"/>
        </w:rPr>
        <w:t>Means the resident population of the municipal district estimated by Council.</w:t>
      </w:r>
      <w:r w:rsidRPr="005D2CDA">
        <w:rPr>
          <w:rFonts w:cstheme="minorHAnsi"/>
          <w:sz w:val="21"/>
          <w:szCs w:val="21"/>
        </w:rPr>
        <w:t xml:space="preserve"> </w:t>
      </w:r>
    </w:p>
    <w:p w14:paraId="0623528B" w14:textId="77777777" w:rsidR="00F91CB7" w:rsidRPr="00582E41" w:rsidRDefault="00F91CB7" w:rsidP="00582E41">
      <w:pPr>
        <w:pStyle w:val="BodyText100ThemeColour"/>
        <w:rPr>
          <w:rFonts w:cstheme="minorHAnsi"/>
          <w:b/>
          <w:sz w:val="24"/>
        </w:rPr>
      </w:pPr>
      <w:r w:rsidRPr="00582E41">
        <w:rPr>
          <w:rFonts w:cstheme="minorHAnsi"/>
          <w:b/>
          <w:sz w:val="24"/>
        </w:rPr>
        <w:t>Classification</w:t>
      </w:r>
    </w:p>
    <w:p w14:paraId="142246A9" w14:textId="26C6BF17" w:rsidR="00F91CB7" w:rsidRPr="005D2CDA" w:rsidRDefault="00F91CB7" w:rsidP="00A90F63">
      <w:pPr>
        <w:pStyle w:val="BodyText"/>
        <w:spacing w:before="0" w:after="0" w:line="276" w:lineRule="auto"/>
        <w:rPr>
          <w:rFonts w:cstheme="minorHAnsi"/>
          <w:sz w:val="21"/>
          <w:szCs w:val="21"/>
        </w:rPr>
      </w:pPr>
      <w:r w:rsidRPr="005D2CDA">
        <w:rPr>
          <w:rFonts w:cstheme="minorHAnsi"/>
          <w:sz w:val="21"/>
          <w:szCs w:val="21"/>
        </w:rPr>
        <w:t xml:space="preserve">Input indicator – </w:t>
      </w:r>
      <w:r w:rsidR="00F01B83">
        <w:rPr>
          <w:rFonts w:cstheme="minorHAnsi"/>
          <w:sz w:val="21"/>
          <w:szCs w:val="21"/>
        </w:rPr>
        <w:t xml:space="preserve">Service </w:t>
      </w:r>
      <w:r w:rsidRPr="005D2CDA">
        <w:rPr>
          <w:rFonts w:cstheme="minorHAnsi"/>
          <w:sz w:val="21"/>
          <w:szCs w:val="21"/>
        </w:rPr>
        <w:t xml:space="preserve">cost </w:t>
      </w:r>
    </w:p>
    <w:p w14:paraId="551B0ED9" w14:textId="77777777" w:rsidR="00F91CB7" w:rsidRPr="00582E41" w:rsidRDefault="00F91CB7" w:rsidP="00582E41">
      <w:pPr>
        <w:pStyle w:val="BodyText100ThemeColour"/>
        <w:rPr>
          <w:rFonts w:cstheme="minorHAnsi"/>
          <w:b/>
          <w:sz w:val="24"/>
        </w:rPr>
      </w:pPr>
      <w:r w:rsidRPr="00582E41">
        <w:rPr>
          <w:rFonts w:cstheme="minorHAnsi"/>
          <w:b/>
          <w:sz w:val="24"/>
        </w:rPr>
        <w:t>Data source</w:t>
      </w:r>
    </w:p>
    <w:p w14:paraId="0A157845" w14:textId="77777777" w:rsidR="00F91CB7" w:rsidRPr="005D2CDA" w:rsidRDefault="00F91CB7" w:rsidP="00A90F63">
      <w:pPr>
        <w:pStyle w:val="BodyText"/>
        <w:spacing w:before="0" w:after="0" w:line="276" w:lineRule="auto"/>
        <w:rPr>
          <w:rFonts w:cstheme="minorHAnsi"/>
          <w:sz w:val="21"/>
          <w:szCs w:val="21"/>
          <w:u w:val="single"/>
        </w:rPr>
      </w:pPr>
      <w:r w:rsidRPr="005D2CDA">
        <w:rPr>
          <w:rFonts w:cstheme="minorHAnsi"/>
          <w:sz w:val="21"/>
          <w:szCs w:val="21"/>
          <w:u w:val="single"/>
        </w:rPr>
        <w:t>Numerator</w:t>
      </w:r>
    </w:p>
    <w:p w14:paraId="74B3B5F2" w14:textId="688B2127" w:rsidR="00F91CB7" w:rsidRPr="005D2CDA" w:rsidRDefault="00F91CB7" w:rsidP="00E22F17">
      <w:pPr>
        <w:pStyle w:val="BodyText"/>
        <w:spacing w:before="0" w:line="276" w:lineRule="auto"/>
        <w:rPr>
          <w:rFonts w:cstheme="minorHAnsi"/>
          <w:sz w:val="21"/>
          <w:szCs w:val="21"/>
        </w:rPr>
      </w:pPr>
      <w:r w:rsidRPr="005D2CDA">
        <w:rPr>
          <w:rFonts w:cstheme="minorHAnsi"/>
          <w:sz w:val="21"/>
          <w:szCs w:val="21"/>
        </w:rPr>
        <w:t xml:space="preserve">Any finance system (such as TechnologyOne) which records revenue and cost information relating to council provision of the library service.  </w:t>
      </w:r>
    </w:p>
    <w:p w14:paraId="23D1ECC5" w14:textId="77777777" w:rsidR="00F91CB7" w:rsidRPr="005D2CDA" w:rsidRDefault="00F91CB7" w:rsidP="00E22F17">
      <w:pPr>
        <w:pStyle w:val="BodyText"/>
        <w:spacing w:before="0" w:after="0" w:line="276" w:lineRule="auto"/>
        <w:rPr>
          <w:rFonts w:cstheme="minorHAnsi"/>
          <w:sz w:val="21"/>
          <w:szCs w:val="21"/>
          <w:u w:val="single"/>
        </w:rPr>
      </w:pPr>
      <w:r w:rsidRPr="005D2CDA">
        <w:rPr>
          <w:rFonts w:cstheme="minorHAnsi"/>
          <w:sz w:val="21"/>
          <w:szCs w:val="21"/>
          <w:u w:val="single"/>
        </w:rPr>
        <w:t>Denominator</w:t>
      </w:r>
    </w:p>
    <w:p w14:paraId="477504B4" w14:textId="77777777" w:rsidR="00F91CB7" w:rsidRPr="005D2CDA" w:rsidRDefault="00F91CB7" w:rsidP="00E22F17">
      <w:pPr>
        <w:pStyle w:val="BodyText"/>
        <w:spacing w:before="0" w:after="0" w:line="276" w:lineRule="auto"/>
        <w:rPr>
          <w:rFonts w:cstheme="minorHAnsi"/>
          <w:sz w:val="21"/>
          <w:szCs w:val="21"/>
          <w:u w:val="single"/>
        </w:rPr>
      </w:pPr>
      <w:r w:rsidRPr="0063178F">
        <w:rPr>
          <w:rFonts w:cstheme="minorHAnsi"/>
          <w:sz w:val="21"/>
          <w:szCs w:val="21"/>
        </w:rPr>
        <w:t>Australian Bureau of Statistics – Catalogue 3218.0 Population Estimates by Local Government Area.</w:t>
      </w:r>
      <w:r w:rsidRPr="005D2CDA">
        <w:rPr>
          <w:rFonts w:cstheme="minorHAnsi"/>
          <w:sz w:val="21"/>
          <w:szCs w:val="21"/>
        </w:rPr>
        <w:t xml:space="preserve"> </w:t>
      </w:r>
    </w:p>
    <w:p w14:paraId="6F423DA3" w14:textId="77777777" w:rsidR="00F91CB7" w:rsidRPr="00582E41" w:rsidRDefault="00F91CB7" w:rsidP="00582E41">
      <w:pPr>
        <w:pStyle w:val="BodyText100ThemeColour"/>
        <w:rPr>
          <w:rFonts w:cstheme="minorHAnsi"/>
          <w:b/>
          <w:sz w:val="24"/>
        </w:rPr>
      </w:pPr>
      <w:r w:rsidRPr="00582E41">
        <w:rPr>
          <w:rFonts w:cstheme="minorHAnsi"/>
          <w:b/>
          <w:sz w:val="24"/>
        </w:rPr>
        <w:t>Data use / Community outcome</w:t>
      </w:r>
    </w:p>
    <w:p w14:paraId="5B4384A8" w14:textId="3E4F8F6E" w:rsidR="00F91CB7" w:rsidRPr="005D2CDA" w:rsidRDefault="00F91CB7" w:rsidP="00E22F17">
      <w:pPr>
        <w:pStyle w:val="BodyText"/>
        <w:spacing w:before="0" w:after="0" w:line="276" w:lineRule="auto"/>
        <w:rPr>
          <w:rFonts w:cstheme="minorHAnsi"/>
          <w:sz w:val="21"/>
          <w:szCs w:val="21"/>
          <w:lang w:eastAsia="en-AU"/>
        </w:rPr>
      </w:pPr>
      <w:r w:rsidRPr="005D2CDA">
        <w:rPr>
          <w:rFonts w:cstheme="minorHAnsi"/>
          <w:sz w:val="21"/>
          <w:szCs w:val="21"/>
          <w:lang w:eastAsia="en-AU"/>
        </w:rPr>
        <w:t xml:space="preserve">Assessment of the degree to which council services are cost-efficient. Lower costs suggest greater commitment towards cost-efficient library services.  </w:t>
      </w:r>
    </w:p>
    <w:p w14:paraId="48451758" w14:textId="77777777" w:rsidR="00F91CB7" w:rsidRPr="00582E41" w:rsidRDefault="00F91CB7" w:rsidP="00582E41">
      <w:pPr>
        <w:pStyle w:val="BodyText100ThemeColour"/>
        <w:rPr>
          <w:rFonts w:cstheme="minorHAnsi"/>
          <w:b/>
          <w:sz w:val="24"/>
        </w:rPr>
      </w:pPr>
      <w:r w:rsidRPr="00582E41">
        <w:rPr>
          <w:rFonts w:cstheme="minorHAnsi"/>
          <w:b/>
          <w:sz w:val="24"/>
        </w:rPr>
        <w:t>Suitability for target setting</w:t>
      </w:r>
    </w:p>
    <w:p w14:paraId="1D9D5D8B" w14:textId="77777777" w:rsidR="00F91CB7" w:rsidRPr="005D2CDA" w:rsidRDefault="00F91CB7" w:rsidP="00E22F17">
      <w:pPr>
        <w:pStyle w:val="BodyText"/>
        <w:spacing w:before="0" w:after="0" w:line="276" w:lineRule="auto"/>
        <w:rPr>
          <w:rFonts w:cstheme="minorHAnsi"/>
          <w:b/>
          <w:bCs/>
          <w:sz w:val="21"/>
          <w:szCs w:val="21"/>
        </w:rPr>
      </w:pPr>
      <w:r w:rsidRPr="005D2CDA">
        <w:rPr>
          <w:rFonts w:cstheme="minorHAnsi"/>
          <w:b/>
          <w:bCs/>
          <w:sz w:val="21"/>
          <w:szCs w:val="21"/>
        </w:rPr>
        <w:t>High</w:t>
      </w:r>
    </w:p>
    <w:p w14:paraId="391A576B" w14:textId="77777777" w:rsidR="00F91CB7" w:rsidRPr="005D2CDA" w:rsidRDefault="00F91CB7" w:rsidP="00E22F17">
      <w:pPr>
        <w:pStyle w:val="BodyText"/>
        <w:spacing w:before="0" w:after="0" w:line="276" w:lineRule="auto"/>
        <w:rPr>
          <w:rFonts w:cstheme="minorHAnsi"/>
        </w:rPr>
      </w:pPr>
      <w:r w:rsidRPr="005D2CDA">
        <w:rPr>
          <w:rFonts w:cstheme="minorHAnsi"/>
          <w:sz w:val="21"/>
          <w:szCs w:val="21"/>
        </w:rPr>
        <w:t>Data is stable, and council has direct influence over the outcome.</w:t>
      </w:r>
      <w:r w:rsidRPr="005D2CDA">
        <w:rPr>
          <w:rFonts w:cstheme="minorHAnsi"/>
        </w:rPr>
        <w:t xml:space="preserve">  </w:t>
      </w:r>
    </w:p>
    <w:p w14:paraId="42986702" w14:textId="77777777" w:rsidR="00F91CB7" w:rsidRPr="00582E41" w:rsidRDefault="00F91CB7" w:rsidP="00582E41">
      <w:pPr>
        <w:pStyle w:val="BodyText100ThemeColour"/>
        <w:rPr>
          <w:rFonts w:cstheme="minorHAnsi"/>
          <w:b/>
          <w:sz w:val="24"/>
        </w:rPr>
      </w:pPr>
      <w:r w:rsidRPr="00582E41">
        <w:rPr>
          <w:rFonts w:cstheme="minorHAnsi"/>
          <w:b/>
          <w:sz w:val="24"/>
        </w:rPr>
        <w:t>Related to</w:t>
      </w:r>
    </w:p>
    <w:p w14:paraId="6BB487F9" w14:textId="77777777" w:rsidR="00F91CB7" w:rsidRPr="005D2CDA" w:rsidRDefault="00F91CB7" w:rsidP="00E22F17">
      <w:pPr>
        <w:pStyle w:val="BodyText"/>
        <w:spacing w:before="0" w:after="0" w:line="276" w:lineRule="auto"/>
        <w:rPr>
          <w:rFonts w:cstheme="minorHAnsi"/>
          <w:sz w:val="21"/>
          <w:szCs w:val="21"/>
        </w:rPr>
      </w:pPr>
      <w:r w:rsidRPr="0063178F">
        <w:rPr>
          <w:rFonts w:cstheme="minorHAnsi"/>
          <w:sz w:val="21"/>
          <w:szCs w:val="21"/>
        </w:rPr>
        <w:t>LB2 – Recently purchased library collection</w:t>
      </w:r>
    </w:p>
    <w:p w14:paraId="07D149E8" w14:textId="77777777" w:rsidR="00F91CB7" w:rsidRPr="00582E41" w:rsidRDefault="00F91CB7" w:rsidP="00582E41">
      <w:pPr>
        <w:pStyle w:val="BodyText100ThemeColour"/>
        <w:rPr>
          <w:rFonts w:cstheme="minorHAnsi"/>
          <w:b/>
          <w:sz w:val="24"/>
        </w:rPr>
      </w:pPr>
      <w:r w:rsidRPr="00582E41">
        <w:rPr>
          <w:rFonts w:cstheme="minorHAnsi"/>
          <w:b/>
          <w:sz w:val="24"/>
        </w:rPr>
        <w:t>Further information</w:t>
      </w:r>
    </w:p>
    <w:p w14:paraId="030CF2DF" w14:textId="77777777" w:rsidR="00F91CB7" w:rsidRPr="005D2CDA" w:rsidRDefault="00F91CB7" w:rsidP="00E22F17">
      <w:pPr>
        <w:pStyle w:val="BodyText"/>
        <w:spacing w:before="0" w:after="0" w:line="276" w:lineRule="auto"/>
        <w:rPr>
          <w:rFonts w:cstheme="minorHAnsi"/>
          <w:sz w:val="21"/>
          <w:szCs w:val="21"/>
        </w:rPr>
      </w:pPr>
      <w:r w:rsidRPr="005D2CDA">
        <w:rPr>
          <w:rFonts w:cstheme="minorHAnsi"/>
          <w:sz w:val="21"/>
          <w:szCs w:val="21"/>
        </w:rPr>
        <w:t xml:space="preserve">Local Government (Planning and Reporting) Regulations 2014 – Schedule 2 Indicator 5 (Page </w:t>
      </w:r>
      <w:r w:rsidRPr="0063178F">
        <w:rPr>
          <w:rFonts w:cstheme="minorHAnsi"/>
          <w:sz w:val="21"/>
          <w:szCs w:val="21"/>
        </w:rPr>
        <w:t>45)</w:t>
      </w:r>
    </w:p>
    <w:p w14:paraId="22CE0139" w14:textId="77777777" w:rsidR="00F91CB7" w:rsidRPr="00582E41" w:rsidRDefault="00F91CB7" w:rsidP="00582E41">
      <w:pPr>
        <w:pStyle w:val="BodyText100ThemeColour"/>
        <w:rPr>
          <w:rFonts w:cstheme="minorHAnsi"/>
          <w:b/>
          <w:sz w:val="24"/>
        </w:rPr>
      </w:pPr>
      <w:r w:rsidRPr="00582E41">
        <w:rPr>
          <w:rFonts w:cstheme="minorHAnsi"/>
          <w:b/>
          <w:sz w:val="24"/>
        </w:rPr>
        <w:t>Notes or Case Studies</w:t>
      </w:r>
    </w:p>
    <w:p w14:paraId="5411A1A1" w14:textId="77777777" w:rsidR="00F91CB7" w:rsidRPr="005D2CDA" w:rsidRDefault="00F91CB7" w:rsidP="006771B8">
      <w:pPr>
        <w:spacing w:line="276" w:lineRule="auto"/>
        <w:rPr>
          <w:rFonts w:cstheme="minorHAnsi"/>
          <w:sz w:val="21"/>
          <w:szCs w:val="21"/>
          <w:u w:val="single"/>
        </w:rPr>
      </w:pPr>
      <w:r w:rsidRPr="005D2CDA">
        <w:rPr>
          <w:rFonts w:cstheme="minorHAnsi"/>
          <w:sz w:val="21"/>
          <w:szCs w:val="21"/>
          <w:u w:val="single"/>
        </w:rPr>
        <w:t>Calculation of direct cost for regional library corporations</w:t>
      </w:r>
    </w:p>
    <w:p w14:paraId="437277A1" w14:textId="77777777" w:rsidR="00F91CB7" w:rsidRPr="005D2CDA" w:rsidRDefault="00F91CB7" w:rsidP="006771B8">
      <w:pPr>
        <w:spacing w:line="276" w:lineRule="auto"/>
        <w:rPr>
          <w:rFonts w:cstheme="minorHAnsi"/>
          <w:sz w:val="21"/>
          <w:szCs w:val="21"/>
        </w:rPr>
      </w:pPr>
      <w:r w:rsidRPr="005D2CDA">
        <w:rPr>
          <w:rFonts w:cstheme="minorHAnsi"/>
          <w:sz w:val="21"/>
          <w:szCs w:val="21"/>
        </w:rPr>
        <w:t>The direct cost for a council which is part of a regional library is the annual financial contribution. The financial contribution will need to be broken down between the contribution to the operations of the regional library and the contribution to the purchase of library collection items. The following example is provided as the preferred method for calculating the cost of the library service where it is provided through a regional library corporation.</w:t>
      </w:r>
    </w:p>
    <w:p w14:paraId="196422AC" w14:textId="77777777" w:rsidR="00F91CB7" w:rsidRPr="005D2CDA" w:rsidRDefault="00F91CB7" w:rsidP="006771B8">
      <w:pPr>
        <w:spacing w:line="276" w:lineRule="auto"/>
        <w:rPr>
          <w:rFonts w:cstheme="minorHAnsi"/>
          <w:sz w:val="21"/>
          <w:szCs w:val="21"/>
        </w:rPr>
      </w:pPr>
      <w:r w:rsidRPr="005D2CDA">
        <w:rPr>
          <w:rFonts w:cstheme="minorHAnsi"/>
          <w:sz w:val="21"/>
          <w:szCs w:val="21"/>
        </w:rPr>
        <w:t>Example:</w:t>
      </w:r>
    </w:p>
    <w:p w14:paraId="3192E964" w14:textId="77777777" w:rsidR="00F91CB7" w:rsidRPr="005D2CDA" w:rsidRDefault="00F91CB7" w:rsidP="006771B8">
      <w:pPr>
        <w:spacing w:line="276" w:lineRule="auto"/>
        <w:rPr>
          <w:rFonts w:cstheme="minorHAnsi"/>
          <w:sz w:val="21"/>
          <w:szCs w:val="21"/>
        </w:rPr>
      </w:pPr>
      <w:r w:rsidRPr="005D2CDA">
        <w:rPr>
          <w:rFonts w:cstheme="minorHAnsi"/>
          <w:sz w:val="21"/>
          <w:szCs w:val="21"/>
        </w:rPr>
        <w:t>Formula: Council contribution - Capital portion = Direct operating cost</w:t>
      </w:r>
    </w:p>
    <w:p w14:paraId="6C10710D" w14:textId="77777777" w:rsidR="00F91CB7" w:rsidRPr="005D2CDA" w:rsidRDefault="00F91CB7" w:rsidP="006771B8">
      <w:pPr>
        <w:spacing w:line="276" w:lineRule="auto"/>
        <w:rPr>
          <w:rFonts w:cstheme="minorHAnsi"/>
          <w:sz w:val="21"/>
          <w:szCs w:val="21"/>
        </w:rPr>
      </w:pPr>
      <w:r w:rsidRPr="005D2CDA">
        <w:rPr>
          <w:rFonts w:cstheme="minorHAnsi"/>
          <w:sz w:val="21"/>
          <w:szCs w:val="21"/>
        </w:rPr>
        <w:t>Assumptions:</w:t>
      </w:r>
    </w:p>
    <w:p w14:paraId="4DCDE3C0" w14:textId="77777777" w:rsidR="00F91CB7" w:rsidRPr="005D2CDA" w:rsidRDefault="00F91CB7" w:rsidP="006771B8">
      <w:pPr>
        <w:spacing w:line="276" w:lineRule="auto"/>
        <w:rPr>
          <w:rFonts w:cstheme="minorHAnsi"/>
          <w:sz w:val="21"/>
          <w:szCs w:val="21"/>
        </w:rPr>
      </w:pPr>
      <w:r w:rsidRPr="005D2CDA">
        <w:rPr>
          <w:rFonts w:cstheme="minorHAnsi"/>
          <w:sz w:val="21"/>
          <w:szCs w:val="21"/>
        </w:rPr>
        <w:t>1. Regional library corporation with 3 participating councils</w:t>
      </w:r>
    </w:p>
    <w:p w14:paraId="6EA72978" w14:textId="77777777" w:rsidR="00F91CB7" w:rsidRPr="005D2CDA" w:rsidRDefault="00F91CB7" w:rsidP="006771B8">
      <w:pPr>
        <w:spacing w:line="276" w:lineRule="auto"/>
        <w:rPr>
          <w:rFonts w:cstheme="minorHAnsi"/>
          <w:sz w:val="21"/>
          <w:szCs w:val="21"/>
        </w:rPr>
      </w:pPr>
      <w:r w:rsidRPr="005D2CDA">
        <w:rPr>
          <w:rFonts w:cstheme="minorHAnsi"/>
          <w:sz w:val="21"/>
          <w:szCs w:val="21"/>
        </w:rPr>
        <w:t xml:space="preserve">2. Council contributions to library costs are: </w:t>
      </w:r>
    </w:p>
    <w:p w14:paraId="7AB05762" w14:textId="77777777" w:rsidR="00F91CB7" w:rsidRPr="005D2CDA" w:rsidRDefault="00F91CB7" w:rsidP="006771B8">
      <w:pPr>
        <w:spacing w:line="276" w:lineRule="auto"/>
        <w:rPr>
          <w:rFonts w:cstheme="minorHAnsi"/>
          <w:sz w:val="21"/>
          <w:szCs w:val="21"/>
        </w:rPr>
      </w:pPr>
      <w:r w:rsidRPr="005D2CDA">
        <w:rPr>
          <w:rFonts w:cstheme="minorHAnsi"/>
          <w:sz w:val="21"/>
          <w:szCs w:val="21"/>
        </w:rPr>
        <w:t>Council 1 - $3.5M; Council 2 - $2.5M; and Council 3 - $3.0M (Total $9.0M)</w:t>
      </w:r>
    </w:p>
    <w:p w14:paraId="5A1555E4" w14:textId="77777777" w:rsidR="00F91CB7" w:rsidRPr="005D2CDA" w:rsidRDefault="00F91CB7" w:rsidP="006771B8">
      <w:pPr>
        <w:spacing w:line="276" w:lineRule="auto"/>
        <w:rPr>
          <w:rFonts w:cstheme="minorHAnsi"/>
          <w:sz w:val="21"/>
          <w:szCs w:val="21"/>
        </w:rPr>
      </w:pPr>
      <w:r w:rsidRPr="005D2CDA">
        <w:rPr>
          <w:rFonts w:cstheme="minorHAnsi"/>
          <w:sz w:val="21"/>
          <w:szCs w:val="21"/>
        </w:rPr>
        <w:t>3. Regional library costs: Operating costs - $10.0M; and Capital cost - $2.0M (Total $12.0M)</w:t>
      </w:r>
    </w:p>
    <w:p w14:paraId="7F8CFF70" w14:textId="77777777" w:rsidR="00F91CB7" w:rsidRPr="005D2CDA" w:rsidRDefault="00F91CB7" w:rsidP="006771B8">
      <w:pPr>
        <w:spacing w:line="276" w:lineRule="auto"/>
        <w:rPr>
          <w:rFonts w:cstheme="minorHAnsi"/>
          <w:sz w:val="21"/>
          <w:szCs w:val="21"/>
        </w:rPr>
      </w:pPr>
      <w:r w:rsidRPr="005D2CDA">
        <w:rPr>
          <w:rFonts w:cstheme="minorHAnsi"/>
          <w:sz w:val="21"/>
          <w:szCs w:val="21"/>
        </w:rPr>
        <w:t>4. Councils contribute $9.0M out of $12.0M of library costs or 75% ($7.5M operating and $1.5M capital)</w:t>
      </w:r>
    </w:p>
    <w:p w14:paraId="5F30764E" w14:textId="77777777" w:rsidR="00F91CB7" w:rsidRPr="005D2CDA" w:rsidRDefault="00F91CB7" w:rsidP="006771B8">
      <w:pPr>
        <w:spacing w:line="276" w:lineRule="auto"/>
        <w:rPr>
          <w:rFonts w:cstheme="minorHAnsi"/>
          <w:sz w:val="21"/>
          <w:szCs w:val="21"/>
        </w:rPr>
      </w:pPr>
      <w:r w:rsidRPr="005D2CDA">
        <w:rPr>
          <w:rFonts w:cstheme="minorHAnsi"/>
          <w:sz w:val="21"/>
          <w:szCs w:val="21"/>
        </w:rPr>
        <w:t>Calculation of direct operating cost for each council:</w:t>
      </w:r>
    </w:p>
    <w:p w14:paraId="613769AC" w14:textId="77777777" w:rsidR="00F91CB7" w:rsidRPr="005D2CDA" w:rsidRDefault="00F91CB7" w:rsidP="006771B8">
      <w:pPr>
        <w:spacing w:line="276" w:lineRule="auto"/>
        <w:rPr>
          <w:rFonts w:cstheme="minorHAnsi"/>
          <w:sz w:val="21"/>
          <w:szCs w:val="21"/>
        </w:rPr>
      </w:pPr>
      <w:r w:rsidRPr="005D2CDA">
        <w:rPr>
          <w:rFonts w:cstheme="minorHAnsi"/>
          <w:sz w:val="21"/>
          <w:szCs w:val="21"/>
        </w:rPr>
        <w:t>Council 1: $3.5M - (3.5/9.0 x $1.5M) = $2.92M</w:t>
      </w:r>
    </w:p>
    <w:p w14:paraId="25DDD56F" w14:textId="77777777" w:rsidR="00F91CB7" w:rsidRPr="005D2CDA" w:rsidRDefault="00F91CB7" w:rsidP="006771B8">
      <w:pPr>
        <w:spacing w:line="276" w:lineRule="auto"/>
        <w:rPr>
          <w:rFonts w:cstheme="minorHAnsi"/>
          <w:sz w:val="21"/>
          <w:szCs w:val="21"/>
        </w:rPr>
      </w:pPr>
      <w:r w:rsidRPr="005D2CDA">
        <w:rPr>
          <w:rFonts w:cstheme="minorHAnsi"/>
          <w:sz w:val="21"/>
          <w:szCs w:val="21"/>
        </w:rPr>
        <w:t>Council 2: $2.5M - (2.5/9.0 x $1.5M) = $2.08M</w:t>
      </w:r>
    </w:p>
    <w:p w14:paraId="4A51D705" w14:textId="77777777" w:rsidR="00F91CB7" w:rsidRPr="005D2CDA" w:rsidRDefault="00F91CB7" w:rsidP="006771B8">
      <w:pPr>
        <w:spacing w:line="276" w:lineRule="auto"/>
        <w:rPr>
          <w:rFonts w:cstheme="minorHAnsi"/>
          <w:sz w:val="21"/>
          <w:szCs w:val="21"/>
        </w:rPr>
      </w:pPr>
      <w:r w:rsidRPr="005D2CDA">
        <w:rPr>
          <w:rFonts w:cstheme="minorHAnsi"/>
          <w:sz w:val="21"/>
          <w:szCs w:val="21"/>
        </w:rPr>
        <w:t>Council 3: $3.0M - (3.0/9.0 x $1.5M) = $2.50M</w:t>
      </w:r>
    </w:p>
    <w:p w14:paraId="40B2B089" w14:textId="359DCF02" w:rsidR="00F91CB7" w:rsidRPr="005D2CDA" w:rsidRDefault="00F91CB7" w:rsidP="006771B8">
      <w:pPr>
        <w:spacing w:line="276" w:lineRule="auto"/>
        <w:rPr>
          <w:rFonts w:cstheme="minorHAnsi"/>
          <w:sz w:val="21"/>
          <w:szCs w:val="21"/>
        </w:rPr>
      </w:pPr>
      <w:r w:rsidRPr="005D2CDA">
        <w:rPr>
          <w:rFonts w:cstheme="minorHAnsi"/>
          <w:sz w:val="21"/>
          <w:szCs w:val="21"/>
        </w:rPr>
        <w:t xml:space="preserve">                                              TOTAL = $7.50M</w:t>
      </w:r>
    </w:p>
    <w:p w14:paraId="222B49D1" w14:textId="77777777" w:rsidR="00F91CB7" w:rsidRPr="005D2CDA" w:rsidRDefault="00F91CB7" w:rsidP="006771B8">
      <w:pPr>
        <w:spacing w:line="276" w:lineRule="auto"/>
        <w:rPr>
          <w:rFonts w:cstheme="minorHAnsi"/>
          <w:sz w:val="21"/>
          <w:szCs w:val="21"/>
        </w:rPr>
      </w:pPr>
      <w:r w:rsidRPr="005D2CDA">
        <w:rPr>
          <w:rFonts w:cstheme="minorHAnsi"/>
          <w:sz w:val="21"/>
          <w:szCs w:val="21"/>
        </w:rPr>
        <w:t>Where councils also incur costs in their own right such as building accommodation (rent, lease, utilities, maintenance) these will need to be included in the direct operating cost</w:t>
      </w:r>
    </w:p>
    <w:p w14:paraId="71BBACCA" w14:textId="77777777" w:rsidR="00F91CB7" w:rsidRPr="005D2CDA" w:rsidRDefault="00F91CB7" w:rsidP="00F91CB7">
      <w:pPr>
        <w:spacing w:line="240" w:lineRule="auto"/>
        <w:rPr>
          <w:rFonts w:cstheme="minorHAnsi"/>
          <w:sz w:val="21"/>
          <w:szCs w:val="21"/>
          <w:u w:val="single"/>
        </w:rPr>
      </w:pPr>
    </w:p>
    <w:p w14:paraId="47E0C7BB" w14:textId="77777777" w:rsidR="00F91CB7" w:rsidRPr="009F19B4" w:rsidRDefault="00F91CB7" w:rsidP="006F50C7">
      <w:pPr>
        <w:spacing w:line="276" w:lineRule="auto"/>
        <w:rPr>
          <w:rFonts w:cstheme="minorHAnsi"/>
          <w:b/>
          <w:sz w:val="21"/>
          <w:szCs w:val="21"/>
          <w:u w:val="single"/>
        </w:rPr>
      </w:pPr>
      <w:r w:rsidRPr="009F19B4">
        <w:rPr>
          <w:rFonts w:cstheme="minorHAnsi"/>
          <w:b/>
          <w:sz w:val="21"/>
          <w:szCs w:val="21"/>
          <w:u w:val="single"/>
        </w:rPr>
        <w:t>Mobile libraries</w:t>
      </w:r>
    </w:p>
    <w:p w14:paraId="155B1EA3" w14:textId="77777777" w:rsidR="00F91CB7" w:rsidRPr="005D2CDA" w:rsidRDefault="00F91CB7" w:rsidP="006F50C7">
      <w:pPr>
        <w:spacing w:line="276" w:lineRule="auto"/>
        <w:rPr>
          <w:rFonts w:cstheme="minorHAnsi"/>
          <w:sz w:val="21"/>
          <w:szCs w:val="21"/>
        </w:rPr>
      </w:pPr>
      <w:r w:rsidRPr="005D2CDA">
        <w:rPr>
          <w:rFonts w:cstheme="minorHAnsi"/>
          <w:sz w:val="21"/>
          <w:szCs w:val="21"/>
        </w:rPr>
        <w:t>The following methodology is provided for calculating the indicators and measures where mobile libraries are an integral part of the service:</w:t>
      </w:r>
    </w:p>
    <w:p w14:paraId="63B3148D" w14:textId="77777777" w:rsidR="00F91CB7" w:rsidRPr="00FC6F00" w:rsidRDefault="00F91CB7" w:rsidP="00C66C26">
      <w:pPr>
        <w:spacing w:line="276" w:lineRule="auto"/>
        <w:rPr>
          <w:rFonts w:cstheme="minorHAnsi"/>
          <w:i/>
          <w:sz w:val="21"/>
          <w:szCs w:val="21"/>
        </w:rPr>
      </w:pPr>
      <w:r w:rsidRPr="00FC6F00">
        <w:rPr>
          <w:rFonts w:cstheme="minorHAnsi"/>
          <w:i/>
          <w:sz w:val="21"/>
          <w:szCs w:val="21"/>
        </w:rPr>
        <w:t>Cost of library service</w:t>
      </w:r>
    </w:p>
    <w:p w14:paraId="2EE4B64E" w14:textId="77777777" w:rsidR="006F50C7" w:rsidRPr="00014D3F" w:rsidRDefault="00F91CB7" w:rsidP="006F50C7">
      <w:pPr>
        <w:spacing w:line="276" w:lineRule="auto"/>
        <w:rPr>
          <w:rFonts w:cstheme="minorHAnsi"/>
          <w:sz w:val="21"/>
          <w:szCs w:val="21"/>
          <w:u w:val="single"/>
        </w:rPr>
      </w:pPr>
      <w:r w:rsidRPr="00014D3F">
        <w:rPr>
          <w:rFonts w:cstheme="minorHAnsi"/>
          <w:sz w:val="21"/>
          <w:szCs w:val="21"/>
          <w:u w:val="single"/>
        </w:rPr>
        <w:t>Numerator</w:t>
      </w:r>
    </w:p>
    <w:p w14:paraId="68284E0C" w14:textId="3631C87A" w:rsidR="00F91CB7" w:rsidRPr="005D2CDA" w:rsidRDefault="00F91CB7" w:rsidP="00014D3F">
      <w:pPr>
        <w:spacing w:after="240" w:line="276" w:lineRule="auto"/>
        <w:rPr>
          <w:rFonts w:cstheme="minorHAnsi"/>
          <w:sz w:val="21"/>
          <w:szCs w:val="21"/>
        </w:rPr>
      </w:pPr>
      <w:r w:rsidRPr="005D2CDA">
        <w:rPr>
          <w:rFonts w:cstheme="minorHAnsi"/>
          <w:sz w:val="21"/>
          <w:szCs w:val="21"/>
        </w:rPr>
        <w:t>Contribution paid by council to the library corporation less capital component (books, etc.)</w:t>
      </w:r>
    </w:p>
    <w:p w14:paraId="15ABC0A2" w14:textId="77777777" w:rsidR="00014D3F" w:rsidRPr="00014D3F" w:rsidRDefault="00F91CB7" w:rsidP="006F50C7">
      <w:pPr>
        <w:spacing w:line="276" w:lineRule="auto"/>
        <w:rPr>
          <w:rFonts w:cstheme="minorHAnsi"/>
          <w:sz w:val="21"/>
          <w:szCs w:val="21"/>
          <w:u w:val="single"/>
        </w:rPr>
      </w:pPr>
      <w:r w:rsidRPr="00014D3F">
        <w:rPr>
          <w:rFonts w:cstheme="minorHAnsi"/>
          <w:sz w:val="21"/>
          <w:szCs w:val="21"/>
          <w:u w:val="single"/>
        </w:rPr>
        <w:t>Denominator</w:t>
      </w:r>
    </w:p>
    <w:p w14:paraId="27A69A17" w14:textId="54191E4C" w:rsidR="000520C0" w:rsidRDefault="00F91CB7" w:rsidP="003E0115">
      <w:pPr>
        <w:spacing w:line="276" w:lineRule="auto"/>
        <w:rPr>
          <w:rFonts w:cstheme="minorHAnsi"/>
          <w:sz w:val="21"/>
          <w:szCs w:val="21"/>
        </w:rPr>
      </w:pPr>
      <w:r w:rsidRPr="0063178F">
        <w:rPr>
          <w:rFonts w:cstheme="minorHAnsi"/>
          <w:sz w:val="21"/>
          <w:szCs w:val="21"/>
        </w:rPr>
        <w:t>Resident population of the municipal district estimated by Council</w:t>
      </w:r>
    </w:p>
    <w:p w14:paraId="62AC1D27" w14:textId="2AC04605" w:rsidR="001649F8" w:rsidRDefault="001649F8" w:rsidP="003E0115">
      <w:pPr>
        <w:spacing w:line="276" w:lineRule="auto"/>
        <w:rPr>
          <w:rFonts w:cstheme="minorHAnsi"/>
          <w:sz w:val="21"/>
          <w:szCs w:val="21"/>
        </w:rPr>
      </w:pPr>
    </w:p>
    <w:p w14:paraId="1E099F8B" w14:textId="6BF16B19" w:rsidR="00F91CB7" w:rsidRPr="005D2CDA" w:rsidRDefault="00F91CB7" w:rsidP="003E0115">
      <w:pPr>
        <w:spacing w:line="276" w:lineRule="auto"/>
        <w:rPr>
          <w:rFonts w:cstheme="minorHAnsi"/>
          <w:sz w:val="21"/>
          <w:szCs w:val="21"/>
          <w:u w:val="single"/>
        </w:rPr>
      </w:pPr>
      <w:r w:rsidRPr="005D2CDA">
        <w:rPr>
          <w:rFonts w:cstheme="minorHAnsi"/>
          <w:sz w:val="21"/>
          <w:szCs w:val="21"/>
          <w:u w:val="single"/>
        </w:rPr>
        <w:t>Separation of other service activities</w:t>
      </w:r>
    </w:p>
    <w:p w14:paraId="723A5C6D" w14:textId="77777777" w:rsidR="00F91CB7" w:rsidRPr="005D2CDA" w:rsidRDefault="00F91CB7" w:rsidP="003E0115">
      <w:pPr>
        <w:spacing w:line="276" w:lineRule="auto"/>
        <w:rPr>
          <w:rFonts w:cstheme="minorHAnsi"/>
          <w:sz w:val="21"/>
          <w:szCs w:val="21"/>
        </w:rPr>
      </w:pPr>
      <w:r w:rsidRPr="005D2CDA">
        <w:rPr>
          <w:rFonts w:cstheme="minorHAnsi"/>
          <w:sz w:val="21"/>
          <w:szCs w:val="21"/>
        </w:rPr>
        <w:t>In some councils, the library service may also provide customer service for the council. In these cases, it will be necessary to separate the costs of the various activities in order to calculate the service cost indicator. The following approach is suggested for allocating costs to activities:</w:t>
      </w:r>
    </w:p>
    <w:p w14:paraId="43F8C5FF" w14:textId="77777777" w:rsidR="00F91CB7" w:rsidRDefault="00F91CB7" w:rsidP="003E0115">
      <w:pPr>
        <w:pStyle w:val="ColorfulList-Accent11"/>
        <w:numPr>
          <w:ilvl w:val="0"/>
          <w:numId w:val="17"/>
        </w:numPr>
        <w:spacing w:after="0"/>
        <w:ind w:left="317" w:hanging="283"/>
        <w:rPr>
          <w:rFonts w:asciiTheme="minorHAnsi" w:hAnsiTheme="minorHAnsi" w:cstheme="minorHAnsi"/>
          <w:sz w:val="21"/>
          <w:szCs w:val="21"/>
        </w:rPr>
      </w:pPr>
      <w:r w:rsidRPr="005D2CDA">
        <w:rPr>
          <w:rFonts w:asciiTheme="minorHAnsi" w:hAnsiTheme="minorHAnsi" w:cstheme="minorHAnsi"/>
          <w:sz w:val="21"/>
          <w:szCs w:val="21"/>
        </w:rPr>
        <w:lastRenderedPageBreak/>
        <w:t>specific costs – identify costs which are specific to each activity such as staff, consultants, vehicles and the like and allocate across activities</w:t>
      </w:r>
    </w:p>
    <w:p w14:paraId="67086F14" w14:textId="77777777" w:rsidR="0084484F" w:rsidRPr="00FA0759" w:rsidRDefault="00F91CB7" w:rsidP="003E0115">
      <w:pPr>
        <w:pStyle w:val="ColorfulList-Accent11"/>
        <w:numPr>
          <w:ilvl w:val="0"/>
          <w:numId w:val="17"/>
        </w:numPr>
        <w:spacing w:after="0"/>
        <w:ind w:left="317" w:hanging="283"/>
        <w:rPr>
          <w:rFonts w:asciiTheme="minorHAnsi" w:hAnsiTheme="minorHAnsi" w:cstheme="minorHAnsi"/>
          <w:sz w:val="21"/>
          <w:szCs w:val="21"/>
        </w:rPr>
      </w:pPr>
      <w:r w:rsidRPr="00FA0759">
        <w:rPr>
          <w:rFonts w:asciiTheme="minorHAnsi" w:hAnsiTheme="minorHAnsi" w:cstheme="minorHAnsi"/>
          <w:sz w:val="21"/>
          <w:szCs w:val="21"/>
        </w:rPr>
        <w:t>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65016F6D" w14:textId="77777777" w:rsidR="00FB6661" w:rsidRDefault="00FB6661" w:rsidP="00F91CB7">
      <w:pPr>
        <w:spacing w:line="240" w:lineRule="auto"/>
        <w:rPr>
          <w:rFonts w:cstheme="minorHAnsi"/>
        </w:rPr>
      </w:pPr>
    </w:p>
    <w:p w14:paraId="7A937406" w14:textId="77777777" w:rsidR="00FB6661" w:rsidRDefault="00FB6661" w:rsidP="00F91CB7">
      <w:pPr>
        <w:spacing w:line="240" w:lineRule="auto"/>
        <w:rPr>
          <w:rFonts w:cstheme="minorHAnsi"/>
        </w:rPr>
      </w:pPr>
    </w:p>
    <w:p w14:paraId="2679B17C" w14:textId="05279DAD" w:rsidR="00FB6661" w:rsidRDefault="00FB6661" w:rsidP="00F91CB7">
      <w:pPr>
        <w:spacing w:line="240" w:lineRule="auto"/>
        <w:rPr>
          <w:rFonts w:cstheme="minorHAnsi"/>
        </w:rPr>
      </w:pPr>
    </w:p>
    <w:p w14:paraId="5BD8BB01" w14:textId="248B084E" w:rsidR="003E0115" w:rsidRDefault="003E0115" w:rsidP="00F91CB7">
      <w:pPr>
        <w:spacing w:line="240" w:lineRule="auto"/>
        <w:rPr>
          <w:rFonts w:cstheme="minorHAnsi"/>
        </w:rPr>
      </w:pPr>
    </w:p>
    <w:p w14:paraId="04CA643E" w14:textId="63745213" w:rsidR="003E0115" w:rsidRDefault="003E0115" w:rsidP="00F91CB7">
      <w:pPr>
        <w:spacing w:line="240" w:lineRule="auto"/>
        <w:rPr>
          <w:rFonts w:cstheme="minorHAnsi"/>
        </w:rPr>
      </w:pPr>
    </w:p>
    <w:p w14:paraId="007D7B8C" w14:textId="68F958C3" w:rsidR="003E0115" w:rsidRDefault="003E0115" w:rsidP="00F91CB7">
      <w:pPr>
        <w:spacing w:line="240" w:lineRule="auto"/>
        <w:rPr>
          <w:rFonts w:cstheme="minorHAnsi"/>
        </w:rPr>
      </w:pPr>
    </w:p>
    <w:p w14:paraId="40CF25CE" w14:textId="77777777" w:rsidR="003E0115" w:rsidRDefault="003E0115" w:rsidP="00F91CB7">
      <w:pPr>
        <w:spacing w:line="240" w:lineRule="auto"/>
        <w:rPr>
          <w:rFonts w:cstheme="minorHAnsi"/>
        </w:rPr>
      </w:pPr>
    </w:p>
    <w:p w14:paraId="38F949BD" w14:textId="77777777" w:rsidR="00FB6661" w:rsidRDefault="00FB6661" w:rsidP="00F91CB7">
      <w:pPr>
        <w:spacing w:line="240" w:lineRule="auto"/>
        <w:rPr>
          <w:rFonts w:cstheme="minorHAnsi"/>
        </w:rPr>
      </w:pPr>
    </w:p>
    <w:p w14:paraId="4FB895A6" w14:textId="77777777" w:rsidR="00FB6661" w:rsidRDefault="00FB6661" w:rsidP="00F91CB7">
      <w:pPr>
        <w:spacing w:line="240" w:lineRule="auto"/>
        <w:rPr>
          <w:rFonts w:cstheme="minorHAnsi"/>
        </w:rPr>
      </w:pPr>
    </w:p>
    <w:p w14:paraId="636ED330" w14:textId="77777777" w:rsidR="00FB6661" w:rsidRDefault="00FB6661" w:rsidP="00F91CB7">
      <w:pPr>
        <w:spacing w:line="240" w:lineRule="auto"/>
        <w:rPr>
          <w:rFonts w:cstheme="minorHAnsi"/>
        </w:rPr>
      </w:pPr>
    </w:p>
    <w:p w14:paraId="3BF45DA8" w14:textId="77777777" w:rsidR="003E0115" w:rsidRDefault="003E0115" w:rsidP="00F91CB7">
      <w:pPr>
        <w:spacing w:line="240" w:lineRule="auto"/>
        <w:rPr>
          <w:rFonts w:cstheme="minorHAnsi"/>
        </w:rPr>
      </w:pPr>
    </w:p>
    <w:p w14:paraId="787191D3" w14:textId="77777777" w:rsidR="003E0115" w:rsidRDefault="003E0115" w:rsidP="00F91CB7">
      <w:pPr>
        <w:spacing w:line="240" w:lineRule="auto"/>
        <w:rPr>
          <w:rFonts w:cstheme="minorHAnsi"/>
        </w:rPr>
      </w:pPr>
    </w:p>
    <w:p w14:paraId="2E4ECD80" w14:textId="77777777" w:rsidR="003E0115" w:rsidRDefault="003E0115" w:rsidP="00F91CB7">
      <w:pPr>
        <w:spacing w:line="240" w:lineRule="auto"/>
        <w:rPr>
          <w:rFonts w:cstheme="minorHAnsi"/>
        </w:rPr>
      </w:pPr>
    </w:p>
    <w:p w14:paraId="336C950C" w14:textId="77777777" w:rsidR="003E0115" w:rsidRDefault="003E0115" w:rsidP="00F91CB7">
      <w:pPr>
        <w:spacing w:line="240" w:lineRule="auto"/>
        <w:rPr>
          <w:rFonts w:cstheme="minorHAnsi"/>
        </w:rPr>
      </w:pPr>
    </w:p>
    <w:p w14:paraId="4D4A8F5E" w14:textId="77777777" w:rsidR="003E0115" w:rsidRDefault="003E0115" w:rsidP="00F91CB7">
      <w:pPr>
        <w:spacing w:line="240" w:lineRule="auto"/>
        <w:rPr>
          <w:rFonts w:cstheme="minorHAnsi"/>
        </w:rPr>
      </w:pPr>
    </w:p>
    <w:p w14:paraId="61841F35" w14:textId="77777777" w:rsidR="003E0115" w:rsidRDefault="003E0115" w:rsidP="00F91CB7">
      <w:pPr>
        <w:spacing w:line="240" w:lineRule="auto"/>
        <w:rPr>
          <w:rFonts w:cstheme="minorHAnsi"/>
        </w:rPr>
      </w:pPr>
    </w:p>
    <w:p w14:paraId="4305E88D" w14:textId="77777777" w:rsidR="003E0115" w:rsidRDefault="003E0115" w:rsidP="00F91CB7">
      <w:pPr>
        <w:spacing w:line="240" w:lineRule="auto"/>
        <w:rPr>
          <w:rFonts w:cstheme="minorHAnsi"/>
        </w:rPr>
      </w:pPr>
    </w:p>
    <w:p w14:paraId="141BFF6E" w14:textId="77777777" w:rsidR="00A430BE" w:rsidRDefault="00A430BE" w:rsidP="00F91CB7">
      <w:pPr>
        <w:spacing w:line="240" w:lineRule="auto"/>
        <w:rPr>
          <w:rFonts w:cstheme="minorHAnsi"/>
        </w:rPr>
      </w:pPr>
    </w:p>
    <w:p w14:paraId="0049005B" w14:textId="77777777" w:rsidR="00A430BE" w:rsidRDefault="00A430BE" w:rsidP="00F91CB7">
      <w:pPr>
        <w:spacing w:line="240" w:lineRule="auto"/>
        <w:rPr>
          <w:rFonts w:cstheme="minorHAnsi"/>
        </w:rPr>
      </w:pPr>
    </w:p>
    <w:p w14:paraId="78D08E12" w14:textId="77777777" w:rsidR="00A430BE" w:rsidRDefault="00A430BE" w:rsidP="00F91CB7">
      <w:pPr>
        <w:spacing w:line="240" w:lineRule="auto"/>
        <w:rPr>
          <w:rFonts w:cstheme="minorHAnsi"/>
        </w:rPr>
      </w:pPr>
    </w:p>
    <w:p w14:paraId="0BCCAC1A" w14:textId="77777777" w:rsidR="00A430BE" w:rsidRDefault="00A430BE" w:rsidP="00F91CB7">
      <w:pPr>
        <w:spacing w:line="240" w:lineRule="auto"/>
        <w:rPr>
          <w:rFonts w:cstheme="minorHAnsi"/>
        </w:rPr>
      </w:pPr>
    </w:p>
    <w:p w14:paraId="1BA9DA10" w14:textId="77777777" w:rsidR="00A430BE" w:rsidRDefault="00A430BE" w:rsidP="00F91CB7">
      <w:pPr>
        <w:spacing w:line="240" w:lineRule="auto"/>
        <w:rPr>
          <w:rFonts w:cstheme="minorHAnsi"/>
        </w:rPr>
      </w:pPr>
    </w:p>
    <w:p w14:paraId="71366BF3" w14:textId="77777777" w:rsidR="00A430BE" w:rsidRDefault="00A430BE" w:rsidP="00F91CB7">
      <w:pPr>
        <w:spacing w:line="240" w:lineRule="auto"/>
        <w:rPr>
          <w:rFonts w:cstheme="minorHAnsi"/>
        </w:rPr>
      </w:pPr>
    </w:p>
    <w:p w14:paraId="3576DD3A" w14:textId="77777777" w:rsidR="00A430BE" w:rsidRDefault="00A430BE" w:rsidP="00F91CB7">
      <w:pPr>
        <w:spacing w:line="240" w:lineRule="auto"/>
        <w:rPr>
          <w:rFonts w:cstheme="minorHAnsi"/>
        </w:rPr>
      </w:pPr>
    </w:p>
    <w:p w14:paraId="429C8796" w14:textId="77777777" w:rsidR="00A430BE" w:rsidRDefault="00A430BE" w:rsidP="00F91CB7">
      <w:pPr>
        <w:spacing w:line="240" w:lineRule="auto"/>
        <w:rPr>
          <w:rFonts w:cstheme="minorHAnsi"/>
        </w:rPr>
      </w:pPr>
    </w:p>
    <w:p w14:paraId="48491076" w14:textId="77777777" w:rsidR="00A430BE" w:rsidRDefault="00A430BE" w:rsidP="00F91CB7">
      <w:pPr>
        <w:spacing w:line="240" w:lineRule="auto"/>
        <w:rPr>
          <w:rFonts w:cstheme="minorHAnsi"/>
        </w:rPr>
      </w:pPr>
    </w:p>
    <w:p w14:paraId="1DAB9FCD" w14:textId="77777777" w:rsidR="00A430BE" w:rsidRDefault="00A430BE" w:rsidP="00F91CB7">
      <w:pPr>
        <w:spacing w:line="240" w:lineRule="auto"/>
        <w:rPr>
          <w:rFonts w:cstheme="minorHAnsi"/>
        </w:rPr>
      </w:pPr>
    </w:p>
    <w:p w14:paraId="10462C0F" w14:textId="77777777" w:rsidR="00A430BE" w:rsidRDefault="00A430BE" w:rsidP="00F91CB7">
      <w:pPr>
        <w:spacing w:line="240" w:lineRule="auto"/>
        <w:rPr>
          <w:rFonts w:cstheme="minorHAnsi"/>
        </w:rPr>
      </w:pPr>
    </w:p>
    <w:p w14:paraId="1412C9C3" w14:textId="77777777" w:rsidR="00A430BE" w:rsidRDefault="00A430BE" w:rsidP="00F91CB7">
      <w:pPr>
        <w:spacing w:line="240" w:lineRule="auto"/>
        <w:rPr>
          <w:rFonts w:cstheme="minorHAnsi"/>
        </w:rPr>
      </w:pPr>
    </w:p>
    <w:p w14:paraId="48FF536D" w14:textId="77777777" w:rsidR="00A430BE" w:rsidRDefault="00A430BE" w:rsidP="00F91CB7">
      <w:pPr>
        <w:spacing w:line="240" w:lineRule="auto"/>
        <w:rPr>
          <w:rFonts w:cstheme="minorHAnsi"/>
        </w:rPr>
      </w:pPr>
    </w:p>
    <w:p w14:paraId="09A43F04" w14:textId="77777777" w:rsidR="00A430BE" w:rsidRDefault="00A430BE" w:rsidP="00F91CB7">
      <w:pPr>
        <w:spacing w:line="240" w:lineRule="auto"/>
        <w:rPr>
          <w:rFonts w:cstheme="minorHAnsi"/>
        </w:rPr>
      </w:pPr>
    </w:p>
    <w:p w14:paraId="3D63D388" w14:textId="77777777" w:rsidR="00A430BE" w:rsidRDefault="00A430BE" w:rsidP="00F91CB7">
      <w:pPr>
        <w:spacing w:line="240" w:lineRule="auto"/>
        <w:rPr>
          <w:rFonts w:cstheme="minorHAnsi"/>
        </w:rPr>
      </w:pPr>
    </w:p>
    <w:p w14:paraId="3601745B" w14:textId="77777777" w:rsidR="00A430BE" w:rsidRDefault="00A430BE" w:rsidP="00F91CB7">
      <w:pPr>
        <w:spacing w:line="240" w:lineRule="auto"/>
        <w:rPr>
          <w:rFonts w:cstheme="minorHAnsi"/>
        </w:rPr>
      </w:pPr>
    </w:p>
    <w:p w14:paraId="66943985" w14:textId="77777777" w:rsidR="00A430BE" w:rsidRDefault="00A430BE" w:rsidP="00F91CB7">
      <w:pPr>
        <w:spacing w:line="240" w:lineRule="auto"/>
        <w:rPr>
          <w:rFonts w:cstheme="minorHAnsi"/>
        </w:rPr>
      </w:pPr>
    </w:p>
    <w:p w14:paraId="5623968B" w14:textId="77777777" w:rsidR="00A430BE" w:rsidRDefault="00A430BE" w:rsidP="00F91CB7">
      <w:pPr>
        <w:spacing w:line="240" w:lineRule="auto"/>
        <w:rPr>
          <w:rFonts w:cstheme="minorHAnsi"/>
        </w:rPr>
      </w:pPr>
    </w:p>
    <w:p w14:paraId="48FDE3B9" w14:textId="77777777" w:rsidR="00A430BE" w:rsidRDefault="00A430BE" w:rsidP="00F91CB7">
      <w:pPr>
        <w:spacing w:line="240" w:lineRule="auto"/>
        <w:rPr>
          <w:rFonts w:cstheme="minorHAnsi"/>
        </w:rPr>
      </w:pPr>
    </w:p>
    <w:p w14:paraId="1BBA3DF7" w14:textId="77777777" w:rsidR="00A430BE" w:rsidRDefault="00A430BE" w:rsidP="00F91CB7">
      <w:pPr>
        <w:spacing w:line="240" w:lineRule="auto"/>
        <w:rPr>
          <w:rFonts w:cstheme="minorHAnsi"/>
        </w:rPr>
      </w:pPr>
    </w:p>
    <w:p w14:paraId="261DD115" w14:textId="77777777" w:rsidR="00A430BE" w:rsidRDefault="00A430BE" w:rsidP="00F91CB7">
      <w:pPr>
        <w:spacing w:line="240" w:lineRule="auto"/>
        <w:rPr>
          <w:rFonts w:cstheme="minorHAnsi"/>
        </w:rPr>
      </w:pPr>
    </w:p>
    <w:p w14:paraId="364C6521" w14:textId="19A68C8E" w:rsidR="00A430BE" w:rsidRDefault="004874FE" w:rsidP="009D3EBF">
      <w:pPr>
        <w:rPr>
          <w:rFonts w:cstheme="minorHAnsi"/>
        </w:rPr>
        <w:sectPr w:rsidR="00A430BE" w:rsidSect="00377D04">
          <w:headerReference w:type="default" r:id="rId168"/>
          <w:type w:val="continuous"/>
          <w:pgSz w:w="11907" w:h="16840" w:code="9"/>
          <w:pgMar w:top="2268" w:right="1134" w:bottom="1134" w:left="1134" w:header="284" w:footer="284" w:gutter="0"/>
          <w:cols w:num="2" w:space="720"/>
          <w:docGrid w:linePitch="360"/>
        </w:sectPr>
      </w:pPr>
      <w:r>
        <w:rPr>
          <w:rFonts w:cstheme="minorHAnsi"/>
        </w:rPr>
        <w:br w:type="page"/>
      </w:r>
    </w:p>
    <w:tbl>
      <w:tblPr>
        <w:tblpPr w:leftFromText="180" w:rightFromText="180" w:vertAnchor="text" w:horzAnchor="margin" w:tblpY="-406"/>
        <w:tblW w:w="10231" w:type="dxa"/>
        <w:tblLayout w:type="fixed"/>
        <w:tblCellMar>
          <w:left w:w="0" w:type="dxa"/>
          <w:right w:w="0" w:type="dxa"/>
        </w:tblCellMar>
        <w:tblLook w:val="04A0" w:firstRow="1" w:lastRow="0" w:firstColumn="1" w:lastColumn="0" w:noHBand="0" w:noVBand="1"/>
      </w:tblPr>
      <w:tblGrid>
        <w:gridCol w:w="10231"/>
      </w:tblGrid>
      <w:tr w:rsidR="00ED5D27" w:rsidRPr="007459B3" w14:paraId="2E1C1A91" w14:textId="77777777" w:rsidTr="00C066BD">
        <w:trPr>
          <w:trHeight w:hRule="exact" w:val="3"/>
        </w:trPr>
        <w:tc>
          <w:tcPr>
            <w:tcW w:w="10231" w:type="dxa"/>
            <w:vAlign w:val="center"/>
          </w:tcPr>
          <w:p w14:paraId="322E1D05" w14:textId="77777777" w:rsidR="00ED5D27" w:rsidRPr="007459B3" w:rsidRDefault="00ED5D27" w:rsidP="00ED5D27">
            <w:pPr>
              <w:pStyle w:val="Title"/>
              <w:spacing w:after="120"/>
              <w:jc w:val="left"/>
              <w:rPr>
                <w:rFonts w:ascii="Arial Nova" w:hAnsi="Arial Nova"/>
              </w:rPr>
            </w:pPr>
          </w:p>
        </w:tc>
      </w:tr>
      <w:tr w:rsidR="00ED5D27" w:rsidRPr="00177E74" w14:paraId="61E730A3" w14:textId="77777777" w:rsidTr="00C066BD">
        <w:trPr>
          <w:trHeight w:val="7"/>
        </w:trPr>
        <w:tc>
          <w:tcPr>
            <w:tcW w:w="10231" w:type="dxa"/>
            <w:vAlign w:val="center"/>
          </w:tcPr>
          <w:p w14:paraId="0733E6AD" w14:textId="77777777" w:rsidR="00ED5D27" w:rsidRPr="00177E74" w:rsidRDefault="00ED5D27" w:rsidP="00ED5D27">
            <w:pPr>
              <w:pStyle w:val="Subtitle"/>
              <w:spacing w:line="340" w:lineRule="exact"/>
              <w:rPr>
                <w:rFonts w:asciiTheme="minorHAnsi" w:hAnsiTheme="minorHAnsi" w:cstheme="minorHAnsi"/>
                <w:color w:val="C00000"/>
                <w:sz w:val="28"/>
              </w:rPr>
            </w:pPr>
            <w:r w:rsidRPr="00177E74">
              <w:rPr>
                <w:rFonts w:asciiTheme="minorHAnsi" w:hAnsiTheme="minorHAnsi" w:cstheme="minorHAnsi"/>
                <w:color w:val="C00000"/>
                <w:sz w:val="28"/>
              </w:rPr>
              <w:t xml:space="preserve">Provision of universal access to health services for children </w:t>
            </w:r>
          </w:p>
          <w:p w14:paraId="6D251E96" w14:textId="77777777" w:rsidR="00ED5D27" w:rsidRPr="00177E74" w:rsidRDefault="00ED5D27" w:rsidP="00ED5D27">
            <w:pPr>
              <w:pStyle w:val="Subtitle"/>
              <w:spacing w:line="340" w:lineRule="exact"/>
              <w:rPr>
                <w:rFonts w:asciiTheme="minorHAnsi" w:hAnsiTheme="minorHAnsi" w:cstheme="minorHAnsi"/>
                <w:color w:val="C00000"/>
                <w:sz w:val="28"/>
              </w:rPr>
            </w:pPr>
            <w:r w:rsidRPr="00177E74">
              <w:rPr>
                <w:rFonts w:asciiTheme="minorHAnsi" w:hAnsiTheme="minorHAnsi" w:cstheme="minorHAnsi"/>
                <w:color w:val="C00000"/>
                <w:sz w:val="28"/>
              </w:rPr>
              <w:t xml:space="preserve">from birth to school age and their families including early </w:t>
            </w:r>
          </w:p>
          <w:p w14:paraId="441352FC" w14:textId="77777777" w:rsidR="00ED5D27" w:rsidRPr="00177E74" w:rsidRDefault="00ED5D27" w:rsidP="00ED5D27">
            <w:pPr>
              <w:pStyle w:val="Subtitle"/>
              <w:spacing w:line="340" w:lineRule="exact"/>
              <w:rPr>
                <w:rFonts w:asciiTheme="minorHAnsi" w:hAnsiTheme="minorHAnsi" w:cstheme="minorHAnsi"/>
                <w:color w:val="C00000"/>
                <w:sz w:val="28"/>
              </w:rPr>
            </w:pPr>
            <w:r w:rsidRPr="00177E74">
              <w:rPr>
                <w:rFonts w:asciiTheme="minorHAnsi" w:hAnsiTheme="minorHAnsi" w:cstheme="minorHAnsi"/>
                <w:color w:val="C00000"/>
                <w:sz w:val="28"/>
              </w:rPr>
              <w:t>detection, referral, monitoring and recording child health and</w:t>
            </w:r>
          </w:p>
          <w:p w14:paraId="34635601" w14:textId="77777777" w:rsidR="00ED5D27" w:rsidRPr="00177E74" w:rsidRDefault="00ED5D27" w:rsidP="00ED5D27">
            <w:pPr>
              <w:pStyle w:val="Subtitle"/>
              <w:spacing w:line="340" w:lineRule="exact"/>
              <w:rPr>
                <w:rFonts w:asciiTheme="minorHAnsi" w:hAnsiTheme="minorHAnsi" w:cstheme="minorHAnsi"/>
              </w:rPr>
            </w:pPr>
            <w:r w:rsidRPr="00177E74">
              <w:rPr>
                <w:rFonts w:asciiTheme="minorHAnsi" w:hAnsiTheme="minorHAnsi" w:cstheme="minorHAnsi"/>
                <w:color w:val="C00000"/>
                <w:sz w:val="28"/>
              </w:rPr>
              <w:t xml:space="preserve"> development, and providing information and advice</w:t>
            </w:r>
          </w:p>
        </w:tc>
      </w:tr>
    </w:tbl>
    <w:p w14:paraId="4595C42C" w14:textId="14328E1A" w:rsidR="00333878" w:rsidRPr="005D2CDA" w:rsidRDefault="00333878" w:rsidP="00EF2025">
      <w:pPr>
        <w:rPr>
          <w:rFonts w:cstheme="minorHAnsi"/>
        </w:rPr>
      </w:pPr>
    </w:p>
    <w:p w14:paraId="6CEFEC58" w14:textId="2B653964" w:rsidR="00096D15" w:rsidRPr="00EB1A3F" w:rsidRDefault="002610D2" w:rsidP="00EB1A3F">
      <w:pPr>
        <w:pStyle w:val="Heading1"/>
        <w:numPr>
          <w:ilvl w:val="0"/>
          <w:numId w:val="0"/>
        </w:numPr>
        <w:spacing w:after="0"/>
        <w:rPr>
          <w:rFonts w:cstheme="minorHAnsi"/>
          <w:b w:val="0"/>
          <w:sz w:val="32"/>
        </w:rPr>
      </w:pPr>
      <w:bookmarkStart w:id="82" w:name="_Toc32323316"/>
      <w:r w:rsidRPr="00484140">
        <w:rPr>
          <w:rFonts w:cstheme="minorHAnsi"/>
          <w:b w:val="0"/>
          <w:sz w:val="32"/>
        </w:rPr>
        <w:t>MC</w:t>
      </w:r>
      <w:r w:rsidR="003C3975" w:rsidRPr="00484140">
        <w:rPr>
          <w:rFonts w:cstheme="minorHAnsi"/>
          <w:b w:val="0"/>
          <w:sz w:val="32"/>
        </w:rPr>
        <w:t>1</w:t>
      </w:r>
      <w:r w:rsidRPr="00484140">
        <w:rPr>
          <w:rFonts w:cstheme="minorHAnsi"/>
          <w:b w:val="0"/>
          <w:sz w:val="32"/>
        </w:rPr>
        <w:t xml:space="preserve"> – </w:t>
      </w:r>
      <w:r w:rsidR="00D14994" w:rsidRPr="00484140">
        <w:rPr>
          <w:rFonts w:cstheme="minorHAnsi"/>
          <w:b w:val="0"/>
          <w:sz w:val="32"/>
        </w:rPr>
        <w:t>Participation in first MCH home visit</w:t>
      </w:r>
      <w:r w:rsidR="000C647B">
        <w:rPr>
          <w:rFonts w:cstheme="minorHAnsi"/>
          <w:b w:val="0"/>
          <w:sz w:val="32"/>
        </w:rPr>
        <w:t xml:space="preserve"> (retired</w:t>
      </w:r>
      <w:r w:rsidR="0025705E">
        <w:rPr>
          <w:rFonts w:cstheme="minorHAnsi"/>
          <w:b w:val="0"/>
          <w:sz w:val="32"/>
        </w:rPr>
        <w:t xml:space="preserve"> see MC6</w:t>
      </w:r>
      <w:r w:rsidR="000C647B">
        <w:rPr>
          <w:rFonts w:cstheme="minorHAnsi"/>
          <w:b w:val="0"/>
          <w:sz w:val="32"/>
        </w:rPr>
        <w:t>)</w:t>
      </w:r>
      <w:bookmarkEnd w:id="82"/>
    </w:p>
    <w:p w14:paraId="2535EF19" w14:textId="77777777" w:rsidR="007326DD" w:rsidRDefault="003C3975" w:rsidP="00101F0A">
      <w:pPr>
        <w:spacing w:line="240" w:lineRule="auto"/>
        <w:rPr>
          <w:rFonts w:cstheme="minorHAnsi"/>
        </w:rPr>
      </w:pPr>
      <w:r w:rsidRPr="00177E74">
        <w:rPr>
          <w:rFonts w:cstheme="minorHAnsi"/>
        </w:rPr>
        <w:t xml:space="preserve">As of July 1 2019, </w:t>
      </w:r>
      <w:r w:rsidR="00D14994" w:rsidRPr="00177E74">
        <w:rPr>
          <w:rFonts w:cstheme="minorHAnsi"/>
        </w:rPr>
        <w:t>MC1</w:t>
      </w:r>
      <w:r w:rsidRPr="00177E74">
        <w:rPr>
          <w:rFonts w:cstheme="minorHAnsi"/>
        </w:rPr>
        <w:t xml:space="preserve"> has been replaced by </w:t>
      </w:r>
      <w:r w:rsidR="00D14994" w:rsidRPr="00177E74">
        <w:rPr>
          <w:rFonts w:cstheme="minorHAnsi"/>
          <w:b/>
        </w:rPr>
        <w:t>MC6</w:t>
      </w:r>
      <w:r w:rsidR="00101F0A">
        <w:rPr>
          <w:rFonts w:cstheme="minorHAnsi"/>
        </w:rPr>
        <w:t xml:space="preserve">. </w:t>
      </w:r>
      <w:r w:rsidRPr="00177E74">
        <w:rPr>
          <w:rFonts w:cstheme="minorHAnsi"/>
        </w:rPr>
        <w:t>Councils are no longer required to report to this indicator</w:t>
      </w:r>
    </w:p>
    <w:p w14:paraId="3F231EF6" w14:textId="77777777" w:rsidR="007326DD" w:rsidRDefault="007326DD" w:rsidP="00101F0A">
      <w:pPr>
        <w:spacing w:line="240" w:lineRule="auto"/>
        <w:rPr>
          <w:rFonts w:cstheme="minorHAnsi"/>
        </w:rPr>
      </w:pPr>
    </w:p>
    <w:p w14:paraId="3D859D42" w14:textId="77777777" w:rsidR="007326DD" w:rsidRDefault="007326DD" w:rsidP="00101F0A">
      <w:pPr>
        <w:spacing w:line="240" w:lineRule="auto"/>
        <w:rPr>
          <w:rFonts w:cstheme="minorHAnsi"/>
        </w:rPr>
      </w:pPr>
    </w:p>
    <w:p w14:paraId="64C1BA76" w14:textId="77777777" w:rsidR="007326DD" w:rsidRDefault="007326DD" w:rsidP="00101F0A">
      <w:pPr>
        <w:spacing w:line="240" w:lineRule="auto"/>
        <w:rPr>
          <w:rFonts w:cstheme="minorHAnsi"/>
        </w:rPr>
      </w:pPr>
    </w:p>
    <w:p w14:paraId="19A885AE" w14:textId="49EEAF23" w:rsidR="00E22C33" w:rsidRPr="00101F0A" w:rsidRDefault="003C3975" w:rsidP="00101F0A">
      <w:pPr>
        <w:spacing w:line="240" w:lineRule="auto"/>
        <w:rPr>
          <w:rFonts w:cstheme="minorHAnsi"/>
        </w:rPr>
        <w:sectPr w:rsidR="00E22C33" w:rsidRPr="00101F0A" w:rsidSect="00E22C33">
          <w:headerReference w:type="even" r:id="rId169"/>
          <w:headerReference w:type="default" r:id="rId170"/>
          <w:footerReference w:type="even" r:id="rId171"/>
          <w:footerReference w:type="default" r:id="rId172"/>
          <w:headerReference w:type="first" r:id="rId173"/>
          <w:footerReference w:type="first" r:id="rId174"/>
          <w:type w:val="continuous"/>
          <w:pgSz w:w="11907" w:h="16840" w:code="9"/>
          <w:pgMar w:top="2268" w:right="1134" w:bottom="1134" w:left="1134" w:header="284" w:footer="284" w:gutter="0"/>
          <w:cols w:space="720"/>
          <w:docGrid w:linePitch="360"/>
        </w:sectPr>
      </w:pPr>
      <w:r w:rsidRPr="00177E74">
        <w:rPr>
          <w:rFonts w:cstheme="minorHAnsi"/>
        </w:rPr>
        <w:t>.</w:t>
      </w:r>
    </w:p>
    <w:p w14:paraId="4AAF76C0" w14:textId="3A8A1FE0" w:rsidR="00146991" w:rsidRPr="00484140" w:rsidRDefault="00146991" w:rsidP="00484140">
      <w:pPr>
        <w:pStyle w:val="Heading1"/>
        <w:numPr>
          <w:ilvl w:val="0"/>
          <w:numId w:val="0"/>
        </w:numPr>
        <w:rPr>
          <w:rFonts w:cstheme="minorHAnsi"/>
          <w:b w:val="0"/>
          <w:sz w:val="32"/>
        </w:rPr>
      </w:pPr>
      <w:bookmarkStart w:id="83" w:name="_Toc32323317"/>
      <w:r w:rsidRPr="00484140">
        <w:rPr>
          <w:rFonts w:cstheme="minorHAnsi"/>
          <w:b w:val="0"/>
          <w:sz w:val="32"/>
        </w:rPr>
        <w:t>MC2 – Infant enrolments in MCH service</w:t>
      </w:r>
      <w:bookmarkEnd w:id="83"/>
    </w:p>
    <w:p w14:paraId="486B889A" w14:textId="77777777" w:rsidR="00146991" w:rsidRPr="00901C50" w:rsidRDefault="00146991" w:rsidP="00901C50">
      <w:pPr>
        <w:pStyle w:val="BodyText100ThemeColour"/>
        <w:rPr>
          <w:rFonts w:cstheme="minorHAnsi"/>
          <w:b/>
          <w:sz w:val="24"/>
        </w:rPr>
      </w:pPr>
      <w:r w:rsidRPr="00901C50">
        <w:rPr>
          <w:rFonts w:cstheme="minorHAnsi"/>
          <w:b/>
          <w:sz w:val="24"/>
        </w:rPr>
        <w:t>Definition</w:t>
      </w:r>
    </w:p>
    <w:p w14:paraId="070A715D" w14:textId="680F8D79" w:rsidR="00146991" w:rsidRPr="000C647B" w:rsidRDefault="00146991" w:rsidP="000C647B">
      <w:pPr>
        <w:pStyle w:val="BodyText"/>
        <w:rPr>
          <w:b/>
          <w:sz w:val="24"/>
        </w:rPr>
      </w:pPr>
      <w:r w:rsidRPr="000C647B">
        <w:rPr>
          <w:rStyle w:val="normaltextrun1"/>
          <w:rFonts w:cstheme="minorHAnsi"/>
          <w:color w:val="363534"/>
          <w:sz w:val="24"/>
          <w:szCs w:val="22"/>
        </w:rPr>
        <w:t xml:space="preserve">The percentage of infants enrolled in the MCH service. </w:t>
      </w:r>
      <w:r w:rsidRPr="000C647B">
        <w:rPr>
          <w:rStyle w:val="eop"/>
          <w:rFonts w:cstheme="minorHAnsi"/>
          <w:sz w:val="24"/>
          <w:szCs w:val="22"/>
        </w:rPr>
        <w:t> </w:t>
      </w:r>
    </w:p>
    <w:p w14:paraId="36ABB55B" w14:textId="77777777" w:rsidR="00146991" w:rsidRPr="00901C50" w:rsidRDefault="00146991" w:rsidP="00901C50">
      <w:pPr>
        <w:pStyle w:val="BodyText100ThemeColour"/>
        <w:rPr>
          <w:rFonts w:cstheme="minorHAnsi"/>
          <w:b/>
          <w:sz w:val="24"/>
        </w:rPr>
      </w:pPr>
      <w:r w:rsidRPr="00901C50">
        <w:rPr>
          <w:rFonts w:cstheme="minorHAnsi"/>
          <w:b/>
          <w:sz w:val="24"/>
        </w:rPr>
        <w:t>Calculation</w:t>
      </w:r>
    </w:p>
    <w:p w14:paraId="74594337" w14:textId="77777777" w:rsidR="00146991" w:rsidRPr="00177E74" w:rsidRDefault="00146991" w:rsidP="0072129D">
      <w:pPr>
        <w:pStyle w:val="paragraph"/>
        <w:spacing w:line="276" w:lineRule="auto"/>
        <w:textAlignment w:val="baseline"/>
        <w:rPr>
          <w:rFonts w:asciiTheme="minorHAnsi" w:hAnsiTheme="minorHAnsi" w:cstheme="minorHAnsi"/>
          <w:sz w:val="21"/>
          <w:szCs w:val="21"/>
        </w:rPr>
      </w:pPr>
      <w:r w:rsidRPr="00177E74">
        <w:rPr>
          <w:rStyle w:val="normaltextrun1"/>
          <w:rFonts w:asciiTheme="minorHAnsi" w:hAnsiTheme="minorHAnsi" w:cstheme="minorHAnsi"/>
          <w:color w:val="363534"/>
          <w:sz w:val="21"/>
          <w:szCs w:val="21"/>
          <w:u w:val="single"/>
        </w:rPr>
        <w:t>Numerator</w:t>
      </w:r>
      <w:r w:rsidRPr="00177E74">
        <w:rPr>
          <w:rStyle w:val="eop"/>
          <w:rFonts w:asciiTheme="minorHAnsi" w:hAnsiTheme="minorHAnsi" w:cstheme="minorHAnsi"/>
          <w:sz w:val="21"/>
          <w:szCs w:val="21"/>
        </w:rPr>
        <w:t> </w:t>
      </w:r>
    </w:p>
    <w:p w14:paraId="54BA52C5" w14:textId="7F3875A5" w:rsidR="00146991" w:rsidRPr="00177E74" w:rsidRDefault="00146991" w:rsidP="0072129D">
      <w:pPr>
        <w:pStyle w:val="paragraph"/>
        <w:spacing w:after="240" w:line="276" w:lineRule="auto"/>
        <w:textAlignment w:val="baseline"/>
        <w:rPr>
          <w:rFonts w:asciiTheme="minorHAnsi" w:hAnsiTheme="minorHAnsi" w:cstheme="minorHAnsi"/>
          <w:sz w:val="21"/>
          <w:szCs w:val="21"/>
        </w:rPr>
      </w:pPr>
      <w:r w:rsidRPr="00177E74">
        <w:rPr>
          <w:rStyle w:val="normaltextrun1"/>
          <w:rFonts w:asciiTheme="minorHAnsi" w:hAnsiTheme="minorHAnsi" w:cstheme="minorHAnsi"/>
          <w:color w:val="363534" w:themeColor="text1"/>
          <w:sz w:val="21"/>
          <w:szCs w:val="21"/>
        </w:rPr>
        <w:t>Number of infants enrolled in the MCH service</w:t>
      </w:r>
    </w:p>
    <w:p w14:paraId="0B063F5D" w14:textId="77777777" w:rsidR="00146991" w:rsidRPr="00177E74" w:rsidRDefault="00146991" w:rsidP="0072129D">
      <w:pPr>
        <w:pStyle w:val="paragraph"/>
        <w:spacing w:line="276" w:lineRule="auto"/>
        <w:textAlignment w:val="baseline"/>
        <w:rPr>
          <w:rFonts w:asciiTheme="minorHAnsi" w:hAnsiTheme="minorHAnsi" w:cstheme="minorHAnsi"/>
          <w:sz w:val="21"/>
          <w:szCs w:val="21"/>
        </w:rPr>
      </w:pPr>
      <w:r w:rsidRPr="00177E74">
        <w:rPr>
          <w:rStyle w:val="normaltextrun1"/>
          <w:rFonts w:asciiTheme="minorHAnsi" w:hAnsiTheme="minorHAnsi" w:cstheme="minorHAnsi"/>
          <w:color w:val="363534"/>
          <w:sz w:val="21"/>
          <w:szCs w:val="21"/>
          <w:u w:val="single"/>
        </w:rPr>
        <w:t>Denominator</w:t>
      </w:r>
      <w:r w:rsidRPr="00177E74">
        <w:rPr>
          <w:rStyle w:val="eop"/>
          <w:rFonts w:asciiTheme="minorHAnsi" w:hAnsiTheme="minorHAnsi" w:cstheme="minorHAnsi"/>
          <w:sz w:val="21"/>
          <w:szCs w:val="21"/>
        </w:rPr>
        <w:t> </w:t>
      </w:r>
    </w:p>
    <w:p w14:paraId="09B98690" w14:textId="21802CA0" w:rsidR="00146991" w:rsidRDefault="00146991" w:rsidP="0072129D">
      <w:pPr>
        <w:pStyle w:val="BodyText"/>
        <w:spacing w:before="0" w:after="0" w:line="276" w:lineRule="auto"/>
        <w:rPr>
          <w:rStyle w:val="normaltextrun1"/>
          <w:rFonts w:cstheme="minorHAnsi"/>
          <w:sz w:val="21"/>
          <w:szCs w:val="21"/>
        </w:rPr>
      </w:pPr>
      <w:r w:rsidRPr="00177E74">
        <w:rPr>
          <w:rStyle w:val="normaltextrun1"/>
          <w:rFonts w:cstheme="minorHAnsi"/>
          <w:sz w:val="21"/>
          <w:szCs w:val="21"/>
        </w:rPr>
        <w:t>Number of birth notifications received</w:t>
      </w:r>
    </w:p>
    <w:p w14:paraId="4D3CAF72" w14:textId="2C238088" w:rsidR="00381866" w:rsidRDefault="00381866" w:rsidP="0072129D">
      <w:pPr>
        <w:pStyle w:val="BodyText"/>
        <w:spacing w:before="0" w:after="0" w:line="276" w:lineRule="auto"/>
        <w:rPr>
          <w:rStyle w:val="normaltextrun1"/>
          <w:rFonts w:cstheme="minorHAnsi"/>
          <w:sz w:val="21"/>
          <w:szCs w:val="21"/>
        </w:rPr>
      </w:pPr>
    </w:p>
    <w:p w14:paraId="400B4B6D" w14:textId="77777777" w:rsidR="00381866" w:rsidRPr="009B506C" w:rsidRDefault="00381866" w:rsidP="00381866">
      <w:pPr>
        <w:pStyle w:val="BodyText"/>
        <w:spacing w:before="0" w:after="0" w:line="276" w:lineRule="auto"/>
        <w:rPr>
          <w:rFonts w:cstheme="minorHAnsi"/>
        </w:rPr>
      </w:pPr>
      <w:r>
        <w:rPr>
          <w:rStyle w:val="normaltextrun1"/>
          <w:rFonts w:cstheme="minorHAnsi"/>
          <w:sz w:val="21"/>
          <w:szCs w:val="21"/>
        </w:rPr>
        <w:t>The result is multiplied by 100.</w:t>
      </w:r>
    </w:p>
    <w:p w14:paraId="2D6C097F" w14:textId="77777777" w:rsidR="00146991" w:rsidRPr="00901C50" w:rsidRDefault="00146991" w:rsidP="00901C50">
      <w:pPr>
        <w:pStyle w:val="BodyText100ThemeColour"/>
        <w:rPr>
          <w:rFonts w:cstheme="minorHAnsi"/>
          <w:b/>
          <w:sz w:val="24"/>
        </w:rPr>
      </w:pPr>
      <w:r w:rsidRPr="00901C50">
        <w:rPr>
          <w:rFonts w:cstheme="minorHAnsi"/>
          <w:b/>
          <w:sz w:val="24"/>
        </w:rPr>
        <w:t xml:space="preserve">Key terms </w:t>
      </w:r>
    </w:p>
    <w:p w14:paraId="24B5160B" w14:textId="77777777" w:rsidR="00146991" w:rsidRPr="00177E74" w:rsidRDefault="00146991" w:rsidP="0072129D">
      <w:pPr>
        <w:spacing w:line="276" w:lineRule="auto"/>
        <w:rPr>
          <w:rFonts w:cstheme="minorHAnsi"/>
          <w:sz w:val="21"/>
          <w:szCs w:val="21"/>
          <w:u w:val="single"/>
        </w:rPr>
      </w:pPr>
      <w:r w:rsidRPr="00177E74">
        <w:rPr>
          <w:rFonts w:cstheme="minorHAnsi"/>
          <w:sz w:val="21"/>
          <w:szCs w:val="21"/>
          <w:u w:val="single"/>
        </w:rPr>
        <w:t>Infants</w:t>
      </w:r>
    </w:p>
    <w:p w14:paraId="521B73B8" w14:textId="77777777" w:rsidR="00146991" w:rsidRPr="00177E74" w:rsidRDefault="00146991" w:rsidP="005A7D6B">
      <w:pPr>
        <w:spacing w:line="276" w:lineRule="auto"/>
        <w:rPr>
          <w:rFonts w:cstheme="minorHAnsi"/>
          <w:sz w:val="21"/>
          <w:szCs w:val="21"/>
        </w:rPr>
      </w:pPr>
      <w:r w:rsidRPr="00177E74">
        <w:rPr>
          <w:rFonts w:cstheme="minorHAnsi"/>
          <w:sz w:val="21"/>
          <w:szCs w:val="21"/>
        </w:rPr>
        <w:t>Is children aged 0 to 1 year.</w:t>
      </w:r>
    </w:p>
    <w:p w14:paraId="02333DE1" w14:textId="77777777" w:rsidR="00146991" w:rsidRPr="00901C50" w:rsidRDefault="00146991" w:rsidP="00901C50">
      <w:pPr>
        <w:pStyle w:val="BodyText100ThemeColour"/>
        <w:rPr>
          <w:rFonts w:cstheme="minorHAnsi"/>
          <w:b/>
          <w:sz w:val="24"/>
        </w:rPr>
      </w:pPr>
      <w:r w:rsidRPr="00901C50">
        <w:rPr>
          <w:rFonts w:cstheme="minorHAnsi"/>
          <w:b/>
          <w:sz w:val="24"/>
        </w:rPr>
        <w:t>Classification</w:t>
      </w:r>
    </w:p>
    <w:p w14:paraId="02D980A9" w14:textId="7E6B3DC8" w:rsidR="00146991" w:rsidRPr="00177E74" w:rsidRDefault="007550DF" w:rsidP="005A7D6B">
      <w:pPr>
        <w:pStyle w:val="BodyText"/>
        <w:spacing w:before="0" w:after="0" w:line="276" w:lineRule="auto"/>
        <w:rPr>
          <w:rFonts w:cstheme="minorHAnsi"/>
          <w:sz w:val="21"/>
          <w:szCs w:val="21"/>
        </w:rPr>
      </w:pPr>
      <w:r>
        <w:rPr>
          <w:rFonts w:cstheme="minorHAnsi"/>
          <w:sz w:val="21"/>
          <w:szCs w:val="21"/>
        </w:rPr>
        <w:t>Out</w:t>
      </w:r>
      <w:r w:rsidR="00146991" w:rsidRPr="00177E74">
        <w:rPr>
          <w:rFonts w:cstheme="minorHAnsi"/>
          <w:sz w:val="21"/>
          <w:szCs w:val="21"/>
        </w:rPr>
        <w:t xml:space="preserve">put indicator – </w:t>
      </w:r>
      <w:r w:rsidR="00EA2BFE">
        <w:rPr>
          <w:rFonts w:cstheme="minorHAnsi"/>
          <w:sz w:val="21"/>
          <w:szCs w:val="21"/>
        </w:rPr>
        <w:t>Service standard</w:t>
      </w:r>
      <w:r w:rsidR="00146991" w:rsidRPr="00177E74">
        <w:rPr>
          <w:rFonts w:cstheme="minorHAnsi"/>
          <w:sz w:val="21"/>
          <w:szCs w:val="21"/>
        </w:rPr>
        <w:t xml:space="preserve"> </w:t>
      </w:r>
    </w:p>
    <w:p w14:paraId="6D299568" w14:textId="77777777" w:rsidR="00146991" w:rsidRPr="00901C50" w:rsidRDefault="00146991" w:rsidP="00901C50">
      <w:pPr>
        <w:pStyle w:val="BodyText100ThemeColour"/>
        <w:rPr>
          <w:rFonts w:cstheme="minorHAnsi"/>
          <w:b/>
          <w:sz w:val="24"/>
        </w:rPr>
      </w:pPr>
      <w:r w:rsidRPr="00901C50">
        <w:rPr>
          <w:rFonts w:cstheme="minorHAnsi"/>
          <w:b/>
          <w:sz w:val="24"/>
        </w:rPr>
        <w:t>Data source</w:t>
      </w:r>
    </w:p>
    <w:p w14:paraId="6F55A897" w14:textId="77777777" w:rsidR="00146991" w:rsidRPr="00177E74" w:rsidRDefault="00146991" w:rsidP="005C10FD">
      <w:pPr>
        <w:pStyle w:val="BodyText"/>
        <w:spacing w:before="0" w:after="0" w:line="276" w:lineRule="auto"/>
        <w:rPr>
          <w:rFonts w:cstheme="minorHAnsi"/>
          <w:sz w:val="21"/>
          <w:szCs w:val="21"/>
          <w:u w:val="single"/>
        </w:rPr>
      </w:pPr>
      <w:r w:rsidRPr="00177E74">
        <w:rPr>
          <w:rFonts w:cstheme="minorHAnsi"/>
          <w:sz w:val="21"/>
          <w:szCs w:val="21"/>
          <w:u w:val="single"/>
        </w:rPr>
        <w:t>Numerator</w:t>
      </w:r>
    </w:p>
    <w:p w14:paraId="3E8BC914" w14:textId="6EE2402C" w:rsidR="00146991" w:rsidRPr="00177E74" w:rsidRDefault="00146991" w:rsidP="005C10FD">
      <w:pPr>
        <w:pStyle w:val="BodyText"/>
        <w:spacing w:before="0" w:line="276" w:lineRule="auto"/>
        <w:rPr>
          <w:rFonts w:cstheme="minorHAnsi"/>
          <w:sz w:val="21"/>
          <w:szCs w:val="21"/>
        </w:rPr>
      </w:pPr>
      <w:r w:rsidRPr="00177E74">
        <w:rPr>
          <w:rFonts w:cstheme="minorHAnsi"/>
          <w:sz w:val="21"/>
          <w:szCs w:val="21"/>
        </w:rPr>
        <w:t xml:space="preserve">DET MCH Health Report – “2a number of infants enrolled from birth notifications received this reporting period”   </w:t>
      </w:r>
    </w:p>
    <w:p w14:paraId="13ADD87D" w14:textId="77777777" w:rsidR="00146991" w:rsidRPr="00177E74" w:rsidRDefault="00146991" w:rsidP="005C10FD">
      <w:pPr>
        <w:pStyle w:val="BodyText"/>
        <w:spacing w:before="0" w:after="0" w:line="276" w:lineRule="auto"/>
        <w:rPr>
          <w:rFonts w:cstheme="minorHAnsi"/>
          <w:sz w:val="21"/>
          <w:szCs w:val="21"/>
          <w:u w:val="single"/>
        </w:rPr>
      </w:pPr>
      <w:r w:rsidRPr="00177E74">
        <w:rPr>
          <w:rFonts w:cstheme="minorHAnsi"/>
          <w:sz w:val="21"/>
          <w:szCs w:val="21"/>
          <w:u w:val="single"/>
        </w:rPr>
        <w:t>Denominator</w:t>
      </w:r>
    </w:p>
    <w:p w14:paraId="4CB77DA8" w14:textId="4857BDCB" w:rsidR="00902DB7" w:rsidRPr="00177E74" w:rsidRDefault="00146991" w:rsidP="005C10FD">
      <w:pPr>
        <w:pStyle w:val="BodyText"/>
        <w:spacing w:before="0" w:after="0" w:line="276" w:lineRule="auto"/>
        <w:rPr>
          <w:rFonts w:cstheme="minorHAnsi"/>
          <w:sz w:val="21"/>
          <w:szCs w:val="21"/>
        </w:rPr>
      </w:pPr>
      <w:r w:rsidRPr="00177E74">
        <w:rPr>
          <w:rFonts w:cstheme="minorHAnsi"/>
          <w:sz w:val="21"/>
          <w:szCs w:val="21"/>
        </w:rPr>
        <w:t xml:space="preserve">DET MCH Health Report – “1a Total number of birth notifications received during this financial year” minus (“3g Total analysis of non-enrolled </w:t>
      </w:r>
      <w:r w:rsidR="00BB652B" w:rsidRPr="00177E74">
        <w:rPr>
          <w:rFonts w:cstheme="minorHAnsi"/>
          <w:sz w:val="21"/>
          <w:szCs w:val="21"/>
        </w:rPr>
        <w:t>birth notifications” minus “3e Anticipated enro</w:t>
      </w:r>
      <w:r w:rsidR="00902DB7" w:rsidRPr="00177E74">
        <w:rPr>
          <w:rFonts w:cstheme="minorHAnsi"/>
          <w:sz w:val="21"/>
          <w:szCs w:val="21"/>
        </w:rPr>
        <w:t>lments”)</w:t>
      </w:r>
    </w:p>
    <w:p w14:paraId="6D378174" w14:textId="77777777" w:rsidR="00B935D1" w:rsidRDefault="00B935D1" w:rsidP="00F27EE9">
      <w:pPr>
        <w:pStyle w:val="BodyText100ThemeColour"/>
        <w:rPr>
          <w:rFonts w:cstheme="minorHAnsi"/>
          <w:b/>
          <w:sz w:val="24"/>
        </w:rPr>
      </w:pPr>
    </w:p>
    <w:p w14:paraId="2881309A" w14:textId="35003EEE" w:rsidR="00146991" w:rsidRPr="00901C50" w:rsidRDefault="00146991" w:rsidP="00901C50">
      <w:pPr>
        <w:pStyle w:val="BodyText100ThemeColour"/>
        <w:rPr>
          <w:rFonts w:cstheme="minorHAnsi"/>
          <w:b/>
          <w:sz w:val="24"/>
        </w:rPr>
      </w:pPr>
      <w:r w:rsidRPr="00901C50">
        <w:rPr>
          <w:rFonts w:cstheme="minorHAnsi"/>
          <w:b/>
          <w:sz w:val="24"/>
        </w:rPr>
        <w:t>Data use / Community outcome</w:t>
      </w:r>
    </w:p>
    <w:p w14:paraId="6AFD2AEB" w14:textId="41DB2F85" w:rsidR="00146991" w:rsidRPr="00177E74" w:rsidRDefault="00146991" w:rsidP="00CD14BD">
      <w:pPr>
        <w:pStyle w:val="BodyText"/>
        <w:spacing w:before="0" w:after="0" w:line="276" w:lineRule="auto"/>
        <w:rPr>
          <w:rFonts w:cstheme="minorHAnsi"/>
          <w:sz w:val="21"/>
          <w:szCs w:val="21"/>
          <w:lang w:eastAsia="en-AU"/>
        </w:rPr>
      </w:pPr>
      <w:r w:rsidRPr="00177E74">
        <w:rPr>
          <w:rFonts w:cstheme="minorHAnsi"/>
          <w:sz w:val="21"/>
          <w:szCs w:val="21"/>
          <w:lang w:eastAsia="en-AU"/>
        </w:rPr>
        <w:t xml:space="preserve">Assessment of the degree to which council services are </w:t>
      </w:r>
      <w:r w:rsidR="00F50215">
        <w:rPr>
          <w:rFonts w:cstheme="minorHAnsi"/>
          <w:sz w:val="21"/>
          <w:szCs w:val="21"/>
          <w:lang w:eastAsia="en-AU"/>
        </w:rPr>
        <w:t>provided in accordance with agreed standards</w:t>
      </w:r>
      <w:r w:rsidRPr="00177E74">
        <w:rPr>
          <w:rFonts w:cstheme="minorHAnsi"/>
          <w:sz w:val="21"/>
          <w:szCs w:val="21"/>
          <w:lang w:eastAsia="en-AU"/>
        </w:rPr>
        <w:t xml:space="preserve">. Higher proportion of infants enrolled suggests greater community </w:t>
      </w:r>
      <w:r w:rsidR="00A43D17">
        <w:rPr>
          <w:rFonts w:cstheme="minorHAnsi"/>
          <w:sz w:val="21"/>
          <w:szCs w:val="21"/>
          <w:lang w:eastAsia="en-AU"/>
        </w:rPr>
        <w:t>appreciation of</w:t>
      </w:r>
      <w:r w:rsidRPr="00177E74">
        <w:rPr>
          <w:rFonts w:cstheme="minorHAnsi"/>
          <w:sz w:val="21"/>
          <w:szCs w:val="21"/>
          <w:lang w:eastAsia="en-AU"/>
        </w:rPr>
        <w:t xml:space="preserve"> the MCH service.  </w:t>
      </w:r>
    </w:p>
    <w:p w14:paraId="0D646712" w14:textId="77777777" w:rsidR="00146991" w:rsidRPr="00901C50" w:rsidRDefault="00146991" w:rsidP="00901C50">
      <w:pPr>
        <w:pStyle w:val="BodyText100ThemeColour"/>
        <w:rPr>
          <w:rFonts w:cstheme="minorHAnsi"/>
          <w:b/>
          <w:sz w:val="24"/>
        </w:rPr>
      </w:pPr>
      <w:r w:rsidRPr="00901C50">
        <w:rPr>
          <w:rFonts w:cstheme="minorHAnsi"/>
          <w:b/>
          <w:sz w:val="24"/>
        </w:rPr>
        <w:t>Suitability for target setting</w:t>
      </w:r>
    </w:p>
    <w:p w14:paraId="5FD2CE04" w14:textId="6A43A940" w:rsidR="00146991" w:rsidRPr="00177E74" w:rsidRDefault="007C7666" w:rsidP="007C46AB">
      <w:pPr>
        <w:pStyle w:val="BodyText"/>
        <w:spacing w:before="0" w:after="0" w:line="276" w:lineRule="auto"/>
        <w:rPr>
          <w:rFonts w:cstheme="minorHAnsi"/>
          <w:b/>
          <w:bCs/>
          <w:sz w:val="21"/>
          <w:szCs w:val="21"/>
        </w:rPr>
      </w:pPr>
      <w:r>
        <w:rPr>
          <w:rFonts w:cstheme="minorHAnsi"/>
          <w:b/>
          <w:bCs/>
          <w:sz w:val="21"/>
          <w:szCs w:val="21"/>
        </w:rPr>
        <w:t>High</w:t>
      </w:r>
    </w:p>
    <w:p w14:paraId="35365D4D" w14:textId="07E213D2" w:rsidR="00146991" w:rsidRPr="00177E74" w:rsidRDefault="00146991" w:rsidP="007C46AB">
      <w:pPr>
        <w:pStyle w:val="BodyText"/>
        <w:spacing w:before="0" w:after="0" w:line="276" w:lineRule="auto"/>
        <w:rPr>
          <w:rFonts w:cstheme="minorHAnsi"/>
        </w:rPr>
      </w:pPr>
      <w:r w:rsidRPr="00177E74">
        <w:rPr>
          <w:rFonts w:cstheme="minorHAnsi"/>
          <w:sz w:val="21"/>
          <w:szCs w:val="21"/>
        </w:rPr>
        <w:t xml:space="preserve">Data is stable, and council has </w:t>
      </w:r>
      <w:r w:rsidR="007C46AB">
        <w:rPr>
          <w:rFonts w:cstheme="minorHAnsi"/>
          <w:sz w:val="21"/>
          <w:szCs w:val="21"/>
        </w:rPr>
        <w:t>direct</w:t>
      </w:r>
      <w:r w:rsidRPr="00177E74">
        <w:rPr>
          <w:rFonts w:cstheme="minorHAnsi"/>
          <w:sz w:val="21"/>
          <w:szCs w:val="21"/>
        </w:rPr>
        <w:t xml:space="preserve"> influence over the outcome. </w:t>
      </w:r>
      <w:r w:rsidRPr="00177E74">
        <w:rPr>
          <w:rFonts w:cstheme="minorHAnsi"/>
        </w:rPr>
        <w:t xml:space="preserve"> </w:t>
      </w:r>
    </w:p>
    <w:p w14:paraId="01A61164" w14:textId="77777777" w:rsidR="00146991" w:rsidRPr="00901C50" w:rsidRDefault="00146991" w:rsidP="00901C50">
      <w:pPr>
        <w:pStyle w:val="BodyText100ThemeColour"/>
        <w:rPr>
          <w:rFonts w:cstheme="minorHAnsi"/>
          <w:b/>
          <w:sz w:val="24"/>
        </w:rPr>
      </w:pPr>
      <w:r w:rsidRPr="00901C50">
        <w:rPr>
          <w:rFonts w:cstheme="minorHAnsi"/>
          <w:b/>
          <w:sz w:val="24"/>
        </w:rPr>
        <w:t>Related to</w:t>
      </w:r>
    </w:p>
    <w:p w14:paraId="5AF5E891" w14:textId="77777777" w:rsidR="00146991" w:rsidRPr="00177E74" w:rsidRDefault="00146991" w:rsidP="00F3547A">
      <w:pPr>
        <w:pStyle w:val="BodyText"/>
        <w:spacing w:before="0" w:after="0" w:line="276" w:lineRule="auto"/>
        <w:rPr>
          <w:rFonts w:cstheme="minorHAnsi"/>
          <w:sz w:val="21"/>
          <w:szCs w:val="21"/>
        </w:rPr>
      </w:pPr>
      <w:r w:rsidRPr="002470D3">
        <w:rPr>
          <w:rFonts w:cstheme="minorHAnsi"/>
          <w:sz w:val="21"/>
          <w:szCs w:val="21"/>
        </w:rPr>
        <w:t>MC4 – Participation in the MCH service</w:t>
      </w:r>
    </w:p>
    <w:p w14:paraId="26E7E835" w14:textId="77777777" w:rsidR="00146991" w:rsidRPr="00901C50" w:rsidRDefault="00146991" w:rsidP="00901C50">
      <w:pPr>
        <w:pStyle w:val="BodyText100ThemeColour"/>
        <w:rPr>
          <w:rFonts w:cstheme="minorHAnsi"/>
          <w:b/>
          <w:sz w:val="24"/>
        </w:rPr>
      </w:pPr>
      <w:r w:rsidRPr="00901C50">
        <w:rPr>
          <w:rFonts w:cstheme="minorHAnsi"/>
          <w:b/>
          <w:sz w:val="24"/>
        </w:rPr>
        <w:t>Further information</w:t>
      </w:r>
    </w:p>
    <w:p w14:paraId="29C3FCEA" w14:textId="573E50DC" w:rsidR="00146991" w:rsidRPr="00177E74" w:rsidRDefault="00146991" w:rsidP="00F3547A">
      <w:pPr>
        <w:pStyle w:val="BodyText"/>
        <w:spacing w:before="0" w:after="0" w:line="276" w:lineRule="auto"/>
        <w:rPr>
          <w:rFonts w:cstheme="minorHAnsi"/>
          <w:sz w:val="21"/>
          <w:szCs w:val="21"/>
        </w:rPr>
      </w:pPr>
      <w:r w:rsidRPr="00177E74">
        <w:rPr>
          <w:rFonts w:cstheme="minorHAnsi"/>
          <w:sz w:val="21"/>
          <w:szCs w:val="21"/>
        </w:rPr>
        <w:t xml:space="preserve">Local Government (Planning and Reporting) Regulations 2014 – Schedule 2 Indicator 11 (Page </w:t>
      </w:r>
      <w:r w:rsidR="00941584" w:rsidRPr="002470D3">
        <w:rPr>
          <w:rFonts w:cstheme="minorHAnsi"/>
          <w:sz w:val="21"/>
          <w:szCs w:val="21"/>
        </w:rPr>
        <w:t>53</w:t>
      </w:r>
      <w:r w:rsidRPr="002470D3">
        <w:rPr>
          <w:rFonts w:cstheme="minorHAnsi"/>
          <w:sz w:val="21"/>
          <w:szCs w:val="21"/>
        </w:rPr>
        <w:t>)</w:t>
      </w:r>
    </w:p>
    <w:p w14:paraId="5ECA77AB" w14:textId="77777777" w:rsidR="00146991" w:rsidRPr="00901C50" w:rsidRDefault="00146991" w:rsidP="00901C50">
      <w:pPr>
        <w:pStyle w:val="BodyText100ThemeColour"/>
        <w:rPr>
          <w:rFonts w:cstheme="minorHAnsi"/>
          <w:b/>
          <w:sz w:val="24"/>
        </w:rPr>
      </w:pPr>
      <w:r w:rsidRPr="00901C50">
        <w:rPr>
          <w:rFonts w:cstheme="minorHAnsi"/>
          <w:b/>
          <w:sz w:val="24"/>
        </w:rPr>
        <w:t>Notes or Case Studies</w:t>
      </w:r>
    </w:p>
    <w:p w14:paraId="185DD316" w14:textId="77777777" w:rsidR="00146991" w:rsidRPr="009A2583" w:rsidRDefault="00146991" w:rsidP="009A2583">
      <w:pPr>
        <w:spacing w:line="276" w:lineRule="auto"/>
        <w:rPr>
          <w:rFonts w:cstheme="minorHAnsi"/>
          <w:sz w:val="21"/>
          <w:szCs w:val="21"/>
          <w:u w:val="single"/>
        </w:rPr>
      </w:pPr>
      <w:r w:rsidRPr="009A2583">
        <w:rPr>
          <w:rFonts w:cstheme="minorHAnsi"/>
          <w:sz w:val="21"/>
          <w:szCs w:val="21"/>
          <w:u w:val="single"/>
        </w:rPr>
        <w:t>Universal MCH service</w:t>
      </w:r>
    </w:p>
    <w:p w14:paraId="5C1EBB9B" w14:textId="77777777" w:rsidR="00146991" w:rsidRDefault="00146991" w:rsidP="009A2583">
      <w:pPr>
        <w:spacing w:line="276" w:lineRule="auto"/>
        <w:rPr>
          <w:rFonts w:cstheme="minorHAnsi"/>
          <w:sz w:val="21"/>
          <w:szCs w:val="21"/>
        </w:rPr>
      </w:pPr>
      <w:r w:rsidRPr="00177E74">
        <w:rPr>
          <w:rFonts w:cstheme="minorHAnsi"/>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w:t>
      </w:r>
      <w:r w:rsidR="006208BC" w:rsidRPr="00177E74">
        <w:rPr>
          <w:rFonts w:cstheme="minorHAnsi"/>
          <w:sz w:val="21"/>
          <w:szCs w:val="21"/>
        </w:rPr>
        <w:t>ar</w:t>
      </w:r>
      <w:r w:rsidR="00683E5B" w:rsidRPr="00177E74">
        <w:rPr>
          <w:rFonts w:cstheme="minorHAnsi"/>
          <w:sz w:val="21"/>
          <w:szCs w:val="21"/>
        </w:rPr>
        <w:t>.</w:t>
      </w:r>
    </w:p>
    <w:p w14:paraId="2A34469A" w14:textId="77777777" w:rsidR="00C759CC" w:rsidRDefault="00C759CC" w:rsidP="00374D3E">
      <w:pPr>
        <w:spacing w:line="240" w:lineRule="auto"/>
        <w:rPr>
          <w:rFonts w:cstheme="minorHAnsi"/>
          <w:sz w:val="21"/>
          <w:szCs w:val="21"/>
        </w:rPr>
      </w:pPr>
    </w:p>
    <w:p w14:paraId="1DF8B139" w14:textId="77777777" w:rsidR="00C759CC" w:rsidRDefault="00C759CC" w:rsidP="00374D3E">
      <w:pPr>
        <w:spacing w:line="240" w:lineRule="auto"/>
        <w:rPr>
          <w:rFonts w:cstheme="minorHAnsi"/>
          <w:sz w:val="21"/>
          <w:szCs w:val="21"/>
        </w:rPr>
      </w:pPr>
    </w:p>
    <w:p w14:paraId="0449700B" w14:textId="0A07974D" w:rsidR="00C759CC" w:rsidRPr="00177E74" w:rsidRDefault="00C759CC" w:rsidP="00374D3E">
      <w:pPr>
        <w:spacing w:line="240" w:lineRule="auto"/>
        <w:rPr>
          <w:rFonts w:cstheme="minorHAnsi"/>
          <w:sz w:val="21"/>
          <w:szCs w:val="21"/>
        </w:rPr>
        <w:sectPr w:rsidR="00C759CC" w:rsidRPr="00177E74" w:rsidSect="00377D04">
          <w:type w:val="continuous"/>
          <w:pgSz w:w="11907" w:h="16840" w:code="9"/>
          <w:pgMar w:top="2268" w:right="1134" w:bottom="1134" w:left="1134" w:header="284" w:footer="284" w:gutter="0"/>
          <w:cols w:num="2" w:space="720"/>
          <w:docGrid w:linePitch="360"/>
        </w:sectPr>
      </w:pPr>
    </w:p>
    <w:p w14:paraId="105C16BD" w14:textId="3B16BF68" w:rsidR="00146991" w:rsidRPr="00C94CA7" w:rsidRDefault="00146991" w:rsidP="00B935D1">
      <w:pPr>
        <w:pStyle w:val="Heading1"/>
        <w:numPr>
          <w:ilvl w:val="0"/>
          <w:numId w:val="0"/>
        </w:numPr>
        <w:spacing w:before="0"/>
        <w:rPr>
          <w:rFonts w:cstheme="minorHAnsi"/>
          <w:b w:val="0"/>
          <w:sz w:val="32"/>
        </w:rPr>
      </w:pPr>
      <w:bookmarkStart w:id="84" w:name="_Toc32323318"/>
      <w:r w:rsidRPr="00C94CA7">
        <w:rPr>
          <w:rFonts w:cstheme="minorHAnsi"/>
          <w:b w:val="0"/>
          <w:sz w:val="32"/>
        </w:rPr>
        <w:lastRenderedPageBreak/>
        <w:t>MC3 – Cost of MCH service</w:t>
      </w:r>
      <w:bookmarkEnd w:id="84"/>
      <w:r w:rsidRPr="00C94CA7">
        <w:rPr>
          <w:rFonts w:cstheme="minorHAnsi"/>
          <w:b w:val="0"/>
          <w:sz w:val="32"/>
        </w:rPr>
        <w:t xml:space="preserve">   </w:t>
      </w:r>
    </w:p>
    <w:p w14:paraId="37E101BD" w14:textId="77777777" w:rsidR="00146991" w:rsidRPr="004C4C22" w:rsidRDefault="00146991" w:rsidP="00901C50">
      <w:pPr>
        <w:pStyle w:val="BodyText100ThemeColour"/>
        <w:rPr>
          <w:rFonts w:cstheme="minorHAnsi"/>
          <w:b/>
          <w:sz w:val="24"/>
        </w:rPr>
      </w:pPr>
      <w:r w:rsidRPr="004C4C22">
        <w:rPr>
          <w:rFonts w:cstheme="minorHAnsi"/>
          <w:b/>
          <w:sz w:val="24"/>
        </w:rPr>
        <w:t>Definition</w:t>
      </w:r>
    </w:p>
    <w:p w14:paraId="51DE66DA" w14:textId="160DDEB9" w:rsidR="00146991" w:rsidRPr="00BE0307" w:rsidRDefault="00146991" w:rsidP="004C4C22">
      <w:pPr>
        <w:pStyle w:val="BodyText"/>
        <w:rPr>
          <w:rFonts w:ascii="Arial Nova" w:hAnsi="Arial Nova"/>
          <w:b/>
          <w:szCs w:val="22"/>
        </w:rPr>
      </w:pPr>
      <w:r w:rsidRPr="004C4C22">
        <w:rPr>
          <w:rStyle w:val="normaltextrun1"/>
          <w:rFonts w:cstheme="minorHAnsi"/>
          <w:color w:val="363534"/>
          <w:sz w:val="24"/>
          <w:szCs w:val="22"/>
        </w:rPr>
        <w:t xml:space="preserve">The cost of the MCH service per hour of service delivered. </w:t>
      </w:r>
      <w:r w:rsidRPr="007459B3">
        <w:rPr>
          <w:rStyle w:val="eop"/>
          <w:rFonts w:ascii="Arial Nova" w:hAnsi="Arial Nova"/>
          <w:szCs w:val="22"/>
        </w:rPr>
        <w:t> </w:t>
      </w:r>
    </w:p>
    <w:p w14:paraId="5C1CA1CB" w14:textId="77777777" w:rsidR="00146991" w:rsidRPr="004C4C22" w:rsidRDefault="00146991" w:rsidP="00901C50">
      <w:pPr>
        <w:pStyle w:val="BodyText100ThemeColour"/>
        <w:rPr>
          <w:rFonts w:cstheme="minorHAnsi"/>
          <w:b/>
          <w:sz w:val="24"/>
        </w:rPr>
      </w:pPr>
      <w:r w:rsidRPr="004C4C22">
        <w:rPr>
          <w:rFonts w:cstheme="minorHAnsi"/>
          <w:b/>
          <w:sz w:val="24"/>
        </w:rPr>
        <w:t>Calculation</w:t>
      </w:r>
    </w:p>
    <w:p w14:paraId="5177D877" w14:textId="77777777" w:rsidR="00146991" w:rsidRPr="004C4C22" w:rsidRDefault="00146991" w:rsidP="00F065D8">
      <w:pPr>
        <w:pStyle w:val="paragraph"/>
        <w:spacing w:line="276" w:lineRule="auto"/>
        <w:textAlignment w:val="baseline"/>
        <w:rPr>
          <w:rFonts w:asciiTheme="minorHAnsi" w:hAnsiTheme="minorHAnsi" w:cstheme="minorHAnsi"/>
          <w:sz w:val="21"/>
          <w:szCs w:val="21"/>
        </w:rPr>
      </w:pPr>
      <w:r w:rsidRPr="004C4C22">
        <w:rPr>
          <w:rStyle w:val="normaltextrun1"/>
          <w:rFonts w:asciiTheme="minorHAnsi" w:hAnsiTheme="minorHAnsi" w:cstheme="minorHAnsi"/>
          <w:color w:val="363534"/>
          <w:sz w:val="21"/>
          <w:szCs w:val="21"/>
          <w:u w:val="single"/>
        </w:rPr>
        <w:t>Numerator</w:t>
      </w:r>
      <w:r w:rsidRPr="004C4C22">
        <w:rPr>
          <w:rStyle w:val="eop"/>
          <w:rFonts w:asciiTheme="minorHAnsi" w:hAnsiTheme="minorHAnsi" w:cstheme="minorHAnsi"/>
          <w:sz w:val="21"/>
          <w:szCs w:val="21"/>
        </w:rPr>
        <w:t> </w:t>
      </w:r>
    </w:p>
    <w:p w14:paraId="1BBFDAB9" w14:textId="308C1C57" w:rsidR="00146991" w:rsidRPr="004C4C22" w:rsidRDefault="00146991" w:rsidP="00F065D8">
      <w:pPr>
        <w:pStyle w:val="paragraph"/>
        <w:spacing w:after="240" w:line="276" w:lineRule="auto"/>
        <w:textAlignment w:val="baseline"/>
        <w:rPr>
          <w:rFonts w:asciiTheme="minorHAnsi" w:hAnsiTheme="minorHAnsi" w:cstheme="minorHAnsi"/>
          <w:sz w:val="21"/>
          <w:szCs w:val="21"/>
        </w:rPr>
      </w:pPr>
      <w:r w:rsidRPr="004C4C22">
        <w:rPr>
          <w:rStyle w:val="normaltextrun1"/>
          <w:rFonts w:asciiTheme="minorHAnsi" w:hAnsiTheme="minorHAnsi" w:cstheme="minorHAnsi"/>
          <w:color w:val="363534" w:themeColor="text1"/>
          <w:sz w:val="21"/>
          <w:szCs w:val="21"/>
        </w:rPr>
        <w:t>Cost of the MCH service</w:t>
      </w:r>
    </w:p>
    <w:p w14:paraId="2A36B3D0" w14:textId="77777777" w:rsidR="00146991" w:rsidRPr="004C4C22" w:rsidRDefault="00146991" w:rsidP="00F065D8">
      <w:pPr>
        <w:pStyle w:val="paragraph"/>
        <w:spacing w:line="276" w:lineRule="auto"/>
        <w:textAlignment w:val="baseline"/>
        <w:rPr>
          <w:rFonts w:asciiTheme="minorHAnsi" w:hAnsiTheme="minorHAnsi" w:cstheme="minorHAnsi"/>
          <w:sz w:val="21"/>
          <w:szCs w:val="21"/>
        </w:rPr>
      </w:pPr>
      <w:r w:rsidRPr="004C4C22">
        <w:rPr>
          <w:rStyle w:val="normaltextrun1"/>
          <w:rFonts w:asciiTheme="minorHAnsi" w:hAnsiTheme="minorHAnsi" w:cstheme="minorHAnsi"/>
          <w:color w:val="363534"/>
          <w:sz w:val="21"/>
          <w:szCs w:val="21"/>
          <w:u w:val="single"/>
        </w:rPr>
        <w:t>Denominator</w:t>
      </w:r>
      <w:r w:rsidRPr="004C4C22">
        <w:rPr>
          <w:rStyle w:val="eop"/>
          <w:rFonts w:asciiTheme="minorHAnsi" w:hAnsiTheme="minorHAnsi" w:cstheme="minorHAnsi"/>
          <w:sz w:val="21"/>
          <w:szCs w:val="21"/>
        </w:rPr>
        <w:t> </w:t>
      </w:r>
    </w:p>
    <w:p w14:paraId="0F9D0CC8" w14:textId="77777777" w:rsidR="00146991" w:rsidRPr="004C4C22" w:rsidRDefault="00146991" w:rsidP="00F065D8">
      <w:pPr>
        <w:pStyle w:val="BodyText"/>
        <w:spacing w:before="0" w:after="0" w:line="276" w:lineRule="auto"/>
        <w:rPr>
          <w:rFonts w:cstheme="minorHAnsi"/>
          <w:sz w:val="21"/>
          <w:szCs w:val="21"/>
        </w:rPr>
      </w:pPr>
      <w:r w:rsidRPr="004C4C22">
        <w:rPr>
          <w:rStyle w:val="normaltextrun1"/>
          <w:rFonts w:cstheme="minorHAnsi"/>
          <w:sz w:val="21"/>
          <w:szCs w:val="21"/>
        </w:rPr>
        <w:t>Hours worked by MCH nurses</w:t>
      </w:r>
    </w:p>
    <w:p w14:paraId="16FFFC72" w14:textId="77777777" w:rsidR="00146991" w:rsidRPr="004C4C22" w:rsidRDefault="00146991" w:rsidP="00901C50">
      <w:pPr>
        <w:pStyle w:val="BodyText100ThemeColour"/>
        <w:rPr>
          <w:rFonts w:cstheme="minorHAnsi"/>
          <w:b/>
          <w:sz w:val="24"/>
        </w:rPr>
      </w:pPr>
      <w:r w:rsidRPr="004C4C22">
        <w:rPr>
          <w:rFonts w:cstheme="minorHAnsi"/>
          <w:b/>
          <w:sz w:val="24"/>
        </w:rPr>
        <w:t xml:space="preserve">Key terms </w:t>
      </w:r>
    </w:p>
    <w:p w14:paraId="5429A39F" w14:textId="77777777" w:rsidR="00146991" w:rsidRPr="004C4C22" w:rsidRDefault="00146991" w:rsidP="001B6709">
      <w:pPr>
        <w:spacing w:line="276" w:lineRule="auto"/>
        <w:rPr>
          <w:rFonts w:cstheme="minorHAnsi"/>
          <w:sz w:val="21"/>
          <w:szCs w:val="21"/>
          <w:u w:val="single"/>
        </w:rPr>
      </w:pPr>
      <w:r w:rsidRPr="004C4C22">
        <w:rPr>
          <w:rFonts w:cstheme="minorHAnsi"/>
          <w:sz w:val="21"/>
          <w:szCs w:val="21"/>
          <w:u w:val="single"/>
        </w:rPr>
        <w:t>Cost</w:t>
      </w:r>
    </w:p>
    <w:p w14:paraId="5C76E62C" w14:textId="3EF62DD9" w:rsidR="00146991" w:rsidRPr="004C4C22" w:rsidRDefault="00146991" w:rsidP="001B6709">
      <w:pPr>
        <w:spacing w:line="276" w:lineRule="auto"/>
        <w:rPr>
          <w:rFonts w:cstheme="minorHAnsi"/>
          <w:sz w:val="21"/>
          <w:szCs w:val="21"/>
        </w:rPr>
      </w:pPr>
      <w:r w:rsidRPr="004C4C22">
        <w:rPr>
          <w:rFonts w:cstheme="minorHAnsi"/>
          <w:sz w:val="21"/>
          <w:szCs w:val="21"/>
        </w:rPr>
        <w:t>Is operating expenses directly related to the delivery of the MCH service. This includes expenses such as nurses’ salaries and oncosts (including agency and contract staff), training and development, contractors, materials, maintenance, travel and vehicle/plant hire costs, phones, computer costs (where they are specific to the service) and other incidental expenses.  It does not include capital purchases such as vehicles or equipment. Indirect costs such as depreciation and management/corporate overheads and income from fees</w:t>
      </w:r>
      <w:r w:rsidR="009C243D">
        <w:rPr>
          <w:rFonts w:cstheme="minorHAnsi"/>
          <w:sz w:val="21"/>
          <w:szCs w:val="21"/>
        </w:rPr>
        <w:t xml:space="preserve"> and</w:t>
      </w:r>
      <w:r w:rsidRPr="004C4C22">
        <w:rPr>
          <w:rFonts w:cstheme="minorHAnsi"/>
          <w:sz w:val="21"/>
          <w:szCs w:val="21"/>
        </w:rPr>
        <w:t xml:space="preserve"> charges are specifically excluded. Management overheads may be included where an employee is involved in the direct delivery of the service. In the case of an employee covering for leave, this should be included only if the leave is being covered by a temporary employee (i.e. casual, agency).</w:t>
      </w:r>
    </w:p>
    <w:p w14:paraId="586916E6" w14:textId="77777777" w:rsidR="00146991" w:rsidRPr="004C4C22" w:rsidRDefault="00146991" w:rsidP="005A67F0">
      <w:pPr>
        <w:spacing w:line="240" w:lineRule="auto"/>
        <w:rPr>
          <w:rFonts w:cstheme="minorHAnsi"/>
          <w:sz w:val="21"/>
          <w:szCs w:val="21"/>
          <w:u w:val="single"/>
        </w:rPr>
      </w:pPr>
    </w:p>
    <w:p w14:paraId="52A06B7E" w14:textId="7B45AB4F" w:rsidR="00146991" w:rsidRPr="004C4C22" w:rsidRDefault="00146991" w:rsidP="001B6709">
      <w:pPr>
        <w:spacing w:line="276" w:lineRule="auto"/>
        <w:rPr>
          <w:rFonts w:cstheme="minorHAnsi"/>
          <w:sz w:val="21"/>
          <w:szCs w:val="21"/>
          <w:u w:val="single"/>
        </w:rPr>
      </w:pPr>
      <w:r w:rsidRPr="004C4C22">
        <w:rPr>
          <w:rFonts w:cstheme="minorHAnsi"/>
          <w:sz w:val="21"/>
          <w:szCs w:val="21"/>
          <w:u w:val="single"/>
        </w:rPr>
        <w:t>Hours worked by MCH nurses</w:t>
      </w:r>
    </w:p>
    <w:p w14:paraId="6F4896DD" w14:textId="77777777" w:rsidR="00146991" w:rsidRPr="004C4C22" w:rsidRDefault="00146991" w:rsidP="001B6709">
      <w:pPr>
        <w:spacing w:line="276" w:lineRule="auto"/>
        <w:rPr>
          <w:rFonts w:cstheme="minorHAnsi"/>
          <w:sz w:val="21"/>
          <w:szCs w:val="21"/>
        </w:rPr>
      </w:pPr>
      <w:r w:rsidRPr="004C4C22">
        <w:rPr>
          <w:rFonts w:cstheme="minorHAnsi"/>
          <w:sz w:val="21"/>
          <w:szCs w:val="21"/>
        </w:rPr>
        <w:t>Is the hours paid to MCH nurses in providing the MCH service. For example, if a council has 4.5FTE of nurses delivering the MCH service for the reporting period, then the number of hours will be 38hrs x 52weeks x 4.5FTE = 8892hrs. This information can be extracted from a Council’s payroll system.</w:t>
      </w:r>
    </w:p>
    <w:p w14:paraId="4ED0912C" w14:textId="5BD64B39" w:rsidR="00146991" w:rsidRDefault="00146991" w:rsidP="005A67F0">
      <w:pPr>
        <w:spacing w:line="240" w:lineRule="auto"/>
        <w:rPr>
          <w:rFonts w:cstheme="minorHAnsi"/>
          <w:sz w:val="21"/>
          <w:szCs w:val="21"/>
          <w:u w:val="single"/>
        </w:rPr>
      </w:pPr>
    </w:p>
    <w:p w14:paraId="4710C14B" w14:textId="68D43030" w:rsidR="00FF2F8F" w:rsidRDefault="00FF2F8F" w:rsidP="005A67F0">
      <w:pPr>
        <w:spacing w:line="240" w:lineRule="auto"/>
        <w:rPr>
          <w:rFonts w:cstheme="minorHAnsi"/>
          <w:sz w:val="21"/>
          <w:szCs w:val="21"/>
          <w:u w:val="single"/>
        </w:rPr>
      </w:pPr>
    </w:p>
    <w:p w14:paraId="2F498864" w14:textId="6A17D63B" w:rsidR="00FF2F8F" w:rsidRDefault="00FF2F8F" w:rsidP="005A67F0">
      <w:pPr>
        <w:spacing w:line="240" w:lineRule="auto"/>
        <w:rPr>
          <w:rFonts w:cstheme="minorHAnsi"/>
          <w:sz w:val="21"/>
          <w:szCs w:val="21"/>
          <w:u w:val="single"/>
        </w:rPr>
      </w:pPr>
    </w:p>
    <w:p w14:paraId="2F82871A" w14:textId="77777777" w:rsidR="00FF2F8F" w:rsidRDefault="00FF2F8F" w:rsidP="005A67F0">
      <w:pPr>
        <w:spacing w:line="240" w:lineRule="auto"/>
        <w:rPr>
          <w:rFonts w:cstheme="minorHAnsi"/>
          <w:sz w:val="21"/>
          <w:szCs w:val="21"/>
          <w:u w:val="single"/>
        </w:rPr>
      </w:pPr>
    </w:p>
    <w:p w14:paraId="75A5257C" w14:textId="77777777" w:rsidR="00FF2F8F" w:rsidRPr="004C4C22" w:rsidRDefault="00FF2F8F" w:rsidP="005A67F0">
      <w:pPr>
        <w:spacing w:line="240" w:lineRule="auto"/>
        <w:rPr>
          <w:rFonts w:cstheme="minorHAnsi"/>
          <w:sz w:val="21"/>
          <w:szCs w:val="21"/>
          <w:u w:val="single"/>
        </w:rPr>
      </w:pPr>
    </w:p>
    <w:p w14:paraId="325E2C9D" w14:textId="77777777" w:rsidR="00146991" w:rsidRPr="004C4C22" w:rsidRDefault="00146991" w:rsidP="001B6709">
      <w:pPr>
        <w:spacing w:line="276" w:lineRule="auto"/>
        <w:rPr>
          <w:rFonts w:cstheme="minorHAnsi"/>
          <w:sz w:val="21"/>
          <w:szCs w:val="21"/>
          <w:u w:val="single"/>
        </w:rPr>
      </w:pPr>
      <w:r w:rsidRPr="004C4C22">
        <w:rPr>
          <w:rFonts w:cstheme="minorHAnsi"/>
          <w:sz w:val="21"/>
          <w:szCs w:val="21"/>
          <w:u w:val="single"/>
        </w:rPr>
        <w:t>Management overheads</w:t>
      </w:r>
    </w:p>
    <w:p w14:paraId="61E23E87" w14:textId="77777777" w:rsidR="00146991" w:rsidRPr="004C4C22" w:rsidRDefault="00146991" w:rsidP="001B6709">
      <w:pPr>
        <w:spacing w:line="276" w:lineRule="auto"/>
        <w:rPr>
          <w:rFonts w:cstheme="minorHAnsi"/>
          <w:sz w:val="21"/>
          <w:szCs w:val="21"/>
        </w:rPr>
      </w:pPr>
      <w:r w:rsidRPr="004C4C22">
        <w:rPr>
          <w:rFonts w:cstheme="minorHAnsi"/>
          <w:sz w:val="21"/>
          <w:szCs w:val="21"/>
        </w:rPr>
        <w:t>Is employee costs associated with overseeing or managing the service. Examples might include a proportion of:</w:t>
      </w:r>
    </w:p>
    <w:p w14:paraId="3F85A36D" w14:textId="77777777" w:rsidR="00146991" w:rsidRPr="004C4C22" w:rsidRDefault="00146991" w:rsidP="001B6709">
      <w:pPr>
        <w:numPr>
          <w:ilvl w:val="0"/>
          <w:numId w:val="16"/>
        </w:numPr>
        <w:spacing w:line="276" w:lineRule="auto"/>
        <w:ind w:left="318" w:hanging="283"/>
        <w:rPr>
          <w:rFonts w:cstheme="minorHAnsi"/>
          <w:sz w:val="21"/>
          <w:szCs w:val="21"/>
        </w:rPr>
      </w:pPr>
      <w:r w:rsidRPr="004C4C22">
        <w:rPr>
          <w:rFonts w:cstheme="minorHAnsi"/>
          <w:sz w:val="21"/>
          <w:szCs w:val="21"/>
        </w:rPr>
        <w:t>chief executive officer</w:t>
      </w:r>
    </w:p>
    <w:p w14:paraId="04DB5309" w14:textId="77777777" w:rsidR="00146991" w:rsidRPr="004C4C22" w:rsidRDefault="00146991" w:rsidP="001B6709">
      <w:pPr>
        <w:numPr>
          <w:ilvl w:val="0"/>
          <w:numId w:val="16"/>
        </w:numPr>
        <w:spacing w:line="276" w:lineRule="auto"/>
        <w:ind w:left="318" w:hanging="283"/>
        <w:rPr>
          <w:rFonts w:cstheme="minorHAnsi"/>
          <w:sz w:val="21"/>
          <w:szCs w:val="21"/>
        </w:rPr>
      </w:pPr>
      <w:r w:rsidRPr="004C4C22">
        <w:rPr>
          <w:rFonts w:cstheme="minorHAnsi"/>
          <w:sz w:val="21"/>
          <w:szCs w:val="21"/>
        </w:rPr>
        <w:t>general manager/director</w:t>
      </w:r>
    </w:p>
    <w:p w14:paraId="6D0D29DA" w14:textId="77777777" w:rsidR="00146991" w:rsidRPr="004C4C22" w:rsidRDefault="00146991" w:rsidP="001B6709">
      <w:pPr>
        <w:numPr>
          <w:ilvl w:val="0"/>
          <w:numId w:val="16"/>
        </w:numPr>
        <w:spacing w:line="276" w:lineRule="auto"/>
        <w:ind w:left="318" w:hanging="283"/>
        <w:rPr>
          <w:rFonts w:cstheme="minorHAnsi"/>
          <w:sz w:val="21"/>
          <w:szCs w:val="21"/>
        </w:rPr>
      </w:pPr>
      <w:r w:rsidRPr="004C4C22">
        <w:rPr>
          <w:rFonts w:cstheme="minorHAnsi"/>
          <w:sz w:val="21"/>
          <w:szCs w:val="21"/>
        </w:rPr>
        <w:t>supervisor</w:t>
      </w:r>
    </w:p>
    <w:p w14:paraId="2D0B8922" w14:textId="77777777" w:rsidR="00146991" w:rsidRPr="004C4C22" w:rsidRDefault="00146991" w:rsidP="001B6709">
      <w:pPr>
        <w:numPr>
          <w:ilvl w:val="0"/>
          <w:numId w:val="16"/>
        </w:numPr>
        <w:spacing w:line="276" w:lineRule="auto"/>
        <w:ind w:left="318" w:hanging="283"/>
        <w:rPr>
          <w:rFonts w:cstheme="minorHAnsi"/>
          <w:sz w:val="21"/>
          <w:szCs w:val="21"/>
        </w:rPr>
      </w:pPr>
      <w:r w:rsidRPr="004C4C22">
        <w:rPr>
          <w:rFonts w:cstheme="minorHAnsi"/>
          <w:sz w:val="21"/>
          <w:szCs w:val="21"/>
        </w:rPr>
        <w:t>team leader</w:t>
      </w:r>
    </w:p>
    <w:p w14:paraId="2E98976C" w14:textId="448AAC3D" w:rsidR="00146991" w:rsidRDefault="00146991" w:rsidP="001B6709">
      <w:pPr>
        <w:numPr>
          <w:ilvl w:val="0"/>
          <w:numId w:val="16"/>
        </w:numPr>
        <w:spacing w:line="276" w:lineRule="auto"/>
        <w:ind w:left="318" w:hanging="283"/>
        <w:rPr>
          <w:rFonts w:cstheme="minorHAnsi"/>
          <w:sz w:val="21"/>
          <w:szCs w:val="21"/>
        </w:rPr>
      </w:pPr>
      <w:r w:rsidRPr="004C4C22">
        <w:rPr>
          <w:rFonts w:cstheme="minorHAnsi"/>
          <w:sz w:val="21"/>
          <w:szCs w:val="21"/>
        </w:rPr>
        <w:t>administration staff</w:t>
      </w:r>
    </w:p>
    <w:p w14:paraId="16FE7B0D" w14:textId="1C8304F1" w:rsidR="002836D8" w:rsidRDefault="002836D8" w:rsidP="002836D8">
      <w:pPr>
        <w:spacing w:line="276" w:lineRule="auto"/>
        <w:rPr>
          <w:rFonts w:cstheme="minorHAnsi"/>
          <w:sz w:val="21"/>
          <w:szCs w:val="21"/>
        </w:rPr>
      </w:pPr>
    </w:p>
    <w:p w14:paraId="568D4D97" w14:textId="77777777" w:rsidR="002836D8" w:rsidRPr="004C4C22" w:rsidRDefault="002836D8" w:rsidP="002836D8">
      <w:pPr>
        <w:spacing w:line="276" w:lineRule="auto"/>
        <w:rPr>
          <w:rFonts w:cstheme="minorHAnsi"/>
          <w:sz w:val="21"/>
          <w:szCs w:val="21"/>
          <w:u w:val="single"/>
        </w:rPr>
      </w:pPr>
      <w:r w:rsidRPr="004C4C22">
        <w:rPr>
          <w:rFonts w:cstheme="minorHAnsi"/>
          <w:sz w:val="21"/>
          <w:szCs w:val="21"/>
          <w:u w:val="single"/>
        </w:rPr>
        <w:t>Corporate overheads</w:t>
      </w:r>
    </w:p>
    <w:p w14:paraId="05E675F2" w14:textId="2BD9DD2E" w:rsidR="002836D8" w:rsidRPr="004C4C22" w:rsidRDefault="008F52F7" w:rsidP="002836D8">
      <w:pPr>
        <w:spacing w:line="276" w:lineRule="auto"/>
        <w:rPr>
          <w:rFonts w:cstheme="minorHAnsi"/>
          <w:sz w:val="21"/>
          <w:szCs w:val="21"/>
        </w:rPr>
      </w:pPr>
      <w:r>
        <w:rPr>
          <w:rFonts w:cstheme="minorHAnsi"/>
          <w:sz w:val="21"/>
          <w:szCs w:val="21"/>
        </w:rPr>
        <w:t>Are costs</w:t>
      </w:r>
      <w:r w:rsidR="002836D8" w:rsidRPr="004C4C22">
        <w:rPr>
          <w:rFonts w:cstheme="minorHAnsi"/>
          <w:sz w:val="21"/>
          <w:szCs w:val="21"/>
        </w:rPr>
        <w:t xml:space="preserve"> associated with supporting the delivery of the service. Examples include:</w:t>
      </w:r>
    </w:p>
    <w:p w14:paraId="75478174" w14:textId="77777777" w:rsidR="002836D8" w:rsidRPr="004C4C22" w:rsidRDefault="002836D8" w:rsidP="002836D8">
      <w:pPr>
        <w:numPr>
          <w:ilvl w:val="0"/>
          <w:numId w:val="16"/>
        </w:numPr>
        <w:spacing w:line="276" w:lineRule="auto"/>
        <w:ind w:left="318" w:hanging="283"/>
        <w:rPr>
          <w:rFonts w:cstheme="minorHAnsi"/>
          <w:sz w:val="21"/>
          <w:szCs w:val="21"/>
        </w:rPr>
      </w:pPr>
      <w:r w:rsidRPr="004C4C22">
        <w:rPr>
          <w:rFonts w:cstheme="minorHAnsi"/>
          <w:sz w:val="21"/>
          <w:szCs w:val="21"/>
        </w:rPr>
        <w:t xml:space="preserve">payroll </w:t>
      </w:r>
    </w:p>
    <w:p w14:paraId="533E365A" w14:textId="77777777" w:rsidR="002836D8" w:rsidRPr="004C4C22" w:rsidRDefault="002836D8" w:rsidP="002836D8">
      <w:pPr>
        <w:numPr>
          <w:ilvl w:val="0"/>
          <w:numId w:val="16"/>
        </w:numPr>
        <w:spacing w:line="276" w:lineRule="auto"/>
        <w:ind w:left="318" w:hanging="283"/>
        <w:rPr>
          <w:rFonts w:cstheme="minorHAnsi"/>
          <w:sz w:val="21"/>
          <w:szCs w:val="21"/>
        </w:rPr>
      </w:pPr>
      <w:r w:rsidRPr="004C4C22">
        <w:rPr>
          <w:rFonts w:cstheme="minorHAnsi"/>
          <w:sz w:val="21"/>
          <w:szCs w:val="21"/>
        </w:rPr>
        <w:t>human resources</w:t>
      </w:r>
    </w:p>
    <w:p w14:paraId="14B7F43D" w14:textId="77777777" w:rsidR="002836D8" w:rsidRPr="004C4C22" w:rsidRDefault="002836D8" w:rsidP="002836D8">
      <w:pPr>
        <w:numPr>
          <w:ilvl w:val="0"/>
          <w:numId w:val="16"/>
        </w:numPr>
        <w:spacing w:line="276" w:lineRule="auto"/>
        <w:ind w:left="318" w:hanging="283"/>
        <w:rPr>
          <w:rFonts w:cstheme="minorHAnsi"/>
          <w:sz w:val="21"/>
          <w:szCs w:val="21"/>
        </w:rPr>
      </w:pPr>
      <w:r w:rsidRPr="004C4C22">
        <w:rPr>
          <w:rFonts w:cstheme="minorHAnsi"/>
          <w:sz w:val="21"/>
          <w:szCs w:val="21"/>
        </w:rPr>
        <w:t>finance (including financial and management accounting, purchasing, accounts payable and accounts receivable)</w:t>
      </w:r>
    </w:p>
    <w:p w14:paraId="70217DF5" w14:textId="77777777" w:rsidR="002836D8" w:rsidRPr="004C4C22" w:rsidRDefault="002836D8" w:rsidP="002836D8">
      <w:pPr>
        <w:numPr>
          <w:ilvl w:val="0"/>
          <w:numId w:val="16"/>
        </w:numPr>
        <w:spacing w:line="276" w:lineRule="auto"/>
        <w:ind w:left="318" w:hanging="283"/>
        <w:rPr>
          <w:rFonts w:cstheme="minorHAnsi"/>
          <w:sz w:val="21"/>
          <w:szCs w:val="21"/>
        </w:rPr>
      </w:pPr>
      <w:r w:rsidRPr="004C4C22">
        <w:rPr>
          <w:rFonts w:cstheme="minorHAnsi"/>
          <w:sz w:val="21"/>
          <w:szCs w:val="21"/>
        </w:rPr>
        <w:t>information technology</w:t>
      </w:r>
    </w:p>
    <w:p w14:paraId="2EF5DB4F" w14:textId="77777777" w:rsidR="00146991" w:rsidRPr="004C4C22" w:rsidRDefault="00146991" w:rsidP="004C4C22">
      <w:pPr>
        <w:pStyle w:val="BodyText100ThemeColour"/>
        <w:rPr>
          <w:rFonts w:cstheme="minorHAnsi"/>
          <w:b/>
          <w:sz w:val="24"/>
        </w:rPr>
      </w:pPr>
      <w:r w:rsidRPr="004C4C22">
        <w:rPr>
          <w:rFonts w:cstheme="minorHAnsi"/>
          <w:b/>
          <w:sz w:val="24"/>
        </w:rPr>
        <w:t>Classification</w:t>
      </w:r>
    </w:p>
    <w:p w14:paraId="28EB2DB5" w14:textId="08477BA2" w:rsidR="00146991" w:rsidRPr="004C4C22" w:rsidRDefault="00146991" w:rsidP="001B6709">
      <w:pPr>
        <w:pStyle w:val="BodyText"/>
        <w:spacing w:before="0" w:after="0" w:line="276" w:lineRule="auto"/>
        <w:rPr>
          <w:rFonts w:cstheme="minorHAnsi"/>
          <w:sz w:val="21"/>
          <w:szCs w:val="21"/>
        </w:rPr>
      </w:pPr>
      <w:r w:rsidRPr="004C4C22">
        <w:rPr>
          <w:rFonts w:cstheme="minorHAnsi"/>
          <w:sz w:val="21"/>
          <w:szCs w:val="21"/>
        </w:rPr>
        <w:t xml:space="preserve">Input indicator – </w:t>
      </w:r>
      <w:r w:rsidR="00D83EA5">
        <w:rPr>
          <w:rFonts w:cstheme="minorHAnsi"/>
          <w:sz w:val="21"/>
          <w:szCs w:val="21"/>
        </w:rPr>
        <w:t xml:space="preserve">Service </w:t>
      </w:r>
      <w:r w:rsidRPr="004C4C22">
        <w:rPr>
          <w:rFonts w:cstheme="minorHAnsi"/>
          <w:sz w:val="21"/>
          <w:szCs w:val="21"/>
        </w:rPr>
        <w:t xml:space="preserve">cost </w:t>
      </w:r>
    </w:p>
    <w:p w14:paraId="61454195" w14:textId="77777777" w:rsidR="00146991" w:rsidRPr="004C4C22" w:rsidRDefault="00146991" w:rsidP="004C4C22">
      <w:pPr>
        <w:pStyle w:val="BodyText100ThemeColour"/>
        <w:rPr>
          <w:rFonts w:cstheme="minorHAnsi"/>
          <w:b/>
          <w:sz w:val="24"/>
        </w:rPr>
      </w:pPr>
      <w:r w:rsidRPr="004C4C22">
        <w:rPr>
          <w:rFonts w:cstheme="minorHAnsi"/>
          <w:b/>
          <w:sz w:val="24"/>
        </w:rPr>
        <w:t>Data source</w:t>
      </w:r>
    </w:p>
    <w:p w14:paraId="38F1E040" w14:textId="77777777" w:rsidR="00146991" w:rsidRPr="004C4C22" w:rsidRDefault="00146991" w:rsidP="001B6709">
      <w:pPr>
        <w:pStyle w:val="BodyText"/>
        <w:spacing w:before="0" w:after="0" w:line="276" w:lineRule="auto"/>
        <w:rPr>
          <w:rFonts w:cstheme="minorHAnsi"/>
          <w:sz w:val="21"/>
          <w:szCs w:val="21"/>
          <w:u w:val="single"/>
        </w:rPr>
      </w:pPr>
      <w:r w:rsidRPr="004C4C22">
        <w:rPr>
          <w:rFonts w:cstheme="minorHAnsi"/>
          <w:sz w:val="21"/>
          <w:szCs w:val="21"/>
          <w:u w:val="single"/>
        </w:rPr>
        <w:t>Numerator</w:t>
      </w:r>
    </w:p>
    <w:p w14:paraId="2BAB7A8B" w14:textId="69104A56" w:rsidR="00146991" w:rsidRPr="004C4C22" w:rsidRDefault="00146991" w:rsidP="001B6709">
      <w:pPr>
        <w:pStyle w:val="BodyText"/>
        <w:spacing w:before="0" w:line="276" w:lineRule="auto"/>
        <w:rPr>
          <w:rFonts w:cstheme="minorHAnsi"/>
          <w:sz w:val="21"/>
          <w:szCs w:val="21"/>
        </w:rPr>
      </w:pPr>
      <w:r w:rsidRPr="004C4C22">
        <w:rPr>
          <w:rFonts w:cstheme="minorHAnsi"/>
          <w:sz w:val="21"/>
          <w:szCs w:val="21"/>
        </w:rPr>
        <w:t>Any finance system (such as TechnologyOne) which records revenue and cost information relating to council provision of the MCH service.</w:t>
      </w:r>
    </w:p>
    <w:p w14:paraId="6C88EC07" w14:textId="77777777" w:rsidR="00146991" w:rsidRPr="004C4C22" w:rsidRDefault="00146991" w:rsidP="001B6709">
      <w:pPr>
        <w:pStyle w:val="BodyText"/>
        <w:spacing w:before="0" w:after="0" w:line="276" w:lineRule="auto"/>
        <w:rPr>
          <w:rFonts w:cstheme="minorHAnsi"/>
          <w:sz w:val="21"/>
          <w:szCs w:val="21"/>
          <w:u w:val="single"/>
        </w:rPr>
      </w:pPr>
      <w:r w:rsidRPr="004C4C22">
        <w:rPr>
          <w:rFonts w:cstheme="minorHAnsi"/>
          <w:sz w:val="21"/>
          <w:szCs w:val="21"/>
          <w:u w:val="single"/>
        </w:rPr>
        <w:t>Denominator</w:t>
      </w:r>
    </w:p>
    <w:p w14:paraId="5BD3B7F6" w14:textId="77777777" w:rsidR="00146991" w:rsidRPr="004C4C22" w:rsidRDefault="00146991" w:rsidP="001B6709">
      <w:pPr>
        <w:pStyle w:val="BodyText"/>
        <w:spacing w:before="0" w:after="0" w:line="276" w:lineRule="auto"/>
        <w:rPr>
          <w:rFonts w:cstheme="minorHAnsi"/>
          <w:sz w:val="21"/>
          <w:szCs w:val="21"/>
        </w:rPr>
      </w:pPr>
      <w:r w:rsidRPr="004C4C22">
        <w:rPr>
          <w:rFonts w:cstheme="minorHAnsi"/>
          <w:sz w:val="21"/>
          <w:szCs w:val="21"/>
        </w:rPr>
        <w:t xml:space="preserve">Any payroll or finance system (such as TechnologyOne) which includes information about hours worked by MCH nurses. </w:t>
      </w:r>
    </w:p>
    <w:p w14:paraId="6445361A" w14:textId="77777777" w:rsidR="00146991" w:rsidRPr="004C4C22" w:rsidRDefault="00146991" w:rsidP="004C4C22">
      <w:pPr>
        <w:pStyle w:val="BodyText100ThemeColour"/>
        <w:rPr>
          <w:rFonts w:cstheme="minorHAnsi"/>
          <w:b/>
          <w:sz w:val="24"/>
        </w:rPr>
      </w:pPr>
      <w:r w:rsidRPr="004C4C22">
        <w:rPr>
          <w:rFonts w:cstheme="minorHAnsi"/>
          <w:b/>
          <w:sz w:val="24"/>
        </w:rPr>
        <w:t>Data use / Community outcome</w:t>
      </w:r>
    </w:p>
    <w:p w14:paraId="4E396633" w14:textId="299D85B4" w:rsidR="00146991" w:rsidRPr="004C4C22" w:rsidRDefault="00146991" w:rsidP="006B0F44">
      <w:pPr>
        <w:pStyle w:val="BodyText"/>
        <w:spacing w:before="0" w:after="0" w:line="276" w:lineRule="auto"/>
        <w:rPr>
          <w:rFonts w:cstheme="minorHAnsi"/>
          <w:lang w:eastAsia="en-AU"/>
        </w:rPr>
      </w:pPr>
      <w:r w:rsidRPr="004C4C22">
        <w:rPr>
          <w:rFonts w:cstheme="minorHAnsi"/>
          <w:sz w:val="21"/>
          <w:szCs w:val="21"/>
          <w:lang w:eastAsia="en-AU"/>
        </w:rPr>
        <w:t xml:space="preserve">Assessment of the degree to which council services are cost-efficient. Lower costs suggest greater </w:t>
      </w:r>
      <w:r w:rsidR="00406DD7">
        <w:rPr>
          <w:rFonts w:cstheme="minorHAnsi"/>
          <w:sz w:val="21"/>
          <w:szCs w:val="21"/>
          <w:lang w:eastAsia="en-AU"/>
        </w:rPr>
        <w:t xml:space="preserve">council </w:t>
      </w:r>
      <w:r w:rsidRPr="004C4C22">
        <w:rPr>
          <w:rFonts w:cstheme="minorHAnsi"/>
          <w:sz w:val="21"/>
          <w:szCs w:val="21"/>
          <w:lang w:eastAsia="en-AU"/>
        </w:rPr>
        <w:t>commitment towards cost-efficient MCH services.</w:t>
      </w:r>
      <w:r w:rsidRPr="004C4C22">
        <w:rPr>
          <w:rFonts w:cstheme="minorHAnsi"/>
          <w:lang w:eastAsia="en-AU"/>
        </w:rPr>
        <w:t xml:space="preserve">   </w:t>
      </w:r>
    </w:p>
    <w:p w14:paraId="0B129BCE" w14:textId="77777777" w:rsidR="00146991" w:rsidRPr="004C4C22" w:rsidRDefault="00146991" w:rsidP="004C4C22">
      <w:pPr>
        <w:pStyle w:val="BodyText100ThemeColour"/>
        <w:rPr>
          <w:rFonts w:cstheme="minorHAnsi"/>
          <w:b/>
          <w:sz w:val="24"/>
        </w:rPr>
      </w:pPr>
      <w:r w:rsidRPr="004C4C22">
        <w:rPr>
          <w:rFonts w:cstheme="minorHAnsi"/>
          <w:b/>
          <w:sz w:val="24"/>
        </w:rPr>
        <w:t>Suitability for target setting</w:t>
      </w:r>
    </w:p>
    <w:p w14:paraId="63EFE92D" w14:textId="77777777" w:rsidR="00146991" w:rsidRPr="004C4C22" w:rsidRDefault="00146991" w:rsidP="006B0F44">
      <w:pPr>
        <w:pStyle w:val="BodyText"/>
        <w:spacing w:before="0" w:after="0" w:line="276" w:lineRule="auto"/>
        <w:rPr>
          <w:rFonts w:cstheme="minorHAnsi"/>
          <w:b/>
          <w:bCs/>
          <w:sz w:val="21"/>
          <w:szCs w:val="21"/>
        </w:rPr>
      </w:pPr>
      <w:r w:rsidRPr="004C4C22">
        <w:rPr>
          <w:rFonts w:cstheme="minorHAnsi"/>
          <w:b/>
          <w:bCs/>
          <w:sz w:val="21"/>
          <w:szCs w:val="21"/>
        </w:rPr>
        <w:t>High</w:t>
      </w:r>
    </w:p>
    <w:p w14:paraId="05D15E29" w14:textId="77777777" w:rsidR="00146991" w:rsidRPr="004C4C22" w:rsidRDefault="00146991" w:rsidP="006B0F44">
      <w:pPr>
        <w:pStyle w:val="BodyText"/>
        <w:spacing w:before="0" w:after="0" w:line="276" w:lineRule="auto"/>
        <w:rPr>
          <w:rFonts w:cstheme="minorHAnsi"/>
          <w:sz w:val="21"/>
          <w:szCs w:val="21"/>
        </w:rPr>
      </w:pPr>
      <w:r w:rsidRPr="004C4C22">
        <w:rPr>
          <w:rFonts w:cstheme="minorHAnsi"/>
          <w:sz w:val="21"/>
          <w:szCs w:val="21"/>
        </w:rPr>
        <w:t xml:space="preserve">Data is stable, and council has direct influence over the outcome.  </w:t>
      </w:r>
    </w:p>
    <w:p w14:paraId="4C15F335" w14:textId="77777777" w:rsidR="00146991" w:rsidRPr="004C4C22" w:rsidRDefault="00146991" w:rsidP="004C4C22">
      <w:pPr>
        <w:pStyle w:val="BodyText100ThemeColour"/>
        <w:rPr>
          <w:rFonts w:cstheme="minorHAnsi"/>
          <w:b/>
          <w:sz w:val="24"/>
        </w:rPr>
      </w:pPr>
      <w:r w:rsidRPr="004C4C22">
        <w:rPr>
          <w:rFonts w:cstheme="minorHAnsi"/>
          <w:b/>
          <w:sz w:val="24"/>
        </w:rPr>
        <w:t>Related to</w:t>
      </w:r>
    </w:p>
    <w:p w14:paraId="01200775" w14:textId="77777777" w:rsidR="00146991" w:rsidRPr="004C4C22" w:rsidRDefault="00146991" w:rsidP="00C372A0">
      <w:pPr>
        <w:pStyle w:val="BodyText"/>
        <w:spacing w:before="0" w:after="0" w:line="276" w:lineRule="auto"/>
        <w:rPr>
          <w:rFonts w:cstheme="minorHAnsi"/>
          <w:sz w:val="21"/>
          <w:szCs w:val="21"/>
        </w:rPr>
      </w:pPr>
      <w:r w:rsidRPr="00406DD7">
        <w:rPr>
          <w:rFonts w:cstheme="minorHAnsi"/>
          <w:sz w:val="21"/>
          <w:szCs w:val="21"/>
        </w:rPr>
        <w:t>MC4 – Participation in the MCH service</w:t>
      </w:r>
    </w:p>
    <w:p w14:paraId="110927C9" w14:textId="0487E493" w:rsidR="00406DD7" w:rsidRDefault="00406DD7" w:rsidP="000C647B">
      <w:pPr>
        <w:pStyle w:val="BodyText100ThemeColour"/>
        <w:rPr>
          <w:rFonts w:cstheme="minorHAnsi"/>
          <w:b/>
          <w:sz w:val="24"/>
        </w:rPr>
      </w:pPr>
    </w:p>
    <w:p w14:paraId="6C58800B" w14:textId="77777777" w:rsidR="00891A9F" w:rsidRDefault="00891A9F" w:rsidP="000C647B">
      <w:pPr>
        <w:pStyle w:val="BodyText100ThemeColour"/>
        <w:rPr>
          <w:rFonts w:cstheme="minorHAnsi"/>
          <w:b/>
          <w:sz w:val="24"/>
        </w:rPr>
      </w:pPr>
    </w:p>
    <w:p w14:paraId="44CAC6C1" w14:textId="1B1F0B82" w:rsidR="00146991" w:rsidRPr="000C647B" w:rsidRDefault="00146991" w:rsidP="000C647B">
      <w:pPr>
        <w:pStyle w:val="BodyText100ThemeColour"/>
        <w:rPr>
          <w:rFonts w:cstheme="minorHAnsi"/>
          <w:b/>
          <w:sz w:val="24"/>
        </w:rPr>
      </w:pPr>
      <w:r w:rsidRPr="000C647B">
        <w:rPr>
          <w:rFonts w:cstheme="minorHAnsi"/>
          <w:b/>
          <w:sz w:val="24"/>
        </w:rPr>
        <w:lastRenderedPageBreak/>
        <w:t>Further information</w:t>
      </w:r>
    </w:p>
    <w:p w14:paraId="3237BD3F" w14:textId="7BF6D6D9" w:rsidR="00146991" w:rsidRDefault="00146991" w:rsidP="00C372A0">
      <w:pPr>
        <w:pStyle w:val="BodyText"/>
        <w:spacing w:before="0" w:after="0" w:line="276" w:lineRule="auto"/>
        <w:rPr>
          <w:rFonts w:cstheme="minorHAnsi"/>
          <w:sz w:val="21"/>
          <w:szCs w:val="21"/>
        </w:rPr>
      </w:pPr>
      <w:r w:rsidRPr="004C4C22">
        <w:rPr>
          <w:rFonts w:cstheme="minorHAnsi"/>
          <w:sz w:val="21"/>
          <w:szCs w:val="21"/>
        </w:rPr>
        <w:t xml:space="preserve">Local Government (Planning and Reporting) Regulations 2014 – Schedule 2 Indicator 11 (Page </w:t>
      </w:r>
      <w:r w:rsidR="00BE2390" w:rsidRPr="00B57C97">
        <w:rPr>
          <w:rFonts w:cstheme="minorHAnsi"/>
          <w:sz w:val="21"/>
          <w:szCs w:val="21"/>
        </w:rPr>
        <w:t>53</w:t>
      </w:r>
      <w:r w:rsidRPr="004C4C22">
        <w:rPr>
          <w:rFonts w:cstheme="minorHAnsi"/>
          <w:sz w:val="21"/>
          <w:szCs w:val="21"/>
        </w:rPr>
        <w:t>)</w:t>
      </w:r>
    </w:p>
    <w:p w14:paraId="479D46EE" w14:textId="6FFC4874" w:rsidR="004A355D" w:rsidRDefault="00585100" w:rsidP="00C372A0">
      <w:pPr>
        <w:pStyle w:val="BodyText"/>
        <w:spacing w:before="0" w:after="0" w:line="276" w:lineRule="auto"/>
      </w:pPr>
      <w:r>
        <w:rPr>
          <w:rFonts w:cstheme="minorHAnsi"/>
          <w:sz w:val="21"/>
          <w:szCs w:val="21"/>
        </w:rPr>
        <w:t xml:space="preserve">Enhanced maternal and child health </w:t>
      </w:r>
      <w:r w:rsidR="00B02943">
        <w:rPr>
          <w:rFonts w:cstheme="minorHAnsi"/>
          <w:sz w:val="21"/>
          <w:szCs w:val="21"/>
        </w:rPr>
        <w:t>program guidelines</w:t>
      </w:r>
      <w:r w:rsidR="00793060">
        <w:rPr>
          <w:rFonts w:cstheme="minorHAnsi"/>
          <w:sz w:val="21"/>
          <w:szCs w:val="21"/>
        </w:rPr>
        <w:t xml:space="preserve"> – DHHS  (</w:t>
      </w:r>
      <w:hyperlink r:id="rId175" w:history="1">
        <w:r w:rsidR="00793060">
          <w:rPr>
            <w:rStyle w:val="Hyperlink"/>
          </w:rPr>
          <w:t>https://www2.health.vic.gov.au/about/publications/policiesandguidelines/enhanced-maternal-child-health-program-guidelines</w:t>
        </w:r>
      </w:hyperlink>
      <w:r w:rsidR="00793060">
        <w:t>)</w:t>
      </w:r>
    </w:p>
    <w:p w14:paraId="4D98C249" w14:textId="77777777" w:rsidR="00793060" w:rsidRPr="004C4C22" w:rsidRDefault="00793060" w:rsidP="00C372A0">
      <w:pPr>
        <w:pStyle w:val="BodyText"/>
        <w:spacing w:before="0" w:after="0" w:line="276" w:lineRule="auto"/>
        <w:rPr>
          <w:rFonts w:cstheme="minorHAnsi"/>
          <w:sz w:val="21"/>
          <w:szCs w:val="21"/>
        </w:rPr>
      </w:pPr>
    </w:p>
    <w:p w14:paraId="1F63E4BE" w14:textId="61A5418A" w:rsidR="00146991" w:rsidRPr="000C647B" w:rsidRDefault="00146991" w:rsidP="000C647B">
      <w:pPr>
        <w:pStyle w:val="BodyText100ThemeColour"/>
        <w:rPr>
          <w:rFonts w:cstheme="minorHAnsi"/>
          <w:b/>
          <w:sz w:val="24"/>
        </w:rPr>
      </w:pPr>
      <w:r w:rsidRPr="000C647B">
        <w:rPr>
          <w:rFonts w:cstheme="minorHAnsi"/>
          <w:b/>
          <w:sz w:val="24"/>
        </w:rPr>
        <w:t>Notes or Case Studies</w:t>
      </w:r>
    </w:p>
    <w:p w14:paraId="1A0E53BD" w14:textId="77777777" w:rsidR="001F07B0" w:rsidRPr="004C4C22" w:rsidRDefault="001F07B0" w:rsidP="001F07B0">
      <w:pPr>
        <w:spacing w:line="276" w:lineRule="auto"/>
        <w:rPr>
          <w:rFonts w:cstheme="minorHAnsi"/>
          <w:sz w:val="21"/>
          <w:szCs w:val="21"/>
          <w:u w:val="single"/>
        </w:rPr>
      </w:pPr>
      <w:r w:rsidRPr="004C4C22">
        <w:rPr>
          <w:rFonts w:cstheme="minorHAnsi"/>
          <w:sz w:val="21"/>
          <w:szCs w:val="21"/>
          <w:u w:val="single"/>
        </w:rPr>
        <w:t>Universal MCH service</w:t>
      </w:r>
    </w:p>
    <w:p w14:paraId="32AF3AA0" w14:textId="2747CD25" w:rsidR="001F07B0" w:rsidRDefault="001F07B0" w:rsidP="001F07B0">
      <w:pPr>
        <w:spacing w:line="276" w:lineRule="auto"/>
        <w:rPr>
          <w:rFonts w:cstheme="minorHAnsi"/>
          <w:sz w:val="21"/>
          <w:szCs w:val="21"/>
        </w:rPr>
      </w:pPr>
      <w:r w:rsidRPr="004C4C22">
        <w:rPr>
          <w:rFonts w:cstheme="minorHAnsi"/>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0895D01F" w14:textId="3CC39CAF" w:rsidR="00813CE7" w:rsidRDefault="00813CE7" w:rsidP="001F07B0">
      <w:pPr>
        <w:spacing w:line="276" w:lineRule="auto"/>
        <w:rPr>
          <w:rFonts w:cstheme="minorHAnsi"/>
          <w:sz w:val="21"/>
          <w:szCs w:val="21"/>
        </w:rPr>
      </w:pPr>
    </w:p>
    <w:p w14:paraId="375EBEBD" w14:textId="635BBEDD" w:rsidR="00813CE7" w:rsidRPr="00813CE7" w:rsidRDefault="00813CE7" w:rsidP="001F07B0">
      <w:pPr>
        <w:spacing w:line="276" w:lineRule="auto"/>
        <w:rPr>
          <w:rFonts w:cstheme="minorHAnsi"/>
          <w:sz w:val="21"/>
          <w:szCs w:val="21"/>
          <w:u w:val="single"/>
        </w:rPr>
      </w:pPr>
      <w:r w:rsidRPr="00813CE7">
        <w:rPr>
          <w:rFonts w:cstheme="minorHAnsi"/>
          <w:sz w:val="21"/>
          <w:szCs w:val="21"/>
          <w:u w:val="single"/>
        </w:rPr>
        <w:t xml:space="preserve">Enhanced </w:t>
      </w:r>
      <w:r w:rsidR="00546DA0">
        <w:rPr>
          <w:rFonts w:cstheme="minorHAnsi"/>
          <w:sz w:val="21"/>
          <w:szCs w:val="21"/>
          <w:u w:val="single"/>
        </w:rPr>
        <w:t xml:space="preserve">MCH </w:t>
      </w:r>
      <w:r w:rsidRPr="00813CE7">
        <w:rPr>
          <w:rFonts w:cstheme="minorHAnsi"/>
          <w:sz w:val="21"/>
          <w:szCs w:val="21"/>
          <w:u w:val="single"/>
        </w:rPr>
        <w:t>service</w:t>
      </w:r>
    </w:p>
    <w:p w14:paraId="7BB2C88C" w14:textId="3C4CAFB7" w:rsidR="00813CE7" w:rsidRDefault="00813CE7" w:rsidP="001F07B0">
      <w:pPr>
        <w:spacing w:line="276" w:lineRule="auto"/>
        <w:rPr>
          <w:rFonts w:cstheme="minorHAnsi"/>
          <w:sz w:val="21"/>
          <w:szCs w:val="21"/>
        </w:rPr>
      </w:pPr>
      <w:r>
        <w:rPr>
          <w:rFonts w:cstheme="minorHAnsi"/>
          <w:sz w:val="21"/>
          <w:szCs w:val="21"/>
        </w:rPr>
        <w:t xml:space="preserve">Enhanced </w:t>
      </w:r>
      <w:r w:rsidR="00546DA0">
        <w:rPr>
          <w:rFonts w:cstheme="minorHAnsi"/>
          <w:sz w:val="21"/>
          <w:szCs w:val="21"/>
        </w:rPr>
        <w:t>MCH</w:t>
      </w:r>
      <w:r>
        <w:rPr>
          <w:rFonts w:cstheme="minorHAnsi"/>
          <w:sz w:val="21"/>
          <w:szCs w:val="21"/>
        </w:rPr>
        <w:t xml:space="preserve"> services</w:t>
      </w:r>
      <w:r w:rsidR="00CF606B">
        <w:rPr>
          <w:rFonts w:cstheme="minorHAnsi"/>
          <w:sz w:val="21"/>
          <w:szCs w:val="21"/>
        </w:rPr>
        <w:t xml:space="preserve"> may be offered to selected families as an extension of the </w:t>
      </w:r>
      <w:r w:rsidR="00546DA0">
        <w:rPr>
          <w:rFonts w:cstheme="minorHAnsi"/>
          <w:sz w:val="21"/>
          <w:szCs w:val="21"/>
        </w:rPr>
        <w:t>u</w:t>
      </w:r>
      <w:r w:rsidR="00CF606B">
        <w:rPr>
          <w:rFonts w:cstheme="minorHAnsi"/>
          <w:sz w:val="21"/>
          <w:szCs w:val="21"/>
        </w:rPr>
        <w:t xml:space="preserve">niversal MCH service. The Enhanced service offers flexible actions and interventions to families who would benefit from targeted support. </w:t>
      </w:r>
    </w:p>
    <w:p w14:paraId="664256F1" w14:textId="77777777" w:rsidR="001F07B0" w:rsidRDefault="001F07B0" w:rsidP="00777D15">
      <w:pPr>
        <w:spacing w:line="276" w:lineRule="auto"/>
        <w:rPr>
          <w:rFonts w:cstheme="minorHAnsi"/>
          <w:sz w:val="21"/>
          <w:szCs w:val="21"/>
          <w:u w:val="single"/>
        </w:rPr>
      </w:pPr>
    </w:p>
    <w:p w14:paraId="564B121B" w14:textId="233FEBB5" w:rsidR="00146991" w:rsidRPr="004C4C22" w:rsidRDefault="00146991" w:rsidP="00777D15">
      <w:pPr>
        <w:spacing w:line="276" w:lineRule="auto"/>
        <w:rPr>
          <w:rFonts w:cstheme="minorHAnsi"/>
          <w:sz w:val="21"/>
          <w:szCs w:val="21"/>
          <w:u w:val="single"/>
        </w:rPr>
      </w:pPr>
      <w:r w:rsidRPr="004C4C22">
        <w:rPr>
          <w:rFonts w:cstheme="minorHAnsi"/>
          <w:sz w:val="21"/>
          <w:szCs w:val="21"/>
          <w:u w:val="single"/>
        </w:rPr>
        <w:t>Cost of enhanced MCH service</w:t>
      </w:r>
    </w:p>
    <w:p w14:paraId="5C75F212" w14:textId="6E1C3BCF" w:rsidR="0097086C" w:rsidRDefault="00146991" w:rsidP="00777D15">
      <w:pPr>
        <w:spacing w:line="276" w:lineRule="auto"/>
        <w:rPr>
          <w:rFonts w:cstheme="minorHAnsi"/>
          <w:sz w:val="21"/>
          <w:szCs w:val="21"/>
        </w:rPr>
      </w:pPr>
      <w:r w:rsidRPr="004C4C22">
        <w:rPr>
          <w:rFonts w:cstheme="minorHAnsi"/>
          <w:sz w:val="21"/>
          <w:szCs w:val="21"/>
        </w:rPr>
        <w:t>Where a council provides an enhanced service to its clients and is an integral part of the overall MCH service, cost should include both the universal and enhanced service.</w:t>
      </w:r>
      <w:r w:rsidR="007B23B9">
        <w:rPr>
          <w:rFonts w:cstheme="minorHAnsi"/>
          <w:sz w:val="21"/>
          <w:szCs w:val="21"/>
        </w:rPr>
        <w:t xml:space="preserve"> </w:t>
      </w:r>
    </w:p>
    <w:p w14:paraId="011401E8" w14:textId="77777777" w:rsidR="00146991" w:rsidRDefault="00146991" w:rsidP="005A67F0">
      <w:pPr>
        <w:spacing w:line="240" w:lineRule="auto"/>
        <w:rPr>
          <w:rFonts w:cstheme="minorHAnsi"/>
          <w:sz w:val="21"/>
          <w:szCs w:val="21"/>
          <w:u w:val="single"/>
        </w:rPr>
      </w:pPr>
    </w:p>
    <w:p w14:paraId="0E95DDC1" w14:textId="6DBCDA6A" w:rsidR="00146991" w:rsidRPr="004C4C22" w:rsidRDefault="00146991" w:rsidP="00735A78">
      <w:pPr>
        <w:spacing w:line="276" w:lineRule="auto"/>
        <w:rPr>
          <w:rFonts w:cstheme="minorHAnsi"/>
          <w:sz w:val="21"/>
          <w:szCs w:val="21"/>
          <w:u w:val="single"/>
        </w:rPr>
      </w:pPr>
      <w:r w:rsidRPr="004C4C22">
        <w:rPr>
          <w:rFonts w:cstheme="minorHAnsi"/>
          <w:sz w:val="21"/>
          <w:szCs w:val="21"/>
          <w:u w:val="single"/>
        </w:rPr>
        <w:t>Separation of other service activities</w:t>
      </w:r>
    </w:p>
    <w:p w14:paraId="2668EAEA" w14:textId="77777777" w:rsidR="00146991" w:rsidRPr="004C4C22" w:rsidRDefault="00146991" w:rsidP="00735A78">
      <w:pPr>
        <w:spacing w:line="276" w:lineRule="auto"/>
        <w:rPr>
          <w:rFonts w:cstheme="minorHAnsi"/>
          <w:sz w:val="21"/>
          <w:szCs w:val="21"/>
        </w:rPr>
      </w:pPr>
      <w:r w:rsidRPr="004C4C22">
        <w:rPr>
          <w:rFonts w:cstheme="minorHAnsi"/>
          <w:sz w:val="21"/>
          <w:szCs w:val="21"/>
        </w:rPr>
        <w:t>In some councils, the MCH service may be part of a larger budget program which includes complementary activities such as immunisation. In these cases, it will be necessary to separate the costs of the various activities in order to calculate the service cost indicator. The following approach is suggested for allocating costs to activities:</w:t>
      </w:r>
    </w:p>
    <w:p w14:paraId="2208D685" w14:textId="77777777" w:rsidR="00146991" w:rsidRPr="004C4C22" w:rsidRDefault="00146991" w:rsidP="00735A78">
      <w:pPr>
        <w:pStyle w:val="ColorfulList-Accent11"/>
        <w:numPr>
          <w:ilvl w:val="0"/>
          <w:numId w:val="17"/>
        </w:numPr>
        <w:spacing w:after="0"/>
        <w:ind w:left="317" w:hanging="283"/>
        <w:rPr>
          <w:rFonts w:asciiTheme="minorHAnsi" w:hAnsiTheme="minorHAnsi" w:cstheme="minorHAnsi"/>
          <w:sz w:val="21"/>
          <w:szCs w:val="21"/>
        </w:rPr>
      </w:pPr>
      <w:r w:rsidRPr="004C4C22">
        <w:rPr>
          <w:rFonts w:asciiTheme="minorHAnsi" w:hAnsiTheme="minorHAnsi" w:cstheme="minorHAnsi"/>
          <w:sz w:val="21"/>
          <w:szCs w:val="21"/>
        </w:rPr>
        <w:t>specific costs – Identify costs which are specific to each activity such as staff, consultants, vehicles and the like and allocate across activities</w:t>
      </w:r>
    </w:p>
    <w:p w14:paraId="0ED6BDDB" w14:textId="77777777" w:rsidR="004F6B19" w:rsidRPr="004C4C22" w:rsidRDefault="00146991" w:rsidP="00735A78">
      <w:pPr>
        <w:pStyle w:val="ColorfulList-Accent11"/>
        <w:numPr>
          <w:ilvl w:val="0"/>
          <w:numId w:val="17"/>
        </w:numPr>
        <w:spacing w:after="0"/>
        <w:ind w:left="317" w:hanging="283"/>
        <w:rPr>
          <w:rFonts w:asciiTheme="minorHAnsi" w:hAnsiTheme="minorHAnsi" w:cstheme="minorHAnsi"/>
          <w:sz w:val="21"/>
          <w:szCs w:val="21"/>
        </w:rPr>
      </w:pPr>
      <w:r w:rsidRPr="004C4C22">
        <w:rPr>
          <w:rFonts w:asciiTheme="minorHAnsi" w:hAnsiTheme="minorHAnsi" w:cstheme="minorHAnsi"/>
          <w:sz w:val="21"/>
          <w:szCs w:val="21"/>
        </w:rPr>
        <w:t xml:space="preserve">shared costs – For the remaining costs which are shared between activities, these need to be allocated on the basis of an appropriate driver. For example EFTs can </w:t>
      </w:r>
    </w:p>
    <w:p w14:paraId="481A790B" w14:textId="12A2E924" w:rsidR="00146991" w:rsidRPr="004C4C22" w:rsidRDefault="00146991" w:rsidP="00735A78">
      <w:pPr>
        <w:pStyle w:val="ColorfulList-Accent11"/>
        <w:numPr>
          <w:ilvl w:val="0"/>
          <w:numId w:val="17"/>
        </w:numPr>
        <w:spacing w:after="0"/>
        <w:ind w:left="317" w:hanging="283"/>
        <w:rPr>
          <w:rFonts w:asciiTheme="minorHAnsi" w:hAnsiTheme="minorHAnsi" w:cstheme="minorHAnsi"/>
          <w:sz w:val="21"/>
          <w:szCs w:val="21"/>
        </w:rPr>
      </w:pPr>
      <w:r w:rsidRPr="004C4C22">
        <w:rPr>
          <w:rFonts w:asciiTheme="minorHAnsi" w:hAnsiTheme="minorHAnsi" w:cstheme="minorHAnsi"/>
          <w:sz w:val="21"/>
          <w:szCs w:val="21"/>
        </w:rPr>
        <w:t>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3AA274D6" w14:textId="77777777" w:rsidR="00146991" w:rsidRPr="004C4C22" w:rsidRDefault="00146991" w:rsidP="005A67F0">
      <w:pPr>
        <w:pStyle w:val="ColorfulList-Accent11"/>
        <w:spacing w:after="0" w:line="240" w:lineRule="auto"/>
        <w:ind w:left="317"/>
        <w:rPr>
          <w:rFonts w:asciiTheme="minorHAnsi" w:hAnsiTheme="minorHAnsi" w:cstheme="minorHAnsi"/>
          <w:sz w:val="21"/>
          <w:szCs w:val="21"/>
        </w:rPr>
      </w:pPr>
    </w:p>
    <w:p w14:paraId="14BC39FC" w14:textId="140925E2" w:rsidR="00B82B17" w:rsidRDefault="00B82B17" w:rsidP="008A6D3F">
      <w:pPr>
        <w:spacing w:line="240" w:lineRule="auto"/>
        <w:rPr>
          <w:rFonts w:cstheme="minorHAnsi"/>
          <w:sz w:val="21"/>
          <w:szCs w:val="21"/>
        </w:rPr>
      </w:pPr>
    </w:p>
    <w:p w14:paraId="3DFEFE75" w14:textId="7A74A08C" w:rsidR="00B82B17" w:rsidRDefault="00B82B17" w:rsidP="008A6D3F">
      <w:pPr>
        <w:spacing w:line="240" w:lineRule="auto"/>
        <w:rPr>
          <w:rFonts w:cstheme="minorHAnsi"/>
          <w:sz w:val="21"/>
          <w:szCs w:val="21"/>
        </w:rPr>
      </w:pPr>
    </w:p>
    <w:p w14:paraId="67401717" w14:textId="20C2AD7E" w:rsidR="00B82B17" w:rsidRDefault="00B82B17" w:rsidP="008A6D3F">
      <w:pPr>
        <w:spacing w:line="240" w:lineRule="auto"/>
        <w:rPr>
          <w:rFonts w:cstheme="minorHAnsi"/>
          <w:sz w:val="21"/>
          <w:szCs w:val="21"/>
        </w:rPr>
      </w:pPr>
    </w:p>
    <w:p w14:paraId="67866FF8" w14:textId="2B827BF3" w:rsidR="00B82B17" w:rsidRDefault="00B82B17" w:rsidP="008A6D3F">
      <w:pPr>
        <w:spacing w:line="240" w:lineRule="auto"/>
        <w:rPr>
          <w:rFonts w:cstheme="minorHAnsi"/>
          <w:sz w:val="21"/>
          <w:szCs w:val="21"/>
        </w:rPr>
      </w:pPr>
    </w:p>
    <w:p w14:paraId="47D9E09C" w14:textId="0C8A9784" w:rsidR="00B82B17" w:rsidRDefault="00B82B17" w:rsidP="008A6D3F">
      <w:pPr>
        <w:spacing w:line="240" w:lineRule="auto"/>
        <w:rPr>
          <w:rFonts w:cstheme="minorHAnsi"/>
          <w:sz w:val="21"/>
          <w:szCs w:val="21"/>
        </w:rPr>
      </w:pPr>
    </w:p>
    <w:p w14:paraId="3BE36A6F" w14:textId="1E77091B" w:rsidR="00B82B17" w:rsidRDefault="00B82B17" w:rsidP="008A6D3F">
      <w:pPr>
        <w:spacing w:line="240" w:lineRule="auto"/>
        <w:rPr>
          <w:rFonts w:cstheme="minorHAnsi"/>
          <w:sz w:val="21"/>
          <w:szCs w:val="21"/>
        </w:rPr>
      </w:pPr>
    </w:p>
    <w:p w14:paraId="6D7AA6A2" w14:textId="77777777" w:rsidR="00BA3068" w:rsidRDefault="00BA3068" w:rsidP="008A6D3F">
      <w:pPr>
        <w:spacing w:line="240" w:lineRule="auto"/>
        <w:rPr>
          <w:rFonts w:cstheme="minorHAnsi"/>
          <w:sz w:val="21"/>
          <w:szCs w:val="21"/>
        </w:rPr>
      </w:pPr>
    </w:p>
    <w:p w14:paraId="59494B13" w14:textId="77777777" w:rsidR="00BA3068" w:rsidRDefault="00BA3068" w:rsidP="008A6D3F">
      <w:pPr>
        <w:spacing w:line="240" w:lineRule="auto"/>
        <w:rPr>
          <w:rFonts w:cstheme="minorHAnsi"/>
          <w:sz w:val="21"/>
          <w:szCs w:val="21"/>
        </w:rPr>
      </w:pPr>
    </w:p>
    <w:p w14:paraId="719567C9" w14:textId="77777777" w:rsidR="00BA3068" w:rsidRDefault="00BA3068" w:rsidP="008A6D3F">
      <w:pPr>
        <w:spacing w:line="240" w:lineRule="auto"/>
        <w:rPr>
          <w:rFonts w:cstheme="minorHAnsi"/>
          <w:sz w:val="21"/>
          <w:szCs w:val="21"/>
        </w:rPr>
      </w:pPr>
    </w:p>
    <w:p w14:paraId="336ACD33" w14:textId="77777777" w:rsidR="00BA3068" w:rsidRDefault="00BA3068" w:rsidP="008A6D3F">
      <w:pPr>
        <w:spacing w:line="240" w:lineRule="auto"/>
        <w:rPr>
          <w:rFonts w:cstheme="minorHAnsi"/>
          <w:sz w:val="21"/>
          <w:szCs w:val="21"/>
        </w:rPr>
      </w:pPr>
    </w:p>
    <w:p w14:paraId="2419297E" w14:textId="77777777" w:rsidR="00BA3068" w:rsidRDefault="00BA3068" w:rsidP="008A6D3F">
      <w:pPr>
        <w:spacing w:line="240" w:lineRule="auto"/>
        <w:rPr>
          <w:rFonts w:cstheme="minorHAnsi"/>
          <w:sz w:val="21"/>
          <w:szCs w:val="21"/>
        </w:rPr>
      </w:pPr>
    </w:p>
    <w:p w14:paraId="2851D3D0" w14:textId="77777777" w:rsidR="00BA3068" w:rsidRDefault="00BA3068" w:rsidP="008A6D3F">
      <w:pPr>
        <w:spacing w:line="240" w:lineRule="auto"/>
        <w:rPr>
          <w:rFonts w:cstheme="minorHAnsi"/>
          <w:sz w:val="21"/>
          <w:szCs w:val="21"/>
        </w:rPr>
      </w:pPr>
    </w:p>
    <w:p w14:paraId="7B96B9DF" w14:textId="77777777" w:rsidR="00BA3068" w:rsidRDefault="00BA3068" w:rsidP="008A6D3F">
      <w:pPr>
        <w:spacing w:line="240" w:lineRule="auto"/>
        <w:rPr>
          <w:rFonts w:cstheme="minorHAnsi"/>
          <w:sz w:val="21"/>
          <w:szCs w:val="21"/>
        </w:rPr>
      </w:pPr>
    </w:p>
    <w:p w14:paraId="32BDD263" w14:textId="77777777" w:rsidR="00BA3068" w:rsidRDefault="00BA3068" w:rsidP="008A6D3F">
      <w:pPr>
        <w:spacing w:line="240" w:lineRule="auto"/>
        <w:rPr>
          <w:rFonts w:cstheme="minorHAnsi"/>
          <w:sz w:val="21"/>
          <w:szCs w:val="21"/>
        </w:rPr>
      </w:pPr>
    </w:p>
    <w:p w14:paraId="390BC839" w14:textId="77777777" w:rsidR="00BA3068" w:rsidRDefault="00BA3068" w:rsidP="008A6D3F">
      <w:pPr>
        <w:spacing w:line="240" w:lineRule="auto"/>
        <w:rPr>
          <w:rFonts w:cstheme="minorHAnsi"/>
          <w:sz w:val="21"/>
          <w:szCs w:val="21"/>
        </w:rPr>
      </w:pPr>
    </w:p>
    <w:p w14:paraId="550E785D" w14:textId="77777777" w:rsidR="00BA3068" w:rsidRDefault="00BA3068" w:rsidP="008A6D3F">
      <w:pPr>
        <w:spacing w:line="240" w:lineRule="auto"/>
        <w:rPr>
          <w:rFonts w:cstheme="minorHAnsi"/>
          <w:sz w:val="21"/>
          <w:szCs w:val="21"/>
        </w:rPr>
      </w:pPr>
    </w:p>
    <w:p w14:paraId="6FE303AD" w14:textId="77777777" w:rsidR="00BA3068" w:rsidRDefault="00BA3068" w:rsidP="008A6D3F">
      <w:pPr>
        <w:spacing w:line="240" w:lineRule="auto"/>
        <w:rPr>
          <w:rFonts w:cstheme="minorHAnsi"/>
          <w:sz w:val="21"/>
          <w:szCs w:val="21"/>
        </w:rPr>
      </w:pPr>
    </w:p>
    <w:p w14:paraId="6FBE0DEB" w14:textId="77777777" w:rsidR="00BA3068" w:rsidRDefault="00BA3068" w:rsidP="008A6D3F">
      <w:pPr>
        <w:spacing w:line="240" w:lineRule="auto"/>
        <w:rPr>
          <w:rFonts w:cstheme="minorHAnsi"/>
          <w:sz w:val="21"/>
          <w:szCs w:val="21"/>
        </w:rPr>
      </w:pPr>
    </w:p>
    <w:p w14:paraId="5E8BB839" w14:textId="77777777" w:rsidR="00BA3068" w:rsidRDefault="00BA3068" w:rsidP="008A6D3F">
      <w:pPr>
        <w:spacing w:line="240" w:lineRule="auto"/>
        <w:rPr>
          <w:rFonts w:cstheme="minorHAnsi"/>
          <w:sz w:val="21"/>
          <w:szCs w:val="21"/>
        </w:rPr>
      </w:pPr>
    </w:p>
    <w:p w14:paraId="57A5100C" w14:textId="726581E2" w:rsidR="00B82B17" w:rsidRDefault="00B82B17" w:rsidP="008A6D3F">
      <w:pPr>
        <w:spacing w:line="240" w:lineRule="auto"/>
        <w:rPr>
          <w:rFonts w:cstheme="minorHAnsi"/>
          <w:sz w:val="21"/>
          <w:szCs w:val="21"/>
        </w:rPr>
      </w:pPr>
    </w:p>
    <w:p w14:paraId="3B34C006" w14:textId="71B78902" w:rsidR="00B82B17" w:rsidRDefault="00B82B17" w:rsidP="008A6D3F">
      <w:pPr>
        <w:spacing w:line="240" w:lineRule="auto"/>
        <w:rPr>
          <w:rFonts w:cstheme="minorHAnsi"/>
          <w:sz w:val="21"/>
          <w:szCs w:val="21"/>
        </w:rPr>
      </w:pPr>
    </w:p>
    <w:p w14:paraId="291001F9" w14:textId="662864D4" w:rsidR="00B82B17" w:rsidRDefault="00B82B17" w:rsidP="008A6D3F">
      <w:pPr>
        <w:spacing w:line="240" w:lineRule="auto"/>
        <w:rPr>
          <w:rFonts w:cstheme="minorHAnsi"/>
          <w:sz w:val="21"/>
          <w:szCs w:val="21"/>
        </w:rPr>
      </w:pPr>
    </w:p>
    <w:p w14:paraId="36B0FBC6" w14:textId="3EB79DD7" w:rsidR="00B82B17" w:rsidRDefault="00B82B17" w:rsidP="008A6D3F">
      <w:pPr>
        <w:spacing w:line="240" w:lineRule="auto"/>
        <w:rPr>
          <w:rFonts w:cstheme="minorHAnsi"/>
          <w:sz w:val="21"/>
          <w:szCs w:val="21"/>
        </w:rPr>
      </w:pPr>
    </w:p>
    <w:p w14:paraId="252F22D0" w14:textId="77777777" w:rsidR="00B82B17" w:rsidRPr="004C4C22" w:rsidRDefault="00B82B17" w:rsidP="008A6D3F">
      <w:pPr>
        <w:spacing w:line="240" w:lineRule="auto"/>
        <w:rPr>
          <w:rFonts w:cstheme="minorHAnsi"/>
          <w:sz w:val="21"/>
          <w:szCs w:val="21"/>
        </w:rPr>
      </w:pPr>
    </w:p>
    <w:p w14:paraId="42D23DF7" w14:textId="77777777" w:rsidR="00C601DA" w:rsidRPr="004C4C22" w:rsidRDefault="00C601DA" w:rsidP="005A67F0">
      <w:pPr>
        <w:pStyle w:val="BodyText"/>
        <w:rPr>
          <w:rFonts w:cstheme="minorHAnsi"/>
        </w:rPr>
      </w:pPr>
    </w:p>
    <w:p w14:paraId="1300CE09" w14:textId="77777777" w:rsidR="00C601DA" w:rsidRPr="004C4C22" w:rsidRDefault="00C601DA" w:rsidP="005A67F0">
      <w:pPr>
        <w:pStyle w:val="BodyText"/>
        <w:rPr>
          <w:rFonts w:cstheme="minorHAnsi"/>
        </w:rPr>
      </w:pPr>
    </w:p>
    <w:p w14:paraId="3B112791" w14:textId="77777777" w:rsidR="00C601DA" w:rsidRPr="004C4C22" w:rsidRDefault="00C601DA" w:rsidP="005A67F0">
      <w:pPr>
        <w:pStyle w:val="BodyText"/>
        <w:rPr>
          <w:rFonts w:cstheme="minorHAnsi"/>
        </w:rPr>
      </w:pPr>
    </w:p>
    <w:p w14:paraId="3C6C56CE" w14:textId="77777777" w:rsidR="00C601DA" w:rsidRPr="004C4C22" w:rsidRDefault="00C601DA" w:rsidP="005A67F0">
      <w:pPr>
        <w:pStyle w:val="BodyText"/>
        <w:rPr>
          <w:rFonts w:cstheme="minorHAnsi"/>
        </w:rPr>
      </w:pPr>
    </w:p>
    <w:p w14:paraId="0EC9324E" w14:textId="77777777" w:rsidR="00C601DA" w:rsidRPr="004C4C22" w:rsidRDefault="00C601DA" w:rsidP="005A67F0">
      <w:pPr>
        <w:pStyle w:val="BodyText"/>
        <w:rPr>
          <w:rFonts w:cstheme="minorHAnsi"/>
        </w:rPr>
      </w:pPr>
    </w:p>
    <w:p w14:paraId="087EF500" w14:textId="77777777" w:rsidR="00C601DA" w:rsidRPr="004C4C22" w:rsidRDefault="00C601DA" w:rsidP="005A67F0">
      <w:pPr>
        <w:pStyle w:val="BodyText"/>
        <w:rPr>
          <w:rFonts w:cstheme="minorHAnsi"/>
        </w:rPr>
      </w:pPr>
    </w:p>
    <w:p w14:paraId="5E286EFC" w14:textId="77777777" w:rsidR="00C601DA" w:rsidRDefault="00C601DA" w:rsidP="005A67F0">
      <w:pPr>
        <w:pStyle w:val="BodyText"/>
        <w:rPr>
          <w:rFonts w:ascii="Arial Nova" w:hAnsi="Arial Nova"/>
        </w:rPr>
      </w:pPr>
    </w:p>
    <w:p w14:paraId="72941E67" w14:textId="7BC20AE2" w:rsidR="00C601DA" w:rsidRPr="007459B3" w:rsidRDefault="00C601DA" w:rsidP="005A67F0">
      <w:pPr>
        <w:pStyle w:val="BodyText"/>
        <w:rPr>
          <w:rFonts w:ascii="Arial Nova" w:hAnsi="Arial Nova"/>
        </w:rPr>
        <w:sectPr w:rsidR="00C601DA" w:rsidRPr="007459B3" w:rsidSect="00A728CC">
          <w:headerReference w:type="even" r:id="rId176"/>
          <w:headerReference w:type="default" r:id="rId177"/>
          <w:footerReference w:type="even" r:id="rId178"/>
          <w:footerReference w:type="default" r:id="rId179"/>
          <w:headerReference w:type="first" r:id="rId180"/>
          <w:footerReference w:type="first" r:id="rId181"/>
          <w:type w:val="continuous"/>
          <w:pgSz w:w="11907" w:h="16840" w:code="9"/>
          <w:pgMar w:top="2268" w:right="1134" w:bottom="1134" w:left="1134" w:header="284" w:footer="284" w:gutter="0"/>
          <w:cols w:num="2" w:space="720"/>
          <w:docGrid w:linePitch="360"/>
        </w:sectPr>
      </w:pPr>
    </w:p>
    <w:p w14:paraId="375F4CEE" w14:textId="3C1D4EBF" w:rsidR="00146991" w:rsidRPr="00C94CA7" w:rsidRDefault="00146991" w:rsidP="00C94CA7">
      <w:pPr>
        <w:pStyle w:val="Heading1"/>
        <w:numPr>
          <w:ilvl w:val="0"/>
          <w:numId w:val="0"/>
        </w:numPr>
        <w:rPr>
          <w:rFonts w:cstheme="minorHAnsi"/>
          <w:b w:val="0"/>
          <w:sz w:val="32"/>
        </w:rPr>
      </w:pPr>
      <w:bookmarkStart w:id="85" w:name="_Toc32323319"/>
      <w:r w:rsidRPr="00C94CA7">
        <w:rPr>
          <w:rFonts w:cstheme="minorHAnsi"/>
          <w:b w:val="0"/>
          <w:sz w:val="32"/>
        </w:rPr>
        <w:t xml:space="preserve">MC4 – Participation in MCH service </w:t>
      </w:r>
      <w:r w:rsidR="007C3EA1">
        <w:rPr>
          <w:rFonts w:cstheme="minorHAnsi"/>
          <w:b w:val="0"/>
          <w:sz w:val="32"/>
        </w:rPr>
        <w:t>(Audited)</w:t>
      </w:r>
      <w:bookmarkEnd w:id="85"/>
      <w:r w:rsidRPr="00C94CA7">
        <w:rPr>
          <w:rFonts w:cstheme="minorHAnsi"/>
          <w:b w:val="0"/>
          <w:sz w:val="32"/>
        </w:rPr>
        <w:t xml:space="preserve">   </w:t>
      </w:r>
    </w:p>
    <w:p w14:paraId="5E171582" w14:textId="77777777" w:rsidR="00146991" w:rsidRPr="00B82B17" w:rsidRDefault="00146991" w:rsidP="00B82B17">
      <w:pPr>
        <w:pStyle w:val="BodyText100ThemeColour"/>
        <w:rPr>
          <w:rFonts w:cstheme="minorHAnsi"/>
          <w:b/>
          <w:sz w:val="24"/>
        </w:rPr>
      </w:pPr>
      <w:r w:rsidRPr="00B82B17">
        <w:rPr>
          <w:rFonts w:cstheme="minorHAnsi"/>
          <w:b/>
          <w:sz w:val="24"/>
        </w:rPr>
        <w:t>Definition</w:t>
      </w:r>
    </w:p>
    <w:p w14:paraId="5BAD3213" w14:textId="40AF1E19" w:rsidR="00146991" w:rsidRPr="00B82B17" w:rsidRDefault="00146991" w:rsidP="005A67F0">
      <w:pPr>
        <w:pStyle w:val="BodyText"/>
        <w:rPr>
          <w:rFonts w:cstheme="minorHAnsi"/>
          <w:b/>
          <w:sz w:val="24"/>
          <w:szCs w:val="22"/>
        </w:rPr>
      </w:pPr>
      <w:r w:rsidRPr="00B82B17">
        <w:rPr>
          <w:rStyle w:val="normaltextrun1"/>
          <w:rFonts w:cstheme="minorHAnsi"/>
          <w:color w:val="363534"/>
          <w:sz w:val="24"/>
          <w:szCs w:val="22"/>
        </w:rPr>
        <w:t xml:space="preserve">The percentage of children enrolled who participate in the MCH service. </w:t>
      </w:r>
      <w:r w:rsidRPr="00B82B17">
        <w:rPr>
          <w:rStyle w:val="eop"/>
          <w:rFonts w:cstheme="minorHAnsi"/>
          <w:sz w:val="24"/>
          <w:szCs w:val="22"/>
        </w:rPr>
        <w:t> </w:t>
      </w:r>
    </w:p>
    <w:p w14:paraId="1E66E7E8" w14:textId="77777777" w:rsidR="00146991" w:rsidRPr="00B82B17" w:rsidRDefault="00146991" w:rsidP="00B82B17">
      <w:pPr>
        <w:pStyle w:val="BodyText100ThemeColour"/>
        <w:rPr>
          <w:rFonts w:cstheme="minorHAnsi"/>
          <w:b/>
          <w:sz w:val="24"/>
        </w:rPr>
      </w:pPr>
      <w:r w:rsidRPr="00B82B17">
        <w:rPr>
          <w:rFonts w:cstheme="minorHAnsi"/>
          <w:b/>
          <w:sz w:val="24"/>
        </w:rPr>
        <w:t>Calculation</w:t>
      </w:r>
    </w:p>
    <w:p w14:paraId="6CDB836C" w14:textId="77777777" w:rsidR="00146991" w:rsidRPr="009B506C" w:rsidRDefault="00146991" w:rsidP="00783788">
      <w:pPr>
        <w:pStyle w:val="paragraph"/>
        <w:spacing w:line="276" w:lineRule="auto"/>
        <w:textAlignment w:val="baseline"/>
        <w:rPr>
          <w:rFonts w:asciiTheme="minorHAnsi" w:hAnsiTheme="minorHAnsi" w:cstheme="minorHAnsi"/>
          <w:sz w:val="21"/>
          <w:szCs w:val="21"/>
        </w:rPr>
      </w:pPr>
      <w:r w:rsidRPr="009B506C">
        <w:rPr>
          <w:rStyle w:val="normaltextrun1"/>
          <w:rFonts w:asciiTheme="minorHAnsi" w:hAnsiTheme="minorHAnsi" w:cstheme="minorHAnsi"/>
          <w:color w:val="363534"/>
          <w:sz w:val="21"/>
          <w:szCs w:val="21"/>
          <w:u w:val="single"/>
        </w:rPr>
        <w:t>Numerator</w:t>
      </w:r>
      <w:r w:rsidRPr="009B506C">
        <w:rPr>
          <w:rStyle w:val="eop"/>
          <w:rFonts w:asciiTheme="minorHAnsi" w:hAnsiTheme="minorHAnsi" w:cstheme="minorHAnsi"/>
          <w:sz w:val="21"/>
          <w:szCs w:val="21"/>
        </w:rPr>
        <w:t> </w:t>
      </w:r>
    </w:p>
    <w:p w14:paraId="0EA8A9AD" w14:textId="6F8064A0" w:rsidR="00146991" w:rsidRPr="009B506C" w:rsidRDefault="00146991" w:rsidP="00783788">
      <w:pPr>
        <w:pStyle w:val="paragraph"/>
        <w:spacing w:after="240" w:line="276" w:lineRule="auto"/>
        <w:textAlignment w:val="baseline"/>
        <w:rPr>
          <w:rFonts w:asciiTheme="minorHAnsi" w:hAnsiTheme="minorHAnsi" w:cstheme="minorHAnsi"/>
          <w:sz w:val="21"/>
          <w:szCs w:val="21"/>
        </w:rPr>
      </w:pPr>
      <w:r w:rsidRPr="009B506C">
        <w:rPr>
          <w:rStyle w:val="normaltextrun1"/>
          <w:rFonts w:asciiTheme="minorHAnsi" w:hAnsiTheme="minorHAnsi" w:cstheme="minorHAnsi"/>
          <w:color w:val="363534" w:themeColor="text1"/>
          <w:sz w:val="21"/>
          <w:szCs w:val="21"/>
        </w:rPr>
        <w:t>Number of children who attend the MCH service at least once (in a year)</w:t>
      </w:r>
    </w:p>
    <w:p w14:paraId="77821189" w14:textId="77777777" w:rsidR="00146991" w:rsidRPr="009B506C" w:rsidRDefault="00146991" w:rsidP="00783788">
      <w:pPr>
        <w:pStyle w:val="paragraph"/>
        <w:spacing w:line="276" w:lineRule="auto"/>
        <w:textAlignment w:val="baseline"/>
        <w:rPr>
          <w:rFonts w:asciiTheme="minorHAnsi" w:hAnsiTheme="minorHAnsi" w:cstheme="minorHAnsi"/>
          <w:sz w:val="21"/>
          <w:szCs w:val="21"/>
        </w:rPr>
      </w:pPr>
      <w:r w:rsidRPr="009B506C">
        <w:rPr>
          <w:rStyle w:val="normaltextrun1"/>
          <w:rFonts w:asciiTheme="minorHAnsi" w:hAnsiTheme="minorHAnsi" w:cstheme="minorHAnsi"/>
          <w:color w:val="363534"/>
          <w:sz w:val="21"/>
          <w:szCs w:val="21"/>
          <w:u w:val="single"/>
        </w:rPr>
        <w:t>Denominator</w:t>
      </w:r>
      <w:r w:rsidRPr="009B506C">
        <w:rPr>
          <w:rStyle w:val="eop"/>
          <w:rFonts w:asciiTheme="minorHAnsi" w:hAnsiTheme="minorHAnsi" w:cstheme="minorHAnsi"/>
          <w:sz w:val="21"/>
          <w:szCs w:val="21"/>
        </w:rPr>
        <w:t> </w:t>
      </w:r>
    </w:p>
    <w:p w14:paraId="53E79DBE" w14:textId="4D5EA125" w:rsidR="00146991" w:rsidRDefault="00146991" w:rsidP="00783788">
      <w:pPr>
        <w:pStyle w:val="BodyText"/>
        <w:spacing w:before="0" w:after="0" w:line="276" w:lineRule="auto"/>
        <w:jc w:val="center"/>
        <w:rPr>
          <w:rStyle w:val="normaltextrun1"/>
          <w:rFonts w:cstheme="minorHAnsi"/>
          <w:sz w:val="21"/>
          <w:szCs w:val="21"/>
        </w:rPr>
      </w:pPr>
      <w:r w:rsidRPr="009B506C">
        <w:rPr>
          <w:rStyle w:val="normaltextrun1"/>
          <w:rFonts w:cstheme="minorHAnsi"/>
          <w:sz w:val="21"/>
          <w:szCs w:val="21"/>
        </w:rPr>
        <w:t>Number of children enrolled in the MCH service</w:t>
      </w:r>
    </w:p>
    <w:p w14:paraId="4258D4A5" w14:textId="64E28D5D" w:rsidR="000304D3" w:rsidRDefault="000304D3" w:rsidP="000304D3">
      <w:pPr>
        <w:pStyle w:val="BodyText"/>
        <w:spacing w:before="0" w:after="0" w:line="276" w:lineRule="auto"/>
        <w:rPr>
          <w:rStyle w:val="normaltextrun1"/>
          <w:rFonts w:cstheme="minorHAnsi"/>
          <w:sz w:val="21"/>
          <w:szCs w:val="21"/>
        </w:rPr>
      </w:pPr>
    </w:p>
    <w:p w14:paraId="6256174D" w14:textId="37DA7480" w:rsidR="000304D3" w:rsidRPr="009B506C" w:rsidRDefault="000304D3" w:rsidP="000304D3">
      <w:pPr>
        <w:pStyle w:val="BodyText"/>
        <w:spacing w:before="0" w:after="0" w:line="276" w:lineRule="auto"/>
        <w:rPr>
          <w:rFonts w:cstheme="minorHAnsi"/>
        </w:rPr>
      </w:pPr>
      <w:r>
        <w:rPr>
          <w:rStyle w:val="normaltextrun1"/>
          <w:rFonts w:cstheme="minorHAnsi"/>
          <w:sz w:val="21"/>
          <w:szCs w:val="21"/>
        </w:rPr>
        <w:t>The result is multiplied by 100.</w:t>
      </w:r>
    </w:p>
    <w:p w14:paraId="779B6E4B" w14:textId="77777777" w:rsidR="00146991" w:rsidRPr="00B82B17" w:rsidRDefault="00146991" w:rsidP="00B82B17">
      <w:pPr>
        <w:pStyle w:val="BodyText100ThemeColour"/>
        <w:rPr>
          <w:rFonts w:cstheme="minorHAnsi"/>
          <w:b/>
          <w:sz w:val="24"/>
        </w:rPr>
      </w:pPr>
      <w:r w:rsidRPr="00B82B17">
        <w:rPr>
          <w:rFonts w:cstheme="minorHAnsi"/>
          <w:b/>
          <w:sz w:val="24"/>
        </w:rPr>
        <w:t xml:space="preserve">Key terms </w:t>
      </w:r>
    </w:p>
    <w:p w14:paraId="20E31F25" w14:textId="77777777" w:rsidR="00146991" w:rsidRPr="009B506C" w:rsidRDefault="00146991" w:rsidP="00B71857">
      <w:pPr>
        <w:spacing w:line="276" w:lineRule="auto"/>
        <w:rPr>
          <w:rFonts w:cstheme="minorHAnsi"/>
          <w:sz w:val="21"/>
          <w:szCs w:val="21"/>
          <w:u w:val="single"/>
        </w:rPr>
      </w:pPr>
      <w:r w:rsidRPr="009B506C">
        <w:rPr>
          <w:rFonts w:cstheme="minorHAnsi"/>
          <w:sz w:val="21"/>
          <w:szCs w:val="21"/>
          <w:u w:val="single"/>
        </w:rPr>
        <w:t>Children</w:t>
      </w:r>
    </w:p>
    <w:p w14:paraId="442E977F" w14:textId="77777777" w:rsidR="00146991" w:rsidRPr="009B506C" w:rsidRDefault="00146991" w:rsidP="00B71857">
      <w:pPr>
        <w:spacing w:line="276" w:lineRule="auto"/>
        <w:rPr>
          <w:rFonts w:cstheme="minorHAnsi"/>
          <w:sz w:val="21"/>
          <w:szCs w:val="21"/>
        </w:rPr>
      </w:pPr>
      <w:r w:rsidRPr="009B506C">
        <w:rPr>
          <w:rFonts w:cstheme="minorHAnsi"/>
          <w:sz w:val="21"/>
          <w:szCs w:val="21"/>
        </w:rPr>
        <w:t>Is children aged 0 to 3.5 years</w:t>
      </w:r>
    </w:p>
    <w:p w14:paraId="4A76C0CC" w14:textId="77777777" w:rsidR="00146991" w:rsidRPr="009B506C" w:rsidRDefault="00146991" w:rsidP="005A67F0">
      <w:pPr>
        <w:spacing w:line="240" w:lineRule="auto"/>
        <w:rPr>
          <w:rFonts w:cstheme="minorHAnsi"/>
          <w:sz w:val="21"/>
          <w:szCs w:val="21"/>
        </w:rPr>
      </w:pPr>
    </w:p>
    <w:p w14:paraId="306436D3" w14:textId="77777777" w:rsidR="00146991" w:rsidRPr="00B82B17" w:rsidRDefault="00146991" w:rsidP="00B82B17">
      <w:pPr>
        <w:pStyle w:val="BodyText100ThemeColour"/>
        <w:rPr>
          <w:rFonts w:cstheme="minorHAnsi"/>
          <w:b/>
          <w:sz w:val="24"/>
        </w:rPr>
      </w:pPr>
      <w:r w:rsidRPr="00B82B17">
        <w:rPr>
          <w:rFonts w:cstheme="minorHAnsi"/>
          <w:b/>
          <w:sz w:val="24"/>
        </w:rPr>
        <w:t>Classification</w:t>
      </w:r>
    </w:p>
    <w:p w14:paraId="0F98149F" w14:textId="386C9422" w:rsidR="00146991" w:rsidRPr="009B506C" w:rsidRDefault="00146991" w:rsidP="00B71857">
      <w:pPr>
        <w:pStyle w:val="BodyText"/>
        <w:spacing w:before="0" w:after="0" w:line="276" w:lineRule="auto"/>
        <w:rPr>
          <w:rFonts w:cstheme="minorHAnsi"/>
          <w:sz w:val="21"/>
          <w:szCs w:val="21"/>
        </w:rPr>
      </w:pPr>
      <w:r w:rsidRPr="009B506C">
        <w:rPr>
          <w:rFonts w:cstheme="minorHAnsi"/>
          <w:sz w:val="21"/>
          <w:szCs w:val="21"/>
        </w:rPr>
        <w:t xml:space="preserve">Output indicator – </w:t>
      </w:r>
      <w:r w:rsidR="002315F5">
        <w:rPr>
          <w:rFonts w:cstheme="minorHAnsi"/>
          <w:sz w:val="21"/>
          <w:szCs w:val="21"/>
        </w:rPr>
        <w:t>Participation</w:t>
      </w:r>
    </w:p>
    <w:p w14:paraId="585BD4AD" w14:textId="77777777" w:rsidR="00146991" w:rsidRPr="00B82B17" w:rsidRDefault="00146991" w:rsidP="00B82B17">
      <w:pPr>
        <w:pStyle w:val="BodyText100ThemeColour"/>
        <w:rPr>
          <w:rFonts w:cstheme="minorHAnsi"/>
          <w:b/>
          <w:sz w:val="24"/>
        </w:rPr>
      </w:pPr>
      <w:r w:rsidRPr="00B82B17">
        <w:rPr>
          <w:rFonts w:cstheme="minorHAnsi"/>
          <w:b/>
          <w:sz w:val="24"/>
        </w:rPr>
        <w:t>Data source</w:t>
      </w:r>
    </w:p>
    <w:p w14:paraId="55FAE489" w14:textId="77777777" w:rsidR="00146991" w:rsidRPr="009B506C" w:rsidRDefault="00146991" w:rsidP="00FF47C2">
      <w:pPr>
        <w:pStyle w:val="BodyText"/>
        <w:spacing w:before="0" w:after="0" w:line="276" w:lineRule="auto"/>
        <w:rPr>
          <w:rFonts w:cstheme="minorHAnsi"/>
          <w:sz w:val="21"/>
          <w:szCs w:val="21"/>
          <w:u w:val="single"/>
        </w:rPr>
      </w:pPr>
      <w:r w:rsidRPr="009B506C">
        <w:rPr>
          <w:rFonts w:cstheme="minorHAnsi"/>
          <w:sz w:val="21"/>
          <w:szCs w:val="21"/>
          <w:u w:val="single"/>
        </w:rPr>
        <w:t>Numerator</w:t>
      </w:r>
    </w:p>
    <w:p w14:paraId="45965557" w14:textId="61220DF7" w:rsidR="00146991" w:rsidRPr="009B506C" w:rsidRDefault="00146991" w:rsidP="00FF47C2">
      <w:pPr>
        <w:pStyle w:val="BodyText"/>
        <w:spacing w:before="0" w:line="276" w:lineRule="auto"/>
        <w:rPr>
          <w:rFonts w:cstheme="minorHAnsi"/>
          <w:sz w:val="21"/>
          <w:szCs w:val="21"/>
        </w:rPr>
      </w:pPr>
      <w:r w:rsidRPr="009B506C">
        <w:rPr>
          <w:rFonts w:cstheme="minorHAnsi"/>
          <w:sz w:val="21"/>
          <w:szCs w:val="21"/>
        </w:rPr>
        <w:t xml:space="preserve">DET MCH Health Report – “2d number of active infant records” calculated as: The SUM of Drawers 1, 2 and 3 PLUS Drawers 4 and 5 Divided by 2 (i.e. Drawers 1+2+3+(4+5)/2)   </w:t>
      </w:r>
    </w:p>
    <w:p w14:paraId="3354C6FE" w14:textId="77777777" w:rsidR="00146991" w:rsidRPr="009B506C" w:rsidRDefault="00146991" w:rsidP="00FF47C2">
      <w:pPr>
        <w:pStyle w:val="BodyText"/>
        <w:spacing w:before="0" w:after="0" w:line="276" w:lineRule="auto"/>
        <w:rPr>
          <w:rFonts w:cstheme="minorHAnsi"/>
          <w:sz w:val="21"/>
          <w:szCs w:val="21"/>
          <w:u w:val="single"/>
        </w:rPr>
      </w:pPr>
      <w:r w:rsidRPr="009B506C">
        <w:rPr>
          <w:rFonts w:cstheme="minorHAnsi"/>
          <w:sz w:val="21"/>
          <w:szCs w:val="21"/>
          <w:u w:val="single"/>
        </w:rPr>
        <w:t>Denominator</w:t>
      </w:r>
    </w:p>
    <w:p w14:paraId="7DBC242C" w14:textId="7ECA7848" w:rsidR="00146991" w:rsidRPr="009B506C" w:rsidRDefault="00146991" w:rsidP="00FF47C2">
      <w:pPr>
        <w:pStyle w:val="BodyText"/>
        <w:spacing w:before="0" w:after="0" w:line="276" w:lineRule="auto"/>
        <w:rPr>
          <w:rFonts w:cstheme="minorHAnsi"/>
          <w:sz w:val="21"/>
          <w:szCs w:val="21"/>
        </w:rPr>
      </w:pPr>
      <w:r w:rsidRPr="009B506C">
        <w:rPr>
          <w:rFonts w:cstheme="minorHAnsi"/>
          <w:sz w:val="21"/>
          <w:szCs w:val="21"/>
        </w:rPr>
        <w:t>DET MCH Health Report – “2e total number of infant records” calculated as: The SUM of Drawers 1, 2 and 3 PLUS Drawers 4 and 5 DIVIDED by 2 (i.e. Drawers 1+2+3+(4+5)/2)</w:t>
      </w:r>
    </w:p>
    <w:p w14:paraId="56C08BBB" w14:textId="519E73EE" w:rsidR="0062756D" w:rsidRDefault="0062756D" w:rsidP="00741996">
      <w:pPr>
        <w:pStyle w:val="BodyText100ThemeColour"/>
        <w:rPr>
          <w:rFonts w:cstheme="minorHAnsi"/>
          <w:sz w:val="21"/>
          <w:szCs w:val="21"/>
        </w:rPr>
      </w:pPr>
      <w:r w:rsidRPr="007D3BC1">
        <w:rPr>
          <w:rFonts w:cstheme="minorHAnsi"/>
          <w:b/>
          <w:sz w:val="24"/>
        </w:rPr>
        <w:t>Audit</w:t>
      </w:r>
    </w:p>
    <w:p w14:paraId="34DA3CB3" w14:textId="77777777" w:rsidR="002547FB" w:rsidRPr="0038462B" w:rsidRDefault="002547FB" w:rsidP="002547FB">
      <w:pPr>
        <w:spacing w:line="276" w:lineRule="auto"/>
        <w:rPr>
          <w:rFonts w:ascii="Arial" w:hAnsi="Arial"/>
          <w:bCs/>
          <w:iCs/>
          <w:sz w:val="21"/>
          <w:szCs w:val="21"/>
          <w:u w:val="single"/>
        </w:rPr>
      </w:pPr>
      <w:r w:rsidRPr="0038462B">
        <w:rPr>
          <w:rFonts w:ascii="Arial" w:hAnsi="Arial"/>
          <w:bCs/>
          <w:iCs/>
          <w:sz w:val="21"/>
          <w:szCs w:val="21"/>
          <w:u w:val="single"/>
        </w:rPr>
        <w:t>Evidence</w:t>
      </w:r>
    </w:p>
    <w:p w14:paraId="0A599473" w14:textId="3C89C9BD" w:rsidR="002547FB" w:rsidRPr="00A36EB6" w:rsidRDefault="002547FB" w:rsidP="00A36EB6">
      <w:pPr>
        <w:pStyle w:val="BodyText"/>
        <w:spacing w:before="0" w:after="0" w:line="276" w:lineRule="auto"/>
        <w:rPr>
          <w:rFonts w:cstheme="minorHAnsi"/>
          <w:sz w:val="21"/>
          <w:szCs w:val="21"/>
        </w:rPr>
      </w:pPr>
      <w:r w:rsidRPr="0038462B">
        <w:rPr>
          <w:rFonts w:ascii="Arial" w:hAnsi="Arial"/>
          <w:bCs/>
          <w:iCs/>
          <w:sz w:val="21"/>
          <w:szCs w:val="21"/>
        </w:rPr>
        <w:t>Reporting to Department of Education and Early Childhood from MCH system (e.g. MaCHS, CDIS)</w:t>
      </w:r>
    </w:p>
    <w:p w14:paraId="0F7784CA" w14:textId="77777777" w:rsidR="000F0E99" w:rsidRDefault="000F0E99" w:rsidP="00B82B17">
      <w:pPr>
        <w:pStyle w:val="BodyText100ThemeColour"/>
        <w:rPr>
          <w:rFonts w:cstheme="minorHAnsi"/>
          <w:b/>
          <w:sz w:val="24"/>
        </w:rPr>
      </w:pPr>
    </w:p>
    <w:p w14:paraId="3B489E8A" w14:textId="77777777" w:rsidR="000F0E99" w:rsidRDefault="000F0E99" w:rsidP="00B82B17">
      <w:pPr>
        <w:pStyle w:val="BodyText100ThemeColour"/>
        <w:rPr>
          <w:rFonts w:cstheme="minorHAnsi"/>
          <w:b/>
          <w:sz w:val="24"/>
        </w:rPr>
      </w:pPr>
    </w:p>
    <w:p w14:paraId="6EDA3B87" w14:textId="77777777" w:rsidR="00891A9F" w:rsidRDefault="00891A9F" w:rsidP="00B82B17">
      <w:pPr>
        <w:pStyle w:val="BodyText100ThemeColour"/>
        <w:rPr>
          <w:rFonts w:cstheme="minorHAnsi"/>
          <w:b/>
          <w:sz w:val="24"/>
        </w:rPr>
      </w:pPr>
    </w:p>
    <w:p w14:paraId="28D304AA" w14:textId="7E49C367" w:rsidR="00146991" w:rsidRPr="00B82B17" w:rsidRDefault="00146991" w:rsidP="00B82B17">
      <w:pPr>
        <w:pStyle w:val="BodyText100ThemeColour"/>
        <w:rPr>
          <w:rFonts w:cstheme="minorHAnsi"/>
          <w:b/>
          <w:sz w:val="24"/>
        </w:rPr>
      </w:pPr>
      <w:r w:rsidRPr="00B82B17">
        <w:rPr>
          <w:rFonts w:cstheme="minorHAnsi"/>
          <w:b/>
          <w:sz w:val="24"/>
        </w:rPr>
        <w:t>Data use / Community outcome</w:t>
      </w:r>
    </w:p>
    <w:p w14:paraId="4266C8B9" w14:textId="5B33CC4B" w:rsidR="00146991" w:rsidRPr="009B506C" w:rsidRDefault="00146991" w:rsidP="001B369F">
      <w:pPr>
        <w:pStyle w:val="BodyText"/>
        <w:spacing w:before="0" w:after="0" w:line="276" w:lineRule="auto"/>
        <w:rPr>
          <w:rFonts w:cstheme="minorHAnsi"/>
          <w:sz w:val="21"/>
          <w:szCs w:val="21"/>
          <w:lang w:eastAsia="en-AU"/>
        </w:rPr>
      </w:pPr>
      <w:r w:rsidRPr="009B506C">
        <w:rPr>
          <w:rFonts w:cstheme="minorHAnsi"/>
          <w:sz w:val="21"/>
          <w:szCs w:val="21"/>
          <w:lang w:eastAsia="en-AU"/>
        </w:rPr>
        <w:t xml:space="preserve">Assessment of the degree to which the community </w:t>
      </w:r>
      <w:r w:rsidR="00A0042F">
        <w:rPr>
          <w:rFonts w:cstheme="minorHAnsi"/>
          <w:sz w:val="21"/>
          <w:szCs w:val="21"/>
          <w:lang w:eastAsia="en-AU"/>
        </w:rPr>
        <w:t>participates with</w:t>
      </w:r>
      <w:r w:rsidRPr="009B506C">
        <w:rPr>
          <w:rFonts w:cstheme="minorHAnsi"/>
          <w:sz w:val="21"/>
          <w:szCs w:val="21"/>
          <w:lang w:eastAsia="en-AU"/>
        </w:rPr>
        <w:t xml:space="preserve"> council services. Higher participation rate suggests greater commitment to the MCH service</w:t>
      </w:r>
      <w:r w:rsidR="00A0042F">
        <w:rPr>
          <w:rFonts w:cstheme="minorHAnsi"/>
          <w:sz w:val="21"/>
          <w:szCs w:val="21"/>
          <w:lang w:eastAsia="en-AU"/>
        </w:rPr>
        <w:t xml:space="preserve"> and demonstrates council</w:t>
      </w:r>
      <w:r w:rsidR="00EC0D4D">
        <w:rPr>
          <w:rFonts w:cstheme="minorHAnsi"/>
          <w:sz w:val="21"/>
          <w:szCs w:val="21"/>
          <w:lang w:eastAsia="en-AU"/>
        </w:rPr>
        <w:t>’</w:t>
      </w:r>
      <w:r w:rsidR="00A0042F">
        <w:rPr>
          <w:rFonts w:cstheme="minorHAnsi"/>
          <w:sz w:val="21"/>
          <w:szCs w:val="21"/>
          <w:lang w:eastAsia="en-AU"/>
        </w:rPr>
        <w:t>s promot</w:t>
      </w:r>
      <w:r w:rsidR="00905E47">
        <w:rPr>
          <w:rFonts w:cstheme="minorHAnsi"/>
          <w:sz w:val="21"/>
          <w:szCs w:val="21"/>
          <w:lang w:eastAsia="en-AU"/>
        </w:rPr>
        <w:t>ion of</w:t>
      </w:r>
      <w:r w:rsidR="00A0042F">
        <w:rPr>
          <w:rFonts w:cstheme="minorHAnsi"/>
          <w:sz w:val="21"/>
          <w:szCs w:val="21"/>
          <w:lang w:eastAsia="en-AU"/>
        </w:rPr>
        <w:t xml:space="preserve"> healthy outcomes for children and families.</w:t>
      </w:r>
    </w:p>
    <w:p w14:paraId="7C2F2850" w14:textId="77777777" w:rsidR="00146991" w:rsidRPr="00B82B17" w:rsidRDefault="00146991" w:rsidP="00B82B17">
      <w:pPr>
        <w:pStyle w:val="BodyText100ThemeColour"/>
        <w:rPr>
          <w:rFonts w:cstheme="minorHAnsi"/>
          <w:b/>
          <w:sz w:val="24"/>
        </w:rPr>
      </w:pPr>
      <w:r w:rsidRPr="00B82B17">
        <w:rPr>
          <w:rFonts w:cstheme="minorHAnsi"/>
          <w:b/>
          <w:sz w:val="24"/>
        </w:rPr>
        <w:t>Suitability for target setting</w:t>
      </w:r>
    </w:p>
    <w:p w14:paraId="382A6D5D" w14:textId="77777777" w:rsidR="00146991" w:rsidRPr="009B506C" w:rsidRDefault="00146991" w:rsidP="00A51BEB">
      <w:pPr>
        <w:pStyle w:val="BodyText"/>
        <w:spacing w:before="0" w:after="0" w:line="276" w:lineRule="auto"/>
        <w:rPr>
          <w:rFonts w:cstheme="minorHAnsi"/>
          <w:b/>
          <w:bCs/>
          <w:sz w:val="21"/>
          <w:szCs w:val="21"/>
        </w:rPr>
      </w:pPr>
      <w:r w:rsidRPr="009B506C">
        <w:rPr>
          <w:rFonts w:cstheme="minorHAnsi"/>
          <w:b/>
          <w:bCs/>
          <w:sz w:val="21"/>
          <w:szCs w:val="21"/>
        </w:rPr>
        <w:t>Good</w:t>
      </w:r>
    </w:p>
    <w:p w14:paraId="4EB25CA1" w14:textId="459A5A25" w:rsidR="00146991" w:rsidRPr="009B506C" w:rsidRDefault="00124EAE" w:rsidP="00A51BEB">
      <w:pPr>
        <w:pStyle w:val="BodyText"/>
        <w:spacing w:before="0" w:after="0" w:line="276" w:lineRule="auto"/>
        <w:rPr>
          <w:rFonts w:cstheme="minorHAnsi"/>
          <w:sz w:val="21"/>
          <w:szCs w:val="21"/>
        </w:rPr>
      </w:pPr>
      <w:r w:rsidRPr="00124EAE">
        <w:rPr>
          <w:rFonts w:cstheme="minorHAnsi"/>
          <w:sz w:val="21"/>
          <w:szCs w:val="21"/>
        </w:rPr>
        <w:t xml:space="preserve">Data may fluctuate between years, but council has some influence over the outcome.    </w:t>
      </w:r>
      <w:r w:rsidR="00146991" w:rsidRPr="009B506C">
        <w:rPr>
          <w:rFonts w:cstheme="minorHAnsi"/>
          <w:sz w:val="21"/>
          <w:szCs w:val="21"/>
        </w:rPr>
        <w:t xml:space="preserve">  </w:t>
      </w:r>
    </w:p>
    <w:p w14:paraId="2B987025" w14:textId="77777777" w:rsidR="00146991" w:rsidRPr="00B82B17" w:rsidRDefault="00146991" w:rsidP="00B82B17">
      <w:pPr>
        <w:pStyle w:val="BodyText100ThemeColour"/>
        <w:rPr>
          <w:rFonts w:cstheme="minorHAnsi"/>
          <w:b/>
          <w:sz w:val="24"/>
        </w:rPr>
      </w:pPr>
      <w:r w:rsidRPr="00B82B17">
        <w:rPr>
          <w:rFonts w:cstheme="minorHAnsi"/>
          <w:b/>
          <w:sz w:val="24"/>
        </w:rPr>
        <w:t>Related to</w:t>
      </w:r>
    </w:p>
    <w:p w14:paraId="7EBD1880" w14:textId="34BFB8C6" w:rsidR="00146991" w:rsidRDefault="00146991" w:rsidP="001946E3">
      <w:pPr>
        <w:pStyle w:val="BodyText"/>
        <w:spacing w:before="0" w:after="0" w:line="276" w:lineRule="auto"/>
        <w:rPr>
          <w:rFonts w:cstheme="minorHAnsi"/>
          <w:sz w:val="21"/>
          <w:szCs w:val="21"/>
        </w:rPr>
      </w:pPr>
      <w:r w:rsidRPr="00612654">
        <w:rPr>
          <w:rFonts w:cstheme="minorHAnsi"/>
          <w:sz w:val="21"/>
          <w:szCs w:val="21"/>
        </w:rPr>
        <w:t>MC2 – Infant enrolments in MCH service</w:t>
      </w:r>
    </w:p>
    <w:p w14:paraId="3A205FCB" w14:textId="345FF0E4" w:rsidR="006D1DFA" w:rsidRPr="009B506C" w:rsidRDefault="006D1DFA" w:rsidP="001946E3">
      <w:pPr>
        <w:pStyle w:val="BodyText"/>
        <w:spacing w:before="0" w:after="0" w:line="276" w:lineRule="auto"/>
        <w:rPr>
          <w:rFonts w:cstheme="minorHAnsi"/>
          <w:sz w:val="21"/>
          <w:szCs w:val="21"/>
        </w:rPr>
      </w:pPr>
      <w:r>
        <w:rPr>
          <w:rFonts w:cstheme="minorHAnsi"/>
          <w:sz w:val="21"/>
          <w:szCs w:val="21"/>
        </w:rPr>
        <w:t>MC3 – Cost of MCH Service</w:t>
      </w:r>
    </w:p>
    <w:p w14:paraId="3761E5CE" w14:textId="77777777" w:rsidR="00146991" w:rsidRPr="00B82B17" w:rsidRDefault="00146991" w:rsidP="00B82B17">
      <w:pPr>
        <w:pStyle w:val="BodyText100ThemeColour"/>
        <w:rPr>
          <w:rFonts w:cstheme="minorHAnsi"/>
          <w:b/>
          <w:sz w:val="24"/>
        </w:rPr>
      </w:pPr>
      <w:r w:rsidRPr="00B82B17">
        <w:rPr>
          <w:rFonts w:cstheme="minorHAnsi"/>
          <w:b/>
          <w:sz w:val="24"/>
        </w:rPr>
        <w:t>Further information</w:t>
      </w:r>
    </w:p>
    <w:p w14:paraId="41B9DAB1" w14:textId="3BFADE5D" w:rsidR="00146991" w:rsidRPr="009B506C" w:rsidRDefault="00146991" w:rsidP="00E26E5C">
      <w:pPr>
        <w:pStyle w:val="BodyText"/>
        <w:spacing w:before="0" w:after="0" w:line="276" w:lineRule="auto"/>
        <w:rPr>
          <w:rFonts w:cstheme="minorHAnsi"/>
          <w:sz w:val="21"/>
          <w:szCs w:val="21"/>
        </w:rPr>
      </w:pPr>
      <w:r w:rsidRPr="009B506C">
        <w:rPr>
          <w:rFonts w:cstheme="minorHAnsi"/>
          <w:sz w:val="21"/>
          <w:szCs w:val="21"/>
        </w:rPr>
        <w:t xml:space="preserve">Local Government (Planning and Reporting) Regulations 2014 – Schedule </w:t>
      </w:r>
      <w:r w:rsidRPr="006D1DFA">
        <w:rPr>
          <w:rFonts w:cstheme="minorHAnsi"/>
          <w:sz w:val="21"/>
          <w:szCs w:val="21"/>
        </w:rPr>
        <w:t xml:space="preserve">2 </w:t>
      </w:r>
      <w:r w:rsidR="00E83ABD" w:rsidRPr="006D1DFA">
        <w:rPr>
          <w:rFonts w:cstheme="minorHAnsi"/>
          <w:sz w:val="21"/>
          <w:szCs w:val="21"/>
        </w:rPr>
        <w:t xml:space="preserve">and 3 </w:t>
      </w:r>
      <w:r w:rsidRPr="006D1DFA">
        <w:rPr>
          <w:rFonts w:cstheme="minorHAnsi"/>
          <w:sz w:val="21"/>
          <w:szCs w:val="21"/>
        </w:rPr>
        <w:t>Indicator 11 (Page</w:t>
      </w:r>
      <w:r w:rsidR="002E08A5" w:rsidRPr="006D1DFA">
        <w:rPr>
          <w:rFonts w:cstheme="minorHAnsi"/>
          <w:sz w:val="21"/>
          <w:szCs w:val="21"/>
        </w:rPr>
        <w:t>s</w:t>
      </w:r>
      <w:r w:rsidRPr="006D1DFA">
        <w:rPr>
          <w:rFonts w:cstheme="minorHAnsi"/>
          <w:sz w:val="21"/>
          <w:szCs w:val="21"/>
        </w:rPr>
        <w:t xml:space="preserve"> </w:t>
      </w:r>
      <w:r w:rsidR="00FC730B" w:rsidRPr="006D1DFA">
        <w:rPr>
          <w:rFonts w:cstheme="minorHAnsi"/>
          <w:sz w:val="21"/>
          <w:szCs w:val="21"/>
        </w:rPr>
        <w:t>53</w:t>
      </w:r>
      <w:r w:rsidR="00E83ABD" w:rsidRPr="006D1DFA">
        <w:rPr>
          <w:rFonts w:cstheme="minorHAnsi"/>
          <w:sz w:val="21"/>
          <w:szCs w:val="21"/>
        </w:rPr>
        <w:t xml:space="preserve"> &amp; 59</w:t>
      </w:r>
      <w:r w:rsidRPr="006D1DFA">
        <w:rPr>
          <w:rFonts w:cstheme="minorHAnsi"/>
          <w:sz w:val="21"/>
          <w:szCs w:val="21"/>
        </w:rPr>
        <w:t>)</w:t>
      </w:r>
    </w:p>
    <w:p w14:paraId="12077D63" w14:textId="77777777" w:rsidR="00146991" w:rsidRPr="00B82B17" w:rsidRDefault="00146991" w:rsidP="00B82B17">
      <w:pPr>
        <w:pStyle w:val="BodyText100ThemeColour"/>
        <w:rPr>
          <w:rFonts w:cstheme="minorHAnsi"/>
          <w:b/>
          <w:sz w:val="24"/>
        </w:rPr>
      </w:pPr>
      <w:r w:rsidRPr="00B82B17">
        <w:rPr>
          <w:rFonts w:cstheme="minorHAnsi"/>
          <w:b/>
          <w:sz w:val="24"/>
        </w:rPr>
        <w:t>Notes or Case Studies</w:t>
      </w:r>
    </w:p>
    <w:p w14:paraId="44620493" w14:textId="77777777" w:rsidR="00146991" w:rsidRPr="009B506C" w:rsidRDefault="00146991" w:rsidP="006E36B1">
      <w:pPr>
        <w:spacing w:line="276" w:lineRule="auto"/>
        <w:rPr>
          <w:rFonts w:cstheme="minorHAnsi"/>
          <w:sz w:val="21"/>
          <w:szCs w:val="21"/>
          <w:u w:val="single"/>
        </w:rPr>
      </w:pPr>
      <w:r w:rsidRPr="009B506C">
        <w:rPr>
          <w:rFonts w:cstheme="minorHAnsi"/>
          <w:sz w:val="21"/>
          <w:szCs w:val="21"/>
          <w:u w:val="single"/>
        </w:rPr>
        <w:t>Universal MCH service</w:t>
      </w:r>
    </w:p>
    <w:p w14:paraId="7F564B6C" w14:textId="18E3B50F" w:rsidR="00146991" w:rsidRDefault="00146991" w:rsidP="006E36B1">
      <w:pPr>
        <w:spacing w:line="276" w:lineRule="auto"/>
        <w:rPr>
          <w:rFonts w:cstheme="minorHAnsi"/>
          <w:sz w:val="21"/>
          <w:szCs w:val="21"/>
        </w:rPr>
      </w:pPr>
      <w:r w:rsidRPr="009B506C">
        <w:rPr>
          <w:rFonts w:cstheme="minorHAnsi"/>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72A5ADC7" w14:textId="77777777" w:rsidR="00B70170" w:rsidRDefault="00B70170" w:rsidP="006E36B1">
      <w:pPr>
        <w:spacing w:line="276" w:lineRule="auto"/>
        <w:rPr>
          <w:rFonts w:cstheme="minorHAnsi"/>
          <w:sz w:val="21"/>
          <w:szCs w:val="21"/>
        </w:rPr>
      </w:pPr>
    </w:p>
    <w:p w14:paraId="2B558C9A" w14:textId="53619D4C" w:rsidR="00B82B17" w:rsidRDefault="00B82B17" w:rsidP="005A67F0">
      <w:pPr>
        <w:spacing w:line="240" w:lineRule="auto"/>
        <w:rPr>
          <w:rFonts w:cstheme="minorHAnsi"/>
          <w:sz w:val="21"/>
          <w:szCs w:val="21"/>
        </w:rPr>
      </w:pPr>
    </w:p>
    <w:p w14:paraId="62DC61CC" w14:textId="3BA0AC3F" w:rsidR="00B82B17" w:rsidRDefault="00B82B17" w:rsidP="005A67F0">
      <w:pPr>
        <w:spacing w:line="240" w:lineRule="auto"/>
        <w:rPr>
          <w:rFonts w:cstheme="minorHAnsi"/>
          <w:sz w:val="21"/>
          <w:szCs w:val="21"/>
        </w:rPr>
      </w:pPr>
    </w:p>
    <w:p w14:paraId="39B52945" w14:textId="75FD0651" w:rsidR="00B82B17" w:rsidRDefault="00B82B17" w:rsidP="005A67F0">
      <w:pPr>
        <w:spacing w:line="240" w:lineRule="auto"/>
        <w:rPr>
          <w:rFonts w:cstheme="minorHAnsi"/>
          <w:sz w:val="21"/>
          <w:szCs w:val="21"/>
        </w:rPr>
      </w:pPr>
    </w:p>
    <w:p w14:paraId="06E851DB" w14:textId="1998FEED" w:rsidR="00B82B17" w:rsidRDefault="00B82B17" w:rsidP="005A67F0">
      <w:pPr>
        <w:spacing w:line="240" w:lineRule="auto"/>
        <w:rPr>
          <w:rFonts w:cstheme="minorHAnsi"/>
          <w:sz w:val="21"/>
          <w:szCs w:val="21"/>
        </w:rPr>
      </w:pPr>
    </w:p>
    <w:p w14:paraId="787B67CE" w14:textId="65313BDE" w:rsidR="00B82B17" w:rsidRDefault="00B82B17" w:rsidP="005A67F0">
      <w:pPr>
        <w:spacing w:line="240" w:lineRule="auto"/>
        <w:rPr>
          <w:rFonts w:cstheme="minorHAnsi"/>
          <w:sz w:val="21"/>
          <w:szCs w:val="21"/>
        </w:rPr>
      </w:pPr>
    </w:p>
    <w:p w14:paraId="2CD2A803" w14:textId="2884584D" w:rsidR="00B82B17" w:rsidRDefault="00B82B17" w:rsidP="005A67F0">
      <w:pPr>
        <w:spacing w:line="240" w:lineRule="auto"/>
        <w:rPr>
          <w:rFonts w:cstheme="minorHAnsi"/>
          <w:sz w:val="21"/>
          <w:szCs w:val="21"/>
        </w:rPr>
      </w:pPr>
    </w:p>
    <w:p w14:paraId="783C5A4F" w14:textId="3E618ED2" w:rsidR="00B82B17" w:rsidRDefault="00B82B17" w:rsidP="005A67F0">
      <w:pPr>
        <w:spacing w:line="240" w:lineRule="auto"/>
        <w:rPr>
          <w:rFonts w:cstheme="minorHAnsi"/>
          <w:sz w:val="21"/>
          <w:szCs w:val="21"/>
        </w:rPr>
      </w:pPr>
    </w:p>
    <w:p w14:paraId="3FB0ED86" w14:textId="0195025A" w:rsidR="00B82B17" w:rsidRDefault="00B82B17" w:rsidP="005A67F0">
      <w:pPr>
        <w:spacing w:line="240" w:lineRule="auto"/>
        <w:rPr>
          <w:rFonts w:cstheme="minorHAnsi"/>
          <w:sz w:val="21"/>
          <w:szCs w:val="21"/>
        </w:rPr>
      </w:pPr>
    </w:p>
    <w:p w14:paraId="4C87F3E9" w14:textId="16A51AD9" w:rsidR="00B82B17" w:rsidRDefault="00B82B17" w:rsidP="005A67F0">
      <w:pPr>
        <w:spacing w:line="240" w:lineRule="auto"/>
        <w:rPr>
          <w:rFonts w:cstheme="minorHAnsi"/>
          <w:sz w:val="21"/>
          <w:szCs w:val="21"/>
        </w:rPr>
      </w:pPr>
    </w:p>
    <w:p w14:paraId="5703B6AB" w14:textId="4483B508" w:rsidR="00B82B17" w:rsidRDefault="00B82B17" w:rsidP="005A67F0">
      <w:pPr>
        <w:spacing w:line="240" w:lineRule="auto"/>
        <w:rPr>
          <w:rFonts w:cstheme="minorHAnsi"/>
          <w:sz w:val="21"/>
          <w:szCs w:val="21"/>
        </w:rPr>
      </w:pPr>
    </w:p>
    <w:p w14:paraId="3962A4C0" w14:textId="18572FB2" w:rsidR="00B82B17" w:rsidRDefault="00B82B17" w:rsidP="005A67F0">
      <w:pPr>
        <w:spacing w:line="240" w:lineRule="auto"/>
        <w:rPr>
          <w:rFonts w:cstheme="minorHAnsi"/>
          <w:sz w:val="21"/>
          <w:szCs w:val="21"/>
        </w:rPr>
      </w:pPr>
    </w:p>
    <w:p w14:paraId="2239AD72" w14:textId="77777777" w:rsidR="00B82B17" w:rsidRPr="009B506C" w:rsidRDefault="00B82B17" w:rsidP="005A67F0">
      <w:pPr>
        <w:spacing w:line="240" w:lineRule="auto"/>
        <w:rPr>
          <w:rFonts w:cstheme="minorHAnsi"/>
          <w:sz w:val="21"/>
          <w:szCs w:val="21"/>
        </w:rPr>
      </w:pPr>
    </w:p>
    <w:p w14:paraId="54BFD5F0" w14:textId="77777777" w:rsidR="00146991" w:rsidRPr="009B506C" w:rsidRDefault="00146991" w:rsidP="005A67F0">
      <w:pPr>
        <w:pStyle w:val="BodyText"/>
        <w:rPr>
          <w:rFonts w:cstheme="minorHAnsi"/>
        </w:rPr>
        <w:sectPr w:rsidR="00146991" w:rsidRPr="009B506C" w:rsidSect="00A728CC">
          <w:headerReference w:type="even" r:id="rId182"/>
          <w:headerReference w:type="default" r:id="rId183"/>
          <w:footerReference w:type="even" r:id="rId184"/>
          <w:footerReference w:type="default" r:id="rId185"/>
          <w:headerReference w:type="first" r:id="rId186"/>
          <w:footerReference w:type="first" r:id="rId187"/>
          <w:type w:val="continuous"/>
          <w:pgSz w:w="11907" w:h="16840" w:code="9"/>
          <w:pgMar w:top="2268" w:right="1134" w:bottom="1134" w:left="1134" w:header="284" w:footer="284" w:gutter="0"/>
          <w:cols w:num="2" w:space="720"/>
          <w:docGrid w:linePitch="360"/>
        </w:sectPr>
      </w:pPr>
    </w:p>
    <w:p w14:paraId="5E7F3506" w14:textId="1FB53302" w:rsidR="00146991" w:rsidRPr="00C94CA7" w:rsidRDefault="00146991" w:rsidP="000642D8">
      <w:pPr>
        <w:pStyle w:val="Heading1"/>
        <w:numPr>
          <w:ilvl w:val="0"/>
          <w:numId w:val="0"/>
        </w:numPr>
        <w:spacing w:before="0"/>
        <w:rPr>
          <w:rFonts w:cstheme="minorHAnsi"/>
          <w:b w:val="0"/>
          <w:sz w:val="32"/>
        </w:rPr>
      </w:pPr>
      <w:bookmarkStart w:id="86" w:name="_Toc32323320"/>
      <w:r w:rsidRPr="00C94CA7">
        <w:rPr>
          <w:rFonts w:cstheme="minorHAnsi"/>
          <w:b w:val="0"/>
          <w:sz w:val="32"/>
        </w:rPr>
        <w:lastRenderedPageBreak/>
        <w:t xml:space="preserve">MC5 – Participation in MCH service by Aboriginal children </w:t>
      </w:r>
      <w:r w:rsidR="000A6A1D">
        <w:rPr>
          <w:rFonts w:cstheme="minorHAnsi"/>
          <w:b w:val="0"/>
          <w:sz w:val="32"/>
        </w:rPr>
        <w:t>(Audited)</w:t>
      </w:r>
      <w:bookmarkEnd w:id="86"/>
      <w:r w:rsidRPr="00C94CA7">
        <w:rPr>
          <w:rFonts w:cstheme="minorHAnsi"/>
          <w:b w:val="0"/>
          <w:sz w:val="32"/>
        </w:rPr>
        <w:t xml:space="preserve"> </w:t>
      </w:r>
    </w:p>
    <w:p w14:paraId="5122030B" w14:textId="738FB705" w:rsidR="00146991" w:rsidRPr="00B82B17" w:rsidRDefault="00146991" w:rsidP="00B82B17">
      <w:pPr>
        <w:pStyle w:val="BodyText100ThemeColour"/>
        <w:rPr>
          <w:rFonts w:cstheme="minorHAnsi"/>
          <w:b/>
          <w:sz w:val="24"/>
        </w:rPr>
      </w:pPr>
      <w:r w:rsidRPr="00B82B17">
        <w:rPr>
          <w:rFonts w:cstheme="minorHAnsi"/>
          <w:b/>
          <w:sz w:val="24"/>
        </w:rPr>
        <w:t>Definition</w:t>
      </w:r>
    </w:p>
    <w:p w14:paraId="217035DA" w14:textId="6AC35D1D" w:rsidR="00146991" w:rsidRPr="002245C7" w:rsidRDefault="00146991" w:rsidP="00B82B17">
      <w:pPr>
        <w:pStyle w:val="BodyText"/>
        <w:rPr>
          <w:rStyle w:val="normaltextrun1"/>
          <w:rFonts w:cstheme="minorHAnsi"/>
          <w:color w:val="363534"/>
          <w:szCs w:val="24"/>
        </w:rPr>
      </w:pPr>
      <w:r w:rsidRPr="002245C7">
        <w:rPr>
          <w:rStyle w:val="normaltextrun1"/>
          <w:rFonts w:cstheme="minorHAnsi"/>
          <w:color w:val="363534"/>
          <w:sz w:val="24"/>
          <w:szCs w:val="24"/>
        </w:rPr>
        <w:t xml:space="preserve">The percentage of Aboriginal children enrolled who participate in the MCH service. </w:t>
      </w:r>
      <w:r w:rsidRPr="002245C7">
        <w:rPr>
          <w:rStyle w:val="normaltextrun1"/>
          <w:color w:val="363534"/>
          <w:szCs w:val="24"/>
        </w:rPr>
        <w:t> </w:t>
      </w:r>
    </w:p>
    <w:p w14:paraId="68CE9E2C" w14:textId="00F7E8A6" w:rsidR="00146991" w:rsidRPr="00B82B17" w:rsidRDefault="00146991" w:rsidP="00B82B17">
      <w:pPr>
        <w:pStyle w:val="BodyText100ThemeColour"/>
        <w:rPr>
          <w:rFonts w:cstheme="minorHAnsi"/>
          <w:b/>
          <w:sz w:val="24"/>
        </w:rPr>
      </w:pPr>
      <w:r w:rsidRPr="00B82B17">
        <w:rPr>
          <w:rFonts w:cstheme="minorHAnsi"/>
          <w:b/>
          <w:sz w:val="24"/>
        </w:rPr>
        <w:t>Calculation</w:t>
      </w:r>
    </w:p>
    <w:p w14:paraId="5996DDBE" w14:textId="77777777" w:rsidR="00146991" w:rsidRPr="009B506C" w:rsidRDefault="00146991" w:rsidP="00813A57">
      <w:pPr>
        <w:pStyle w:val="paragraph"/>
        <w:spacing w:line="276" w:lineRule="auto"/>
        <w:textAlignment w:val="baseline"/>
        <w:rPr>
          <w:rFonts w:asciiTheme="minorHAnsi" w:hAnsiTheme="minorHAnsi" w:cstheme="minorHAnsi"/>
          <w:sz w:val="21"/>
          <w:szCs w:val="21"/>
        </w:rPr>
      </w:pPr>
      <w:r w:rsidRPr="009B506C">
        <w:rPr>
          <w:rStyle w:val="normaltextrun1"/>
          <w:rFonts w:asciiTheme="minorHAnsi" w:hAnsiTheme="minorHAnsi" w:cstheme="minorHAnsi"/>
          <w:color w:val="363534"/>
          <w:sz w:val="21"/>
          <w:szCs w:val="21"/>
          <w:u w:val="single"/>
        </w:rPr>
        <w:t>Numerator</w:t>
      </w:r>
      <w:r w:rsidRPr="009B506C">
        <w:rPr>
          <w:rStyle w:val="eop"/>
          <w:rFonts w:asciiTheme="minorHAnsi" w:hAnsiTheme="minorHAnsi" w:cstheme="minorHAnsi"/>
          <w:sz w:val="21"/>
          <w:szCs w:val="21"/>
        </w:rPr>
        <w:t> </w:t>
      </w:r>
    </w:p>
    <w:p w14:paraId="37C275E8" w14:textId="1F3ACE9B" w:rsidR="00146991" w:rsidRPr="009B506C" w:rsidRDefault="00146991" w:rsidP="00813A57">
      <w:pPr>
        <w:pStyle w:val="paragraph"/>
        <w:spacing w:after="240" w:line="276" w:lineRule="auto"/>
        <w:textAlignment w:val="baseline"/>
        <w:rPr>
          <w:rFonts w:asciiTheme="minorHAnsi" w:hAnsiTheme="minorHAnsi" w:cstheme="minorHAnsi"/>
          <w:sz w:val="21"/>
          <w:szCs w:val="21"/>
        </w:rPr>
      </w:pPr>
      <w:r w:rsidRPr="009B506C">
        <w:rPr>
          <w:rStyle w:val="normaltextrun1"/>
          <w:rFonts w:asciiTheme="minorHAnsi" w:hAnsiTheme="minorHAnsi" w:cstheme="minorHAnsi"/>
          <w:color w:val="363534" w:themeColor="text1"/>
          <w:sz w:val="21"/>
          <w:szCs w:val="21"/>
        </w:rPr>
        <w:t>Number of Aboriginal children who attend the MCH service at least once (in the year)</w:t>
      </w:r>
    </w:p>
    <w:p w14:paraId="3A320ABE" w14:textId="77777777" w:rsidR="00146991" w:rsidRPr="009B506C" w:rsidRDefault="00146991" w:rsidP="00813A57">
      <w:pPr>
        <w:pStyle w:val="paragraph"/>
        <w:spacing w:line="276" w:lineRule="auto"/>
        <w:textAlignment w:val="baseline"/>
        <w:rPr>
          <w:rFonts w:asciiTheme="minorHAnsi" w:hAnsiTheme="minorHAnsi" w:cstheme="minorHAnsi"/>
          <w:sz w:val="21"/>
          <w:szCs w:val="21"/>
        </w:rPr>
      </w:pPr>
      <w:r w:rsidRPr="009B506C">
        <w:rPr>
          <w:rStyle w:val="normaltextrun1"/>
          <w:rFonts w:asciiTheme="minorHAnsi" w:hAnsiTheme="minorHAnsi" w:cstheme="minorHAnsi"/>
          <w:color w:val="363534"/>
          <w:sz w:val="21"/>
          <w:szCs w:val="21"/>
          <w:u w:val="single"/>
        </w:rPr>
        <w:t>Denominator</w:t>
      </w:r>
      <w:r w:rsidRPr="009B506C">
        <w:rPr>
          <w:rStyle w:val="eop"/>
          <w:rFonts w:asciiTheme="minorHAnsi" w:hAnsiTheme="minorHAnsi" w:cstheme="minorHAnsi"/>
          <w:sz w:val="21"/>
          <w:szCs w:val="21"/>
        </w:rPr>
        <w:t> </w:t>
      </w:r>
    </w:p>
    <w:p w14:paraId="2CD2DD1D" w14:textId="4E079A57" w:rsidR="00146991" w:rsidRDefault="00146991" w:rsidP="00813A57">
      <w:pPr>
        <w:pStyle w:val="BodyText"/>
        <w:spacing w:before="0" w:after="0" w:line="276" w:lineRule="auto"/>
        <w:rPr>
          <w:rStyle w:val="normaltextrun1"/>
          <w:rFonts w:cstheme="minorHAnsi"/>
          <w:sz w:val="21"/>
          <w:szCs w:val="21"/>
        </w:rPr>
      </w:pPr>
      <w:r w:rsidRPr="009B506C">
        <w:rPr>
          <w:rStyle w:val="normaltextrun1"/>
          <w:rFonts w:cstheme="minorHAnsi"/>
          <w:sz w:val="21"/>
          <w:szCs w:val="21"/>
        </w:rPr>
        <w:t>Number of Aboriginal children enrolled in the MCH service</w:t>
      </w:r>
    </w:p>
    <w:p w14:paraId="03E2F874" w14:textId="77777777" w:rsidR="000304D3" w:rsidRDefault="000304D3" w:rsidP="00813A57">
      <w:pPr>
        <w:pStyle w:val="BodyText"/>
        <w:spacing w:before="0" w:after="0" w:line="276" w:lineRule="auto"/>
        <w:rPr>
          <w:rStyle w:val="normaltextrun1"/>
          <w:rFonts w:cstheme="minorHAnsi"/>
          <w:sz w:val="21"/>
          <w:szCs w:val="21"/>
        </w:rPr>
      </w:pPr>
    </w:p>
    <w:p w14:paraId="14B8D60C" w14:textId="2FEA5F81" w:rsidR="000304D3" w:rsidRPr="009B506C" w:rsidRDefault="000304D3" w:rsidP="00813A57">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30795CF4" w14:textId="7A794C2C" w:rsidR="00146991" w:rsidRPr="00B82B17" w:rsidRDefault="00146991" w:rsidP="00B82B17">
      <w:pPr>
        <w:pStyle w:val="BodyText100ThemeColour"/>
        <w:rPr>
          <w:rFonts w:cstheme="minorHAnsi"/>
          <w:b/>
          <w:sz w:val="24"/>
        </w:rPr>
      </w:pPr>
      <w:r w:rsidRPr="00B82B17">
        <w:rPr>
          <w:rFonts w:cstheme="minorHAnsi"/>
          <w:b/>
          <w:sz w:val="24"/>
        </w:rPr>
        <w:t xml:space="preserve">Key terms </w:t>
      </w:r>
    </w:p>
    <w:p w14:paraId="3AEFD80E" w14:textId="77777777" w:rsidR="00146991" w:rsidRPr="009B506C" w:rsidRDefault="00146991" w:rsidP="006215EE">
      <w:pPr>
        <w:spacing w:line="276" w:lineRule="auto"/>
        <w:rPr>
          <w:rFonts w:cstheme="minorHAnsi"/>
          <w:sz w:val="21"/>
          <w:szCs w:val="21"/>
          <w:u w:val="single"/>
        </w:rPr>
      </w:pPr>
      <w:r w:rsidRPr="009B506C">
        <w:rPr>
          <w:rFonts w:cstheme="minorHAnsi"/>
          <w:sz w:val="21"/>
          <w:szCs w:val="21"/>
          <w:u w:val="single"/>
        </w:rPr>
        <w:t>Aboriginal</w:t>
      </w:r>
    </w:p>
    <w:p w14:paraId="1E405BA4" w14:textId="77777777" w:rsidR="00146991" w:rsidRPr="009B506C" w:rsidRDefault="00146991" w:rsidP="006215EE">
      <w:pPr>
        <w:spacing w:line="276" w:lineRule="auto"/>
        <w:rPr>
          <w:rFonts w:cstheme="minorHAnsi"/>
          <w:sz w:val="21"/>
          <w:szCs w:val="21"/>
        </w:rPr>
      </w:pPr>
      <w:r w:rsidRPr="009B506C">
        <w:rPr>
          <w:rFonts w:cstheme="minorHAnsi"/>
          <w:sz w:val="21"/>
          <w:szCs w:val="21"/>
        </w:rPr>
        <w:t>Is Aboriginal and Torres Strait Islander people.</w:t>
      </w:r>
    </w:p>
    <w:p w14:paraId="26087227" w14:textId="77777777" w:rsidR="00146991" w:rsidRPr="009B506C" w:rsidRDefault="00146991" w:rsidP="006215EE">
      <w:pPr>
        <w:spacing w:line="276" w:lineRule="auto"/>
        <w:rPr>
          <w:rFonts w:cstheme="minorHAnsi"/>
          <w:sz w:val="21"/>
          <w:szCs w:val="21"/>
        </w:rPr>
      </w:pPr>
    </w:p>
    <w:p w14:paraId="2D101843" w14:textId="77777777" w:rsidR="00146991" w:rsidRPr="009B506C" w:rsidRDefault="00146991" w:rsidP="006215EE">
      <w:pPr>
        <w:spacing w:line="276" w:lineRule="auto"/>
        <w:rPr>
          <w:rFonts w:cstheme="minorHAnsi"/>
          <w:sz w:val="21"/>
          <w:szCs w:val="21"/>
          <w:u w:val="single"/>
        </w:rPr>
      </w:pPr>
      <w:r w:rsidRPr="009B506C">
        <w:rPr>
          <w:rFonts w:cstheme="minorHAnsi"/>
          <w:sz w:val="21"/>
          <w:szCs w:val="21"/>
          <w:u w:val="single"/>
        </w:rPr>
        <w:t>Children</w:t>
      </w:r>
    </w:p>
    <w:p w14:paraId="5D7F90DD" w14:textId="77777777" w:rsidR="00146991" w:rsidRPr="009B506C" w:rsidRDefault="00146991" w:rsidP="006215EE">
      <w:pPr>
        <w:spacing w:line="276" w:lineRule="auto"/>
        <w:rPr>
          <w:rFonts w:cstheme="minorHAnsi"/>
          <w:sz w:val="21"/>
          <w:szCs w:val="21"/>
        </w:rPr>
      </w:pPr>
      <w:r w:rsidRPr="009B506C">
        <w:rPr>
          <w:rFonts w:cstheme="minorHAnsi"/>
          <w:sz w:val="21"/>
          <w:szCs w:val="21"/>
        </w:rPr>
        <w:t>Is children aged 0 to 3.5 years.</w:t>
      </w:r>
    </w:p>
    <w:p w14:paraId="513A6089" w14:textId="5C349F12" w:rsidR="00146991" w:rsidRPr="00B82B17" w:rsidRDefault="00146991" w:rsidP="00B82B17">
      <w:pPr>
        <w:pStyle w:val="BodyText100ThemeColour"/>
        <w:rPr>
          <w:rFonts w:cstheme="minorHAnsi"/>
          <w:b/>
          <w:sz w:val="24"/>
        </w:rPr>
      </w:pPr>
      <w:r w:rsidRPr="00B82B17">
        <w:rPr>
          <w:rFonts w:cstheme="minorHAnsi"/>
          <w:b/>
          <w:sz w:val="24"/>
        </w:rPr>
        <w:t>Classification</w:t>
      </w:r>
    </w:p>
    <w:p w14:paraId="47965504" w14:textId="388DF8F0" w:rsidR="00146991" w:rsidRPr="009B506C" w:rsidRDefault="00146991" w:rsidP="00E56384">
      <w:pPr>
        <w:pStyle w:val="BodyText"/>
        <w:spacing w:before="0" w:after="0" w:line="276" w:lineRule="auto"/>
        <w:rPr>
          <w:rFonts w:cstheme="minorHAnsi"/>
          <w:sz w:val="21"/>
          <w:szCs w:val="21"/>
        </w:rPr>
      </w:pPr>
      <w:r w:rsidRPr="009B506C">
        <w:rPr>
          <w:rFonts w:cstheme="minorHAnsi"/>
          <w:sz w:val="21"/>
          <w:szCs w:val="21"/>
        </w:rPr>
        <w:t xml:space="preserve">Output indicator – </w:t>
      </w:r>
      <w:r w:rsidR="00266487">
        <w:rPr>
          <w:rFonts w:cstheme="minorHAnsi"/>
          <w:sz w:val="21"/>
          <w:szCs w:val="21"/>
        </w:rPr>
        <w:t>Participatio</w:t>
      </w:r>
      <w:r w:rsidR="00E3206A">
        <w:rPr>
          <w:rFonts w:cstheme="minorHAnsi"/>
          <w:sz w:val="21"/>
          <w:szCs w:val="21"/>
        </w:rPr>
        <w:t>n</w:t>
      </w:r>
    </w:p>
    <w:p w14:paraId="6D484DD9" w14:textId="409231CE" w:rsidR="00146991" w:rsidRPr="00B82B17" w:rsidRDefault="00146991" w:rsidP="00B82B17">
      <w:pPr>
        <w:pStyle w:val="BodyText100ThemeColour"/>
        <w:rPr>
          <w:rFonts w:cstheme="minorHAnsi"/>
          <w:b/>
          <w:sz w:val="24"/>
        </w:rPr>
      </w:pPr>
      <w:r w:rsidRPr="00B82B17">
        <w:rPr>
          <w:rFonts w:cstheme="minorHAnsi"/>
          <w:b/>
          <w:sz w:val="24"/>
        </w:rPr>
        <w:t>Data source</w:t>
      </w:r>
    </w:p>
    <w:p w14:paraId="09DF5E0B" w14:textId="77777777" w:rsidR="00146991" w:rsidRPr="009B506C" w:rsidRDefault="00146991" w:rsidP="004E76D7">
      <w:pPr>
        <w:pStyle w:val="BodyText"/>
        <w:spacing w:before="0" w:after="0" w:line="276" w:lineRule="auto"/>
        <w:rPr>
          <w:rFonts w:cstheme="minorHAnsi"/>
          <w:sz w:val="21"/>
          <w:szCs w:val="21"/>
          <w:u w:val="single"/>
        </w:rPr>
      </w:pPr>
      <w:r w:rsidRPr="009B506C">
        <w:rPr>
          <w:rFonts w:cstheme="minorHAnsi"/>
          <w:sz w:val="21"/>
          <w:szCs w:val="21"/>
          <w:u w:val="single"/>
        </w:rPr>
        <w:t>Numerator</w:t>
      </w:r>
    </w:p>
    <w:p w14:paraId="4AD24BE5" w14:textId="4D28D341" w:rsidR="00F5250E" w:rsidRPr="009B506C" w:rsidRDefault="00146991" w:rsidP="004E76D7">
      <w:pPr>
        <w:pStyle w:val="BodyText"/>
        <w:spacing w:before="0" w:after="0" w:line="276" w:lineRule="auto"/>
        <w:rPr>
          <w:rFonts w:cstheme="minorHAnsi"/>
          <w:sz w:val="21"/>
          <w:szCs w:val="21"/>
        </w:rPr>
      </w:pPr>
      <w:r w:rsidRPr="009B506C">
        <w:rPr>
          <w:rFonts w:cstheme="minorHAnsi"/>
          <w:sz w:val="21"/>
          <w:szCs w:val="21"/>
        </w:rPr>
        <w:t xml:space="preserve">MCH system (e.g. MaCHS), DET Health Report “11b number of active Aboriginal and/or Torres Strait Islander origin children” calculated as: The SUM of </w:t>
      </w:r>
      <w:r w:rsidRPr="00A50D2C">
        <w:rPr>
          <w:rFonts w:cstheme="minorHAnsi"/>
          <w:sz w:val="21"/>
          <w:szCs w:val="21"/>
        </w:rPr>
        <w:t>Drawers 1, 2</w:t>
      </w:r>
      <w:r w:rsidRPr="009B506C">
        <w:rPr>
          <w:rFonts w:cstheme="minorHAnsi"/>
          <w:sz w:val="21"/>
          <w:szCs w:val="21"/>
        </w:rPr>
        <w:t xml:space="preserve"> and 3 PLUS Drawers </w:t>
      </w:r>
    </w:p>
    <w:p w14:paraId="5C9F87A0" w14:textId="1D679134" w:rsidR="00146991" w:rsidRPr="009B506C" w:rsidRDefault="00146991" w:rsidP="008D0D4C">
      <w:pPr>
        <w:pStyle w:val="BodyText"/>
        <w:spacing w:before="0" w:line="276" w:lineRule="auto"/>
        <w:rPr>
          <w:rFonts w:cstheme="minorHAnsi"/>
          <w:sz w:val="21"/>
          <w:szCs w:val="21"/>
        </w:rPr>
      </w:pPr>
      <w:r w:rsidRPr="009B506C">
        <w:rPr>
          <w:rFonts w:cstheme="minorHAnsi"/>
          <w:sz w:val="21"/>
          <w:szCs w:val="21"/>
        </w:rPr>
        <w:t xml:space="preserve">4 and 5 DIVIDED by 2 (i.e. Drawers 1+2+3+(4+5)/2)   </w:t>
      </w:r>
    </w:p>
    <w:p w14:paraId="6F22F331" w14:textId="7CA9DC91" w:rsidR="00146991" w:rsidRPr="009B506C" w:rsidRDefault="00146991" w:rsidP="008D50E7">
      <w:pPr>
        <w:pStyle w:val="BodyText"/>
        <w:spacing w:before="0" w:after="0" w:line="276" w:lineRule="auto"/>
        <w:rPr>
          <w:rFonts w:cstheme="minorHAnsi"/>
          <w:sz w:val="21"/>
          <w:szCs w:val="21"/>
          <w:u w:val="single"/>
        </w:rPr>
      </w:pPr>
      <w:r w:rsidRPr="009B506C">
        <w:rPr>
          <w:rFonts w:cstheme="minorHAnsi"/>
          <w:sz w:val="21"/>
          <w:szCs w:val="21"/>
          <w:u w:val="single"/>
        </w:rPr>
        <w:t>Denominator</w:t>
      </w:r>
    </w:p>
    <w:p w14:paraId="28FF29F9" w14:textId="0AD911AC" w:rsidR="00146991" w:rsidRPr="009B506C" w:rsidRDefault="00146991" w:rsidP="008D50E7">
      <w:pPr>
        <w:pStyle w:val="BodyText"/>
        <w:spacing w:before="0" w:after="0" w:line="276" w:lineRule="auto"/>
        <w:rPr>
          <w:rFonts w:cstheme="minorHAnsi"/>
          <w:sz w:val="21"/>
          <w:szCs w:val="21"/>
        </w:rPr>
      </w:pPr>
      <w:r w:rsidRPr="009B506C">
        <w:rPr>
          <w:rFonts w:cstheme="minorHAnsi"/>
          <w:sz w:val="21"/>
          <w:szCs w:val="21"/>
        </w:rPr>
        <w:t>MCH system (e.g. MaCHS), DeT MCH Health Report “11a total number of Aboriginal and/or Torres Strait Islander origin children identified” calculated as: The SUM of Drawers 1, 2 and 3 PLUS Drawers 4 and 5 DIVIDED by 2 (i.e. Drawers 1+2+3+(4+5)/2)</w:t>
      </w:r>
    </w:p>
    <w:p w14:paraId="72D768F7" w14:textId="77777777" w:rsidR="00F05BDA" w:rsidRDefault="00F05BDA" w:rsidP="00FC511D">
      <w:pPr>
        <w:pStyle w:val="BodyText100ThemeColour"/>
        <w:rPr>
          <w:rFonts w:cstheme="minorHAnsi"/>
          <w:b/>
          <w:bCs/>
          <w:sz w:val="24"/>
          <w:szCs w:val="24"/>
        </w:rPr>
      </w:pPr>
    </w:p>
    <w:p w14:paraId="15D0B7CE" w14:textId="7252F03E" w:rsidR="00FC511D" w:rsidRPr="00FC511D" w:rsidRDefault="00FC511D" w:rsidP="00FC511D">
      <w:pPr>
        <w:pStyle w:val="BodyText100ThemeColour"/>
        <w:rPr>
          <w:rFonts w:cstheme="minorHAnsi"/>
          <w:b/>
          <w:bCs/>
          <w:sz w:val="21"/>
          <w:szCs w:val="21"/>
        </w:rPr>
      </w:pPr>
      <w:r w:rsidRPr="00FC511D">
        <w:rPr>
          <w:rFonts w:cstheme="minorHAnsi"/>
          <w:b/>
          <w:bCs/>
          <w:sz w:val="24"/>
          <w:szCs w:val="24"/>
        </w:rPr>
        <w:t>Audit</w:t>
      </w:r>
    </w:p>
    <w:p w14:paraId="23AFAD07" w14:textId="77777777" w:rsidR="008838D4" w:rsidRPr="008838D4" w:rsidRDefault="008838D4" w:rsidP="008838D4">
      <w:pPr>
        <w:spacing w:line="276" w:lineRule="auto"/>
        <w:rPr>
          <w:rFonts w:ascii="Arial" w:hAnsi="Arial"/>
          <w:bCs/>
          <w:iCs/>
          <w:sz w:val="21"/>
          <w:szCs w:val="21"/>
          <w:u w:val="single"/>
        </w:rPr>
      </w:pPr>
      <w:r w:rsidRPr="008838D4">
        <w:rPr>
          <w:rFonts w:ascii="Arial" w:hAnsi="Arial"/>
          <w:bCs/>
          <w:iCs/>
          <w:sz w:val="21"/>
          <w:szCs w:val="21"/>
          <w:u w:val="single"/>
        </w:rPr>
        <w:t>Evidence</w:t>
      </w:r>
    </w:p>
    <w:p w14:paraId="31E14FC1" w14:textId="258D9F17" w:rsidR="00FC511D" w:rsidRPr="008838D4" w:rsidRDefault="008838D4" w:rsidP="008838D4">
      <w:pPr>
        <w:pStyle w:val="BodyText"/>
        <w:spacing w:before="0" w:after="0" w:line="276" w:lineRule="auto"/>
        <w:rPr>
          <w:rFonts w:cstheme="minorHAnsi"/>
          <w:sz w:val="21"/>
          <w:szCs w:val="21"/>
        </w:rPr>
      </w:pPr>
      <w:r w:rsidRPr="008838D4">
        <w:rPr>
          <w:rFonts w:ascii="Arial" w:hAnsi="Arial"/>
          <w:bCs/>
          <w:iCs/>
          <w:sz w:val="21"/>
          <w:szCs w:val="21"/>
        </w:rPr>
        <w:t>Reporting to Department of Education and Early Childhood from MCH system (e.g. MaCHS, CDIS)</w:t>
      </w:r>
    </w:p>
    <w:p w14:paraId="17477171" w14:textId="55D67D87" w:rsidR="004F6B19" w:rsidRPr="00B82B17" w:rsidRDefault="00146991" w:rsidP="00B82B17">
      <w:pPr>
        <w:pStyle w:val="BodyText100ThemeColour"/>
        <w:rPr>
          <w:rFonts w:cstheme="minorHAnsi"/>
          <w:b/>
          <w:sz w:val="24"/>
        </w:rPr>
      </w:pPr>
      <w:r w:rsidRPr="00B82B17">
        <w:rPr>
          <w:rFonts w:cstheme="minorHAnsi"/>
          <w:b/>
          <w:sz w:val="24"/>
        </w:rPr>
        <w:t>Data use / Community outcome</w:t>
      </w:r>
    </w:p>
    <w:p w14:paraId="141E252D" w14:textId="0A14D3BE" w:rsidR="00146991" w:rsidRPr="009B506C" w:rsidRDefault="00146991" w:rsidP="008D50E7">
      <w:pPr>
        <w:pStyle w:val="BodyText"/>
        <w:spacing w:before="0" w:after="0" w:line="276" w:lineRule="auto"/>
        <w:rPr>
          <w:rFonts w:cstheme="minorHAnsi"/>
          <w:lang w:eastAsia="en-AU"/>
        </w:rPr>
      </w:pPr>
      <w:r w:rsidRPr="009B506C">
        <w:rPr>
          <w:rFonts w:cstheme="minorHAnsi"/>
          <w:sz w:val="21"/>
          <w:szCs w:val="21"/>
          <w:lang w:eastAsia="en-AU"/>
        </w:rPr>
        <w:t xml:space="preserve">Assessment of the degree to which the Aboriginal community </w:t>
      </w:r>
      <w:r w:rsidR="00A50D2C">
        <w:rPr>
          <w:rFonts w:cstheme="minorHAnsi"/>
          <w:sz w:val="21"/>
          <w:szCs w:val="21"/>
          <w:lang w:eastAsia="en-AU"/>
        </w:rPr>
        <w:t>participates with</w:t>
      </w:r>
      <w:r w:rsidRPr="009B506C">
        <w:rPr>
          <w:rFonts w:cstheme="minorHAnsi"/>
          <w:sz w:val="21"/>
          <w:szCs w:val="21"/>
          <w:lang w:eastAsia="en-AU"/>
        </w:rPr>
        <w:t xml:space="preserve"> council services. </w:t>
      </w:r>
      <w:r w:rsidR="00A50D2C" w:rsidRPr="009B506C">
        <w:rPr>
          <w:rFonts w:cstheme="minorHAnsi"/>
          <w:sz w:val="21"/>
          <w:szCs w:val="21"/>
          <w:lang w:eastAsia="en-AU"/>
        </w:rPr>
        <w:t>Higher participation rate suggests greater commitment to the MCH service</w:t>
      </w:r>
      <w:r w:rsidR="00A50D2C">
        <w:rPr>
          <w:rFonts w:cstheme="minorHAnsi"/>
          <w:sz w:val="21"/>
          <w:szCs w:val="21"/>
          <w:lang w:eastAsia="en-AU"/>
        </w:rPr>
        <w:t xml:space="preserve"> and demonstrates </w:t>
      </w:r>
      <w:r w:rsidR="005579B5">
        <w:rPr>
          <w:rFonts w:cstheme="minorHAnsi"/>
          <w:sz w:val="21"/>
          <w:szCs w:val="21"/>
          <w:lang w:eastAsia="en-AU"/>
        </w:rPr>
        <w:t>council’s</w:t>
      </w:r>
      <w:r w:rsidR="00A50D2C">
        <w:rPr>
          <w:rFonts w:cstheme="minorHAnsi"/>
          <w:sz w:val="21"/>
          <w:szCs w:val="21"/>
          <w:lang w:eastAsia="en-AU"/>
        </w:rPr>
        <w:t xml:space="preserve"> promotion of healthy outcomes for children and families.</w:t>
      </w:r>
      <w:r w:rsidRPr="009B506C">
        <w:rPr>
          <w:rFonts w:cstheme="minorHAnsi"/>
          <w:sz w:val="21"/>
          <w:szCs w:val="21"/>
          <w:lang w:eastAsia="en-AU"/>
        </w:rPr>
        <w:t xml:space="preserve"> </w:t>
      </w:r>
      <w:r w:rsidRPr="009B506C">
        <w:rPr>
          <w:rFonts w:cstheme="minorHAnsi"/>
          <w:lang w:eastAsia="en-AU"/>
        </w:rPr>
        <w:t xml:space="preserve"> </w:t>
      </w:r>
    </w:p>
    <w:p w14:paraId="6384DCFA" w14:textId="6DBA0F98" w:rsidR="00146991" w:rsidRPr="00B82B17" w:rsidRDefault="00146991" w:rsidP="00B82B17">
      <w:pPr>
        <w:pStyle w:val="BodyText100ThemeColour"/>
        <w:rPr>
          <w:rFonts w:cstheme="minorHAnsi"/>
          <w:b/>
          <w:sz w:val="24"/>
        </w:rPr>
      </w:pPr>
      <w:r w:rsidRPr="00B82B17">
        <w:rPr>
          <w:rFonts w:cstheme="minorHAnsi"/>
          <w:b/>
          <w:sz w:val="24"/>
        </w:rPr>
        <w:t>Suitability for target setting</w:t>
      </w:r>
    </w:p>
    <w:p w14:paraId="7B1E5469" w14:textId="77777777" w:rsidR="00146991" w:rsidRPr="009B506C" w:rsidRDefault="00146991" w:rsidP="00B43174">
      <w:pPr>
        <w:pStyle w:val="BodyText"/>
        <w:spacing w:before="0" w:after="0" w:line="276" w:lineRule="auto"/>
        <w:rPr>
          <w:rFonts w:cstheme="minorHAnsi"/>
          <w:b/>
          <w:bCs/>
          <w:sz w:val="21"/>
          <w:szCs w:val="21"/>
        </w:rPr>
      </w:pPr>
      <w:r w:rsidRPr="009B506C">
        <w:rPr>
          <w:rFonts w:cstheme="minorHAnsi"/>
          <w:b/>
          <w:bCs/>
          <w:sz w:val="21"/>
          <w:szCs w:val="21"/>
        </w:rPr>
        <w:t>Good</w:t>
      </w:r>
    </w:p>
    <w:p w14:paraId="55992812" w14:textId="7193C7F8" w:rsidR="00146991" w:rsidRPr="009B506C" w:rsidRDefault="004E1EEA" w:rsidP="00B43174">
      <w:pPr>
        <w:pStyle w:val="BodyText"/>
        <w:spacing w:before="0" w:after="0" w:line="276" w:lineRule="auto"/>
        <w:rPr>
          <w:rFonts w:cstheme="minorHAnsi"/>
          <w:sz w:val="21"/>
          <w:szCs w:val="21"/>
        </w:rPr>
      </w:pPr>
      <w:r w:rsidRPr="004E1EEA">
        <w:rPr>
          <w:rFonts w:cstheme="minorHAnsi"/>
          <w:sz w:val="21"/>
          <w:szCs w:val="21"/>
        </w:rPr>
        <w:t xml:space="preserve">Data may fluctuate between years, but council has some influence over the outcome.     </w:t>
      </w:r>
      <w:r w:rsidR="00146991" w:rsidRPr="009B506C">
        <w:rPr>
          <w:rFonts w:cstheme="minorHAnsi"/>
          <w:sz w:val="21"/>
          <w:szCs w:val="21"/>
        </w:rPr>
        <w:t xml:space="preserve">  </w:t>
      </w:r>
    </w:p>
    <w:p w14:paraId="6FA311FA" w14:textId="490784A2" w:rsidR="00146991" w:rsidRPr="00B82B17" w:rsidRDefault="00146991" w:rsidP="00B82B17">
      <w:pPr>
        <w:pStyle w:val="BodyText100ThemeColour"/>
        <w:rPr>
          <w:rFonts w:cstheme="minorHAnsi"/>
          <w:b/>
          <w:sz w:val="24"/>
        </w:rPr>
      </w:pPr>
      <w:r w:rsidRPr="00B82B17">
        <w:rPr>
          <w:rFonts w:cstheme="minorHAnsi"/>
          <w:b/>
          <w:sz w:val="24"/>
        </w:rPr>
        <w:t>Related to</w:t>
      </w:r>
    </w:p>
    <w:p w14:paraId="337CEDAF" w14:textId="77777777" w:rsidR="00146991" w:rsidRPr="00A50D2C" w:rsidRDefault="00146991" w:rsidP="00431AEF">
      <w:pPr>
        <w:pStyle w:val="BodyText"/>
        <w:spacing w:before="0" w:after="0" w:line="276" w:lineRule="auto"/>
        <w:rPr>
          <w:rFonts w:cstheme="minorHAnsi"/>
          <w:sz w:val="21"/>
          <w:szCs w:val="21"/>
        </w:rPr>
      </w:pPr>
      <w:r w:rsidRPr="00A50D2C">
        <w:rPr>
          <w:rFonts w:cstheme="minorHAnsi"/>
          <w:sz w:val="21"/>
          <w:szCs w:val="21"/>
        </w:rPr>
        <w:t>MC2 – Infant enrolments in MCH service</w:t>
      </w:r>
    </w:p>
    <w:p w14:paraId="5AB722BF" w14:textId="77777777" w:rsidR="00146991" w:rsidRPr="009B506C" w:rsidRDefault="00146991" w:rsidP="00431AEF">
      <w:pPr>
        <w:pStyle w:val="BodyText"/>
        <w:spacing w:before="0" w:after="0" w:line="276" w:lineRule="auto"/>
        <w:rPr>
          <w:rFonts w:cstheme="minorHAnsi"/>
          <w:sz w:val="21"/>
          <w:szCs w:val="21"/>
        </w:rPr>
      </w:pPr>
      <w:r w:rsidRPr="00A50D2C">
        <w:rPr>
          <w:rFonts w:cstheme="minorHAnsi"/>
          <w:sz w:val="21"/>
          <w:szCs w:val="21"/>
        </w:rPr>
        <w:t>MC4 – Participation in the MCH service</w:t>
      </w:r>
    </w:p>
    <w:p w14:paraId="3EBCE0DD" w14:textId="5A105CF7" w:rsidR="00146991" w:rsidRPr="00B82B17" w:rsidRDefault="00146991" w:rsidP="00B82B17">
      <w:pPr>
        <w:pStyle w:val="BodyText100ThemeColour"/>
        <w:rPr>
          <w:rFonts w:cstheme="minorHAnsi"/>
          <w:b/>
          <w:sz w:val="24"/>
        </w:rPr>
      </w:pPr>
      <w:r w:rsidRPr="00B82B17">
        <w:rPr>
          <w:rFonts w:cstheme="minorHAnsi"/>
          <w:b/>
          <w:sz w:val="24"/>
        </w:rPr>
        <w:t>Further information</w:t>
      </w:r>
    </w:p>
    <w:p w14:paraId="6F0B5234" w14:textId="5F21D40C" w:rsidR="00146991" w:rsidRPr="009B506C" w:rsidRDefault="00146991" w:rsidP="00431AEF">
      <w:pPr>
        <w:pStyle w:val="BodyText"/>
        <w:spacing w:before="0" w:after="0" w:line="276" w:lineRule="auto"/>
        <w:rPr>
          <w:rFonts w:cstheme="minorHAnsi"/>
          <w:sz w:val="21"/>
          <w:szCs w:val="21"/>
        </w:rPr>
      </w:pPr>
      <w:r w:rsidRPr="009B506C">
        <w:rPr>
          <w:rFonts w:cstheme="minorHAnsi"/>
          <w:sz w:val="21"/>
          <w:szCs w:val="21"/>
        </w:rPr>
        <w:t xml:space="preserve">Local Government (Planning and Reporting) Regulations 2014 – Schedule 2 </w:t>
      </w:r>
      <w:r w:rsidR="0051215D" w:rsidRPr="00A50D2C">
        <w:rPr>
          <w:rFonts w:cstheme="minorHAnsi"/>
          <w:sz w:val="21"/>
          <w:szCs w:val="21"/>
        </w:rPr>
        <w:t xml:space="preserve">and 3 </w:t>
      </w:r>
      <w:r w:rsidRPr="00A50D2C">
        <w:rPr>
          <w:rFonts w:cstheme="minorHAnsi"/>
          <w:sz w:val="21"/>
          <w:szCs w:val="21"/>
        </w:rPr>
        <w:t>Indicator 11 (Page</w:t>
      </w:r>
      <w:r w:rsidR="003B177A" w:rsidRPr="00A50D2C">
        <w:rPr>
          <w:rFonts w:cstheme="minorHAnsi"/>
          <w:sz w:val="21"/>
          <w:szCs w:val="21"/>
        </w:rPr>
        <w:t>s</w:t>
      </w:r>
      <w:r w:rsidRPr="00A50D2C">
        <w:rPr>
          <w:rFonts w:cstheme="minorHAnsi"/>
          <w:sz w:val="21"/>
          <w:szCs w:val="21"/>
        </w:rPr>
        <w:t xml:space="preserve"> </w:t>
      </w:r>
      <w:r w:rsidR="00FC730B" w:rsidRPr="00A50D2C">
        <w:rPr>
          <w:rFonts w:cstheme="minorHAnsi"/>
          <w:sz w:val="21"/>
          <w:szCs w:val="21"/>
        </w:rPr>
        <w:t>5</w:t>
      </w:r>
      <w:r w:rsidR="003B177A" w:rsidRPr="00A50D2C">
        <w:rPr>
          <w:rFonts w:cstheme="minorHAnsi"/>
          <w:sz w:val="21"/>
          <w:szCs w:val="21"/>
        </w:rPr>
        <w:t>3 &amp; 59</w:t>
      </w:r>
      <w:r w:rsidRPr="00A50D2C">
        <w:rPr>
          <w:rFonts w:cstheme="minorHAnsi"/>
          <w:sz w:val="21"/>
          <w:szCs w:val="21"/>
        </w:rPr>
        <w:t>)</w:t>
      </w:r>
    </w:p>
    <w:p w14:paraId="205D7F84" w14:textId="68362B44" w:rsidR="00146991" w:rsidRPr="00B82B17" w:rsidRDefault="00146991" w:rsidP="00B82B17">
      <w:pPr>
        <w:pStyle w:val="BodyText100ThemeColour"/>
        <w:rPr>
          <w:rFonts w:cstheme="minorHAnsi"/>
          <w:b/>
          <w:sz w:val="24"/>
        </w:rPr>
      </w:pPr>
      <w:r w:rsidRPr="00B82B17">
        <w:rPr>
          <w:rFonts w:cstheme="minorHAnsi"/>
          <w:b/>
          <w:sz w:val="24"/>
        </w:rPr>
        <w:t>Notes or Case Studies</w:t>
      </w:r>
    </w:p>
    <w:p w14:paraId="3DF1B0B6" w14:textId="77777777" w:rsidR="00146991" w:rsidRPr="009B506C" w:rsidRDefault="00146991" w:rsidP="00F339DA">
      <w:pPr>
        <w:spacing w:line="276" w:lineRule="auto"/>
        <w:rPr>
          <w:rFonts w:cstheme="minorHAnsi"/>
          <w:sz w:val="21"/>
          <w:szCs w:val="21"/>
          <w:u w:val="single"/>
        </w:rPr>
      </w:pPr>
      <w:r w:rsidRPr="009B506C">
        <w:rPr>
          <w:rFonts w:cstheme="minorHAnsi"/>
          <w:sz w:val="21"/>
          <w:szCs w:val="21"/>
          <w:u w:val="single"/>
        </w:rPr>
        <w:t>Universal MCH service</w:t>
      </w:r>
    </w:p>
    <w:p w14:paraId="7481108B" w14:textId="7A98F70C" w:rsidR="002F5339" w:rsidRDefault="00146991" w:rsidP="00F339DA">
      <w:pPr>
        <w:pStyle w:val="BodyText"/>
        <w:spacing w:before="0" w:after="0" w:line="276" w:lineRule="auto"/>
        <w:rPr>
          <w:rFonts w:cstheme="minorHAnsi"/>
          <w:sz w:val="21"/>
          <w:szCs w:val="21"/>
        </w:rPr>
      </w:pPr>
      <w:r w:rsidRPr="009B506C">
        <w:rPr>
          <w:rFonts w:cstheme="minorHAnsi"/>
          <w:sz w:val="21"/>
          <w:szCs w:val="21"/>
        </w:rPr>
        <w:t>The universal MCH service supports families in the areas of parenting, health and development, promotion of health, wellbeing and safety, social supports, referrals and linking with local com munities. The universal service offers ten free key ages and stages consultations including an initial home visit and the following age visits: 2 weeks; 4 weeks; 8 weeks; 4 months; 8 months; 12 months; 18 months; 2 years; and 3.5 years.</w:t>
      </w:r>
      <w:r w:rsidR="007B0D8E" w:rsidRPr="009B506C">
        <w:rPr>
          <w:rFonts w:cstheme="minorHAnsi"/>
          <w:sz w:val="21"/>
          <w:szCs w:val="21"/>
        </w:rPr>
        <w:t xml:space="preserve"> </w:t>
      </w:r>
    </w:p>
    <w:p w14:paraId="594A93B3" w14:textId="77777777" w:rsidR="00EC4E65" w:rsidRPr="009B506C" w:rsidRDefault="00EC4E65" w:rsidP="00F339DA">
      <w:pPr>
        <w:pStyle w:val="BodyText"/>
        <w:spacing w:before="0" w:after="0" w:line="276" w:lineRule="auto"/>
        <w:rPr>
          <w:rFonts w:cstheme="minorHAnsi"/>
          <w:sz w:val="21"/>
          <w:szCs w:val="21"/>
        </w:rPr>
      </w:pPr>
    </w:p>
    <w:p w14:paraId="50E1D53D" w14:textId="77777777" w:rsidR="00B82B17" w:rsidRDefault="00B82B17">
      <w:pPr>
        <w:rPr>
          <w:rFonts w:ascii="Arial Nova" w:hAnsi="Arial Nova"/>
          <w:color w:val="B3272F" w:themeColor="text2"/>
          <w:spacing w:val="-2"/>
          <w:sz w:val="32"/>
        </w:rPr>
      </w:pPr>
      <w:r>
        <w:rPr>
          <w:rFonts w:ascii="Arial Nova" w:hAnsi="Arial Nova"/>
        </w:rPr>
        <w:br w:type="page"/>
      </w:r>
    </w:p>
    <w:p w14:paraId="070552F4" w14:textId="2D05C1A0" w:rsidR="007B0D8E" w:rsidRPr="00C94CA7" w:rsidRDefault="007B0D8E" w:rsidP="0052314A">
      <w:pPr>
        <w:pStyle w:val="Heading1"/>
        <w:numPr>
          <w:ilvl w:val="0"/>
          <w:numId w:val="0"/>
        </w:numPr>
        <w:spacing w:before="0"/>
        <w:rPr>
          <w:rFonts w:cstheme="minorHAnsi"/>
          <w:b w:val="0"/>
          <w:sz w:val="32"/>
        </w:rPr>
      </w:pPr>
      <w:bookmarkStart w:id="87" w:name="_Toc32323321"/>
      <w:r w:rsidRPr="00C94CA7">
        <w:rPr>
          <w:rFonts w:cstheme="minorHAnsi"/>
          <w:b w:val="0"/>
          <w:sz w:val="32"/>
        </w:rPr>
        <w:lastRenderedPageBreak/>
        <w:t>MC6 – Participation in 4-week Key Age and Stage visit</w:t>
      </w:r>
      <w:bookmarkEnd w:id="87"/>
      <w:r w:rsidRPr="00C94CA7">
        <w:rPr>
          <w:rFonts w:cstheme="minorHAnsi"/>
          <w:b w:val="0"/>
          <w:sz w:val="32"/>
        </w:rPr>
        <w:t xml:space="preserve">   </w:t>
      </w:r>
    </w:p>
    <w:p w14:paraId="724BFBF2" w14:textId="77777777" w:rsidR="007B0D8E" w:rsidRPr="00B82B17" w:rsidRDefault="007B0D8E" w:rsidP="00B82B17">
      <w:pPr>
        <w:pStyle w:val="BodyText100ThemeColour"/>
        <w:rPr>
          <w:rFonts w:cstheme="minorHAnsi"/>
          <w:b/>
          <w:sz w:val="24"/>
        </w:rPr>
      </w:pPr>
      <w:r w:rsidRPr="00B82B17">
        <w:rPr>
          <w:rFonts w:cstheme="minorHAnsi"/>
          <w:b/>
          <w:sz w:val="24"/>
        </w:rPr>
        <w:t>Definition</w:t>
      </w:r>
    </w:p>
    <w:p w14:paraId="680D55EE" w14:textId="7F995CDC" w:rsidR="007B0D8E" w:rsidRPr="002245C7" w:rsidRDefault="007B0D8E" w:rsidP="00B82B17">
      <w:pPr>
        <w:pStyle w:val="BodyText"/>
        <w:rPr>
          <w:rStyle w:val="normaltextrun1"/>
          <w:rFonts w:cstheme="minorHAnsi"/>
          <w:color w:val="363534"/>
          <w:szCs w:val="24"/>
        </w:rPr>
      </w:pPr>
      <w:r w:rsidRPr="002245C7">
        <w:rPr>
          <w:rStyle w:val="normaltextrun1"/>
          <w:rFonts w:cstheme="minorHAnsi"/>
          <w:color w:val="363534"/>
          <w:sz w:val="24"/>
          <w:szCs w:val="24"/>
        </w:rPr>
        <w:t xml:space="preserve">The percentage of infants enrolled in the MCH service who </w:t>
      </w:r>
      <w:r w:rsidR="00BE5B87" w:rsidRPr="002245C7">
        <w:rPr>
          <w:rStyle w:val="normaltextrun1"/>
          <w:rFonts w:cstheme="minorHAnsi"/>
          <w:color w:val="363534"/>
          <w:sz w:val="24"/>
          <w:szCs w:val="24"/>
        </w:rPr>
        <w:t>participated in</w:t>
      </w:r>
      <w:r w:rsidR="0010071F" w:rsidRPr="002245C7">
        <w:rPr>
          <w:rStyle w:val="normaltextrun1"/>
          <w:rFonts w:cstheme="minorHAnsi"/>
          <w:color w:val="363534"/>
          <w:sz w:val="24"/>
          <w:szCs w:val="24"/>
        </w:rPr>
        <w:t xml:space="preserve"> 4-week Key Age and Stage</w:t>
      </w:r>
      <w:r w:rsidRPr="002245C7">
        <w:rPr>
          <w:rStyle w:val="normaltextrun1"/>
          <w:rFonts w:cstheme="minorHAnsi"/>
          <w:color w:val="363534"/>
          <w:sz w:val="24"/>
          <w:szCs w:val="24"/>
        </w:rPr>
        <w:t xml:space="preserve"> visit. </w:t>
      </w:r>
      <w:r w:rsidRPr="002245C7">
        <w:rPr>
          <w:rStyle w:val="normaltextrun1"/>
          <w:color w:val="363534"/>
          <w:szCs w:val="24"/>
        </w:rPr>
        <w:t> </w:t>
      </w:r>
    </w:p>
    <w:p w14:paraId="62A679FA" w14:textId="77777777" w:rsidR="007B0D8E" w:rsidRPr="00B82B17" w:rsidRDefault="007B0D8E" w:rsidP="00B82B17">
      <w:pPr>
        <w:pStyle w:val="BodyText100ThemeColour"/>
        <w:rPr>
          <w:rFonts w:cstheme="minorHAnsi"/>
          <w:b/>
          <w:sz w:val="24"/>
        </w:rPr>
      </w:pPr>
      <w:r w:rsidRPr="00B82B17">
        <w:rPr>
          <w:rFonts w:cstheme="minorHAnsi"/>
          <w:b/>
          <w:sz w:val="24"/>
        </w:rPr>
        <w:t>Calculation</w:t>
      </w:r>
    </w:p>
    <w:p w14:paraId="27A268F4" w14:textId="77777777" w:rsidR="007B0D8E" w:rsidRPr="00B82B17" w:rsidRDefault="007B0D8E" w:rsidP="009B351F">
      <w:pPr>
        <w:pStyle w:val="paragraph"/>
        <w:spacing w:line="276" w:lineRule="auto"/>
        <w:textAlignment w:val="baseline"/>
        <w:rPr>
          <w:rFonts w:asciiTheme="minorHAnsi" w:hAnsiTheme="minorHAnsi" w:cstheme="minorHAnsi"/>
          <w:sz w:val="21"/>
          <w:szCs w:val="21"/>
        </w:rPr>
      </w:pPr>
      <w:r w:rsidRPr="00B82B17">
        <w:rPr>
          <w:rStyle w:val="normaltextrun1"/>
          <w:rFonts w:asciiTheme="minorHAnsi" w:hAnsiTheme="minorHAnsi" w:cstheme="minorHAnsi"/>
          <w:color w:val="363534"/>
          <w:sz w:val="21"/>
          <w:szCs w:val="21"/>
          <w:u w:val="single"/>
        </w:rPr>
        <w:t>Numerator</w:t>
      </w:r>
      <w:r w:rsidRPr="00B82B17">
        <w:rPr>
          <w:rStyle w:val="eop"/>
          <w:rFonts w:asciiTheme="minorHAnsi" w:hAnsiTheme="minorHAnsi" w:cstheme="minorHAnsi"/>
          <w:sz w:val="21"/>
          <w:szCs w:val="21"/>
        </w:rPr>
        <w:t> </w:t>
      </w:r>
    </w:p>
    <w:p w14:paraId="6B4ED611" w14:textId="31A02293" w:rsidR="007B0D8E" w:rsidRPr="00B82B17" w:rsidRDefault="007B0D8E" w:rsidP="009B351F">
      <w:pPr>
        <w:pStyle w:val="paragraph"/>
        <w:spacing w:after="240" w:line="276" w:lineRule="auto"/>
        <w:textAlignment w:val="baseline"/>
        <w:rPr>
          <w:rFonts w:asciiTheme="minorHAnsi" w:hAnsiTheme="minorHAnsi" w:cstheme="minorHAnsi"/>
          <w:sz w:val="21"/>
          <w:szCs w:val="21"/>
        </w:rPr>
      </w:pPr>
      <w:r w:rsidRPr="00B82B17">
        <w:rPr>
          <w:rStyle w:val="normaltextrun1"/>
          <w:rFonts w:asciiTheme="minorHAnsi" w:hAnsiTheme="minorHAnsi" w:cstheme="minorHAnsi"/>
          <w:color w:val="363534" w:themeColor="text1"/>
          <w:sz w:val="21"/>
          <w:szCs w:val="21"/>
        </w:rPr>
        <w:t>Number of 4-week key age and stage visits</w:t>
      </w:r>
    </w:p>
    <w:p w14:paraId="4A772F67" w14:textId="77777777" w:rsidR="007B0D8E" w:rsidRPr="00B82B17" w:rsidRDefault="007B0D8E" w:rsidP="009B351F">
      <w:pPr>
        <w:pStyle w:val="paragraph"/>
        <w:spacing w:line="276" w:lineRule="auto"/>
        <w:textAlignment w:val="baseline"/>
        <w:rPr>
          <w:rFonts w:asciiTheme="minorHAnsi" w:hAnsiTheme="minorHAnsi" w:cstheme="minorHAnsi"/>
          <w:sz w:val="21"/>
          <w:szCs w:val="21"/>
        </w:rPr>
      </w:pPr>
      <w:r w:rsidRPr="00B82B17">
        <w:rPr>
          <w:rStyle w:val="normaltextrun1"/>
          <w:rFonts w:asciiTheme="minorHAnsi" w:hAnsiTheme="minorHAnsi" w:cstheme="minorHAnsi"/>
          <w:color w:val="363534"/>
          <w:sz w:val="21"/>
          <w:szCs w:val="21"/>
          <w:u w:val="single"/>
        </w:rPr>
        <w:t>Denominator</w:t>
      </w:r>
      <w:r w:rsidRPr="00B82B17">
        <w:rPr>
          <w:rStyle w:val="eop"/>
          <w:rFonts w:asciiTheme="minorHAnsi" w:hAnsiTheme="minorHAnsi" w:cstheme="minorHAnsi"/>
          <w:sz w:val="21"/>
          <w:szCs w:val="21"/>
        </w:rPr>
        <w:t> </w:t>
      </w:r>
    </w:p>
    <w:p w14:paraId="59626B8B" w14:textId="77777777" w:rsidR="007B0D8E" w:rsidRPr="00B82B17" w:rsidRDefault="007B0D8E" w:rsidP="009B351F">
      <w:pPr>
        <w:pStyle w:val="BodyText"/>
        <w:spacing w:before="0" w:after="0" w:line="276" w:lineRule="auto"/>
        <w:rPr>
          <w:rFonts w:cstheme="minorHAnsi"/>
        </w:rPr>
      </w:pPr>
      <w:r w:rsidRPr="00B82B17">
        <w:rPr>
          <w:rStyle w:val="normaltextrun1"/>
          <w:rFonts w:cstheme="minorHAnsi"/>
          <w:sz w:val="21"/>
          <w:szCs w:val="21"/>
        </w:rPr>
        <w:t>Number of birth notifications received</w:t>
      </w:r>
    </w:p>
    <w:p w14:paraId="2FC48744" w14:textId="77777777" w:rsidR="007B0D8E" w:rsidRPr="00B82B17" w:rsidRDefault="007B0D8E" w:rsidP="00B82B17">
      <w:pPr>
        <w:pStyle w:val="BodyText100ThemeColour"/>
        <w:rPr>
          <w:rFonts w:cstheme="minorHAnsi"/>
          <w:b/>
          <w:sz w:val="24"/>
        </w:rPr>
      </w:pPr>
      <w:r w:rsidRPr="00B82B17">
        <w:rPr>
          <w:rFonts w:cstheme="minorHAnsi"/>
          <w:b/>
          <w:sz w:val="24"/>
        </w:rPr>
        <w:t xml:space="preserve">Key terms </w:t>
      </w:r>
    </w:p>
    <w:p w14:paraId="21861864" w14:textId="77777777" w:rsidR="007B0D8E" w:rsidRPr="00B82B17" w:rsidRDefault="007B0D8E" w:rsidP="009B351F">
      <w:pPr>
        <w:spacing w:line="276" w:lineRule="auto"/>
        <w:rPr>
          <w:rFonts w:cstheme="minorHAnsi"/>
          <w:sz w:val="21"/>
          <w:szCs w:val="21"/>
          <w:u w:val="single"/>
        </w:rPr>
      </w:pPr>
      <w:r w:rsidRPr="00B82B17">
        <w:rPr>
          <w:rFonts w:cstheme="minorHAnsi"/>
          <w:sz w:val="21"/>
          <w:szCs w:val="21"/>
          <w:u w:val="single"/>
        </w:rPr>
        <w:t>Infants</w:t>
      </w:r>
    </w:p>
    <w:p w14:paraId="30628241" w14:textId="77777777" w:rsidR="007B0D8E" w:rsidRPr="00B82B17" w:rsidRDefault="007B0D8E" w:rsidP="009B351F">
      <w:pPr>
        <w:spacing w:line="276" w:lineRule="auto"/>
        <w:rPr>
          <w:rFonts w:cstheme="minorHAnsi"/>
          <w:sz w:val="21"/>
          <w:szCs w:val="21"/>
        </w:rPr>
      </w:pPr>
      <w:r w:rsidRPr="00B82B17">
        <w:rPr>
          <w:rFonts w:cstheme="minorHAnsi"/>
          <w:sz w:val="21"/>
          <w:szCs w:val="21"/>
        </w:rPr>
        <w:t>Is children aged 0 to 1 year.</w:t>
      </w:r>
    </w:p>
    <w:p w14:paraId="4E2BCDDB" w14:textId="77777777" w:rsidR="007B0D8E" w:rsidRPr="00B82B17" w:rsidRDefault="007B0D8E" w:rsidP="00B82B17">
      <w:pPr>
        <w:pStyle w:val="BodyText100ThemeColour"/>
        <w:rPr>
          <w:rFonts w:cstheme="minorHAnsi"/>
          <w:b/>
          <w:sz w:val="24"/>
        </w:rPr>
      </w:pPr>
      <w:r w:rsidRPr="00B82B17">
        <w:rPr>
          <w:rFonts w:cstheme="minorHAnsi"/>
          <w:b/>
          <w:sz w:val="24"/>
        </w:rPr>
        <w:t>Classification</w:t>
      </w:r>
    </w:p>
    <w:p w14:paraId="01852706" w14:textId="196360EA" w:rsidR="007B0D8E" w:rsidRPr="00B82B17" w:rsidRDefault="007B0D8E" w:rsidP="009B351F">
      <w:pPr>
        <w:pStyle w:val="BodyText"/>
        <w:spacing w:before="0" w:after="0" w:line="276" w:lineRule="auto"/>
        <w:rPr>
          <w:rFonts w:cstheme="minorHAnsi"/>
          <w:sz w:val="21"/>
          <w:szCs w:val="21"/>
        </w:rPr>
      </w:pPr>
      <w:r w:rsidRPr="00B82B17">
        <w:rPr>
          <w:rFonts w:cstheme="minorHAnsi"/>
          <w:sz w:val="21"/>
          <w:szCs w:val="21"/>
        </w:rPr>
        <w:t xml:space="preserve">Output indicator – </w:t>
      </w:r>
      <w:r w:rsidR="000D05B7">
        <w:rPr>
          <w:rFonts w:cstheme="minorHAnsi"/>
          <w:sz w:val="21"/>
          <w:szCs w:val="21"/>
        </w:rPr>
        <w:t>Satisfaction</w:t>
      </w:r>
    </w:p>
    <w:p w14:paraId="6C36CA33" w14:textId="77777777" w:rsidR="007B0D8E" w:rsidRPr="00B82B17" w:rsidRDefault="007B0D8E" w:rsidP="00B82B17">
      <w:pPr>
        <w:pStyle w:val="BodyText100ThemeColour"/>
        <w:rPr>
          <w:rFonts w:cstheme="minorHAnsi"/>
          <w:b/>
          <w:sz w:val="24"/>
        </w:rPr>
      </w:pPr>
      <w:r w:rsidRPr="00B82B17">
        <w:rPr>
          <w:rFonts w:cstheme="minorHAnsi"/>
          <w:b/>
          <w:sz w:val="24"/>
        </w:rPr>
        <w:t>Data source</w:t>
      </w:r>
    </w:p>
    <w:p w14:paraId="0CF7E923" w14:textId="77777777" w:rsidR="007B0D8E" w:rsidRPr="00B82B17" w:rsidRDefault="007B0D8E" w:rsidP="008D1C4B">
      <w:pPr>
        <w:pStyle w:val="BodyText"/>
        <w:spacing w:before="0" w:after="0" w:line="276" w:lineRule="auto"/>
        <w:rPr>
          <w:rFonts w:cstheme="minorHAnsi"/>
          <w:sz w:val="21"/>
          <w:szCs w:val="21"/>
          <w:u w:val="single"/>
        </w:rPr>
      </w:pPr>
      <w:r w:rsidRPr="00B82B17">
        <w:rPr>
          <w:rFonts w:cstheme="minorHAnsi"/>
          <w:sz w:val="21"/>
          <w:szCs w:val="21"/>
          <w:u w:val="single"/>
        </w:rPr>
        <w:t>Numerator</w:t>
      </w:r>
    </w:p>
    <w:p w14:paraId="29242DF9" w14:textId="7FE7B766" w:rsidR="007B0D8E" w:rsidRPr="00B82B17" w:rsidRDefault="007B0D8E" w:rsidP="008D1C4B">
      <w:pPr>
        <w:pStyle w:val="BodyText"/>
        <w:spacing w:before="0" w:line="276" w:lineRule="auto"/>
        <w:rPr>
          <w:rFonts w:cstheme="minorHAnsi"/>
          <w:sz w:val="21"/>
          <w:szCs w:val="21"/>
        </w:rPr>
      </w:pPr>
      <w:r w:rsidRPr="00B82B17">
        <w:rPr>
          <w:rFonts w:cstheme="minorHAnsi"/>
          <w:sz w:val="21"/>
          <w:szCs w:val="21"/>
        </w:rPr>
        <w:t xml:space="preserve">DET MCH Health Report – 4/3c Total Key Ages and Stages – 4 weeks   </w:t>
      </w:r>
    </w:p>
    <w:p w14:paraId="6C046852" w14:textId="77777777" w:rsidR="007B0D8E" w:rsidRPr="00B82B17" w:rsidRDefault="007B0D8E" w:rsidP="008D1C4B">
      <w:pPr>
        <w:pStyle w:val="BodyText"/>
        <w:spacing w:before="0" w:after="0" w:line="276" w:lineRule="auto"/>
        <w:rPr>
          <w:rFonts w:cstheme="minorHAnsi"/>
          <w:sz w:val="21"/>
          <w:szCs w:val="21"/>
          <w:u w:val="single"/>
        </w:rPr>
      </w:pPr>
      <w:r w:rsidRPr="00B82B17">
        <w:rPr>
          <w:rFonts w:cstheme="minorHAnsi"/>
          <w:sz w:val="21"/>
          <w:szCs w:val="21"/>
          <w:u w:val="single"/>
        </w:rPr>
        <w:t>Denominator</w:t>
      </w:r>
    </w:p>
    <w:p w14:paraId="3F0978AD" w14:textId="6B3BFACC" w:rsidR="007B0D8E" w:rsidRPr="00B82B17" w:rsidRDefault="007B0D8E" w:rsidP="008D1C4B">
      <w:pPr>
        <w:pStyle w:val="BodyText"/>
        <w:spacing w:before="0" w:after="0" w:line="276" w:lineRule="auto"/>
        <w:rPr>
          <w:rFonts w:cstheme="minorHAnsi"/>
          <w:sz w:val="21"/>
          <w:szCs w:val="21"/>
        </w:rPr>
      </w:pPr>
      <w:r w:rsidRPr="00B82B17">
        <w:rPr>
          <w:rFonts w:cstheme="minorHAnsi"/>
          <w:sz w:val="21"/>
          <w:szCs w:val="21"/>
        </w:rPr>
        <w:t xml:space="preserve">DET MCH Health Report – “1a Total number of birth notifications received during this financial year” minus (“3g Total analysis of non-enrolled birth notifications” minus “3e Anticipated enrolments”) </w:t>
      </w:r>
    </w:p>
    <w:p w14:paraId="69674E20" w14:textId="77777777" w:rsidR="007B0D8E" w:rsidRPr="00B82B17" w:rsidRDefault="007B0D8E" w:rsidP="00B82B17">
      <w:pPr>
        <w:pStyle w:val="BodyText100ThemeColour"/>
        <w:rPr>
          <w:rFonts w:cstheme="minorHAnsi"/>
        </w:rPr>
      </w:pPr>
      <w:r w:rsidRPr="00B82B17">
        <w:rPr>
          <w:rFonts w:cstheme="minorHAnsi"/>
          <w:b/>
          <w:sz w:val="24"/>
        </w:rPr>
        <w:t>Data use / Community outcome</w:t>
      </w:r>
    </w:p>
    <w:p w14:paraId="3B2D1431" w14:textId="7D4B4096" w:rsidR="007B0D8E" w:rsidRPr="005C1A12" w:rsidRDefault="007B0D8E" w:rsidP="005C1A12">
      <w:pPr>
        <w:pStyle w:val="BodyText"/>
        <w:spacing w:before="0" w:after="0" w:line="276" w:lineRule="auto"/>
        <w:rPr>
          <w:rFonts w:cstheme="minorHAnsi"/>
          <w:sz w:val="21"/>
          <w:szCs w:val="21"/>
          <w:lang w:eastAsia="en-AU"/>
        </w:rPr>
      </w:pPr>
      <w:r w:rsidRPr="005C1A12">
        <w:rPr>
          <w:rFonts w:cstheme="minorHAnsi"/>
          <w:sz w:val="21"/>
          <w:szCs w:val="21"/>
          <w:lang w:eastAsia="en-AU"/>
        </w:rPr>
        <w:t xml:space="preserve">Assessment of the degree to which council </w:t>
      </w:r>
      <w:r w:rsidR="00EA5099">
        <w:rPr>
          <w:rFonts w:cstheme="minorHAnsi"/>
          <w:sz w:val="21"/>
          <w:szCs w:val="21"/>
          <w:lang w:eastAsia="en-AU"/>
        </w:rPr>
        <w:t>provides valued services</w:t>
      </w:r>
      <w:r w:rsidRPr="005C1A12">
        <w:rPr>
          <w:rFonts w:cstheme="minorHAnsi"/>
          <w:sz w:val="21"/>
          <w:szCs w:val="21"/>
          <w:lang w:eastAsia="en-AU"/>
        </w:rPr>
        <w:t xml:space="preserve">. Higher proportion of </w:t>
      </w:r>
      <w:r w:rsidR="00EC745A">
        <w:rPr>
          <w:rFonts w:cstheme="minorHAnsi"/>
          <w:sz w:val="21"/>
          <w:szCs w:val="21"/>
          <w:lang w:eastAsia="en-AU"/>
        </w:rPr>
        <w:t>attendance from the clients</w:t>
      </w:r>
      <w:r w:rsidRPr="005C1A12">
        <w:rPr>
          <w:rFonts w:cstheme="minorHAnsi"/>
          <w:sz w:val="21"/>
          <w:szCs w:val="21"/>
          <w:lang w:eastAsia="en-AU"/>
        </w:rPr>
        <w:t xml:space="preserve"> suggests greater community </w:t>
      </w:r>
      <w:r w:rsidR="00C77795">
        <w:rPr>
          <w:rFonts w:cstheme="minorHAnsi"/>
          <w:sz w:val="21"/>
          <w:szCs w:val="21"/>
          <w:lang w:eastAsia="en-AU"/>
        </w:rPr>
        <w:t>satisfaction with</w:t>
      </w:r>
      <w:r w:rsidRPr="005C1A12">
        <w:rPr>
          <w:rFonts w:cstheme="minorHAnsi"/>
          <w:sz w:val="21"/>
          <w:szCs w:val="21"/>
          <w:lang w:eastAsia="en-AU"/>
        </w:rPr>
        <w:t xml:space="preserve"> the MCH service.  </w:t>
      </w:r>
    </w:p>
    <w:p w14:paraId="4B6C6B39" w14:textId="77777777" w:rsidR="007B0D8E" w:rsidRPr="00B82B17" w:rsidRDefault="007B0D8E" w:rsidP="00B82B17">
      <w:pPr>
        <w:pStyle w:val="BodyText100ThemeColour"/>
        <w:rPr>
          <w:rFonts w:cstheme="minorHAnsi"/>
          <w:b/>
          <w:sz w:val="24"/>
        </w:rPr>
      </w:pPr>
      <w:r w:rsidRPr="00B82B17">
        <w:rPr>
          <w:rFonts w:cstheme="minorHAnsi"/>
          <w:b/>
          <w:sz w:val="24"/>
        </w:rPr>
        <w:t>Suitability for target setting</w:t>
      </w:r>
    </w:p>
    <w:p w14:paraId="195A583B" w14:textId="385887EB" w:rsidR="007B0D8E" w:rsidRPr="00B82B17" w:rsidRDefault="004E1EEA" w:rsidP="007E2582">
      <w:pPr>
        <w:pStyle w:val="BodyText"/>
        <w:spacing w:before="0" w:after="0" w:line="276" w:lineRule="auto"/>
        <w:rPr>
          <w:rFonts w:cstheme="minorHAnsi"/>
          <w:b/>
          <w:bCs/>
          <w:sz w:val="21"/>
          <w:szCs w:val="21"/>
        </w:rPr>
      </w:pPr>
      <w:r>
        <w:rPr>
          <w:rFonts w:cstheme="minorHAnsi"/>
          <w:b/>
          <w:bCs/>
          <w:sz w:val="21"/>
          <w:szCs w:val="21"/>
        </w:rPr>
        <w:t>Good</w:t>
      </w:r>
    </w:p>
    <w:p w14:paraId="3BF7D887" w14:textId="214885FA" w:rsidR="007B0D8E" w:rsidRPr="00B82B17" w:rsidRDefault="004E1EEA" w:rsidP="00AD0AE3">
      <w:pPr>
        <w:pStyle w:val="BodyText"/>
        <w:spacing w:before="0" w:after="0" w:line="276" w:lineRule="auto"/>
        <w:rPr>
          <w:rFonts w:cstheme="minorHAnsi"/>
        </w:rPr>
      </w:pPr>
      <w:r w:rsidRPr="004E1EEA">
        <w:rPr>
          <w:rFonts w:cstheme="minorHAnsi"/>
          <w:sz w:val="21"/>
          <w:szCs w:val="21"/>
        </w:rPr>
        <w:t xml:space="preserve">Data may fluctuate between years, but council has some influence over the outcome.     </w:t>
      </w:r>
      <w:r w:rsidR="007B0D8E" w:rsidRPr="00B82B17">
        <w:rPr>
          <w:rFonts w:cstheme="minorHAnsi"/>
        </w:rPr>
        <w:t xml:space="preserve"> </w:t>
      </w:r>
    </w:p>
    <w:p w14:paraId="66F01B9E" w14:textId="0D817F28" w:rsidR="007B0D8E" w:rsidRPr="00B82B17" w:rsidRDefault="007B0D8E" w:rsidP="00B82B17">
      <w:pPr>
        <w:pStyle w:val="BodyText100ThemeColour"/>
        <w:rPr>
          <w:rFonts w:cstheme="minorHAnsi"/>
          <w:b/>
          <w:sz w:val="24"/>
        </w:rPr>
      </w:pPr>
      <w:r w:rsidRPr="00B82B17">
        <w:rPr>
          <w:rFonts w:cstheme="minorHAnsi"/>
          <w:b/>
          <w:sz w:val="24"/>
        </w:rPr>
        <w:t>Related to</w:t>
      </w:r>
    </w:p>
    <w:p w14:paraId="2460654D" w14:textId="77777777" w:rsidR="007B0D8E" w:rsidRPr="00EC0D4D" w:rsidRDefault="007B0D8E" w:rsidP="000C648B">
      <w:pPr>
        <w:pStyle w:val="BodyText"/>
        <w:spacing w:before="0" w:after="0" w:line="276" w:lineRule="auto"/>
        <w:rPr>
          <w:rFonts w:cstheme="minorHAnsi"/>
          <w:sz w:val="21"/>
          <w:szCs w:val="21"/>
        </w:rPr>
      </w:pPr>
      <w:r w:rsidRPr="00EC0D4D">
        <w:rPr>
          <w:rFonts w:cstheme="minorHAnsi"/>
          <w:sz w:val="21"/>
          <w:szCs w:val="21"/>
        </w:rPr>
        <w:t>MC2 – Infant enrolments in MCH service</w:t>
      </w:r>
    </w:p>
    <w:p w14:paraId="211AF9D7" w14:textId="77777777" w:rsidR="007B0D8E" w:rsidRPr="00B82B17" w:rsidRDefault="007B0D8E" w:rsidP="000C648B">
      <w:pPr>
        <w:pStyle w:val="BodyText"/>
        <w:spacing w:before="0" w:line="276" w:lineRule="auto"/>
        <w:rPr>
          <w:rFonts w:cstheme="minorHAnsi"/>
          <w:sz w:val="21"/>
          <w:szCs w:val="21"/>
        </w:rPr>
      </w:pPr>
      <w:r w:rsidRPr="00EC0D4D">
        <w:rPr>
          <w:rFonts w:cstheme="minorHAnsi"/>
          <w:sz w:val="21"/>
          <w:szCs w:val="21"/>
        </w:rPr>
        <w:t>MC4 – Participation in the MCH service</w:t>
      </w:r>
    </w:p>
    <w:p w14:paraId="22EF6FCB" w14:textId="77777777" w:rsidR="007B0D8E" w:rsidRPr="00B82B17" w:rsidRDefault="007B0D8E" w:rsidP="00B82B17">
      <w:pPr>
        <w:pStyle w:val="BodyText100ThemeColour"/>
        <w:rPr>
          <w:rFonts w:cstheme="minorHAnsi"/>
          <w:b/>
          <w:sz w:val="24"/>
        </w:rPr>
      </w:pPr>
      <w:r w:rsidRPr="00B82B17">
        <w:rPr>
          <w:rFonts w:cstheme="minorHAnsi"/>
          <w:b/>
          <w:sz w:val="24"/>
        </w:rPr>
        <w:t>Further information</w:t>
      </w:r>
    </w:p>
    <w:p w14:paraId="56A08B8C" w14:textId="77777777" w:rsidR="007B0D8E" w:rsidRPr="00B82B17" w:rsidRDefault="007B0D8E" w:rsidP="00264550">
      <w:pPr>
        <w:pStyle w:val="BodyText"/>
        <w:spacing w:before="0" w:after="0" w:line="276" w:lineRule="auto"/>
        <w:rPr>
          <w:rFonts w:cstheme="minorHAnsi"/>
          <w:sz w:val="21"/>
          <w:szCs w:val="21"/>
        </w:rPr>
      </w:pPr>
      <w:r w:rsidRPr="00B82B17">
        <w:rPr>
          <w:rFonts w:cstheme="minorHAnsi"/>
          <w:sz w:val="21"/>
          <w:szCs w:val="21"/>
        </w:rPr>
        <w:t xml:space="preserve">Local Government (Planning and Reporting) Regulations 2014 – Schedule 2 Indicator 11 (Page </w:t>
      </w:r>
      <w:r w:rsidRPr="002838E0">
        <w:rPr>
          <w:rFonts w:cstheme="minorHAnsi"/>
          <w:sz w:val="21"/>
          <w:szCs w:val="21"/>
        </w:rPr>
        <w:t>53</w:t>
      </w:r>
      <w:r w:rsidRPr="00B82B17">
        <w:rPr>
          <w:rFonts w:cstheme="minorHAnsi"/>
          <w:sz w:val="21"/>
          <w:szCs w:val="21"/>
        </w:rPr>
        <w:t>)</w:t>
      </w:r>
    </w:p>
    <w:p w14:paraId="68165AAA" w14:textId="77777777" w:rsidR="007B0D8E" w:rsidRPr="00B82B17" w:rsidRDefault="007B0D8E" w:rsidP="00B82B17">
      <w:pPr>
        <w:pStyle w:val="BodyText100ThemeColour"/>
        <w:rPr>
          <w:rFonts w:cstheme="minorHAnsi"/>
          <w:b/>
          <w:sz w:val="24"/>
        </w:rPr>
      </w:pPr>
      <w:r w:rsidRPr="00B82B17">
        <w:rPr>
          <w:rFonts w:cstheme="minorHAnsi"/>
          <w:b/>
          <w:sz w:val="24"/>
        </w:rPr>
        <w:t>Notes or Case Studies</w:t>
      </w:r>
    </w:p>
    <w:p w14:paraId="3CA11FAC" w14:textId="77777777" w:rsidR="007B0D8E" w:rsidRPr="00B82B17" w:rsidRDefault="007B0D8E" w:rsidP="00A904F6">
      <w:pPr>
        <w:spacing w:line="276" w:lineRule="auto"/>
        <w:rPr>
          <w:rFonts w:cstheme="minorHAnsi"/>
          <w:sz w:val="21"/>
          <w:szCs w:val="21"/>
          <w:u w:val="single"/>
        </w:rPr>
      </w:pPr>
      <w:r w:rsidRPr="00B82B17">
        <w:rPr>
          <w:rFonts w:cstheme="minorHAnsi"/>
          <w:sz w:val="21"/>
          <w:szCs w:val="21"/>
          <w:u w:val="single"/>
        </w:rPr>
        <w:t>Universal MCH service</w:t>
      </w:r>
    </w:p>
    <w:p w14:paraId="0152E676" w14:textId="77777777" w:rsidR="00B82B17" w:rsidRDefault="007B0D8E" w:rsidP="00A904F6">
      <w:pPr>
        <w:spacing w:line="276" w:lineRule="auto"/>
        <w:rPr>
          <w:rFonts w:cstheme="minorHAnsi"/>
          <w:sz w:val="21"/>
          <w:szCs w:val="21"/>
        </w:rPr>
      </w:pPr>
      <w:r w:rsidRPr="00B82B17">
        <w:rPr>
          <w:rFonts w:cstheme="minorHAnsi"/>
          <w:sz w:val="21"/>
          <w:szCs w:val="21"/>
        </w:rPr>
        <w:t>The universal MCH service supports families in the areas of parenting, health and development, promotion of health, wellbeing and safety, social supports, referrals and linking with local communities. The universal service offers ten free key ages and stages consultations including an initial home visit and the following age visits: 2 weeks; 4 weeks; 8 weeks; 4 months; 8 months; 12 months; 18 months; 2 years; and 3.5 years</w:t>
      </w:r>
    </w:p>
    <w:p w14:paraId="2D1C19E7" w14:textId="77777777" w:rsidR="00B82B17" w:rsidRDefault="00B82B17" w:rsidP="007B0D8E">
      <w:pPr>
        <w:spacing w:line="240" w:lineRule="auto"/>
        <w:rPr>
          <w:rFonts w:cstheme="minorHAnsi"/>
          <w:sz w:val="21"/>
          <w:szCs w:val="21"/>
        </w:rPr>
      </w:pPr>
    </w:p>
    <w:p w14:paraId="4BBB490C" w14:textId="64B60FB1" w:rsidR="00B82B17" w:rsidRDefault="00B82B17" w:rsidP="007B0D8E">
      <w:pPr>
        <w:spacing w:line="240" w:lineRule="auto"/>
        <w:rPr>
          <w:rFonts w:cstheme="minorHAnsi"/>
          <w:sz w:val="21"/>
          <w:szCs w:val="21"/>
        </w:rPr>
      </w:pPr>
    </w:p>
    <w:p w14:paraId="3784D3F7" w14:textId="7DC47C53" w:rsidR="00AD0AE3" w:rsidRDefault="00AD0AE3" w:rsidP="007B0D8E">
      <w:pPr>
        <w:spacing w:line="240" w:lineRule="auto"/>
        <w:rPr>
          <w:rFonts w:cstheme="minorHAnsi"/>
          <w:sz w:val="21"/>
          <w:szCs w:val="21"/>
        </w:rPr>
      </w:pPr>
    </w:p>
    <w:p w14:paraId="75E274EF" w14:textId="0BACED8A" w:rsidR="00AD0AE3" w:rsidRDefault="00AD0AE3" w:rsidP="007B0D8E">
      <w:pPr>
        <w:spacing w:line="240" w:lineRule="auto"/>
        <w:rPr>
          <w:rFonts w:cstheme="minorHAnsi"/>
          <w:sz w:val="21"/>
          <w:szCs w:val="21"/>
        </w:rPr>
      </w:pPr>
    </w:p>
    <w:p w14:paraId="04216C3A" w14:textId="11419D2D" w:rsidR="00AD0AE3" w:rsidRDefault="00AD0AE3" w:rsidP="007B0D8E">
      <w:pPr>
        <w:spacing w:line="240" w:lineRule="auto"/>
        <w:rPr>
          <w:rFonts w:cstheme="minorHAnsi"/>
          <w:sz w:val="21"/>
          <w:szCs w:val="21"/>
        </w:rPr>
      </w:pPr>
    </w:p>
    <w:p w14:paraId="1D37925A" w14:textId="77777777" w:rsidR="00AD0AE3" w:rsidRDefault="00AD0AE3" w:rsidP="007B0D8E">
      <w:pPr>
        <w:spacing w:line="240" w:lineRule="auto"/>
        <w:rPr>
          <w:rFonts w:cstheme="minorHAnsi"/>
          <w:sz w:val="21"/>
          <w:szCs w:val="21"/>
        </w:rPr>
      </w:pPr>
    </w:p>
    <w:p w14:paraId="60240728" w14:textId="77777777" w:rsidR="00B82B17" w:rsidRDefault="00B82B17" w:rsidP="007B0D8E">
      <w:pPr>
        <w:spacing w:line="240" w:lineRule="auto"/>
        <w:rPr>
          <w:rFonts w:cstheme="minorHAnsi"/>
          <w:sz w:val="21"/>
          <w:szCs w:val="21"/>
        </w:rPr>
      </w:pPr>
    </w:p>
    <w:p w14:paraId="39EA2B83" w14:textId="77777777" w:rsidR="00B82B17" w:rsidRDefault="00B82B17" w:rsidP="007B0D8E">
      <w:pPr>
        <w:spacing w:line="240" w:lineRule="auto"/>
        <w:rPr>
          <w:rFonts w:cstheme="minorHAnsi"/>
          <w:sz w:val="21"/>
          <w:szCs w:val="21"/>
        </w:rPr>
      </w:pPr>
    </w:p>
    <w:p w14:paraId="7507B93A" w14:textId="77777777" w:rsidR="00B82B17" w:rsidRDefault="00B82B17" w:rsidP="007B0D8E">
      <w:pPr>
        <w:spacing w:line="240" w:lineRule="auto"/>
        <w:rPr>
          <w:rFonts w:cstheme="minorHAnsi"/>
          <w:sz w:val="21"/>
          <w:szCs w:val="21"/>
        </w:rPr>
      </w:pPr>
    </w:p>
    <w:p w14:paraId="5F9CA673" w14:textId="77777777" w:rsidR="00B82B17" w:rsidRDefault="00B82B17" w:rsidP="007B0D8E">
      <w:pPr>
        <w:spacing w:line="240" w:lineRule="auto"/>
        <w:rPr>
          <w:rFonts w:cstheme="minorHAnsi"/>
          <w:sz w:val="21"/>
          <w:szCs w:val="21"/>
        </w:rPr>
      </w:pPr>
    </w:p>
    <w:p w14:paraId="69DA0A8B" w14:textId="77777777" w:rsidR="00B82B17" w:rsidRDefault="00B82B17" w:rsidP="007B0D8E">
      <w:pPr>
        <w:spacing w:line="240" w:lineRule="auto"/>
        <w:rPr>
          <w:rFonts w:cstheme="minorHAnsi"/>
          <w:sz w:val="21"/>
          <w:szCs w:val="21"/>
        </w:rPr>
      </w:pPr>
    </w:p>
    <w:p w14:paraId="2DEA7664" w14:textId="77777777" w:rsidR="00B82B17" w:rsidRDefault="00B82B17" w:rsidP="007B0D8E">
      <w:pPr>
        <w:spacing w:line="240" w:lineRule="auto"/>
        <w:rPr>
          <w:rFonts w:cstheme="minorHAnsi"/>
          <w:sz w:val="21"/>
          <w:szCs w:val="21"/>
        </w:rPr>
      </w:pPr>
    </w:p>
    <w:p w14:paraId="52BD358B" w14:textId="77777777" w:rsidR="00B82B17" w:rsidRDefault="00B82B17" w:rsidP="007B0D8E">
      <w:pPr>
        <w:spacing w:line="240" w:lineRule="auto"/>
        <w:rPr>
          <w:rFonts w:cstheme="minorHAnsi"/>
          <w:sz w:val="21"/>
          <w:szCs w:val="21"/>
        </w:rPr>
      </w:pPr>
    </w:p>
    <w:p w14:paraId="65935487" w14:textId="77777777" w:rsidR="00B82B17" w:rsidRDefault="00B82B17" w:rsidP="007B0D8E">
      <w:pPr>
        <w:spacing w:line="240" w:lineRule="auto"/>
        <w:rPr>
          <w:rFonts w:cstheme="minorHAnsi"/>
          <w:sz w:val="21"/>
          <w:szCs w:val="21"/>
        </w:rPr>
      </w:pPr>
    </w:p>
    <w:p w14:paraId="041C209B" w14:textId="77777777" w:rsidR="00B82B17" w:rsidRDefault="00B82B17" w:rsidP="007B0D8E">
      <w:pPr>
        <w:spacing w:line="240" w:lineRule="auto"/>
        <w:rPr>
          <w:rFonts w:cstheme="minorHAnsi"/>
          <w:sz w:val="21"/>
          <w:szCs w:val="21"/>
        </w:rPr>
      </w:pPr>
    </w:p>
    <w:p w14:paraId="6A139942" w14:textId="77777777" w:rsidR="00B82B17" w:rsidRDefault="00B82B17" w:rsidP="007B0D8E">
      <w:pPr>
        <w:spacing w:line="240" w:lineRule="auto"/>
        <w:rPr>
          <w:rFonts w:cstheme="minorHAnsi"/>
          <w:sz w:val="21"/>
          <w:szCs w:val="21"/>
        </w:rPr>
      </w:pPr>
    </w:p>
    <w:p w14:paraId="23102DD1" w14:textId="77777777" w:rsidR="00B82B17" w:rsidRDefault="00B82B17" w:rsidP="007B0D8E">
      <w:pPr>
        <w:spacing w:line="240" w:lineRule="auto"/>
        <w:rPr>
          <w:rFonts w:cstheme="minorHAnsi"/>
          <w:sz w:val="21"/>
          <w:szCs w:val="21"/>
        </w:rPr>
      </w:pPr>
    </w:p>
    <w:p w14:paraId="55DC7B55" w14:textId="77777777" w:rsidR="00B82B17" w:rsidRDefault="00B82B17" w:rsidP="007B0D8E">
      <w:pPr>
        <w:spacing w:line="240" w:lineRule="auto"/>
        <w:rPr>
          <w:rFonts w:cstheme="minorHAnsi"/>
          <w:sz w:val="21"/>
          <w:szCs w:val="21"/>
        </w:rPr>
      </w:pPr>
    </w:p>
    <w:p w14:paraId="7C8AB7A1" w14:textId="77777777" w:rsidR="00B82B17" w:rsidRDefault="00B82B17" w:rsidP="007B0D8E">
      <w:pPr>
        <w:spacing w:line="240" w:lineRule="auto"/>
        <w:rPr>
          <w:rFonts w:cstheme="minorHAnsi"/>
          <w:sz w:val="21"/>
          <w:szCs w:val="21"/>
        </w:rPr>
      </w:pPr>
    </w:p>
    <w:p w14:paraId="34CEAA01" w14:textId="77777777" w:rsidR="00B82B17" w:rsidRDefault="00B82B17" w:rsidP="007B0D8E">
      <w:pPr>
        <w:spacing w:line="240" w:lineRule="auto"/>
        <w:rPr>
          <w:rFonts w:cstheme="minorHAnsi"/>
          <w:sz w:val="21"/>
          <w:szCs w:val="21"/>
        </w:rPr>
      </w:pPr>
    </w:p>
    <w:p w14:paraId="49332483" w14:textId="77777777" w:rsidR="00B82B17" w:rsidRDefault="00B82B17" w:rsidP="007B0D8E">
      <w:pPr>
        <w:spacing w:line="240" w:lineRule="auto"/>
        <w:rPr>
          <w:rFonts w:cstheme="minorHAnsi"/>
          <w:sz w:val="21"/>
          <w:szCs w:val="21"/>
        </w:rPr>
      </w:pPr>
    </w:p>
    <w:p w14:paraId="7728EEF0" w14:textId="77777777" w:rsidR="00B82B17" w:rsidRDefault="00B82B17" w:rsidP="007B0D8E">
      <w:pPr>
        <w:spacing w:line="240" w:lineRule="auto"/>
        <w:rPr>
          <w:rFonts w:cstheme="minorHAnsi"/>
          <w:sz w:val="21"/>
          <w:szCs w:val="21"/>
        </w:rPr>
      </w:pPr>
    </w:p>
    <w:p w14:paraId="39040D38" w14:textId="77777777" w:rsidR="00B82B17" w:rsidRDefault="00B82B17" w:rsidP="007B0D8E">
      <w:pPr>
        <w:spacing w:line="240" w:lineRule="auto"/>
        <w:rPr>
          <w:rFonts w:cstheme="minorHAnsi"/>
          <w:sz w:val="21"/>
          <w:szCs w:val="21"/>
        </w:rPr>
      </w:pPr>
    </w:p>
    <w:p w14:paraId="0C48E340" w14:textId="63BC7B6E" w:rsidR="007B0D8E" w:rsidRPr="00B82B17" w:rsidRDefault="007B0D8E" w:rsidP="007B0D8E">
      <w:pPr>
        <w:spacing w:line="240" w:lineRule="auto"/>
        <w:rPr>
          <w:rFonts w:cstheme="minorHAnsi"/>
          <w:sz w:val="21"/>
          <w:szCs w:val="21"/>
        </w:rPr>
        <w:sectPr w:rsidR="007B0D8E" w:rsidRPr="00B82B17" w:rsidSect="00A728CC">
          <w:headerReference w:type="even" r:id="rId188"/>
          <w:headerReference w:type="default" r:id="rId189"/>
          <w:footerReference w:type="even" r:id="rId190"/>
          <w:footerReference w:type="default" r:id="rId191"/>
          <w:headerReference w:type="first" r:id="rId192"/>
          <w:footerReference w:type="first" r:id="rId193"/>
          <w:type w:val="continuous"/>
          <w:pgSz w:w="11907" w:h="16840" w:code="9"/>
          <w:pgMar w:top="2268" w:right="1134" w:bottom="1134" w:left="1134" w:header="284" w:footer="284" w:gutter="0"/>
          <w:cols w:num="2" w:space="720"/>
          <w:docGrid w:linePitch="360"/>
        </w:sectPr>
      </w:pPr>
      <w:r w:rsidRPr="00B82B17">
        <w:rPr>
          <w:rFonts w:cstheme="minorHAnsi"/>
          <w:sz w:val="21"/>
          <w:szCs w:val="21"/>
        </w:rPr>
        <w:t>.</w:t>
      </w:r>
    </w:p>
    <w:p w14:paraId="2E453581" w14:textId="5D2CC5F0" w:rsidR="00A728CC" w:rsidRPr="00F5250E" w:rsidRDefault="00A728CC" w:rsidP="00F5250E">
      <w:pPr>
        <w:spacing w:line="240" w:lineRule="auto"/>
        <w:rPr>
          <w:rFonts w:ascii="Arial Nova" w:hAnsi="Arial Nova"/>
          <w:sz w:val="21"/>
          <w:szCs w:val="21"/>
        </w:rPr>
        <w:sectPr w:rsidR="00A728CC" w:rsidRPr="00F5250E" w:rsidSect="00A728CC">
          <w:type w:val="continuous"/>
          <w:pgSz w:w="11907" w:h="16840" w:code="9"/>
          <w:pgMar w:top="2268" w:right="1134" w:bottom="1134" w:left="1134" w:header="284" w:footer="284" w:gutter="0"/>
          <w:cols w:num="2" w:space="720"/>
          <w:docGrid w:linePitch="360"/>
        </w:sectPr>
      </w:pPr>
    </w:p>
    <w:p w14:paraId="1C4DF873" w14:textId="66D4C668" w:rsidR="005C76C0" w:rsidRPr="004B1268" w:rsidRDefault="004110D2" w:rsidP="004B1268">
      <w:pPr>
        <w:rPr>
          <w:rFonts w:cs="Times New Roman"/>
          <w:lang w:eastAsia="en-US"/>
        </w:rPr>
      </w:pPr>
      <w:r>
        <w:br w:type="page"/>
      </w:r>
    </w:p>
    <w:p w14:paraId="09A8752E" w14:textId="77777777" w:rsidR="00B25B36" w:rsidRPr="00DA420D" w:rsidRDefault="004E50D0" w:rsidP="00B86904">
      <w:pPr>
        <w:pStyle w:val="BodyText"/>
        <w:spacing w:before="0" w:after="0"/>
        <w:jc w:val="right"/>
        <w:rPr>
          <w:rFonts w:cstheme="minorHAnsi"/>
          <w:color w:val="B3272F" w:themeColor="accent2"/>
          <w:sz w:val="28"/>
          <w:szCs w:val="28"/>
        </w:rPr>
      </w:pPr>
      <w:r w:rsidRPr="00DA420D">
        <w:rPr>
          <w:rFonts w:cstheme="minorHAnsi"/>
          <w:color w:val="B3272F" w:themeColor="accent2"/>
          <w:sz w:val="28"/>
          <w:szCs w:val="28"/>
        </w:rPr>
        <w:lastRenderedPageBreak/>
        <w:t>Pro</w:t>
      </w:r>
      <w:r w:rsidR="00C92CCF" w:rsidRPr="00DA420D">
        <w:rPr>
          <w:rFonts w:cstheme="minorHAnsi"/>
          <w:color w:val="B3272F" w:themeColor="accent2"/>
          <w:sz w:val="28"/>
          <w:szCs w:val="28"/>
        </w:rPr>
        <w:t>vision of a network of sealed local roads</w:t>
      </w:r>
    </w:p>
    <w:p w14:paraId="50794B1C" w14:textId="15B631FD" w:rsidR="00B25B36" w:rsidRPr="00DA420D" w:rsidRDefault="00C92CCF" w:rsidP="00B86904">
      <w:pPr>
        <w:pStyle w:val="BodyText"/>
        <w:spacing w:before="0" w:after="0"/>
        <w:jc w:val="right"/>
        <w:rPr>
          <w:rFonts w:cstheme="minorHAnsi"/>
          <w:color w:val="B3272F" w:themeColor="accent2"/>
          <w:sz w:val="28"/>
          <w:szCs w:val="28"/>
        </w:rPr>
      </w:pPr>
      <w:r w:rsidRPr="00DA420D">
        <w:rPr>
          <w:rFonts w:cstheme="minorHAnsi"/>
          <w:color w:val="B3272F" w:themeColor="accent2"/>
          <w:sz w:val="28"/>
          <w:szCs w:val="28"/>
        </w:rPr>
        <w:t xml:space="preserve"> under the control of the municip</w:t>
      </w:r>
      <w:r w:rsidR="00862F99" w:rsidRPr="00DA420D">
        <w:rPr>
          <w:rFonts w:cstheme="minorHAnsi"/>
          <w:color w:val="B3272F" w:themeColor="accent2"/>
          <w:sz w:val="28"/>
          <w:szCs w:val="28"/>
        </w:rPr>
        <w:t xml:space="preserve">al </w:t>
      </w:r>
    </w:p>
    <w:p w14:paraId="4E809DA0" w14:textId="77777777" w:rsidR="007404CA" w:rsidRDefault="00862F99" w:rsidP="007404CA">
      <w:pPr>
        <w:pStyle w:val="BodyText"/>
        <w:spacing w:before="0" w:after="0"/>
        <w:jc w:val="right"/>
        <w:rPr>
          <w:rFonts w:cstheme="minorHAnsi"/>
          <w:color w:val="B3272F" w:themeColor="accent2"/>
          <w:sz w:val="28"/>
          <w:szCs w:val="28"/>
        </w:rPr>
      </w:pPr>
      <w:r w:rsidRPr="00DA420D">
        <w:rPr>
          <w:rFonts w:cstheme="minorHAnsi"/>
          <w:color w:val="B3272F" w:themeColor="accent2"/>
          <w:sz w:val="28"/>
          <w:szCs w:val="28"/>
        </w:rPr>
        <w:t>council to all road users</w:t>
      </w:r>
      <w:r w:rsidR="000758F4" w:rsidRPr="00DA420D">
        <w:rPr>
          <w:rFonts w:cstheme="minorHAnsi"/>
          <w:color w:val="B3272F" w:themeColor="accent2"/>
          <w:sz w:val="28"/>
          <w:szCs w:val="28"/>
        </w:rPr>
        <w:t>.</w:t>
      </w:r>
    </w:p>
    <w:p w14:paraId="4704D1A0" w14:textId="0B4AC552" w:rsidR="0048335F" w:rsidRDefault="007404CA" w:rsidP="007404CA">
      <w:pPr>
        <w:pStyle w:val="BodyText"/>
        <w:spacing w:before="0" w:after="0"/>
        <w:jc w:val="right"/>
        <w:rPr>
          <w:rFonts w:cstheme="minorHAnsi"/>
          <w:color w:val="B3272F" w:themeColor="accent2"/>
          <w:sz w:val="28"/>
          <w:szCs w:val="28"/>
        </w:rPr>
      </w:pPr>
      <w:r>
        <w:rPr>
          <w:rFonts w:cstheme="minorHAnsi"/>
          <w:color w:val="B3272F" w:themeColor="accent2"/>
          <w:sz w:val="28"/>
          <w:szCs w:val="28"/>
        </w:rPr>
        <w:tab/>
      </w:r>
    </w:p>
    <w:p w14:paraId="1814CC2D" w14:textId="0998D3DF" w:rsidR="00730A2D" w:rsidRPr="00DA420D" w:rsidRDefault="00730A2D" w:rsidP="00B86904">
      <w:pPr>
        <w:pStyle w:val="BodyText"/>
        <w:spacing w:before="0" w:after="0"/>
        <w:jc w:val="right"/>
        <w:rPr>
          <w:rFonts w:cstheme="minorHAnsi"/>
          <w:color w:val="B3272F" w:themeColor="accent2"/>
          <w:sz w:val="28"/>
          <w:szCs w:val="28"/>
        </w:rPr>
        <w:sectPr w:rsidR="00730A2D" w:rsidRPr="00DA420D" w:rsidSect="005A67F0">
          <w:headerReference w:type="even" r:id="rId194"/>
          <w:headerReference w:type="default" r:id="rId195"/>
          <w:footerReference w:type="even" r:id="rId196"/>
          <w:footerReference w:type="default" r:id="rId197"/>
          <w:headerReference w:type="first" r:id="rId198"/>
          <w:footerReference w:type="first" r:id="rId199"/>
          <w:type w:val="continuous"/>
          <w:pgSz w:w="11907" w:h="16840" w:code="9"/>
          <w:pgMar w:top="2268" w:right="1134" w:bottom="1134" w:left="1134" w:header="284" w:footer="284" w:gutter="0"/>
          <w:cols w:space="720"/>
          <w:docGrid w:linePitch="360"/>
        </w:sectPr>
      </w:pPr>
    </w:p>
    <w:p w14:paraId="70E9A3A1" w14:textId="4C7C599E" w:rsidR="005C76C0" w:rsidRPr="00C94CA7" w:rsidRDefault="005C76C0" w:rsidP="00B86904">
      <w:pPr>
        <w:pStyle w:val="Heading1"/>
        <w:numPr>
          <w:ilvl w:val="0"/>
          <w:numId w:val="0"/>
        </w:numPr>
        <w:spacing w:before="0"/>
        <w:rPr>
          <w:rFonts w:cstheme="minorHAnsi"/>
          <w:b w:val="0"/>
          <w:sz w:val="32"/>
        </w:rPr>
      </w:pPr>
      <w:bookmarkStart w:id="88" w:name="_Toc32323322"/>
      <w:r w:rsidRPr="00C94CA7">
        <w:rPr>
          <w:rFonts w:cstheme="minorHAnsi"/>
          <w:b w:val="0"/>
          <w:sz w:val="32"/>
        </w:rPr>
        <w:t>R1 – Sealed local road requests</w:t>
      </w:r>
      <w:bookmarkEnd w:id="88"/>
      <w:r w:rsidRPr="00C94CA7">
        <w:rPr>
          <w:rFonts w:cstheme="minorHAnsi"/>
          <w:b w:val="0"/>
          <w:sz w:val="32"/>
        </w:rPr>
        <w:t xml:space="preserve">   </w:t>
      </w:r>
    </w:p>
    <w:p w14:paraId="4E373AB1" w14:textId="77777777" w:rsidR="005C76C0" w:rsidRPr="00C94CA7" w:rsidRDefault="005C76C0" w:rsidP="00C94CA7">
      <w:pPr>
        <w:pStyle w:val="BodyText100ThemeColour"/>
        <w:rPr>
          <w:rFonts w:cstheme="minorHAnsi"/>
          <w:b/>
          <w:sz w:val="24"/>
        </w:rPr>
      </w:pPr>
      <w:r w:rsidRPr="00C94CA7">
        <w:rPr>
          <w:rFonts w:cstheme="minorHAnsi"/>
          <w:b/>
          <w:sz w:val="24"/>
        </w:rPr>
        <w:t>Definition</w:t>
      </w:r>
    </w:p>
    <w:p w14:paraId="48A30029" w14:textId="2419B305" w:rsidR="005C76C0" w:rsidRPr="00A8282C" w:rsidRDefault="005C76C0" w:rsidP="00A8282C">
      <w:pPr>
        <w:pStyle w:val="BodyText"/>
        <w:rPr>
          <w:b/>
          <w:sz w:val="24"/>
        </w:rPr>
      </w:pPr>
      <w:r w:rsidRPr="00A8282C">
        <w:rPr>
          <w:rStyle w:val="normaltextrun1"/>
          <w:rFonts w:cstheme="minorHAnsi"/>
          <w:color w:val="363534"/>
          <w:sz w:val="24"/>
          <w:szCs w:val="22"/>
        </w:rPr>
        <w:t xml:space="preserve">The number of sealed local road requests per 100 kilometres of sealed local road. </w:t>
      </w:r>
      <w:r w:rsidRPr="00A8282C">
        <w:rPr>
          <w:rStyle w:val="eop"/>
          <w:rFonts w:cstheme="minorHAnsi"/>
          <w:sz w:val="24"/>
          <w:szCs w:val="22"/>
        </w:rPr>
        <w:t> </w:t>
      </w:r>
    </w:p>
    <w:p w14:paraId="3049FB96" w14:textId="77777777" w:rsidR="005C76C0" w:rsidRPr="00C94CA7" w:rsidRDefault="005C76C0" w:rsidP="00C94CA7">
      <w:pPr>
        <w:pStyle w:val="BodyText100ThemeColour"/>
        <w:rPr>
          <w:rFonts w:cstheme="minorHAnsi"/>
          <w:b/>
          <w:sz w:val="24"/>
        </w:rPr>
      </w:pPr>
      <w:r w:rsidRPr="00C94CA7">
        <w:rPr>
          <w:rFonts w:cstheme="minorHAnsi"/>
          <w:b/>
          <w:sz w:val="24"/>
        </w:rPr>
        <w:t>Calculation</w:t>
      </w:r>
    </w:p>
    <w:p w14:paraId="21458967" w14:textId="77777777" w:rsidR="005C76C0" w:rsidRPr="00C94CA7" w:rsidRDefault="005C76C0" w:rsidP="00687D79">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Numerator</w:t>
      </w:r>
      <w:r w:rsidRPr="00C94CA7">
        <w:rPr>
          <w:rStyle w:val="eop"/>
          <w:rFonts w:asciiTheme="minorHAnsi" w:hAnsiTheme="minorHAnsi" w:cstheme="minorHAnsi"/>
          <w:sz w:val="21"/>
          <w:szCs w:val="21"/>
        </w:rPr>
        <w:t> </w:t>
      </w:r>
    </w:p>
    <w:p w14:paraId="5110ECC1" w14:textId="1C2EB414" w:rsidR="005C76C0" w:rsidRPr="00C94CA7" w:rsidRDefault="005C76C0" w:rsidP="00687D79">
      <w:pPr>
        <w:pStyle w:val="paragraph"/>
        <w:spacing w:after="240"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themeColor="text1"/>
          <w:sz w:val="21"/>
          <w:szCs w:val="21"/>
        </w:rPr>
        <w:t>Number of sealed local road requests</w:t>
      </w:r>
    </w:p>
    <w:p w14:paraId="115794B0" w14:textId="77777777" w:rsidR="005C76C0" w:rsidRPr="00C94CA7" w:rsidRDefault="005C76C0" w:rsidP="00687D79">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Denominator</w:t>
      </w:r>
      <w:r w:rsidRPr="00C94CA7">
        <w:rPr>
          <w:rStyle w:val="eop"/>
          <w:rFonts w:asciiTheme="minorHAnsi" w:hAnsiTheme="minorHAnsi" w:cstheme="minorHAnsi"/>
          <w:sz w:val="21"/>
          <w:szCs w:val="21"/>
        </w:rPr>
        <w:t> </w:t>
      </w:r>
    </w:p>
    <w:p w14:paraId="4F0BB80F" w14:textId="183C34CC" w:rsidR="005C76C0" w:rsidRDefault="005C76C0" w:rsidP="00687D79">
      <w:pPr>
        <w:pStyle w:val="BodyText"/>
        <w:spacing w:before="0" w:after="0" w:line="276" w:lineRule="auto"/>
        <w:rPr>
          <w:rStyle w:val="normaltextrun1"/>
          <w:rFonts w:cstheme="minorHAnsi"/>
          <w:sz w:val="21"/>
          <w:szCs w:val="21"/>
        </w:rPr>
      </w:pPr>
      <w:r w:rsidRPr="00C94CA7">
        <w:rPr>
          <w:rStyle w:val="normaltextrun1"/>
          <w:rFonts w:cstheme="minorHAnsi"/>
          <w:sz w:val="21"/>
          <w:szCs w:val="21"/>
        </w:rPr>
        <w:t>Kilometres of sealed local roads</w:t>
      </w:r>
    </w:p>
    <w:p w14:paraId="58C22FCE" w14:textId="2CB0C66E" w:rsidR="0066485C" w:rsidRDefault="0066485C" w:rsidP="00687D79">
      <w:pPr>
        <w:pStyle w:val="BodyText"/>
        <w:spacing w:before="0" w:after="0" w:line="276" w:lineRule="auto"/>
        <w:rPr>
          <w:rStyle w:val="normaltextrun1"/>
          <w:rFonts w:cstheme="minorHAnsi"/>
          <w:sz w:val="21"/>
          <w:szCs w:val="21"/>
        </w:rPr>
      </w:pPr>
    </w:p>
    <w:p w14:paraId="14B94693" w14:textId="1881FCFC" w:rsidR="0066485C" w:rsidRPr="00C94CA7" w:rsidRDefault="0066485C" w:rsidP="00687D79">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0FA0E54E" w14:textId="77777777" w:rsidR="005C76C0" w:rsidRPr="00C94CA7" w:rsidRDefault="005C76C0" w:rsidP="00C94CA7">
      <w:pPr>
        <w:pStyle w:val="BodyText100ThemeColour"/>
        <w:rPr>
          <w:rFonts w:cstheme="minorHAnsi"/>
          <w:b/>
          <w:sz w:val="24"/>
        </w:rPr>
      </w:pPr>
      <w:r w:rsidRPr="00C94CA7">
        <w:rPr>
          <w:rFonts w:cstheme="minorHAnsi"/>
          <w:b/>
          <w:sz w:val="24"/>
        </w:rPr>
        <w:t xml:space="preserve">Key terms </w:t>
      </w:r>
    </w:p>
    <w:p w14:paraId="2A898A40" w14:textId="77777777" w:rsidR="005C76C0" w:rsidRPr="00C94CA7" w:rsidRDefault="005C76C0" w:rsidP="00E341F6">
      <w:pPr>
        <w:spacing w:line="276" w:lineRule="auto"/>
        <w:rPr>
          <w:rFonts w:cstheme="minorHAnsi"/>
          <w:sz w:val="21"/>
          <w:szCs w:val="21"/>
          <w:u w:val="single"/>
        </w:rPr>
      </w:pPr>
      <w:r w:rsidRPr="00C94CA7">
        <w:rPr>
          <w:rFonts w:cstheme="minorHAnsi"/>
          <w:sz w:val="21"/>
          <w:szCs w:val="21"/>
          <w:u w:val="single"/>
        </w:rPr>
        <w:t>Local road</w:t>
      </w:r>
    </w:p>
    <w:p w14:paraId="79897377" w14:textId="77777777" w:rsidR="005C76C0" w:rsidRPr="00C94CA7" w:rsidRDefault="005C76C0" w:rsidP="00E341F6">
      <w:pPr>
        <w:spacing w:line="276" w:lineRule="auto"/>
        <w:rPr>
          <w:rFonts w:cstheme="minorHAnsi"/>
          <w:sz w:val="21"/>
          <w:szCs w:val="21"/>
        </w:rPr>
      </w:pPr>
      <w:r w:rsidRPr="00C94CA7">
        <w:rPr>
          <w:rFonts w:cstheme="minorHAnsi"/>
          <w:sz w:val="21"/>
          <w:szCs w:val="21"/>
        </w:rPr>
        <w:t xml:space="preserve">Is a sealed or unsealed road for which the Council is the responsible road authority under the </w:t>
      </w:r>
      <w:r w:rsidRPr="00C94CA7">
        <w:rPr>
          <w:rFonts w:cstheme="minorHAnsi"/>
          <w:i/>
          <w:iCs/>
          <w:sz w:val="21"/>
          <w:szCs w:val="21"/>
        </w:rPr>
        <w:t xml:space="preserve">Road Management Act 2004 </w:t>
      </w:r>
      <w:r w:rsidRPr="00C94CA7">
        <w:rPr>
          <w:rFonts w:cstheme="minorHAnsi"/>
          <w:sz w:val="21"/>
          <w:szCs w:val="21"/>
        </w:rPr>
        <w:t>and includes right-of-ways and laneways.</w:t>
      </w:r>
    </w:p>
    <w:p w14:paraId="291FA19B" w14:textId="77777777" w:rsidR="005C76C0" w:rsidRPr="00C94CA7" w:rsidRDefault="005C76C0" w:rsidP="00E341F6">
      <w:pPr>
        <w:spacing w:line="276" w:lineRule="auto"/>
        <w:rPr>
          <w:rFonts w:cstheme="minorHAnsi"/>
          <w:sz w:val="21"/>
          <w:szCs w:val="21"/>
          <w:u w:val="single"/>
        </w:rPr>
      </w:pPr>
    </w:p>
    <w:p w14:paraId="3D877713" w14:textId="77777777" w:rsidR="005C76C0" w:rsidRPr="00C94CA7" w:rsidRDefault="005C76C0" w:rsidP="00E341F6">
      <w:pPr>
        <w:spacing w:line="276" w:lineRule="auto"/>
        <w:rPr>
          <w:rFonts w:cstheme="minorHAnsi"/>
          <w:sz w:val="21"/>
          <w:szCs w:val="21"/>
          <w:u w:val="single"/>
        </w:rPr>
      </w:pPr>
      <w:r w:rsidRPr="00C94CA7">
        <w:rPr>
          <w:rFonts w:cstheme="minorHAnsi"/>
          <w:sz w:val="21"/>
          <w:szCs w:val="21"/>
          <w:u w:val="single"/>
        </w:rPr>
        <w:t>Sealed local roads</w:t>
      </w:r>
    </w:p>
    <w:p w14:paraId="10EFDD7C" w14:textId="77777777" w:rsidR="005C76C0" w:rsidRPr="00C94CA7" w:rsidRDefault="005C76C0" w:rsidP="00E341F6">
      <w:pPr>
        <w:spacing w:line="276" w:lineRule="auto"/>
        <w:rPr>
          <w:rFonts w:cstheme="minorHAnsi"/>
          <w:sz w:val="21"/>
          <w:szCs w:val="21"/>
        </w:rPr>
      </w:pPr>
      <w:r w:rsidRPr="00C94CA7">
        <w:rPr>
          <w:rFonts w:cstheme="minorHAnsi"/>
          <w:sz w:val="21"/>
          <w:szCs w:val="21"/>
        </w:rPr>
        <w:t>Is sealed roads under the control of the municipality and includes the road pavement and road seal (and kerb and channel where applicable).</w:t>
      </w:r>
    </w:p>
    <w:p w14:paraId="5D109FC2" w14:textId="77777777" w:rsidR="005C76C0" w:rsidRPr="00C94CA7" w:rsidRDefault="005C76C0" w:rsidP="00E341F6">
      <w:pPr>
        <w:spacing w:line="276" w:lineRule="auto"/>
        <w:rPr>
          <w:rFonts w:cstheme="minorHAnsi"/>
          <w:sz w:val="21"/>
          <w:szCs w:val="21"/>
          <w:u w:val="single"/>
        </w:rPr>
      </w:pPr>
    </w:p>
    <w:p w14:paraId="61CDBAC7" w14:textId="77777777" w:rsidR="005C76C0" w:rsidRPr="00C94CA7" w:rsidRDefault="005C76C0" w:rsidP="00E341F6">
      <w:pPr>
        <w:spacing w:line="276" w:lineRule="auto"/>
        <w:rPr>
          <w:rFonts w:cstheme="minorHAnsi"/>
          <w:sz w:val="21"/>
          <w:szCs w:val="21"/>
          <w:u w:val="single"/>
        </w:rPr>
      </w:pPr>
      <w:r w:rsidRPr="00C94CA7">
        <w:rPr>
          <w:rFonts w:cstheme="minorHAnsi"/>
          <w:sz w:val="21"/>
          <w:szCs w:val="21"/>
          <w:u w:val="single"/>
        </w:rPr>
        <w:t>Sealed local road requests</w:t>
      </w:r>
    </w:p>
    <w:p w14:paraId="2C835450" w14:textId="77777777" w:rsidR="005C76C0" w:rsidRPr="00C94CA7" w:rsidRDefault="005C76C0" w:rsidP="00E341F6">
      <w:pPr>
        <w:spacing w:line="276" w:lineRule="auto"/>
        <w:rPr>
          <w:rFonts w:cstheme="minorHAnsi"/>
          <w:sz w:val="21"/>
          <w:szCs w:val="21"/>
          <w:u w:val="single"/>
        </w:rPr>
      </w:pPr>
      <w:r w:rsidRPr="00C94CA7">
        <w:rPr>
          <w:rFonts w:cstheme="minorHAnsi"/>
          <w:sz w:val="21"/>
          <w:szCs w:val="21"/>
        </w:rPr>
        <w:t>Is any request received from a member of the public (written or verbal) in regard to council’s sealed local road network. It does not include requests relating to matters that fall outside the definition of ‘sealed local roads’ (e.g. tree removal).</w:t>
      </w:r>
    </w:p>
    <w:p w14:paraId="604244F9" w14:textId="77777777" w:rsidR="00E341F6" w:rsidRDefault="00E341F6" w:rsidP="00C94CA7">
      <w:pPr>
        <w:pStyle w:val="BodyText100ThemeColour"/>
        <w:rPr>
          <w:rFonts w:cstheme="minorHAnsi"/>
          <w:b/>
          <w:sz w:val="24"/>
        </w:rPr>
      </w:pPr>
    </w:p>
    <w:p w14:paraId="108DC6EB" w14:textId="77777777" w:rsidR="00360702" w:rsidRDefault="00360702" w:rsidP="00C94CA7">
      <w:pPr>
        <w:pStyle w:val="BodyText100ThemeColour"/>
        <w:rPr>
          <w:rFonts w:cstheme="minorHAnsi"/>
          <w:b/>
          <w:sz w:val="24"/>
        </w:rPr>
      </w:pPr>
    </w:p>
    <w:p w14:paraId="454649BE" w14:textId="75C137FC" w:rsidR="005C76C0" w:rsidRPr="00C94CA7" w:rsidRDefault="005C76C0" w:rsidP="00C94CA7">
      <w:pPr>
        <w:pStyle w:val="BodyText100ThemeColour"/>
        <w:rPr>
          <w:rFonts w:cstheme="minorHAnsi"/>
          <w:b/>
          <w:sz w:val="24"/>
        </w:rPr>
      </w:pPr>
      <w:r w:rsidRPr="00C94CA7">
        <w:rPr>
          <w:rFonts w:cstheme="minorHAnsi"/>
          <w:b/>
          <w:sz w:val="24"/>
        </w:rPr>
        <w:t>Classification</w:t>
      </w:r>
    </w:p>
    <w:p w14:paraId="3A1337A6" w14:textId="40EE5CE0" w:rsidR="006F0F34" w:rsidRPr="00687D79" w:rsidRDefault="005C76C0" w:rsidP="00E948EF">
      <w:pPr>
        <w:pStyle w:val="BodyText"/>
        <w:spacing w:before="0" w:after="0" w:line="276" w:lineRule="auto"/>
        <w:rPr>
          <w:rFonts w:cstheme="minorHAnsi"/>
          <w:sz w:val="21"/>
          <w:szCs w:val="21"/>
        </w:rPr>
      </w:pPr>
      <w:r w:rsidRPr="00C94CA7">
        <w:rPr>
          <w:rFonts w:cstheme="minorHAnsi"/>
          <w:sz w:val="21"/>
          <w:szCs w:val="21"/>
        </w:rPr>
        <w:t xml:space="preserve">Output indicator – </w:t>
      </w:r>
      <w:r w:rsidR="00496E35">
        <w:rPr>
          <w:rFonts w:cstheme="minorHAnsi"/>
          <w:sz w:val="21"/>
          <w:szCs w:val="21"/>
        </w:rPr>
        <w:t>Satisfaction</w:t>
      </w:r>
      <w:r w:rsidRPr="00C94CA7">
        <w:rPr>
          <w:rFonts w:cstheme="minorHAnsi"/>
          <w:sz w:val="21"/>
          <w:szCs w:val="21"/>
        </w:rPr>
        <w:t xml:space="preserve"> </w:t>
      </w:r>
    </w:p>
    <w:p w14:paraId="5B8ABE48" w14:textId="2AAC966A" w:rsidR="005C76C0" w:rsidRPr="006F0F34" w:rsidRDefault="005C76C0" w:rsidP="006F0F34">
      <w:pPr>
        <w:pStyle w:val="BodyText100ThemeColour"/>
        <w:rPr>
          <w:rFonts w:cstheme="minorHAnsi"/>
          <w:b/>
          <w:sz w:val="24"/>
        </w:rPr>
      </w:pPr>
      <w:r w:rsidRPr="006F0F34">
        <w:rPr>
          <w:rFonts w:cstheme="minorHAnsi"/>
          <w:b/>
          <w:sz w:val="24"/>
        </w:rPr>
        <w:t>Data source</w:t>
      </w:r>
    </w:p>
    <w:p w14:paraId="74B2BBAD" w14:textId="77777777" w:rsidR="005C76C0" w:rsidRPr="00C94CA7" w:rsidRDefault="005C76C0" w:rsidP="00F66935">
      <w:pPr>
        <w:pStyle w:val="BodyText"/>
        <w:spacing w:before="0" w:after="0" w:line="276" w:lineRule="auto"/>
        <w:rPr>
          <w:rFonts w:cstheme="minorHAnsi"/>
          <w:sz w:val="21"/>
          <w:szCs w:val="21"/>
          <w:u w:val="single"/>
        </w:rPr>
      </w:pPr>
      <w:r w:rsidRPr="00C94CA7">
        <w:rPr>
          <w:rFonts w:cstheme="minorHAnsi"/>
          <w:sz w:val="21"/>
          <w:szCs w:val="21"/>
          <w:u w:val="single"/>
        </w:rPr>
        <w:t>Numerator</w:t>
      </w:r>
    </w:p>
    <w:p w14:paraId="56C7E76F" w14:textId="7F2114F3" w:rsidR="005C76C0" w:rsidRPr="00C94CA7" w:rsidRDefault="005C76C0" w:rsidP="00F66935">
      <w:pPr>
        <w:pStyle w:val="BodyText"/>
        <w:spacing w:before="0" w:line="276" w:lineRule="auto"/>
        <w:rPr>
          <w:rFonts w:cstheme="minorHAnsi"/>
          <w:sz w:val="21"/>
          <w:szCs w:val="21"/>
        </w:rPr>
      </w:pPr>
      <w:r w:rsidRPr="00C94CA7">
        <w:rPr>
          <w:rFonts w:cstheme="minorHAnsi"/>
          <w:sz w:val="21"/>
          <w:szCs w:val="21"/>
        </w:rPr>
        <w:t xml:space="preserve">Any customer request system (such as Pathway) which indicates the number of requests made by a member of the public about the council’s sealed local road network.   </w:t>
      </w:r>
    </w:p>
    <w:p w14:paraId="4E06752D" w14:textId="77777777" w:rsidR="005C76C0" w:rsidRPr="00C94CA7" w:rsidRDefault="005C76C0" w:rsidP="00F66935">
      <w:pPr>
        <w:pStyle w:val="BodyText"/>
        <w:spacing w:before="0" w:after="0" w:line="276" w:lineRule="auto"/>
        <w:rPr>
          <w:rFonts w:cstheme="minorHAnsi"/>
          <w:sz w:val="21"/>
          <w:szCs w:val="21"/>
          <w:u w:val="single"/>
        </w:rPr>
      </w:pPr>
      <w:r w:rsidRPr="00C94CA7">
        <w:rPr>
          <w:rFonts w:cstheme="minorHAnsi"/>
          <w:sz w:val="21"/>
          <w:szCs w:val="21"/>
          <w:u w:val="single"/>
        </w:rPr>
        <w:t>Denominator</w:t>
      </w:r>
    </w:p>
    <w:p w14:paraId="68CA0FBE" w14:textId="77777777" w:rsidR="005C76C0" w:rsidRPr="00C94CA7" w:rsidRDefault="005C76C0" w:rsidP="00F66935">
      <w:pPr>
        <w:pStyle w:val="BodyText"/>
        <w:spacing w:before="0" w:after="0" w:line="276" w:lineRule="auto"/>
        <w:rPr>
          <w:rFonts w:cstheme="minorHAnsi"/>
          <w:sz w:val="21"/>
          <w:szCs w:val="21"/>
        </w:rPr>
      </w:pPr>
      <w:r w:rsidRPr="00C94CA7">
        <w:rPr>
          <w:rFonts w:cstheme="minorHAnsi"/>
          <w:sz w:val="21"/>
          <w:szCs w:val="21"/>
        </w:rPr>
        <w:t>Any asset management system (such as Moloney or SMEC) which indicates the length of sealed local roads in the municipality.</w:t>
      </w:r>
    </w:p>
    <w:p w14:paraId="2ACAE868" w14:textId="77777777" w:rsidR="005C76C0" w:rsidRPr="00C94CA7" w:rsidRDefault="005C76C0" w:rsidP="00C94CA7">
      <w:pPr>
        <w:pStyle w:val="BodyText100ThemeColour"/>
        <w:rPr>
          <w:rFonts w:cstheme="minorHAnsi"/>
          <w:b/>
          <w:sz w:val="24"/>
        </w:rPr>
      </w:pPr>
      <w:r w:rsidRPr="00C94CA7">
        <w:rPr>
          <w:rFonts w:cstheme="minorHAnsi"/>
          <w:b/>
          <w:sz w:val="24"/>
        </w:rPr>
        <w:t>Data use / Community outcome</w:t>
      </w:r>
    </w:p>
    <w:p w14:paraId="4542A556" w14:textId="3D69AD78" w:rsidR="005C76C0" w:rsidRPr="00C94CA7" w:rsidRDefault="005C76C0" w:rsidP="00116D12">
      <w:pPr>
        <w:pStyle w:val="BodyText"/>
        <w:spacing w:before="0" w:after="0" w:line="276" w:lineRule="auto"/>
        <w:rPr>
          <w:rFonts w:cstheme="minorHAnsi"/>
          <w:sz w:val="21"/>
          <w:szCs w:val="21"/>
          <w:lang w:eastAsia="en-AU"/>
        </w:rPr>
      </w:pPr>
      <w:r w:rsidRPr="00C94CA7">
        <w:rPr>
          <w:rFonts w:cstheme="minorHAnsi"/>
          <w:sz w:val="21"/>
          <w:szCs w:val="21"/>
          <w:lang w:eastAsia="en-AU"/>
        </w:rPr>
        <w:t>Assessment of community satisfaction with council services. Lower sealed local road requests</w:t>
      </w:r>
      <w:r w:rsidR="00EB0BDA">
        <w:rPr>
          <w:rFonts w:cstheme="minorHAnsi"/>
          <w:sz w:val="21"/>
          <w:szCs w:val="21"/>
          <w:lang w:eastAsia="en-AU"/>
        </w:rPr>
        <w:t xml:space="preserve"> suggest</w:t>
      </w:r>
      <w:r w:rsidRPr="00C94CA7">
        <w:rPr>
          <w:rFonts w:cstheme="minorHAnsi"/>
          <w:sz w:val="21"/>
          <w:szCs w:val="21"/>
          <w:lang w:eastAsia="en-AU"/>
        </w:rPr>
        <w:t xml:space="preserve"> a more effective roads service</w:t>
      </w:r>
      <w:r w:rsidR="002A5F2D">
        <w:rPr>
          <w:rFonts w:cstheme="minorHAnsi"/>
          <w:sz w:val="21"/>
          <w:szCs w:val="21"/>
          <w:lang w:eastAsia="en-AU"/>
        </w:rPr>
        <w:t xml:space="preserve"> and </w:t>
      </w:r>
      <w:r w:rsidR="00252228">
        <w:rPr>
          <w:rFonts w:cstheme="minorHAnsi"/>
          <w:sz w:val="21"/>
          <w:szCs w:val="21"/>
          <w:lang w:eastAsia="en-AU"/>
        </w:rPr>
        <w:t>greater satisfaction from road users</w:t>
      </w:r>
      <w:r w:rsidRPr="00C94CA7">
        <w:rPr>
          <w:rFonts w:cstheme="minorHAnsi"/>
          <w:sz w:val="21"/>
          <w:szCs w:val="21"/>
          <w:lang w:eastAsia="en-AU"/>
        </w:rPr>
        <w:t xml:space="preserve">. </w:t>
      </w:r>
    </w:p>
    <w:p w14:paraId="28CDBFFE" w14:textId="77777777" w:rsidR="005C76C0" w:rsidRPr="00C94CA7" w:rsidRDefault="005C76C0" w:rsidP="00C94CA7">
      <w:pPr>
        <w:pStyle w:val="BodyText100ThemeColour"/>
        <w:rPr>
          <w:rFonts w:cstheme="minorHAnsi"/>
          <w:b/>
          <w:sz w:val="24"/>
        </w:rPr>
      </w:pPr>
      <w:r w:rsidRPr="00C94CA7">
        <w:rPr>
          <w:rFonts w:cstheme="minorHAnsi"/>
          <w:b/>
          <w:sz w:val="24"/>
        </w:rPr>
        <w:t>Suitability for target setting</w:t>
      </w:r>
    </w:p>
    <w:p w14:paraId="784B2E64" w14:textId="2412AA2C" w:rsidR="005C76C0" w:rsidRPr="00C94CA7" w:rsidRDefault="00116D12" w:rsidP="00865DD1">
      <w:pPr>
        <w:pStyle w:val="BodyText"/>
        <w:spacing w:before="0" w:after="0" w:line="276" w:lineRule="auto"/>
        <w:rPr>
          <w:rFonts w:cstheme="minorHAnsi"/>
          <w:b/>
          <w:bCs/>
          <w:sz w:val="21"/>
          <w:szCs w:val="21"/>
        </w:rPr>
      </w:pPr>
      <w:r>
        <w:rPr>
          <w:rFonts w:cstheme="minorHAnsi"/>
          <w:b/>
          <w:bCs/>
          <w:sz w:val="21"/>
          <w:szCs w:val="21"/>
        </w:rPr>
        <w:t>Good</w:t>
      </w:r>
    </w:p>
    <w:p w14:paraId="773F983A" w14:textId="2FFCFF13" w:rsidR="005C76C0" w:rsidRPr="00C94CA7" w:rsidRDefault="005C76C0" w:rsidP="00865DD1">
      <w:pPr>
        <w:pStyle w:val="BodyText"/>
        <w:spacing w:before="0" w:after="0" w:line="276" w:lineRule="auto"/>
        <w:rPr>
          <w:rFonts w:cstheme="minorHAnsi"/>
          <w:sz w:val="21"/>
          <w:szCs w:val="21"/>
        </w:rPr>
      </w:pPr>
      <w:r w:rsidRPr="00C94CA7">
        <w:rPr>
          <w:rFonts w:cstheme="minorHAnsi"/>
          <w:sz w:val="21"/>
          <w:szCs w:val="21"/>
        </w:rPr>
        <w:t xml:space="preserve">Data is stable, and council has </w:t>
      </w:r>
      <w:r w:rsidR="00116D12">
        <w:rPr>
          <w:rFonts w:cstheme="minorHAnsi"/>
          <w:sz w:val="21"/>
          <w:szCs w:val="21"/>
        </w:rPr>
        <w:t>some</w:t>
      </w:r>
      <w:r w:rsidRPr="00C94CA7">
        <w:rPr>
          <w:rFonts w:cstheme="minorHAnsi"/>
          <w:sz w:val="21"/>
          <w:szCs w:val="21"/>
        </w:rPr>
        <w:t xml:space="preserve"> influence over the outcome.  </w:t>
      </w:r>
    </w:p>
    <w:p w14:paraId="5DBFEA78" w14:textId="77777777" w:rsidR="005C76C0" w:rsidRPr="00C94CA7" w:rsidRDefault="005C76C0" w:rsidP="00C94CA7">
      <w:pPr>
        <w:pStyle w:val="BodyText100ThemeColour"/>
        <w:rPr>
          <w:rFonts w:cstheme="minorHAnsi"/>
          <w:b/>
          <w:sz w:val="24"/>
        </w:rPr>
      </w:pPr>
      <w:r w:rsidRPr="00C94CA7">
        <w:rPr>
          <w:rFonts w:cstheme="minorHAnsi"/>
          <w:b/>
          <w:sz w:val="24"/>
        </w:rPr>
        <w:t>Related to</w:t>
      </w:r>
    </w:p>
    <w:p w14:paraId="2692F21C" w14:textId="77777777" w:rsidR="005C76C0" w:rsidRPr="00D62BCB" w:rsidRDefault="005C76C0" w:rsidP="00865DD1">
      <w:pPr>
        <w:pStyle w:val="BodyText"/>
        <w:spacing w:before="0" w:after="0" w:line="276" w:lineRule="auto"/>
        <w:rPr>
          <w:rFonts w:cstheme="minorHAnsi"/>
          <w:sz w:val="21"/>
          <w:szCs w:val="21"/>
        </w:rPr>
      </w:pPr>
      <w:r w:rsidRPr="00D62BCB">
        <w:rPr>
          <w:rFonts w:cstheme="minorHAnsi"/>
          <w:sz w:val="21"/>
          <w:szCs w:val="21"/>
        </w:rPr>
        <w:t>R2 – Sealed local roads maintained to condition standards</w:t>
      </w:r>
    </w:p>
    <w:p w14:paraId="6E5EE0F4" w14:textId="77777777" w:rsidR="005C76C0" w:rsidRPr="00C94CA7" w:rsidRDefault="005C76C0" w:rsidP="00865DD1">
      <w:pPr>
        <w:pStyle w:val="BodyText"/>
        <w:spacing w:before="0" w:line="276" w:lineRule="auto"/>
        <w:rPr>
          <w:rFonts w:cstheme="minorHAnsi"/>
          <w:sz w:val="21"/>
          <w:szCs w:val="21"/>
        </w:rPr>
      </w:pPr>
      <w:r w:rsidRPr="00D62BCB">
        <w:rPr>
          <w:rFonts w:cstheme="minorHAnsi"/>
          <w:sz w:val="21"/>
          <w:szCs w:val="21"/>
        </w:rPr>
        <w:t>R5 – Satisfaction with sealed local roads</w:t>
      </w:r>
      <w:r w:rsidRPr="00C94CA7">
        <w:rPr>
          <w:rFonts w:cstheme="minorHAnsi"/>
          <w:sz w:val="21"/>
          <w:szCs w:val="21"/>
        </w:rPr>
        <w:t xml:space="preserve">  </w:t>
      </w:r>
    </w:p>
    <w:p w14:paraId="48E8E71A" w14:textId="77777777" w:rsidR="005C76C0" w:rsidRPr="00C94CA7" w:rsidRDefault="005C76C0" w:rsidP="00C94CA7">
      <w:pPr>
        <w:pStyle w:val="BodyText100ThemeColour"/>
        <w:rPr>
          <w:rFonts w:cstheme="minorHAnsi"/>
          <w:b/>
          <w:sz w:val="24"/>
        </w:rPr>
      </w:pPr>
      <w:r w:rsidRPr="00C94CA7">
        <w:rPr>
          <w:rFonts w:cstheme="minorHAnsi"/>
          <w:b/>
          <w:sz w:val="24"/>
        </w:rPr>
        <w:t>Further information</w:t>
      </w:r>
    </w:p>
    <w:p w14:paraId="29F6B108" w14:textId="52647458" w:rsidR="005C76C0" w:rsidRPr="00C94CA7" w:rsidRDefault="005C76C0" w:rsidP="00865DD1">
      <w:pPr>
        <w:pStyle w:val="BodyText"/>
        <w:spacing w:before="0" w:after="0" w:line="276" w:lineRule="auto"/>
        <w:rPr>
          <w:rFonts w:cstheme="minorHAnsi"/>
          <w:sz w:val="21"/>
          <w:szCs w:val="21"/>
        </w:rPr>
      </w:pPr>
      <w:r w:rsidRPr="00C94CA7">
        <w:rPr>
          <w:rFonts w:cstheme="minorHAnsi"/>
          <w:sz w:val="21"/>
          <w:szCs w:val="21"/>
        </w:rPr>
        <w:t xml:space="preserve">Local Government (Planning and Reporting) Regulations 2014 – Schedule 2 Indicator 4 (Page </w:t>
      </w:r>
      <w:r w:rsidR="00587EF5" w:rsidRPr="006C5019">
        <w:rPr>
          <w:rFonts w:cstheme="minorHAnsi"/>
          <w:sz w:val="21"/>
          <w:szCs w:val="21"/>
        </w:rPr>
        <w:t>44</w:t>
      </w:r>
      <w:r w:rsidRPr="006C5019">
        <w:rPr>
          <w:rFonts w:cstheme="minorHAnsi"/>
          <w:sz w:val="21"/>
          <w:szCs w:val="21"/>
        </w:rPr>
        <w:t>)</w:t>
      </w:r>
    </w:p>
    <w:p w14:paraId="77F2388D" w14:textId="77777777" w:rsidR="005C76C0" w:rsidRPr="00C94CA7" w:rsidRDefault="005C76C0" w:rsidP="00865DD1">
      <w:pPr>
        <w:pStyle w:val="BodyText"/>
        <w:spacing w:before="0" w:after="0" w:line="276" w:lineRule="auto"/>
        <w:rPr>
          <w:rFonts w:cstheme="minorHAnsi"/>
          <w:sz w:val="21"/>
          <w:szCs w:val="21"/>
        </w:rPr>
      </w:pPr>
      <w:r w:rsidRPr="00C94CA7">
        <w:rPr>
          <w:rFonts w:cstheme="minorHAnsi"/>
          <w:i/>
          <w:iCs/>
          <w:sz w:val="21"/>
          <w:szCs w:val="21"/>
        </w:rPr>
        <w:t>Road Management Act 2004</w:t>
      </w:r>
    </w:p>
    <w:p w14:paraId="22705F5A" w14:textId="77777777" w:rsidR="005C76C0" w:rsidRPr="00C94CA7" w:rsidRDefault="005C76C0" w:rsidP="00C94CA7">
      <w:pPr>
        <w:pStyle w:val="BodyText100ThemeColour"/>
        <w:rPr>
          <w:rFonts w:cstheme="minorHAnsi"/>
          <w:b/>
          <w:sz w:val="24"/>
        </w:rPr>
      </w:pPr>
      <w:r w:rsidRPr="00C94CA7">
        <w:rPr>
          <w:rFonts w:cstheme="minorHAnsi"/>
          <w:b/>
          <w:sz w:val="24"/>
        </w:rPr>
        <w:t>Notes or Case Studies</w:t>
      </w:r>
    </w:p>
    <w:p w14:paraId="4C06C959" w14:textId="77777777" w:rsidR="005C76C0" w:rsidRPr="009C5A38" w:rsidRDefault="005C76C0" w:rsidP="00865DD1">
      <w:pPr>
        <w:pStyle w:val="BodyText"/>
        <w:spacing w:before="0" w:after="0" w:line="276" w:lineRule="auto"/>
        <w:rPr>
          <w:rFonts w:cstheme="minorHAnsi"/>
          <w:sz w:val="21"/>
          <w:szCs w:val="21"/>
          <w:lang w:eastAsia="en-AU"/>
        </w:rPr>
      </w:pPr>
      <w:r w:rsidRPr="009C5A38">
        <w:rPr>
          <w:rFonts w:cstheme="minorHAnsi"/>
          <w:sz w:val="21"/>
          <w:szCs w:val="21"/>
          <w:lang w:eastAsia="en-AU"/>
        </w:rPr>
        <w:t>None</w:t>
      </w:r>
    </w:p>
    <w:p w14:paraId="35FE2076" w14:textId="77777777" w:rsidR="005C76C0" w:rsidRPr="007459B3" w:rsidRDefault="005C76C0" w:rsidP="005A67F0">
      <w:pPr>
        <w:pStyle w:val="BodyText"/>
        <w:rPr>
          <w:rFonts w:ascii="Arial Nova" w:hAnsi="Arial Nova"/>
        </w:rPr>
        <w:sectPr w:rsidR="005C76C0" w:rsidRPr="007459B3" w:rsidSect="00142A6D">
          <w:headerReference w:type="even" r:id="rId200"/>
          <w:headerReference w:type="default" r:id="rId201"/>
          <w:footerReference w:type="even" r:id="rId202"/>
          <w:footerReference w:type="default" r:id="rId203"/>
          <w:headerReference w:type="first" r:id="rId204"/>
          <w:footerReference w:type="first" r:id="rId205"/>
          <w:type w:val="continuous"/>
          <w:pgSz w:w="11907" w:h="16840" w:code="9"/>
          <w:pgMar w:top="2268" w:right="1134" w:bottom="1134" w:left="1134" w:header="284" w:footer="284" w:gutter="0"/>
          <w:cols w:num="2" w:space="720"/>
          <w:docGrid w:linePitch="360"/>
        </w:sectPr>
      </w:pPr>
    </w:p>
    <w:p w14:paraId="6E259A4B" w14:textId="77777777" w:rsidR="006F0F34" w:rsidRDefault="006F0F34">
      <w:pPr>
        <w:rPr>
          <w:rFonts w:cstheme="minorHAnsi"/>
          <w:color w:val="B3272F" w:themeColor="text2"/>
          <w:spacing w:val="-2"/>
          <w:sz w:val="32"/>
        </w:rPr>
      </w:pPr>
      <w:r>
        <w:rPr>
          <w:rFonts w:cstheme="minorHAnsi"/>
        </w:rPr>
        <w:br w:type="page"/>
      </w:r>
    </w:p>
    <w:p w14:paraId="713023E8" w14:textId="6F4611CB" w:rsidR="005C76C0" w:rsidRPr="00995E99" w:rsidRDefault="005C76C0" w:rsidP="00995E99">
      <w:pPr>
        <w:pStyle w:val="Heading1"/>
        <w:numPr>
          <w:ilvl w:val="0"/>
          <w:numId w:val="0"/>
        </w:numPr>
        <w:spacing w:before="0"/>
        <w:rPr>
          <w:rFonts w:cstheme="minorHAnsi"/>
          <w:b w:val="0"/>
          <w:sz w:val="32"/>
        </w:rPr>
      </w:pPr>
      <w:r w:rsidRPr="00995E99">
        <w:rPr>
          <w:rFonts w:cstheme="minorHAnsi"/>
          <w:b w:val="0"/>
          <w:sz w:val="32"/>
        </w:rPr>
        <w:lastRenderedPageBreak/>
        <w:t xml:space="preserve">R2 – Sealed local roads maintained to condition standards  </w:t>
      </w:r>
    </w:p>
    <w:p w14:paraId="5EDE81B3" w14:textId="77777777" w:rsidR="005C76C0" w:rsidRPr="00C94CA7" w:rsidRDefault="005C76C0" w:rsidP="00C94CA7">
      <w:pPr>
        <w:pStyle w:val="BodyText100ThemeColour"/>
        <w:rPr>
          <w:rFonts w:cstheme="minorHAnsi"/>
          <w:b/>
          <w:sz w:val="24"/>
        </w:rPr>
      </w:pPr>
      <w:r w:rsidRPr="00C94CA7">
        <w:rPr>
          <w:rFonts w:cstheme="minorHAnsi"/>
          <w:b/>
          <w:sz w:val="24"/>
        </w:rPr>
        <w:t>Definition</w:t>
      </w:r>
    </w:p>
    <w:p w14:paraId="620C21E6" w14:textId="771FE5AF" w:rsidR="005C76C0" w:rsidRPr="00A8282C" w:rsidRDefault="005C76C0" w:rsidP="00A8282C">
      <w:pPr>
        <w:pStyle w:val="BodyText"/>
        <w:rPr>
          <w:b/>
          <w:sz w:val="24"/>
        </w:rPr>
      </w:pPr>
      <w:r w:rsidRPr="00A8282C">
        <w:rPr>
          <w:rStyle w:val="normaltextrun1"/>
          <w:rFonts w:cstheme="minorHAnsi"/>
          <w:color w:val="363534"/>
          <w:sz w:val="24"/>
          <w:szCs w:val="22"/>
        </w:rPr>
        <w:t xml:space="preserve">The percentage of sealed local roads that are below the renewal intervention level set by Council and not requiring renewal. </w:t>
      </w:r>
      <w:r w:rsidRPr="00A8282C">
        <w:rPr>
          <w:rStyle w:val="eop"/>
          <w:rFonts w:cstheme="minorHAnsi"/>
          <w:sz w:val="24"/>
          <w:szCs w:val="22"/>
        </w:rPr>
        <w:t> </w:t>
      </w:r>
    </w:p>
    <w:p w14:paraId="067D59A3" w14:textId="77777777" w:rsidR="005C76C0" w:rsidRPr="00C94CA7" w:rsidRDefault="005C76C0" w:rsidP="00C94CA7">
      <w:pPr>
        <w:pStyle w:val="BodyText100ThemeColour"/>
        <w:rPr>
          <w:rFonts w:cstheme="minorHAnsi"/>
          <w:b/>
          <w:sz w:val="24"/>
        </w:rPr>
      </w:pPr>
      <w:r w:rsidRPr="00C94CA7">
        <w:rPr>
          <w:rFonts w:cstheme="minorHAnsi"/>
          <w:b/>
          <w:sz w:val="24"/>
        </w:rPr>
        <w:t>Calculation</w:t>
      </w:r>
    </w:p>
    <w:p w14:paraId="11E476F8" w14:textId="77777777" w:rsidR="005C76C0" w:rsidRPr="00C94CA7" w:rsidRDefault="005C76C0" w:rsidP="00C91D99">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Numerator</w:t>
      </w:r>
      <w:r w:rsidRPr="00C94CA7">
        <w:rPr>
          <w:rStyle w:val="eop"/>
          <w:rFonts w:asciiTheme="minorHAnsi" w:hAnsiTheme="minorHAnsi" w:cstheme="minorHAnsi"/>
          <w:sz w:val="21"/>
          <w:szCs w:val="21"/>
        </w:rPr>
        <w:t> </w:t>
      </w:r>
    </w:p>
    <w:p w14:paraId="23D4A9FD" w14:textId="0C31BBAD" w:rsidR="005C76C0" w:rsidRPr="00C94CA7" w:rsidRDefault="005C76C0" w:rsidP="00C91D99">
      <w:pPr>
        <w:pStyle w:val="paragraph"/>
        <w:spacing w:after="240"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themeColor="text1"/>
          <w:sz w:val="21"/>
          <w:szCs w:val="21"/>
        </w:rPr>
        <w:t>Number of kilometres of sealed local roads below the renewal intervention level set by Council</w:t>
      </w:r>
    </w:p>
    <w:p w14:paraId="308A2381" w14:textId="77777777" w:rsidR="005C76C0" w:rsidRPr="00C94CA7" w:rsidRDefault="005C76C0" w:rsidP="00C91D99">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Denominator</w:t>
      </w:r>
      <w:r w:rsidRPr="00C94CA7">
        <w:rPr>
          <w:rStyle w:val="eop"/>
          <w:rFonts w:asciiTheme="minorHAnsi" w:hAnsiTheme="minorHAnsi" w:cstheme="minorHAnsi"/>
          <w:sz w:val="21"/>
          <w:szCs w:val="21"/>
        </w:rPr>
        <w:t> </w:t>
      </w:r>
    </w:p>
    <w:p w14:paraId="3E80E87A" w14:textId="4867C513" w:rsidR="005C76C0" w:rsidRDefault="005C76C0" w:rsidP="00C91D99">
      <w:pPr>
        <w:pStyle w:val="BodyText"/>
        <w:spacing w:before="0" w:after="0" w:line="276" w:lineRule="auto"/>
        <w:rPr>
          <w:rStyle w:val="normaltextrun1"/>
          <w:rFonts w:cstheme="minorHAnsi"/>
          <w:sz w:val="21"/>
          <w:szCs w:val="21"/>
        </w:rPr>
      </w:pPr>
      <w:r w:rsidRPr="00C94CA7">
        <w:rPr>
          <w:rStyle w:val="normaltextrun1"/>
          <w:rFonts w:cstheme="minorHAnsi"/>
          <w:sz w:val="21"/>
          <w:szCs w:val="21"/>
        </w:rPr>
        <w:t>Kilometres of sealed local roads</w:t>
      </w:r>
    </w:p>
    <w:p w14:paraId="50005067" w14:textId="37196BD7" w:rsidR="0066485C" w:rsidRDefault="0066485C" w:rsidP="00C91D99">
      <w:pPr>
        <w:pStyle w:val="BodyText"/>
        <w:spacing w:before="0" w:after="0" w:line="276" w:lineRule="auto"/>
        <w:rPr>
          <w:rStyle w:val="normaltextrun1"/>
          <w:rFonts w:cstheme="minorHAnsi"/>
          <w:sz w:val="21"/>
          <w:szCs w:val="21"/>
        </w:rPr>
      </w:pPr>
    </w:p>
    <w:p w14:paraId="654AEA93" w14:textId="1BBF62C1" w:rsidR="0066485C" w:rsidRPr="00C94CA7" w:rsidRDefault="0066485C" w:rsidP="00C91D99">
      <w:pPr>
        <w:pStyle w:val="BodyText"/>
        <w:spacing w:before="0" w:after="0" w:line="276" w:lineRule="auto"/>
        <w:rPr>
          <w:rStyle w:val="normaltextrun1"/>
          <w:rFonts w:cstheme="minorHAnsi"/>
          <w:sz w:val="21"/>
          <w:szCs w:val="21"/>
        </w:rPr>
      </w:pPr>
      <w:r>
        <w:rPr>
          <w:rStyle w:val="normaltextrun1"/>
          <w:rFonts w:cstheme="minorHAnsi"/>
          <w:sz w:val="21"/>
          <w:szCs w:val="21"/>
        </w:rPr>
        <w:t>The result is multiplied by 100.</w:t>
      </w:r>
    </w:p>
    <w:p w14:paraId="72635746" w14:textId="77777777" w:rsidR="005C76C0" w:rsidRPr="00C94CA7" w:rsidRDefault="005C76C0" w:rsidP="00C94CA7">
      <w:pPr>
        <w:pStyle w:val="BodyText100ThemeColour"/>
        <w:rPr>
          <w:rFonts w:cstheme="minorHAnsi"/>
          <w:b/>
          <w:sz w:val="24"/>
        </w:rPr>
      </w:pPr>
      <w:r w:rsidRPr="00C94CA7">
        <w:rPr>
          <w:rFonts w:cstheme="minorHAnsi"/>
          <w:b/>
          <w:sz w:val="24"/>
        </w:rPr>
        <w:t xml:space="preserve">Key terms </w:t>
      </w:r>
    </w:p>
    <w:p w14:paraId="68181928" w14:textId="77777777" w:rsidR="005C76C0" w:rsidRPr="00C94CA7" w:rsidRDefault="005C76C0" w:rsidP="00CA366C">
      <w:pPr>
        <w:spacing w:line="276" w:lineRule="auto"/>
        <w:rPr>
          <w:rFonts w:cstheme="minorHAnsi"/>
          <w:sz w:val="21"/>
          <w:szCs w:val="21"/>
          <w:u w:val="single"/>
        </w:rPr>
      </w:pPr>
      <w:r w:rsidRPr="00C94CA7">
        <w:rPr>
          <w:rFonts w:cstheme="minorHAnsi"/>
          <w:sz w:val="21"/>
          <w:szCs w:val="21"/>
          <w:u w:val="single"/>
        </w:rPr>
        <w:t>Local road</w:t>
      </w:r>
    </w:p>
    <w:p w14:paraId="7F89EFC4" w14:textId="77777777" w:rsidR="005C76C0" w:rsidRPr="00C94CA7" w:rsidRDefault="005C76C0" w:rsidP="00CA366C">
      <w:pPr>
        <w:spacing w:line="276" w:lineRule="auto"/>
        <w:rPr>
          <w:rFonts w:cstheme="minorHAnsi"/>
          <w:sz w:val="21"/>
          <w:szCs w:val="21"/>
        </w:rPr>
      </w:pPr>
      <w:r w:rsidRPr="00C94CA7">
        <w:rPr>
          <w:rFonts w:cstheme="minorHAnsi"/>
          <w:sz w:val="21"/>
          <w:szCs w:val="21"/>
        </w:rPr>
        <w:t xml:space="preserve">Is a sealed or unsealed road for which the Council is the responsible road authority under the </w:t>
      </w:r>
      <w:r w:rsidRPr="00C94CA7">
        <w:rPr>
          <w:rFonts w:cstheme="minorHAnsi"/>
          <w:i/>
          <w:iCs/>
          <w:sz w:val="21"/>
          <w:szCs w:val="21"/>
        </w:rPr>
        <w:t xml:space="preserve">Road Management Act 2004 </w:t>
      </w:r>
      <w:r w:rsidRPr="00C94CA7">
        <w:rPr>
          <w:rFonts w:cstheme="minorHAnsi"/>
          <w:sz w:val="21"/>
          <w:szCs w:val="21"/>
        </w:rPr>
        <w:t>and includes right-of-ways and laneways.</w:t>
      </w:r>
    </w:p>
    <w:p w14:paraId="69C0230B" w14:textId="60E4DFA8" w:rsidR="005C76C0" w:rsidRDefault="005C76C0" w:rsidP="005A67F0">
      <w:pPr>
        <w:spacing w:line="240" w:lineRule="auto"/>
        <w:rPr>
          <w:rFonts w:cstheme="minorHAnsi"/>
          <w:sz w:val="21"/>
          <w:szCs w:val="21"/>
          <w:u w:val="single"/>
        </w:rPr>
      </w:pPr>
    </w:p>
    <w:p w14:paraId="0D4C1E40" w14:textId="77777777" w:rsidR="005A1BFB" w:rsidRPr="00C94CA7" w:rsidRDefault="005A1BFB" w:rsidP="005A1BFB">
      <w:pPr>
        <w:spacing w:line="276" w:lineRule="auto"/>
        <w:rPr>
          <w:rFonts w:cstheme="minorHAnsi"/>
          <w:sz w:val="21"/>
          <w:szCs w:val="21"/>
          <w:u w:val="single"/>
        </w:rPr>
      </w:pPr>
      <w:r w:rsidRPr="00C94CA7">
        <w:rPr>
          <w:rFonts w:cstheme="minorHAnsi"/>
          <w:sz w:val="21"/>
          <w:szCs w:val="21"/>
          <w:u w:val="single"/>
        </w:rPr>
        <w:t>Sealed local roads</w:t>
      </w:r>
    </w:p>
    <w:p w14:paraId="3C314602" w14:textId="77777777" w:rsidR="005A1BFB" w:rsidRPr="00C94CA7" w:rsidRDefault="005A1BFB" w:rsidP="005A1BFB">
      <w:pPr>
        <w:spacing w:line="276" w:lineRule="auto"/>
        <w:rPr>
          <w:rFonts w:cstheme="minorHAnsi"/>
          <w:sz w:val="21"/>
          <w:szCs w:val="21"/>
        </w:rPr>
      </w:pPr>
      <w:r w:rsidRPr="00C94CA7">
        <w:rPr>
          <w:rFonts w:cstheme="minorHAnsi"/>
          <w:sz w:val="21"/>
          <w:szCs w:val="21"/>
        </w:rPr>
        <w:t>Is sealed roads under the control of the municipality and includes the road pavement and road seal (and kerb and channel where applicable).</w:t>
      </w:r>
    </w:p>
    <w:p w14:paraId="47651E67" w14:textId="77777777" w:rsidR="005A1BFB" w:rsidRPr="00C94CA7" w:rsidRDefault="005A1BFB" w:rsidP="005A67F0">
      <w:pPr>
        <w:spacing w:line="240" w:lineRule="auto"/>
        <w:rPr>
          <w:rFonts w:cstheme="minorHAnsi"/>
          <w:sz w:val="21"/>
          <w:szCs w:val="21"/>
          <w:u w:val="single"/>
        </w:rPr>
      </w:pPr>
    </w:p>
    <w:p w14:paraId="0B0D4C1E" w14:textId="77777777" w:rsidR="005C76C0" w:rsidRPr="00C94CA7" w:rsidRDefault="005C76C0" w:rsidP="008A32B4">
      <w:pPr>
        <w:spacing w:line="276" w:lineRule="auto"/>
        <w:rPr>
          <w:rFonts w:cstheme="minorHAnsi"/>
          <w:sz w:val="21"/>
          <w:szCs w:val="21"/>
          <w:u w:val="single"/>
        </w:rPr>
      </w:pPr>
      <w:r w:rsidRPr="00C94CA7">
        <w:rPr>
          <w:rFonts w:cstheme="minorHAnsi"/>
          <w:sz w:val="21"/>
          <w:szCs w:val="21"/>
          <w:u w:val="single"/>
        </w:rPr>
        <w:t>Renewal</w:t>
      </w:r>
    </w:p>
    <w:p w14:paraId="182DDCB0" w14:textId="6D92B749" w:rsidR="005C76C0" w:rsidRPr="00C94CA7" w:rsidRDefault="005C76C0" w:rsidP="008A32B4">
      <w:pPr>
        <w:spacing w:line="276" w:lineRule="auto"/>
        <w:rPr>
          <w:rFonts w:cstheme="minorHAnsi"/>
          <w:sz w:val="21"/>
          <w:szCs w:val="21"/>
          <w:u w:val="single"/>
        </w:rPr>
      </w:pPr>
      <w:r w:rsidRPr="00C94CA7">
        <w:rPr>
          <w:rFonts w:cstheme="minorHAnsi"/>
          <w:sz w:val="21"/>
          <w:szCs w:val="21"/>
        </w:rPr>
        <w:t>Is returning the service potential or the life of an asset to that which it had</w:t>
      </w:r>
      <w:r w:rsidR="0011617E" w:rsidRPr="00485545">
        <w:rPr>
          <w:rFonts w:cstheme="minorHAnsi"/>
          <w:sz w:val="21"/>
          <w:szCs w:val="21"/>
        </w:rPr>
        <w:t xml:space="preserve"> </w:t>
      </w:r>
      <w:r w:rsidRPr="00C94CA7">
        <w:rPr>
          <w:rFonts w:cstheme="minorHAnsi"/>
          <w:sz w:val="21"/>
          <w:szCs w:val="21"/>
        </w:rPr>
        <w:t>originally and includes road reconstruction and resealing.</w:t>
      </w:r>
    </w:p>
    <w:p w14:paraId="327811D9" w14:textId="77777777" w:rsidR="005C76C0" w:rsidRPr="00C94CA7" w:rsidRDefault="005C76C0" w:rsidP="005A67F0">
      <w:pPr>
        <w:spacing w:line="240" w:lineRule="auto"/>
        <w:rPr>
          <w:rFonts w:cstheme="minorHAnsi"/>
          <w:sz w:val="21"/>
          <w:szCs w:val="21"/>
          <w:u w:val="single"/>
        </w:rPr>
      </w:pPr>
    </w:p>
    <w:p w14:paraId="4351775E" w14:textId="77777777" w:rsidR="005C76C0" w:rsidRPr="00C94CA7" w:rsidRDefault="005C76C0" w:rsidP="0051138F">
      <w:pPr>
        <w:spacing w:line="276" w:lineRule="auto"/>
        <w:rPr>
          <w:rFonts w:cstheme="minorHAnsi"/>
          <w:sz w:val="21"/>
          <w:szCs w:val="21"/>
          <w:u w:val="single"/>
        </w:rPr>
      </w:pPr>
      <w:r w:rsidRPr="00C94CA7">
        <w:rPr>
          <w:rFonts w:cstheme="minorHAnsi"/>
          <w:sz w:val="21"/>
          <w:szCs w:val="21"/>
          <w:u w:val="single"/>
        </w:rPr>
        <w:t>Renewal intervention level</w:t>
      </w:r>
    </w:p>
    <w:p w14:paraId="275D1A35" w14:textId="77777777" w:rsidR="005C76C0" w:rsidRPr="00C94CA7" w:rsidRDefault="005C76C0" w:rsidP="0051138F">
      <w:pPr>
        <w:spacing w:line="276" w:lineRule="auto"/>
        <w:rPr>
          <w:rFonts w:cstheme="minorHAnsi"/>
          <w:sz w:val="21"/>
          <w:szCs w:val="21"/>
        </w:rPr>
      </w:pPr>
      <w:r w:rsidRPr="00C94CA7">
        <w:rPr>
          <w:rFonts w:cstheme="minorHAnsi"/>
          <w:sz w:val="21"/>
          <w:szCs w:val="21"/>
        </w:rPr>
        <w:t xml:space="preserve">Is the condition standard which is set to determine whether a sealed local road requires renewal. </w:t>
      </w:r>
      <w:r w:rsidRPr="00C94CA7">
        <w:rPr>
          <w:rFonts w:cstheme="minorHAnsi"/>
          <w:i/>
          <w:iCs/>
          <w:sz w:val="21"/>
          <w:szCs w:val="21"/>
        </w:rPr>
        <w:t xml:space="preserve">That is, local roads </w:t>
      </w:r>
      <w:r w:rsidRPr="00C94CA7">
        <w:rPr>
          <w:rFonts w:cstheme="minorHAnsi"/>
          <w:b/>
          <w:bCs/>
          <w:i/>
          <w:iCs/>
          <w:sz w:val="21"/>
          <w:szCs w:val="21"/>
        </w:rPr>
        <w:t>above</w:t>
      </w:r>
      <w:r w:rsidRPr="00C94CA7">
        <w:rPr>
          <w:rFonts w:cstheme="minorHAnsi"/>
          <w:i/>
          <w:iCs/>
          <w:sz w:val="21"/>
          <w:szCs w:val="21"/>
        </w:rPr>
        <w:t xml:space="preserve"> the intervention level </w:t>
      </w:r>
      <w:r w:rsidRPr="00C94CA7">
        <w:rPr>
          <w:rFonts w:cstheme="minorHAnsi"/>
          <w:b/>
          <w:bCs/>
          <w:i/>
          <w:iCs/>
          <w:sz w:val="21"/>
          <w:szCs w:val="21"/>
        </w:rPr>
        <w:t>require intervention</w:t>
      </w:r>
      <w:r w:rsidRPr="00C94CA7">
        <w:rPr>
          <w:rFonts w:cstheme="minorHAnsi"/>
          <w:i/>
          <w:iCs/>
          <w:sz w:val="21"/>
          <w:szCs w:val="21"/>
        </w:rPr>
        <w:t xml:space="preserve">, and those </w:t>
      </w:r>
      <w:r w:rsidRPr="00C94CA7">
        <w:rPr>
          <w:rFonts w:cstheme="minorHAnsi"/>
          <w:b/>
          <w:bCs/>
          <w:i/>
          <w:iCs/>
          <w:sz w:val="21"/>
          <w:szCs w:val="21"/>
        </w:rPr>
        <w:t>below</w:t>
      </w:r>
      <w:r w:rsidRPr="00C94CA7">
        <w:rPr>
          <w:rFonts w:cstheme="minorHAnsi"/>
          <w:i/>
          <w:iCs/>
          <w:sz w:val="21"/>
          <w:szCs w:val="21"/>
        </w:rPr>
        <w:t xml:space="preserve"> </w:t>
      </w:r>
      <w:r w:rsidRPr="00C94CA7">
        <w:rPr>
          <w:rFonts w:cstheme="minorHAnsi"/>
          <w:b/>
          <w:bCs/>
          <w:i/>
          <w:iCs/>
          <w:sz w:val="21"/>
          <w:szCs w:val="21"/>
        </w:rPr>
        <w:t>do not</w:t>
      </w:r>
      <w:r w:rsidRPr="00C94CA7">
        <w:rPr>
          <w:rFonts w:cstheme="minorHAnsi"/>
          <w:i/>
          <w:iCs/>
          <w:sz w:val="21"/>
          <w:szCs w:val="21"/>
        </w:rPr>
        <w:t>.</w:t>
      </w:r>
      <w:r w:rsidRPr="00C94CA7">
        <w:rPr>
          <w:rFonts w:cstheme="minorHAnsi"/>
          <w:sz w:val="21"/>
          <w:szCs w:val="21"/>
        </w:rPr>
        <w:t xml:space="preserve"> For the purposes of the measure ‘Sealed Local Roads Below the Intervention Level’, the numerator is the </w:t>
      </w:r>
      <w:r w:rsidRPr="00C94CA7">
        <w:rPr>
          <w:rFonts w:cstheme="minorHAnsi"/>
          <w:sz w:val="21"/>
          <w:szCs w:val="21"/>
        </w:rPr>
        <w:t xml:space="preserve">number of kilometres of sealed local roads that </w:t>
      </w:r>
      <w:r w:rsidRPr="00C94CA7">
        <w:rPr>
          <w:rFonts w:cstheme="minorHAnsi"/>
          <w:b/>
          <w:bCs/>
          <w:sz w:val="21"/>
          <w:szCs w:val="21"/>
        </w:rPr>
        <w:t>do not</w:t>
      </w:r>
      <w:r w:rsidRPr="00C94CA7">
        <w:rPr>
          <w:rFonts w:cstheme="minorHAnsi"/>
          <w:sz w:val="21"/>
          <w:szCs w:val="21"/>
        </w:rPr>
        <w:t xml:space="preserve"> need to be renewed. </w:t>
      </w:r>
    </w:p>
    <w:p w14:paraId="7D755248" w14:textId="68150BB4" w:rsidR="000C2506" w:rsidRPr="000C2506" w:rsidRDefault="000C2506" w:rsidP="0051138F">
      <w:pPr>
        <w:spacing w:line="276" w:lineRule="auto"/>
        <w:rPr>
          <w:rFonts w:cstheme="minorHAnsi"/>
          <w:sz w:val="21"/>
          <w:szCs w:val="21"/>
          <w:u w:val="single"/>
        </w:rPr>
      </w:pPr>
      <w:r w:rsidRPr="000C2506">
        <w:rPr>
          <w:rFonts w:cstheme="minorHAnsi"/>
          <w:sz w:val="21"/>
          <w:szCs w:val="21"/>
          <w:u w:val="single"/>
        </w:rPr>
        <w:t>Condition standard</w:t>
      </w:r>
    </w:p>
    <w:p w14:paraId="39C31A8D" w14:textId="10F761F3" w:rsidR="005C76C0" w:rsidRPr="00C94CA7" w:rsidRDefault="005C76C0" w:rsidP="0051138F">
      <w:pPr>
        <w:spacing w:line="276" w:lineRule="auto"/>
        <w:rPr>
          <w:rFonts w:cstheme="minorHAnsi"/>
          <w:sz w:val="21"/>
          <w:szCs w:val="21"/>
        </w:rPr>
      </w:pPr>
      <w:r w:rsidRPr="00C94CA7">
        <w:rPr>
          <w:rFonts w:cstheme="minorHAnsi"/>
          <w:sz w:val="21"/>
          <w:szCs w:val="21"/>
        </w:rPr>
        <w:t xml:space="preserve">The </w:t>
      </w:r>
      <w:r w:rsidRPr="000C2506">
        <w:rPr>
          <w:rFonts w:cstheme="minorHAnsi"/>
          <w:sz w:val="21"/>
          <w:szCs w:val="21"/>
        </w:rPr>
        <w:t>condition standard</w:t>
      </w:r>
      <w:r w:rsidRPr="00C94CA7">
        <w:rPr>
          <w:rFonts w:cstheme="minorHAnsi"/>
          <w:sz w:val="21"/>
          <w:szCs w:val="21"/>
        </w:rPr>
        <w:t xml:space="preserve"> is generally based on a Pavement Condition Index (PCI) which is a pavement management system rating scheme. Common schemes include SMEC and Moloney. Where different intervention levels exist for categories or components of roads, the condition standard should be set at the category or component level and an average taken for reporting purposes. This standard is then agreed with the community and approved by the Council.</w:t>
      </w:r>
    </w:p>
    <w:p w14:paraId="0CDE6F03" w14:textId="77777777" w:rsidR="005C76C0" w:rsidRPr="00C94CA7" w:rsidRDefault="005C76C0" w:rsidP="005A67F0">
      <w:pPr>
        <w:spacing w:line="240" w:lineRule="auto"/>
        <w:rPr>
          <w:rFonts w:cstheme="minorHAnsi"/>
          <w:sz w:val="21"/>
          <w:szCs w:val="21"/>
          <w:u w:val="single"/>
        </w:rPr>
      </w:pPr>
    </w:p>
    <w:p w14:paraId="4C558D1F" w14:textId="77777777" w:rsidR="005C76C0" w:rsidRPr="00C94CA7" w:rsidRDefault="005C76C0" w:rsidP="00316F71">
      <w:pPr>
        <w:spacing w:line="276" w:lineRule="auto"/>
        <w:rPr>
          <w:rFonts w:eastAsia="Arial Nova" w:cstheme="minorHAnsi"/>
          <w:color w:val="353434"/>
          <w:sz w:val="21"/>
          <w:szCs w:val="21"/>
          <w:u w:val="single"/>
        </w:rPr>
      </w:pPr>
      <w:r w:rsidRPr="00C94CA7">
        <w:rPr>
          <w:rFonts w:eastAsia="Arial Nova" w:cstheme="minorHAnsi"/>
          <w:color w:val="353434"/>
          <w:sz w:val="21"/>
          <w:szCs w:val="21"/>
          <w:u w:val="single"/>
        </w:rPr>
        <w:t>Road pavement</w:t>
      </w:r>
    </w:p>
    <w:p w14:paraId="0913BF99" w14:textId="4B20F6A1" w:rsidR="005C76C0" w:rsidRDefault="005C76C0" w:rsidP="00316F71">
      <w:pPr>
        <w:spacing w:line="276" w:lineRule="auto"/>
        <w:rPr>
          <w:rFonts w:eastAsia="Arial Nova" w:cstheme="minorHAnsi"/>
          <w:color w:val="353434"/>
          <w:sz w:val="21"/>
          <w:szCs w:val="21"/>
        </w:rPr>
      </w:pPr>
      <w:r w:rsidRPr="00C94CA7">
        <w:rPr>
          <w:rFonts w:eastAsia="Arial Nova" w:cstheme="minorHAnsi"/>
          <w:color w:val="353434"/>
          <w:sz w:val="21"/>
          <w:szCs w:val="21"/>
        </w:rPr>
        <w:t>Is the portion of the road that supports the running surface (seal) for vehicular traffic.</w:t>
      </w:r>
    </w:p>
    <w:p w14:paraId="4AA26643" w14:textId="533A0822" w:rsidR="00E242E4" w:rsidRDefault="00E242E4" w:rsidP="00316F71">
      <w:pPr>
        <w:spacing w:line="276" w:lineRule="auto"/>
        <w:rPr>
          <w:rFonts w:eastAsia="Arial Nova" w:cstheme="minorHAnsi"/>
          <w:color w:val="353434"/>
          <w:sz w:val="21"/>
          <w:szCs w:val="21"/>
        </w:rPr>
      </w:pPr>
    </w:p>
    <w:p w14:paraId="4308DAF5" w14:textId="77777777" w:rsidR="00E242E4" w:rsidRPr="00C94CA7" w:rsidRDefault="00E242E4" w:rsidP="00E242E4">
      <w:pPr>
        <w:spacing w:line="276" w:lineRule="auto"/>
        <w:rPr>
          <w:rFonts w:cstheme="minorHAnsi"/>
          <w:sz w:val="21"/>
          <w:szCs w:val="21"/>
          <w:u w:val="single"/>
        </w:rPr>
      </w:pPr>
      <w:r w:rsidRPr="00C94CA7">
        <w:rPr>
          <w:rFonts w:cstheme="minorHAnsi"/>
          <w:sz w:val="21"/>
          <w:szCs w:val="21"/>
          <w:u w:val="single"/>
        </w:rPr>
        <w:t>Road seal</w:t>
      </w:r>
    </w:p>
    <w:p w14:paraId="45C4B20F" w14:textId="77777777" w:rsidR="00E242E4" w:rsidRPr="005A1BFB" w:rsidRDefault="00E242E4" w:rsidP="00E242E4">
      <w:pPr>
        <w:spacing w:line="276" w:lineRule="auto"/>
        <w:rPr>
          <w:rFonts w:cstheme="minorHAnsi"/>
          <w:sz w:val="21"/>
          <w:szCs w:val="21"/>
        </w:rPr>
      </w:pPr>
      <w:r w:rsidRPr="00C94CA7">
        <w:rPr>
          <w:rFonts w:cstheme="minorHAnsi"/>
          <w:sz w:val="21"/>
          <w:szCs w:val="21"/>
        </w:rPr>
        <w:t>Is the initial treatment to a new or reconstructed road pavement with the application of bituminous surfacing or other surfacing materials such as pavers or concrete.</w:t>
      </w:r>
    </w:p>
    <w:p w14:paraId="55AA022F" w14:textId="77777777" w:rsidR="005C76C0" w:rsidRPr="00C94CA7" w:rsidRDefault="005C76C0" w:rsidP="005A67F0">
      <w:pPr>
        <w:spacing w:line="240" w:lineRule="auto"/>
        <w:rPr>
          <w:rFonts w:cstheme="minorHAnsi"/>
          <w:sz w:val="21"/>
          <w:szCs w:val="21"/>
          <w:u w:val="single"/>
        </w:rPr>
      </w:pPr>
    </w:p>
    <w:p w14:paraId="7622A85A" w14:textId="77777777" w:rsidR="005C76C0" w:rsidRPr="00C94CA7" w:rsidRDefault="005C76C0" w:rsidP="00D15A60">
      <w:pPr>
        <w:spacing w:line="276" w:lineRule="auto"/>
        <w:rPr>
          <w:rFonts w:cstheme="minorHAnsi"/>
          <w:sz w:val="21"/>
          <w:szCs w:val="21"/>
          <w:u w:val="single"/>
        </w:rPr>
      </w:pPr>
      <w:r w:rsidRPr="00C94CA7">
        <w:rPr>
          <w:rFonts w:cstheme="minorHAnsi"/>
          <w:sz w:val="21"/>
          <w:szCs w:val="21"/>
          <w:u w:val="single"/>
        </w:rPr>
        <w:t>Road resealing</w:t>
      </w:r>
    </w:p>
    <w:p w14:paraId="2AA17863" w14:textId="77777777" w:rsidR="005C76C0" w:rsidRPr="00C94CA7" w:rsidRDefault="005C76C0" w:rsidP="00D15A60">
      <w:pPr>
        <w:spacing w:line="276" w:lineRule="auto"/>
        <w:rPr>
          <w:rFonts w:cstheme="minorHAnsi"/>
          <w:sz w:val="21"/>
          <w:szCs w:val="21"/>
        </w:rPr>
      </w:pPr>
      <w:r w:rsidRPr="00C94CA7">
        <w:rPr>
          <w:rFonts w:cstheme="minorHAnsi"/>
          <w:sz w:val="21"/>
          <w:szCs w:val="21"/>
        </w:rPr>
        <w:t>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0F9432D4" w14:textId="77777777" w:rsidR="005C76C0" w:rsidRPr="00C94CA7" w:rsidRDefault="005C76C0" w:rsidP="005A67F0">
      <w:pPr>
        <w:spacing w:line="240" w:lineRule="auto"/>
        <w:rPr>
          <w:rFonts w:cstheme="minorHAnsi"/>
          <w:sz w:val="21"/>
          <w:szCs w:val="21"/>
          <w:u w:val="single"/>
        </w:rPr>
      </w:pPr>
    </w:p>
    <w:p w14:paraId="02F94045" w14:textId="77777777" w:rsidR="005C76C0" w:rsidRPr="00C94CA7" w:rsidRDefault="005C76C0" w:rsidP="00C94CA7">
      <w:pPr>
        <w:pStyle w:val="BodyText100ThemeColour"/>
        <w:rPr>
          <w:rFonts w:cstheme="minorHAnsi"/>
          <w:b/>
          <w:sz w:val="24"/>
        </w:rPr>
      </w:pPr>
      <w:r w:rsidRPr="00C94CA7">
        <w:rPr>
          <w:rFonts w:cstheme="minorHAnsi"/>
          <w:b/>
          <w:sz w:val="24"/>
        </w:rPr>
        <w:t>Classification</w:t>
      </w:r>
    </w:p>
    <w:p w14:paraId="2F234094" w14:textId="52FC5D36" w:rsidR="005C76C0" w:rsidRPr="00C94CA7" w:rsidRDefault="00482258" w:rsidP="007241FE">
      <w:pPr>
        <w:pStyle w:val="BodyText"/>
        <w:spacing w:before="0" w:after="0" w:line="276" w:lineRule="auto"/>
        <w:rPr>
          <w:rFonts w:cstheme="minorHAnsi"/>
        </w:rPr>
      </w:pPr>
      <w:r>
        <w:rPr>
          <w:rFonts w:cstheme="minorHAnsi"/>
          <w:sz w:val="21"/>
          <w:szCs w:val="21"/>
        </w:rPr>
        <w:t>In</w:t>
      </w:r>
      <w:r w:rsidR="005C76C0" w:rsidRPr="00C94CA7">
        <w:rPr>
          <w:rFonts w:cstheme="minorHAnsi"/>
          <w:sz w:val="21"/>
          <w:szCs w:val="21"/>
        </w:rPr>
        <w:t xml:space="preserve">put indicator – </w:t>
      </w:r>
      <w:r w:rsidR="00FC4ADD">
        <w:rPr>
          <w:rFonts w:cstheme="minorHAnsi"/>
          <w:sz w:val="21"/>
          <w:szCs w:val="21"/>
        </w:rPr>
        <w:t>Condition</w:t>
      </w:r>
    </w:p>
    <w:p w14:paraId="7671395E" w14:textId="77777777" w:rsidR="005C76C0" w:rsidRPr="00C94CA7" w:rsidRDefault="005C76C0" w:rsidP="00C94CA7">
      <w:pPr>
        <w:pStyle w:val="BodyText100ThemeColour"/>
        <w:rPr>
          <w:rFonts w:cstheme="minorHAnsi"/>
          <w:b/>
          <w:sz w:val="24"/>
        </w:rPr>
      </w:pPr>
      <w:r w:rsidRPr="00C94CA7">
        <w:rPr>
          <w:rFonts w:cstheme="minorHAnsi"/>
          <w:b/>
          <w:sz w:val="24"/>
        </w:rPr>
        <w:t>Data source</w:t>
      </w:r>
    </w:p>
    <w:p w14:paraId="70B2C68D" w14:textId="77777777" w:rsidR="005C76C0" w:rsidRPr="00C94CA7" w:rsidRDefault="005C76C0" w:rsidP="00915EA7">
      <w:pPr>
        <w:pStyle w:val="BodyText"/>
        <w:spacing w:before="0" w:after="0" w:line="276" w:lineRule="auto"/>
        <w:rPr>
          <w:rFonts w:cstheme="minorHAnsi"/>
          <w:sz w:val="21"/>
          <w:szCs w:val="21"/>
        </w:rPr>
      </w:pPr>
      <w:r w:rsidRPr="00C94CA7">
        <w:rPr>
          <w:rFonts w:cstheme="minorHAnsi"/>
          <w:sz w:val="21"/>
          <w:szCs w:val="21"/>
        </w:rPr>
        <w:t>Any asset management system (such as Moloney or SMEC) which indicates the length of sealed local roads in the municipality and information about the length below the renewal intervention level.</w:t>
      </w:r>
    </w:p>
    <w:p w14:paraId="49A34D77" w14:textId="77777777" w:rsidR="00C447C3" w:rsidRDefault="00C447C3" w:rsidP="00C94CA7">
      <w:pPr>
        <w:pStyle w:val="BodyText100ThemeColour"/>
        <w:rPr>
          <w:rFonts w:cstheme="minorHAnsi"/>
          <w:b/>
          <w:sz w:val="24"/>
        </w:rPr>
      </w:pPr>
    </w:p>
    <w:p w14:paraId="57288D3F" w14:textId="77777777" w:rsidR="00C447C3" w:rsidRDefault="00C447C3" w:rsidP="00C94CA7">
      <w:pPr>
        <w:pStyle w:val="BodyText100ThemeColour"/>
        <w:rPr>
          <w:rFonts w:cstheme="minorHAnsi"/>
          <w:b/>
          <w:sz w:val="24"/>
        </w:rPr>
      </w:pPr>
    </w:p>
    <w:p w14:paraId="157815B9" w14:textId="18DFA779" w:rsidR="005C76C0" w:rsidRPr="00C94CA7" w:rsidRDefault="005C76C0" w:rsidP="00C94CA7">
      <w:pPr>
        <w:pStyle w:val="BodyText100ThemeColour"/>
        <w:rPr>
          <w:rFonts w:cstheme="minorHAnsi"/>
          <w:b/>
          <w:sz w:val="24"/>
        </w:rPr>
      </w:pPr>
      <w:r w:rsidRPr="00C94CA7">
        <w:rPr>
          <w:rFonts w:cstheme="minorHAnsi"/>
          <w:b/>
          <w:sz w:val="24"/>
        </w:rPr>
        <w:lastRenderedPageBreak/>
        <w:t>Data use / Community outcome</w:t>
      </w:r>
    </w:p>
    <w:p w14:paraId="7DF19A47" w14:textId="7B2B78D1" w:rsidR="00A35633" w:rsidRPr="005A1BFB" w:rsidRDefault="005C76C0" w:rsidP="005A1BFB">
      <w:pPr>
        <w:pStyle w:val="BodyText"/>
        <w:spacing w:before="0" w:after="0" w:line="276" w:lineRule="auto"/>
        <w:rPr>
          <w:rFonts w:cstheme="minorHAnsi"/>
          <w:sz w:val="21"/>
          <w:szCs w:val="21"/>
          <w:lang w:eastAsia="en-AU"/>
        </w:rPr>
      </w:pPr>
      <w:r w:rsidRPr="00C94CA7">
        <w:rPr>
          <w:rFonts w:cstheme="minorHAnsi"/>
          <w:sz w:val="21"/>
          <w:szCs w:val="21"/>
          <w:lang w:eastAsia="en-AU"/>
        </w:rPr>
        <w:t xml:space="preserve">Assessment of the degree to which councils maintain high-quality infrastructure. Lower proportion of roads above the renewal intervention level suggests a high-quality road network. </w:t>
      </w:r>
    </w:p>
    <w:p w14:paraId="26ECC125" w14:textId="6518A7FE" w:rsidR="005C76C0" w:rsidRPr="00C94CA7" w:rsidRDefault="005C76C0" w:rsidP="00C94CA7">
      <w:pPr>
        <w:pStyle w:val="BodyText100ThemeColour"/>
        <w:rPr>
          <w:rFonts w:cstheme="minorHAnsi"/>
          <w:b/>
          <w:sz w:val="24"/>
        </w:rPr>
      </w:pPr>
      <w:r w:rsidRPr="00C94CA7">
        <w:rPr>
          <w:rFonts w:cstheme="minorHAnsi"/>
          <w:b/>
          <w:sz w:val="24"/>
        </w:rPr>
        <w:t>Suitability for target setting</w:t>
      </w:r>
    </w:p>
    <w:p w14:paraId="63BA6BA6" w14:textId="77777777" w:rsidR="005C76C0" w:rsidRPr="00C94CA7" w:rsidRDefault="005C76C0" w:rsidP="00A35633">
      <w:pPr>
        <w:pStyle w:val="BodyText"/>
        <w:spacing w:before="0" w:after="0" w:line="276" w:lineRule="auto"/>
        <w:rPr>
          <w:rFonts w:cstheme="minorHAnsi"/>
          <w:b/>
          <w:bCs/>
          <w:sz w:val="21"/>
          <w:szCs w:val="21"/>
        </w:rPr>
      </w:pPr>
      <w:r w:rsidRPr="00C94CA7">
        <w:rPr>
          <w:rFonts w:cstheme="minorHAnsi"/>
          <w:b/>
          <w:bCs/>
          <w:sz w:val="21"/>
          <w:szCs w:val="21"/>
        </w:rPr>
        <w:t>High</w:t>
      </w:r>
    </w:p>
    <w:p w14:paraId="01C0BCE3" w14:textId="77777777" w:rsidR="005C76C0" w:rsidRPr="00C94CA7" w:rsidRDefault="005C76C0" w:rsidP="00A35633">
      <w:pPr>
        <w:pStyle w:val="BodyText"/>
        <w:spacing w:before="0" w:after="0" w:line="276" w:lineRule="auto"/>
        <w:rPr>
          <w:rFonts w:cstheme="minorHAnsi"/>
        </w:rPr>
      </w:pPr>
      <w:r w:rsidRPr="00C94CA7">
        <w:rPr>
          <w:rFonts w:cstheme="minorHAnsi"/>
          <w:sz w:val="21"/>
          <w:szCs w:val="21"/>
        </w:rPr>
        <w:t>Data is stable, and council has direct influence over the outcome.</w:t>
      </w:r>
      <w:r w:rsidRPr="00C94CA7">
        <w:rPr>
          <w:rFonts w:cstheme="minorHAnsi"/>
        </w:rPr>
        <w:t xml:space="preserve">  </w:t>
      </w:r>
    </w:p>
    <w:p w14:paraId="5A1B146C" w14:textId="77777777" w:rsidR="005C76C0" w:rsidRPr="00C94CA7" w:rsidRDefault="005C76C0" w:rsidP="00C94CA7">
      <w:pPr>
        <w:pStyle w:val="BodyText100ThemeColour"/>
        <w:rPr>
          <w:rFonts w:cstheme="minorHAnsi"/>
          <w:b/>
          <w:sz w:val="24"/>
        </w:rPr>
      </w:pPr>
      <w:r w:rsidRPr="00C94CA7">
        <w:rPr>
          <w:rFonts w:cstheme="minorHAnsi"/>
          <w:b/>
          <w:sz w:val="24"/>
        </w:rPr>
        <w:t>Related to</w:t>
      </w:r>
    </w:p>
    <w:p w14:paraId="5BEB69C6" w14:textId="77777777" w:rsidR="005C76C0" w:rsidRPr="002E37AC" w:rsidRDefault="005C76C0" w:rsidP="00A35633">
      <w:pPr>
        <w:pStyle w:val="BodyText"/>
        <w:spacing w:before="0" w:after="0" w:line="276" w:lineRule="auto"/>
        <w:rPr>
          <w:rFonts w:cstheme="minorHAnsi"/>
          <w:sz w:val="21"/>
          <w:szCs w:val="21"/>
        </w:rPr>
      </w:pPr>
      <w:r w:rsidRPr="002E37AC">
        <w:rPr>
          <w:rFonts w:cstheme="minorHAnsi"/>
          <w:sz w:val="21"/>
          <w:szCs w:val="21"/>
        </w:rPr>
        <w:t>R1 – Sealed local road requests</w:t>
      </w:r>
    </w:p>
    <w:p w14:paraId="7145A90B" w14:textId="77777777" w:rsidR="005C76C0" w:rsidRPr="002E37AC" w:rsidRDefault="005C76C0" w:rsidP="00A35633">
      <w:pPr>
        <w:pStyle w:val="BodyText"/>
        <w:spacing w:before="0" w:after="0" w:line="276" w:lineRule="auto"/>
        <w:rPr>
          <w:rFonts w:cstheme="minorHAnsi"/>
          <w:sz w:val="21"/>
          <w:szCs w:val="21"/>
        </w:rPr>
      </w:pPr>
      <w:r w:rsidRPr="002E37AC">
        <w:rPr>
          <w:rFonts w:cstheme="minorHAnsi"/>
          <w:sz w:val="21"/>
          <w:szCs w:val="21"/>
        </w:rPr>
        <w:t>R4 – Cost of sealed local road resealing</w:t>
      </w:r>
    </w:p>
    <w:p w14:paraId="1872FC37" w14:textId="77777777" w:rsidR="005C76C0" w:rsidRPr="00C94CA7" w:rsidRDefault="005C76C0" w:rsidP="00A35633">
      <w:pPr>
        <w:pStyle w:val="BodyText"/>
        <w:spacing w:before="0" w:after="0" w:line="276" w:lineRule="auto"/>
        <w:rPr>
          <w:rFonts w:cstheme="minorHAnsi"/>
        </w:rPr>
      </w:pPr>
      <w:r w:rsidRPr="002E37AC">
        <w:rPr>
          <w:rFonts w:cstheme="minorHAnsi"/>
          <w:sz w:val="21"/>
          <w:szCs w:val="21"/>
        </w:rPr>
        <w:t>R5 – Satisfaction with sealed local roads</w:t>
      </w:r>
      <w:r w:rsidRPr="00C94CA7">
        <w:rPr>
          <w:rFonts w:cstheme="minorHAnsi"/>
        </w:rPr>
        <w:t xml:space="preserve">  </w:t>
      </w:r>
    </w:p>
    <w:p w14:paraId="0E428F25" w14:textId="77777777" w:rsidR="005C76C0" w:rsidRPr="00C94CA7" w:rsidRDefault="005C76C0" w:rsidP="00C94CA7">
      <w:pPr>
        <w:pStyle w:val="BodyText100ThemeColour"/>
        <w:rPr>
          <w:rFonts w:cstheme="minorHAnsi"/>
          <w:b/>
          <w:sz w:val="24"/>
        </w:rPr>
      </w:pPr>
      <w:r w:rsidRPr="00C94CA7">
        <w:rPr>
          <w:rFonts w:cstheme="minorHAnsi"/>
          <w:b/>
          <w:sz w:val="24"/>
        </w:rPr>
        <w:t>Further information</w:t>
      </w:r>
    </w:p>
    <w:p w14:paraId="2A7A24A8" w14:textId="683A9D93" w:rsidR="005C76C0" w:rsidRPr="00C94CA7" w:rsidRDefault="005C76C0" w:rsidP="00A35633">
      <w:pPr>
        <w:pStyle w:val="BodyText"/>
        <w:spacing w:before="0" w:after="0" w:line="276" w:lineRule="auto"/>
        <w:rPr>
          <w:rFonts w:cstheme="minorHAnsi"/>
          <w:sz w:val="21"/>
          <w:szCs w:val="21"/>
        </w:rPr>
      </w:pPr>
      <w:r w:rsidRPr="00C94CA7">
        <w:rPr>
          <w:rFonts w:cstheme="minorHAnsi"/>
          <w:sz w:val="21"/>
          <w:szCs w:val="21"/>
        </w:rPr>
        <w:t xml:space="preserve">Local Government (Planning and Reporting) Regulations 2014 – Schedule 2 Indicator 4 (Page </w:t>
      </w:r>
      <w:r w:rsidRPr="0076638E">
        <w:rPr>
          <w:rFonts w:cstheme="minorHAnsi"/>
          <w:sz w:val="21"/>
          <w:szCs w:val="21"/>
        </w:rPr>
        <w:t>4</w:t>
      </w:r>
      <w:r w:rsidR="00A26A61" w:rsidRPr="0076638E">
        <w:rPr>
          <w:rFonts w:cstheme="minorHAnsi"/>
          <w:sz w:val="21"/>
          <w:szCs w:val="21"/>
        </w:rPr>
        <w:t>4</w:t>
      </w:r>
      <w:r w:rsidRPr="0076638E">
        <w:rPr>
          <w:rFonts w:cstheme="minorHAnsi"/>
          <w:sz w:val="21"/>
          <w:szCs w:val="21"/>
        </w:rPr>
        <w:t>)</w:t>
      </w:r>
    </w:p>
    <w:p w14:paraId="2ADD0CEF" w14:textId="77777777" w:rsidR="005C76C0" w:rsidRPr="00C94CA7" w:rsidRDefault="005C76C0" w:rsidP="00A35633">
      <w:pPr>
        <w:pStyle w:val="BodyText"/>
        <w:spacing w:before="0" w:after="0" w:line="276" w:lineRule="auto"/>
        <w:rPr>
          <w:rFonts w:cstheme="minorHAnsi"/>
          <w:sz w:val="21"/>
          <w:szCs w:val="21"/>
        </w:rPr>
      </w:pPr>
      <w:r w:rsidRPr="00C94CA7">
        <w:rPr>
          <w:rFonts w:cstheme="minorHAnsi"/>
          <w:i/>
          <w:iCs/>
          <w:sz w:val="21"/>
          <w:szCs w:val="21"/>
        </w:rPr>
        <w:t>Road Management Act 2004</w:t>
      </w:r>
    </w:p>
    <w:p w14:paraId="7D4606BC" w14:textId="77777777" w:rsidR="005C76C0" w:rsidRPr="00C94CA7" w:rsidRDefault="005C76C0" w:rsidP="00C94CA7">
      <w:pPr>
        <w:pStyle w:val="BodyText100ThemeColour"/>
        <w:rPr>
          <w:rFonts w:cstheme="minorHAnsi"/>
          <w:b/>
          <w:sz w:val="24"/>
        </w:rPr>
      </w:pPr>
      <w:r w:rsidRPr="00C94CA7">
        <w:rPr>
          <w:rFonts w:cstheme="minorHAnsi"/>
          <w:b/>
          <w:sz w:val="24"/>
        </w:rPr>
        <w:t>Notes or Case Studies</w:t>
      </w:r>
    </w:p>
    <w:p w14:paraId="027D594E" w14:textId="554C583D" w:rsidR="005C76C0" w:rsidRPr="00C94CA7" w:rsidRDefault="00E31B02" w:rsidP="00CF6F6A">
      <w:pPr>
        <w:spacing w:line="276" w:lineRule="auto"/>
        <w:rPr>
          <w:rFonts w:cstheme="minorHAnsi"/>
          <w:sz w:val="21"/>
          <w:szCs w:val="21"/>
          <w:u w:val="single"/>
        </w:rPr>
      </w:pPr>
      <w:r>
        <w:rPr>
          <w:rFonts w:cstheme="minorHAnsi"/>
          <w:sz w:val="21"/>
          <w:szCs w:val="21"/>
          <w:u w:val="single"/>
        </w:rPr>
        <w:t>Impact of kerb and channel on the k</w:t>
      </w:r>
      <w:r w:rsidR="005C76C0" w:rsidRPr="00C94CA7">
        <w:rPr>
          <w:rFonts w:cstheme="minorHAnsi"/>
          <w:sz w:val="21"/>
          <w:szCs w:val="21"/>
          <w:u w:val="single"/>
        </w:rPr>
        <w:t>ilometres of sealed local roads for the purposes of determining the renewal intervention level</w:t>
      </w:r>
    </w:p>
    <w:p w14:paraId="51142D4D" w14:textId="77777777" w:rsidR="00A629B6" w:rsidRPr="00C94CA7" w:rsidRDefault="005C76C0" w:rsidP="00CF6F6A">
      <w:pPr>
        <w:spacing w:line="276" w:lineRule="auto"/>
        <w:rPr>
          <w:rFonts w:cstheme="minorHAnsi"/>
          <w:sz w:val="21"/>
          <w:szCs w:val="21"/>
        </w:rPr>
      </w:pPr>
      <w:r w:rsidRPr="00C94CA7">
        <w:rPr>
          <w:rFonts w:cstheme="minorHAnsi"/>
          <w:sz w:val="21"/>
          <w:szCs w:val="21"/>
        </w:rPr>
        <w:t xml:space="preserve">The decision to include kerb and channel in the calculation of sealed local roads below the intervention level will depend on whether kerb and channel is treated as a separate asset </w:t>
      </w:r>
    </w:p>
    <w:p w14:paraId="1DD7B452" w14:textId="313ECB90" w:rsidR="005C76C0" w:rsidRPr="00C94CA7" w:rsidRDefault="005C76C0" w:rsidP="00CF6F6A">
      <w:pPr>
        <w:spacing w:line="276" w:lineRule="auto"/>
        <w:rPr>
          <w:rFonts w:cstheme="minorHAnsi"/>
          <w:sz w:val="21"/>
          <w:szCs w:val="21"/>
        </w:rPr>
      </w:pPr>
      <w:r w:rsidRPr="00C94CA7">
        <w:rPr>
          <w:rFonts w:cstheme="minorHAnsi"/>
          <w:sz w:val="21"/>
          <w:szCs w:val="21"/>
        </w:rPr>
        <w:t>category and/or as part of the road as follows:</w:t>
      </w:r>
    </w:p>
    <w:p w14:paraId="772D5CFE" w14:textId="77777777" w:rsidR="005C76C0" w:rsidRPr="00C94CA7" w:rsidRDefault="005C76C0" w:rsidP="00CF6F6A">
      <w:pPr>
        <w:numPr>
          <w:ilvl w:val="0"/>
          <w:numId w:val="16"/>
        </w:numPr>
        <w:spacing w:line="276" w:lineRule="auto"/>
        <w:ind w:left="318" w:hanging="283"/>
        <w:rPr>
          <w:rFonts w:cstheme="minorHAnsi"/>
          <w:sz w:val="21"/>
          <w:szCs w:val="21"/>
        </w:rPr>
      </w:pPr>
      <w:r w:rsidRPr="00C94CA7">
        <w:rPr>
          <w:rFonts w:cstheme="minorHAnsi"/>
          <w:sz w:val="21"/>
          <w:szCs w:val="21"/>
        </w:rPr>
        <w:t>if kerb and channel is included in the road asset category, then it is assumed that the road condition assessment will have taken its condition into account</w:t>
      </w:r>
    </w:p>
    <w:p w14:paraId="26D3A867" w14:textId="77777777" w:rsidR="00427CEE" w:rsidRPr="00C94CA7" w:rsidRDefault="005C76C0" w:rsidP="00CF6F6A">
      <w:pPr>
        <w:numPr>
          <w:ilvl w:val="0"/>
          <w:numId w:val="16"/>
        </w:numPr>
        <w:spacing w:line="276" w:lineRule="auto"/>
        <w:ind w:left="318" w:hanging="283"/>
        <w:rPr>
          <w:rFonts w:cstheme="minorHAnsi"/>
          <w:sz w:val="21"/>
          <w:szCs w:val="21"/>
        </w:rPr>
      </w:pPr>
      <w:r w:rsidRPr="00C94CA7">
        <w:rPr>
          <w:rFonts w:cstheme="minorHAnsi"/>
          <w:sz w:val="21"/>
          <w:szCs w:val="21"/>
        </w:rPr>
        <w:t xml:space="preserve">if kerb and channel is a separate asset category and is not considered part of the road, then it </w:t>
      </w:r>
      <w:r w:rsidRPr="00C94CA7">
        <w:rPr>
          <w:rFonts w:cstheme="minorHAnsi"/>
          <w:sz w:val="21"/>
          <w:szCs w:val="21"/>
          <w:u w:val="single"/>
        </w:rPr>
        <w:t>does not</w:t>
      </w:r>
      <w:r w:rsidRPr="00C94CA7">
        <w:rPr>
          <w:rFonts w:cstheme="minorHAnsi"/>
          <w:sz w:val="21"/>
          <w:szCs w:val="21"/>
        </w:rPr>
        <w:t xml:space="preserve"> need to be taken into account</w:t>
      </w:r>
      <w:r w:rsidR="00427CEE" w:rsidRPr="00C94CA7">
        <w:rPr>
          <w:rFonts w:cstheme="minorHAnsi"/>
          <w:sz w:val="21"/>
          <w:szCs w:val="21"/>
        </w:rPr>
        <w:t xml:space="preserve"> </w:t>
      </w:r>
    </w:p>
    <w:p w14:paraId="44C603CB" w14:textId="364B564F" w:rsidR="005C76C0" w:rsidRPr="00C94CA7" w:rsidRDefault="00251C03" w:rsidP="00CF6F6A">
      <w:pPr>
        <w:numPr>
          <w:ilvl w:val="0"/>
          <w:numId w:val="16"/>
        </w:numPr>
        <w:spacing w:line="276" w:lineRule="auto"/>
        <w:ind w:left="318" w:hanging="283"/>
        <w:rPr>
          <w:rFonts w:cstheme="minorHAnsi"/>
          <w:sz w:val="21"/>
          <w:szCs w:val="21"/>
        </w:rPr>
      </w:pPr>
      <w:r>
        <w:rPr>
          <w:rFonts w:cstheme="minorHAnsi"/>
          <w:sz w:val="21"/>
          <w:szCs w:val="21"/>
        </w:rPr>
        <w:t>where</w:t>
      </w:r>
      <w:r w:rsidR="005C76C0" w:rsidRPr="00C94CA7">
        <w:rPr>
          <w:rFonts w:cstheme="minorHAnsi"/>
          <w:sz w:val="21"/>
          <w:szCs w:val="21"/>
        </w:rPr>
        <w:t xml:space="preserve"> kerb and channel is treated as a separate asset category and is considered to be part of the road, then for the purposes of reporting the denominator ‘kilometres of sealed local roads’, add the total kilometres of kerb and channel to the total kilometres of sealed local roads. The same should be done for the numerator ‘kilometres of sealed local roads below the renewal intervention </w:t>
      </w:r>
      <w:r w:rsidR="005C76C0" w:rsidRPr="00C94CA7">
        <w:rPr>
          <w:rFonts w:cstheme="minorHAnsi"/>
          <w:sz w:val="21"/>
          <w:szCs w:val="21"/>
        </w:rPr>
        <w:t xml:space="preserve">level’, add the total kilometres of kerb and channel that is below the renewal intervention level to the total kilometres of sealed local roads that are below the renewal intervention level.  </w:t>
      </w:r>
    </w:p>
    <w:p w14:paraId="7B8C62CD" w14:textId="203BBDD8" w:rsidR="005C76C0" w:rsidRDefault="005C76C0" w:rsidP="00CF6F6A">
      <w:pPr>
        <w:spacing w:line="276" w:lineRule="auto"/>
        <w:rPr>
          <w:rFonts w:cstheme="minorHAnsi"/>
          <w:sz w:val="21"/>
          <w:szCs w:val="21"/>
        </w:rPr>
      </w:pPr>
      <w:r w:rsidRPr="00C94CA7">
        <w:rPr>
          <w:rFonts w:cstheme="minorHAnsi"/>
          <w:sz w:val="21"/>
          <w:szCs w:val="21"/>
        </w:rPr>
        <w:t>This does not apply to the kilometres of sealed local roads in the measure R1: Sealed Local Road Requests.</w:t>
      </w:r>
    </w:p>
    <w:p w14:paraId="27940D1A" w14:textId="77777777" w:rsidR="00E2063C" w:rsidRDefault="00E2063C" w:rsidP="005A67F0">
      <w:pPr>
        <w:spacing w:line="240" w:lineRule="auto"/>
        <w:rPr>
          <w:rFonts w:cstheme="minorHAnsi"/>
          <w:sz w:val="21"/>
          <w:szCs w:val="21"/>
        </w:rPr>
      </w:pPr>
    </w:p>
    <w:p w14:paraId="44B30035" w14:textId="221BDCB4" w:rsidR="00E2063C" w:rsidRDefault="00E2063C" w:rsidP="005A67F0">
      <w:pPr>
        <w:spacing w:line="240" w:lineRule="auto"/>
        <w:rPr>
          <w:rFonts w:cstheme="minorHAnsi"/>
          <w:sz w:val="21"/>
          <w:szCs w:val="21"/>
        </w:rPr>
      </w:pPr>
    </w:p>
    <w:p w14:paraId="21EEAB00" w14:textId="5C22EF06" w:rsidR="00E2063C" w:rsidRDefault="00E2063C" w:rsidP="005A67F0">
      <w:pPr>
        <w:spacing w:line="240" w:lineRule="auto"/>
        <w:rPr>
          <w:rFonts w:cstheme="minorHAnsi"/>
          <w:sz w:val="21"/>
          <w:szCs w:val="21"/>
        </w:rPr>
      </w:pPr>
    </w:p>
    <w:p w14:paraId="433892B8" w14:textId="6C617901" w:rsidR="00E2063C" w:rsidRDefault="00E2063C" w:rsidP="005A67F0">
      <w:pPr>
        <w:spacing w:line="240" w:lineRule="auto"/>
        <w:rPr>
          <w:rFonts w:cstheme="minorHAnsi"/>
          <w:sz w:val="21"/>
          <w:szCs w:val="21"/>
        </w:rPr>
      </w:pPr>
    </w:p>
    <w:p w14:paraId="726C053C" w14:textId="3511C1F6" w:rsidR="00E2063C" w:rsidRDefault="00E2063C" w:rsidP="005A67F0">
      <w:pPr>
        <w:spacing w:line="240" w:lineRule="auto"/>
        <w:rPr>
          <w:rFonts w:cstheme="minorHAnsi"/>
          <w:sz w:val="21"/>
          <w:szCs w:val="21"/>
        </w:rPr>
      </w:pPr>
    </w:p>
    <w:p w14:paraId="054ADB41" w14:textId="23C9FAC5" w:rsidR="00E2063C" w:rsidRDefault="00E2063C" w:rsidP="005A67F0">
      <w:pPr>
        <w:spacing w:line="240" w:lineRule="auto"/>
        <w:rPr>
          <w:rFonts w:cstheme="minorHAnsi"/>
          <w:sz w:val="21"/>
          <w:szCs w:val="21"/>
        </w:rPr>
      </w:pPr>
    </w:p>
    <w:p w14:paraId="16A62D36" w14:textId="00213BB3" w:rsidR="00E2063C" w:rsidRDefault="00E2063C" w:rsidP="005A67F0">
      <w:pPr>
        <w:spacing w:line="240" w:lineRule="auto"/>
        <w:rPr>
          <w:rFonts w:cstheme="minorHAnsi"/>
          <w:sz w:val="21"/>
          <w:szCs w:val="21"/>
        </w:rPr>
      </w:pPr>
    </w:p>
    <w:p w14:paraId="15FBF5A8" w14:textId="7E0BE746" w:rsidR="00E2063C" w:rsidRDefault="00E2063C" w:rsidP="005A67F0">
      <w:pPr>
        <w:spacing w:line="240" w:lineRule="auto"/>
        <w:rPr>
          <w:rFonts w:cstheme="minorHAnsi"/>
          <w:sz w:val="21"/>
          <w:szCs w:val="21"/>
        </w:rPr>
      </w:pPr>
    </w:p>
    <w:p w14:paraId="29B46E4F" w14:textId="09F89EC0" w:rsidR="00E2063C" w:rsidRDefault="00E2063C" w:rsidP="005A67F0">
      <w:pPr>
        <w:spacing w:line="240" w:lineRule="auto"/>
        <w:rPr>
          <w:rFonts w:cstheme="minorHAnsi"/>
          <w:sz w:val="21"/>
          <w:szCs w:val="21"/>
        </w:rPr>
      </w:pPr>
    </w:p>
    <w:p w14:paraId="21EEDB42" w14:textId="635E2C98" w:rsidR="00E2063C" w:rsidRDefault="00E2063C" w:rsidP="005A67F0">
      <w:pPr>
        <w:spacing w:line="240" w:lineRule="auto"/>
        <w:rPr>
          <w:rFonts w:cstheme="minorHAnsi"/>
          <w:sz w:val="21"/>
          <w:szCs w:val="21"/>
        </w:rPr>
      </w:pPr>
    </w:p>
    <w:p w14:paraId="2EE1B736" w14:textId="243E4CFD" w:rsidR="00E2063C" w:rsidRDefault="00E2063C" w:rsidP="005A67F0">
      <w:pPr>
        <w:spacing w:line="240" w:lineRule="auto"/>
        <w:rPr>
          <w:rFonts w:cstheme="minorHAnsi"/>
          <w:sz w:val="21"/>
          <w:szCs w:val="21"/>
        </w:rPr>
      </w:pPr>
    </w:p>
    <w:p w14:paraId="051C4C7F" w14:textId="29AF5BA9" w:rsidR="00E2063C" w:rsidRDefault="00E2063C" w:rsidP="005A67F0">
      <w:pPr>
        <w:spacing w:line="240" w:lineRule="auto"/>
        <w:rPr>
          <w:rFonts w:cstheme="minorHAnsi"/>
          <w:sz w:val="21"/>
          <w:szCs w:val="21"/>
        </w:rPr>
      </w:pPr>
    </w:p>
    <w:p w14:paraId="475C2CB9" w14:textId="362C963D" w:rsidR="00E2063C" w:rsidRDefault="00E2063C" w:rsidP="005A67F0">
      <w:pPr>
        <w:spacing w:line="240" w:lineRule="auto"/>
        <w:rPr>
          <w:rFonts w:cstheme="minorHAnsi"/>
          <w:sz w:val="21"/>
          <w:szCs w:val="21"/>
        </w:rPr>
      </w:pPr>
    </w:p>
    <w:p w14:paraId="678C849D" w14:textId="14C86ECD" w:rsidR="00E2063C" w:rsidRDefault="00E2063C" w:rsidP="005A67F0">
      <w:pPr>
        <w:spacing w:line="240" w:lineRule="auto"/>
        <w:rPr>
          <w:rFonts w:cstheme="minorHAnsi"/>
          <w:sz w:val="21"/>
          <w:szCs w:val="21"/>
        </w:rPr>
      </w:pPr>
    </w:p>
    <w:p w14:paraId="684F7A4C" w14:textId="4C13AEEB" w:rsidR="00E2063C" w:rsidRDefault="00E2063C" w:rsidP="005A67F0">
      <w:pPr>
        <w:spacing w:line="240" w:lineRule="auto"/>
        <w:rPr>
          <w:rFonts w:cstheme="minorHAnsi"/>
          <w:sz w:val="21"/>
          <w:szCs w:val="21"/>
        </w:rPr>
      </w:pPr>
    </w:p>
    <w:p w14:paraId="2A2A4A22" w14:textId="336ACF3F" w:rsidR="00E2063C" w:rsidRDefault="00E2063C" w:rsidP="005A67F0">
      <w:pPr>
        <w:spacing w:line="240" w:lineRule="auto"/>
        <w:rPr>
          <w:rFonts w:cstheme="minorHAnsi"/>
          <w:sz w:val="21"/>
          <w:szCs w:val="21"/>
        </w:rPr>
      </w:pPr>
    </w:p>
    <w:p w14:paraId="239D7603" w14:textId="6AC5078F" w:rsidR="00E2063C" w:rsidRDefault="00E2063C" w:rsidP="005A67F0">
      <w:pPr>
        <w:spacing w:line="240" w:lineRule="auto"/>
        <w:rPr>
          <w:rFonts w:cstheme="minorHAnsi"/>
          <w:sz w:val="21"/>
          <w:szCs w:val="21"/>
        </w:rPr>
      </w:pPr>
    </w:p>
    <w:p w14:paraId="23BFFB2D" w14:textId="1713BB80" w:rsidR="00E2063C" w:rsidRDefault="00E2063C" w:rsidP="005A67F0">
      <w:pPr>
        <w:spacing w:line="240" w:lineRule="auto"/>
        <w:rPr>
          <w:rFonts w:cstheme="minorHAnsi"/>
          <w:sz w:val="21"/>
          <w:szCs w:val="21"/>
        </w:rPr>
      </w:pPr>
    </w:p>
    <w:p w14:paraId="6A1ACBB5" w14:textId="69AEE28D" w:rsidR="00E2063C" w:rsidRDefault="00E2063C" w:rsidP="005A67F0">
      <w:pPr>
        <w:spacing w:line="240" w:lineRule="auto"/>
        <w:rPr>
          <w:rFonts w:cstheme="minorHAnsi"/>
          <w:sz w:val="21"/>
          <w:szCs w:val="21"/>
        </w:rPr>
      </w:pPr>
    </w:p>
    <w:p w14:paraId="75362624" w14:textId="77777777" w:rsidR="00590C35" w:rsidRDefault="00590C35" w:rsidP="005A67F0">
      <w:pPr>
        <w:spacing w:line="240" w:lineRule="auto"/>
        <w:rPr>
          <w:rFonts w:cstheme="minorHAnsi"/>
          <w:sz w:val="21"/>
          <w:szCs w:val="21"/>
        </w:rPr>
      </w:pPr>
    </w:p>
    <w:p w14:paraId="753F3D1A" w14:textId="1617FD7E" w:rsidR="00E2063C" w:rsidRDefault="00E2063C" w:rsidP="005A67F0">
      <w:pPr>
        <w:spacing w:line="240" w:lineRule="auto"/>
        <w:rPr>
          <w:rFonts w:cstheme="minorHAnsi"/>
          <w:sz w:val="21"/>
          <w:szCs w:val="21"/>
        </w:rPr>
      </w:pPr>
    </w:p>
    <w:p w14:paraId="316485BE" w14:textId="786BA1FC" w:rsidR="00E2063C" w:rsidRDefault="00E2063C" w:rsidP="005A67F0">
      <w:pPr>
        <w:spacing w:line="240" w:lineRule="auto"/>
        <w:rPr>
          <w:rFonts w:cstheme="minorHAnsi"/>
          <w:sz w:val="21"/>
          <w:szCs w:val="21"/>
        </w:rPr>
      </w:pPr>
    </w:p>
    <w:p w14:paraId="54324A30" w14:textId="28550734" w:rsidR="00E2063C" w:rsidRDefault="00E2063C" w:rsidP="005A67F0">
      <w:pPr>
        <w:spacing w:line="240" w:lineRule="auto"/>
        <w:rPr>
          <w:rFonts w:cstheme="minorHAnsi"/>
          <w:sz w:val="21"/>
          <w:szCs w:val="21"/>
        </w:rPr>
      </w:pPr>
    </w:p>
    <w:p w14:paraId="610221B7" w14:textId="29D462CB" w:rsidR="00E2063C" w:rsidRDefault="00E2063C" w:rsidP="005A67F0">
      <w:pPr>
        <w:spacing w:line="240" w:lineRule="auto"/>
        <w:rPr>
          <w:rFonts w:cstheme="minorHAnsi"/>
          <w:sz w:val="21"/>
          <w:szCs w:val="21"/>
        </w:rPr>
      </w:pPr>
    </w:p>
    <w:p w14:paraId="53DEBC25" w14:textId="22E4AC56" w:rsidR="00E2063C" w:rsidRDefault="00E2063C" w:rsidP="005A67F0">
      <w:pPr>
        <w:spacing w:line="240" w:lineRule="auto"/>
        <w:rPr>
          <w:rFonts w:cstheme="minorHAnsi"/>
          <w:sz w:val="21"/>
          <w:szCs w:val="21"/>
        </w:rPr>
      </w:pPr>
    </w:p>
    <w:p w14:paraId="39B4315D" w14:textId="50D6999F" w:rsidR="00E2063C" w:rsidRDefault="00E2063C" w:rsidP="005A67F0">
      <w:pPr>
        <w:spacing w:line="240" w:lineRule="auto"/>
        <w:rPr>
          <w:rFonts w:cstheme="minorHAnsi"/>
          <w:sz w:val="21"/>
          <w:szCs w:val="21"/>
        </w:rPr>
      </w:pPr>
    </w:p>
    <w:p w14:paraId="53D0449F" w14:textId="77E57C1F" w:rsidR="00E2063C" w:rsidRDefault="00E2063C" w:rsidP="005A67F0">
      <w:pPr>
        <w:spacing w:line="240" w:lineRule="auto"/>
        <w:rPr>
          <w:rFonts w:cstheme="minorHAnsi"/>
          <w:sz w:val="21"/>
          <w:szCs w:val="21"/>
        </w:rPr>
      </w:pPr>
    </w:p>
    <w:p w14:paraId="39D7B4D6" w14:textId="23414E16" w:rsidR="00E2063C" w:rsidRDefault="00E2063C" w:rsidP="005A67F0">
      <w:pPr>
        <w:spacing w:line="240" w:lineRule="auto"/>
        <w:rPr>
          <w:rFonts w:cstheme="minorHAnsi"/>
          <w:sz w:val="21"/>
          <w:szCs w:val="21"/>
        </w:rPr>
      </w:pPr>
    </w:p>
    <w:p w14:paraId="1B5D5B64" w14:textId="6787C40C" w:rsidR="00E2063C" w:rsidRDefault="00E2063C" w:rsidP="005A67F0">
      <w:pPr>
        <w:spacing w:line="240" w:lineRule="auto"/>
        <w:rPr>
          <w:rFonts w:cstheme="minorHAnsi"/>
          <w:sz w:val="21"/>
          <w:szCs w:val="21"/>
        </w:rPr>
      </w:pPr>
    </w:p>
    <w:p w14:paraId="5E78ED74" w14:textId="603A66F6" w:rsidR="00E2063C" w:rsidRDefault="00E2063C" w:rsidP="005A67F0">
      <w:pPr>
        <w:spacing w:line="240" w:lineRule="auto"/>
        <w:rPr>
          <w:rFonts w:cstheme="minorHAnsi"/>
          <w:sz w:val="21"/>
          <w:szCs w:val="21"/>
        </w:rPr>
      </w:pPr>
    </w:p>
    <w:p w14:paraId="3B8CD3D1" w14:textId="24A6DAB6" w:rsidR="00E2063C" w:rsidRDefault="00E2063C" w:rsidP="005A67F0">
      <w:pPr>
        <w:spacing w:line="240" w:lineRule="auto"/>
        <w:rPr>
          <w:rFonts w:cstheme="minorHAnsi"/>
          <w:sz w:val="21"/>
          <w:szCs w:val="21"/>
        </w:rPr>
      </w:pPr>
    </w:p>
    <w:p w14:paraId="30212D2B" w14:textId="03CE952E" w:rsidR="00E2063C" w:rsidRDefault="00E2063C" w:rsidP="005A67F0">
      <w:pPr>
        <w:spacing w:line="240" w:lineRule="auto"/>
        <w:rPr>
          <w:rFonts w:cstheme="minorHAnsi"/>
          <w:sz w:val="21"/>
          <w:szCs w:val="21"/>
        </w:rPr>
      </w:pPr>
    </w:p>
    <w:p w14:paraId="273DAEEC" w14:textId="046C69D5" w:rsidR="00E2063C" w:rsidRDefault="00E2063C" w:rsidP="005A67F0">
      <w:pPr>
        <w:spacing w:line="240" w:lineRule="auto"/>
        <w:rPr>
          <w:rFonts w:cstheme="minorHAnsi"/>
          <w:sz w:val="21"/>
          <w:szCs w:val="21"/>
        </w:rPr>
      </w:pPr>
    </w:p>
    <w:p w14:paraId="4E24B88A" w14:textId="71C86DC2" w:rsidR="00E2063C" w:rsidRDefault="00E2063C" w:rsidP="005A67F0">
      <w:pPr>
        <w:spacing w:line="240" w:lineRule="auto"/>
        <w:rPr>
          <w:rFonts w:cstheme="minorHAnsi"/>
          <w:sz w:val="21"/>
          <w:szCs w:val="21"/>
        </w:rPr>
      </w:pPr>
    </w:p>
    <w:p w14:paraId="31278D56" w14:textId="5565D869" w:rsidR="00E2063C" w:rsidRDefault="00E2063C" w:rsidP="005A67F0">
      <w:pPr>
        <w:spacing w:line="240" w:lineRule="auto"/>
        <w:rPr>
          <w:rFonts w:cstheme="minorHAnsi"/>
          <w:sz w:val="21"/>
          <w:szCs w:val="21"/>
        </w:rPr>
      </w:pPr>
    </w:p>
    <w:p w14:paraId="3F2C0884" w14:textId="174F77AA" w:rsidR="00E2063C" w:rsidRDefault="00E2063C" w:rsidP="005A67F0">
      <w:pPr>
        <w:spacing w:line="240" w:lineRule="auto"/>
        <w:rPr>
          <w:rFonts w:cstheme="minorHAnsi"/>
          <w:sz w:val="21"/>
          <w:szCs w:val="21"/>
        </w:rPr>
      </w:pPr>
    </w:p>
    <w:p w14:paraId="5EAE61B7" w14:textId="62E782B8" w:rsidR="00E2063C" w:rsidRDefault="00E2063C" w:rsidP="005A67F0">
      <w:pPr>
        <w:spacing w:line="240" w:lineRule="auto"/>
        <w:rPr>
          <w:rFonts w:cstheme="minorHAnsi"/>
          <w:sz w:val="21"/>
          <w:szCs w:val="21"/>
        </w:rPr>
      </w:pPr>
    </w:p>
    <w:p w14:paraId="668EB37E" w14:textId="0B88E323" w:rsidR="00E2063C" w:rsidRDefault="00E2063C" w:rsidP="005A67F0">
      <w:pPr>
        <w:spacing w:line="240" w:lineRule="auto"/>
        <w:rPr>
          <w:rFonts w:cstheme="minorHAnsi"/>
          <w:sz w:val="21"/>
          <w:szCs w:val="21"/>
        </w:rPr>
      </w:pPr>
    </w:p>
    <w:p w14:paraId="1D7E5A95" w14:textId="1365C7B2" w:rsidR="00E2063C" w:rsidRDefault="00E2063C" w:rsidP="005A67F0">
      <w:pPr>
        <w:spacing w:line="240" w:lineRule="auto"/>
        <w:rPr>
          <w:rFonts w:cstheme="minorHAnsi"/>
          <w:sz w:val="21"/>
          <w:szCs w:val="21"/>
        </w:rPr>
      </w:pPr>
    </w:p>
    <w:p w14:paraId="42AAA8AB" w14:textId="28157A05" w:rsidR="00E2063C" w:rsidRDefault="00E2063C" w:rsidP="005A67F0">
      <w:pPr>
        <w:spacing w:line="240" w:lineRule="auto"/>
        <w:rPr>
          <w:rFonts w:cstheme="minorHAnsi"/>
          <w:sz w:val="21"/>
          <w:szCs w:val="21"/>
        </w:rPr>
      </w:pPr>
    </w:p>
    <w:p w14:paraId="5AF6D9BF" w14:textId="4B0C5C9D" w:rsidR="00E2063C" w:rsidRDefault="00E2063C" w:rsidP="005A67F0">
      <w:pPr>
        <w:spacing w:line="240" w:lineRule="auto"/>
        <w:rPr>
          <w:rFonts w:cstheme="minorHAnsi"/>
          <w:sz w:val="21"/>
          <w:szCs w:val="21"/>
        </w:rPr>
      </w:pPr>
    </w:p>
    <w:p w14:paraId="3449BFEA" w14:textId="0C54356C" w:rsidR="00E2063C" w:rsidRDefault="00E2063C" w:rsidP="005A67F0">
      <w:pPr>
        <w:spacing w:line="240" w:lineRule="auto"/>
        <w:rPr>
          <w:rFonts w:cstheme="minorHAnsi"/>
          <w:sz w:val="21"/>
          <w:szCs w:val="21"/>
        </w:rPr>
      </w:pPr>
    </w:p>
    <w:p w14:paraId="159239AB" w14:textId="25BB08E6" w:rsidR="00E2063C" w:rsidRDefault="00E2063C" w:rsidP="005A67F0">
      <w:pPr>
        <w:spacing w:line="240" w:lineRule="auto"/>
        <w:rPr>
          <w:rFonts w:cstheme="minorHAnsi"/>
          <w:sz w:val="21"/>
          <w:szCs w:val="21"/>
        </w:rPr>
      </w:pPr>
    </w:p>
    <w:p w14:paraId="135126BD" w14:textId="2B47E991" w:rsidR="00E2063C" w:rsidRDefault="00E2063C" w:rsidP="005A67F0">
      <w:pPr>
        <w:spacing w:line="240" w:lineRule="auto"/>
        <w:rPr>
          <w:rFonts w:cstheme="minorHAnsi"/>
          <w:sz w:val="21"/>
          <w:szCs w:val="21"/>
        </w:rPr>
      </w:pPr>
    </w:p>
    <w:p w14:paraId="00D82F67" w14:textId="77777777" w:rsidR="00E2063C" w:rsidRPr="00C94CA7" w:rsidRDefault="00E2063C" w:rsidP="005A67F0">
      <w:pPr>
        <w:spacing w:line="240" w:lineRule="auto"/>
        <w:rPr>
          <w:rFonts w:cstheme="minorHAnsi"/>
          <w:sz w:val="21"/>
          <w:szCs w:val="21"/>
        </w:rPr>
      </w:pPr>
    </w:p>
    <w:p w14:paraId="2EB107D2" w14:textId="77777777" w:rsidR="005C76C0" w:rsidRPr="00C94CA7" w:rsidRDefault="005C76C0" w:rsidP="005A67F0">
      <w:pPr>
        <w:pStyle w:val="BodyText"/>
        <w:rPr>
          <w:rFonts w:cstheme="minorHAnsi"/>
        </w:rPr>
        <w:sectPr w:rsidR="005C76C0" w:rsidRPr="00C94CA7" w:rsidSect="00142A6D">
          <w:headerReference w:type="even" r:id="rId206"/>
          <w:headerReference w:type="default" r:id="rId207"/>
          <w:footerReference w:type="even" r:id="rId208"/>
          <w:footerReference w:type="default" r:id="rId209"/>
          <w:headerReference w:type="first" r:id="rId210"/>
          <w:footerReference w:type="first" r:id="rId211"/>
          <w:type w:val="continuous"/>
          <w:pgSz w:w="11907" w:h="16840" w:code="9"/>
          <w:pgMar w:top="2268" w:right="1134" w:bottom="1134" w:left="1134" w:header="284" w:footer="284" w:gutter="0"/>
          <w:cols w:num="2" w:space="720"/>
          <w:docGrid w:linePitch="360"/>
        </w:sectPr>
      </w:pPr>
    </w:p>
    <w:p w14:paraId="5885C6A6" w14:textId="59ACF59A" w:rsidR="005C76C0" w:rsidRPr="00A8282C" w:rsidRDefault="005C76C0" w:rsidP="00F15262">
      <w:pPr>
        <w:pStyle w:val="Heading1"/>
        <w:numPr>
          <w:ilvl w:val="0"/>
          <w:numId w:val="0"/>
        </w:numPr>
        <w:spacing w:before="0"/>
        <w:rPr>
          <w:rFonts w:cstheme="minorHAnsi"/>
          <w:b w:val="0"/>
          <w:sz w:val="32"/>
        </w:rPr>
      </w:pPr>
      <w:bookmarkStart w:id="89" w:name="_Toc32323323"/>
      <w:r w:rsidRPr="00A8282C">
        <w:rPr>
          <w:rFonts w:cstheme="minorHAnsi"/>
          <w:b w:val="0"/>
          <w:sz w:val="32"/>
        </w:rPr>
        <w:lastRenderedPageBreak/>
        <w:t>R3 – Cost of sealed local road reconstruction</w:t>
      </w:r>
      <w:bookmarkEnd w:id="89"/>
      <w:r w:rsidRPr="00A8282C">
        <w:rPr>
          <w:rFonts w:cstheme="minorHAnsi"/>
          <w:b w:val="0"/>
          <w:sz w:val="32"/>
        </w:rPr>
        <w:t xml:space="preserve">   </w:t>
      </w:r>
    </w:p>
    <w:p w14:paraId="1F22B376" w14:textId="77777777" w:rsidR="005C76C0" w:rsidRPr="00C94CA7" w:rsidRDefault="005C76C0" w:rsidP="00C94CA7">
      <w:pPr>
        <w:pStyle w:val="BodyText100ThemeColour"/>
        <w:rPr>
          <w:rFonts w:cstheme="minorHAnsi"/>
          <w:b/>
          <w:sz w:val="24"/>
        </w:rPr>
      </w:pPr>
      <w:r w:rsidRPr="00C94CA7">
        <w:rPr>
          <w:rFonts w:cstheme="minorHAnsi"/>
          <w:b/>
          <w:sz w:val="24"/>
        </w:rPr>
        <w:t>Definition</w:t>
      </w:r>
    </w:p>
    <w:p w14:paraId="1651586B" w14:textId="7EA2F85B" w:rsidR="005C76C0" w:rsidRPr="00A8282C" w:rsidRDefault="005C76C0" w:rsidP="00A8282C">
      <w:pPr>
        <w:pStyle w:val="BodyText"/>
        <w:rPr>
          <w:b/>
          <w:sz w:val="24"/>
        </w:rPr>
      </w:pPr>
      <w:r w:rsidRPr="00A8282C">
        <w:rPr>
          <w:rStyle w:val="normaltextrun1"/>
          <w:rFonts w:cstheme="minorHAnsi"/>
          <w:color w:val="363534"/>
          <w:sz w:val="24"/>
          <w:szCs w:val="22"/>
        </w:rPr>
        <w:t xml:space="preserve">The direct reconstruction cost per square metre of sealed local roads reconstructed. </w:t>
      </w:r>
      <w:r w:rsidRPr="00A8282C">
        <w:rPr>
          <w:rStyle w:val="eop"/>
          <w:rFonts w:cstheme="minorHAnsi"/>
          <w:sz w:val="24"/>
          <w:szCs w:val="22"/>
        </w:rPr>
        <w:t> </w:t>
      </w:r>
    </w:p>
    <w:p w14:paraId="49B9BAF1" w14:textId="77777777" w:rsidR="005C76C0" w:rsidRPr="00C94CA7" w:rsidRDefault="005C76C0" w:rsidP="00C94CA7">
      <w:pPr>
        <w:pStyle w:val="BodyText100ThemeColour"/>
        <w:rPr>
          <w:rFonts w:cstheme="minorHAnsi"/>
          <w:b/>
          <w:sz w:val="24"/>
        </w:rPr>
      </w:pPr>
      <w:r w:rsidRPr="00C94CA7">
        <w:rPr>
          <w:rFonts w:cstheme="minorHAnsi"/>
          <w:b/>
          <w:sz w:val="24"/>
        </w:rPr>
        <w:t>Calculation</w:t>
      </w:r>
    </w:p>
    <w:p w14:paraId="7545809F" w14:textId="77777777" w:rsidR="005C76C0" w:rsidRPr="00C94CA7" w:rsidRDefault="005C76C0" w:rsidP="00F04A44">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Numerator</w:t>
      </w:r>
      <w:r w:rsidRPr="00C94CA7">
        <w:rPr>
          <w:rStyle w:val="eop"/>
          <w:rFonts w:asciiTheme="minorHAnsi" w:hAnsiTheme="minorHAnsi" w:cstheme="minorHAnsi"/>
          <w:sz w:val="21"/>
          <w:szCs w:val="21"/>
        </w:rPr>
        <w:t> </w:t>
      </w:r>
    </w:p>
    <w:p w14:paraId="4F49DB42" w14:textId="148F192C" w:rsidR="005C76C0" w:rsidRPr="00C94CA7" w:rsidRDefault="005C76C0" w:rsidP="00F04A44">
      <w:pPr>
        <w:pStyle w:val="paragraph"/>
        <w:spacing w:after="240"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themeColor="text1"/>
          <w:sz w:val="21"/>
          <w:szCs w:val="21"/>
        </w:rPr>
        <w:t>Direct cost of sealed local road reconstruction</w:t>
      </w:r>
    </w:p>
    <w:p w14:paraId="5F6D42B3" w14:textId="77777777" w:rsidR="005C76C0" w:rsidRPr="00C94CA7" w:rsidRDefault="005C76C0" w:rsidP="00F04A44">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Denominator</w:t>
      </w:r>
      <w:r w:rsidRPr="00C94CA7">
        <w:rPr>
          <w:rStyle w:val="eop"/>
          <w:rFonts w:asciiTheme="minorHAnsi" w:hAnsiTheme="minorHAnsi" w:cstheme="minorHAnsi"/>
          <w:sz w:val="21"/>
          <w:szCs w:val="21"/>
        </w:rPr>
        <w:t> </w:t>
      </w:r>
    </w:p>
    <w:p w14:paraId="7DA4B10E" w14:textId="77777777" w:rsidR="005C76C0" w:rsidRPr="00C94CA7" w:rsidRDefault="005C76C0" w:rsidP="00F04A44">
      <w:pPr>
        <w:pStyle w:val="BodyText"/>
        <w:spacing w:before="0" w:after="0" w:line="276" w:lineRule="auto"/>
        <w:rPr>
          <w:rStyle w:val="normaltextrun1"/>
          <w:rFonts w:cstheme="minorHAnsi"/>
          <w:sz w:val="21"/>
          <w:szCs w:val="21"/>
        </w:rPr>
      </w:pPr>
      <w:r w:rsidRPr="00C94CA7">
        <w:rPr>
          <w:rStyle w:val="normaltextrun1"/>
          <w:rFonts w:cstheme="minorHAnsi"/>
          <w:sz w:val="21"/>
          <w:szCs w:val="21"/>
        </w:rPr>
        <w:t>Square metres of sealed local roads reconstructed</w:t>
      </w:r>
    </w:p>
    <w:p w14:paraId="322952BC" w14:textId="77777777" w:rsidR="005C76C0" w:rsidRPr="00C94CA7" w:rsidRDefault="005C76C0" w:rsidP="00C94CA7">
      <w:pPr>
        <w:pStyle w:val="BodyText100ThemeColour"/>
        <w:rPr>
          <w:rFonts w:cstheme="minorHAnsi"/>
          <w:b/>
          <w:sz w:val="24"/>
        </w:rPr>
      </w:pPr>
      <w:r w:rsidRPr="00C94CA7">
        <w:rPr>
          <w:rFonts w:cstheme="minorHAnsi"/>
          <w:b/>
          <w:sz w:val="24"/>
        </w:rPr>
        <w:t xml:space="preserve">Key terms </w:t>
      </w:r>
    </w:p>
    <w:p w14:paraId="44EABFDF" w14:textId="77777777" w:rsidR="005C76C0" w:rsidRPr="00C94CA7" w:rsidRDefault="005C76C0" w:rsidP="006A0BA1">
      <w:pPr>
        <w:spacing w:line="276" w:lineRule="auto"/>
        <w:rPr>
          <w:rFonts w:cstheme="minorHAnsi"/>
          <w:sz w:val="21"/>
          <w:szCs w:val="21"/>
          <w:u w:val="single"/>
        </w:rPr>
      </w:pPr>
      <w:r w:rsidRPr="00C94CA7">
        <w:rPr>
          <w:rFonts w:cstheme="minorHAnsi"/>
          <w:sz w:val="21"/>
          <w:szCs w:val="21"/>
          <w:u w:val="single"/>
        </w:rPr>
        <w:t>Direct reconstruction cost</w:t>
      </w:r>
    </w:p>
    <w:p w14:paraId="7CCF993D" w14:textId="1EFA123C" w:rsidR="005C76C0" w:rsidRDefault="005C76C0" w:rsidP="006A0BA1">
      <w:pPr>
        <w:spacing w:line="276" w:lineRule="auto"/>
        <w:rPr>
          <w:rFonts w:cstheme="minorHAnsi"/>
          <w:sz w:val="21"/>
          <w:szCs w:val="21"/>
        </w:rPr>
      </w:pPr>
      <w:r w:rsidRPr="00C94CA7">
        <w:rPr>
          <w:rFonts w:cstheme="minorHAnsi"/>
          <w:sz w:val="21"/>
          <w:szCs w:val="21"/>
        </w:rPr>
        <w:t>Is capital expenses directly related to reconstructing the road pavement and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reconstruction.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(i.e. casual, agency). Where Council incurs reconstruction costs but the works are not completed at the end of the reporting period, the costs should be carried forward and reported in the following reporting period on completion.</w:t>
      </w:r>
    </w:p>
    <w:p w14:paraId="65C901E0" w14:textId="77777777" w:rsidR="002C4850" w:rsidRDefault="002C4850" w:rsidP="009E596D">
      <w:pPr>
        <w:spacing w:line="276" w:lineRule="auto"/>
        <w:rPr>
          <w:rFonts w:cstheme="minorHAnsi"/>
          <w:sz w:val="21"/>
          <w:szCs w:val="21"/>
          <w:u w:val="single"/>
        </w:rPr>
      </w:pPr>
    </w:p>
    <w:p w14:paraId="31847DEE" w14:textId="1FCF10EC" w:rsidR="009E596D" w:rsidRPr="00C94CA7" w:rsidRDefault="009E596D" w:rsidP="009E596D">
      <w:pPr>
        <w:spacing w:line="276" w:lineRule="auto"/>
        <w:rPr>
          <w:rFonts w:cstheme="minorHAnsi"/>
          <w:sz w:val="21"/>
          <w:szCs w:val="21"/>
          <w:u w:val="single"/>
        </w:rPr>
      </w:pPr>
      <w:r w:rsidRPr="00C94CA7">
        <w:rPr>
          <w:rFonts w:cstheme="minorHAnsi"/>
          <w:sz w:val="21"/>
          <w:szCs w:val="21"/>
          <w:u w:val="single"/>
        </w:rPr>
        <w:t>Management overheads</w:t>
      </w:r>
    </w:p>
    <w:p w14:paraId="42DFD699" w14:textId="77777777" w:rsidR="009E596D" w:rsidRPr="00C94CA7" w:rsidRDefault="009E596D" w:rsidP="009E596D">
      <w:pPr>
        <w:spacing w:line="276" w:lineRule="auto"/>
        <w:rPr>
          <w:rFonts w:cstheme="minorHAnsi"/>
          <w:sz w:val="21"/>
          <w:szCs w:val="21"/>
        </w:rPr>
      </w:pPr>
      <w:r w:rsidRPr="00C94CA7">
        <w:rPr>
          <w:rFonts w:cstheme="minorHAnsi"/>
          <w:sz w:val="21"/>
          <w:szCs w:val="21"/>
        </w:rPr>
        <w:t>Is employee costs associated with overseeing or managing the service. Examples might include a proportion of:</w:t>
      </w:r>
    </w:p>
    <w:p w14:paraId="20387BD5" w14:textId="77777777" w:rsidR="009E596D" w:rsidRPr="00C94CA7" w:rsidRDefault="009E596D" w:rsidP="009E596D">
      <w:pPr>
        <w:numPr>
          <w:ilvl w:val="0"/>
          <w:numId w:val="16"/>
        </w:numPr>
        <w:spacing w:line="276" w:lineRule="auto"/>
        <w:ind w:left="318" w:hanging="283"/>
        <w:rPr>
          <w:rFonts w:cstheme="minorHAnsi"/>
          <w:sz w:val="21"/>
          <w:szCs w:val="21"/>
        </w:rPr>
      </w:pPr>
      <w:r w:rsidRPr="00C94CA7">
        <w:rPr>
          <w:rFonts w:cstheme="minorHAnsi"/>
          <w:sz w:val="21"/>
          <w:szCs w:val="21"/>
        </w:rPr>
        <w:t>chief executive officer</w:t>
      </w:r>
    </w:p>
    <w:p w14:paraId="31F36276" w14:textId="77777777" w:rsidR="009E596D" w:rsidRPr="00C94CA7" w:rsidRDefault="009E596D" w:rsidP="009E596D">
      <w:pPr>
        <w:numPr>
          <w:ilvl w:val="0"/>
          <w:numId w:val="16"/>
        </w:numPr>
        <w:spacing w:line="276" w:lineRule="auto"/>
        <w:ind w:left="318" w:hanging="283"/>
        <w:rPr>
          <w:rFonts w:cstheme="minorHAnsi"/>
          <w:sz w:val="21"/>
          <w:szCs w:val="21"/>
        </w:rPr>
      </w:pPr>
      <w:r w:rsidRPr="00C94CA7">
        <w:rPr>
          <w:rFonts w:cstheme="minorHAnsi"/>
          <w:sz w:val="21"/>
          <w:szCs w:val="21"/>
        </w:rPr>
        <w:t>general manager/director</w:t>
      </w:r>
    </w:p>
    <w:p w14:paraId="611518AA" w14:textId="77777777" w:rsidR="009E596D" w:rsidRPr="00C94CA7" w:rsidRDefault="009E596D" w:rsidP="009E596D">
      <w:pPr>
        <w:numPr>
          <w:ilvl w:val="0"/>
          <w:numId w:val="16"/>
        </w:numPr>
        <w:spacing w:line="276" w:lineRule="auto"/>
        <w:ind w:left="318" w:hanging="283"/>
        <w:rPr>
          <w:rFonts w:cstheme="minorHAnsi"/>
          <w:sz w:val="21"/>
          <w:szCs w:val="21"/>
        </w:rPr>
      </w:pPr>
      <w:r w:rsidRPr="00C94CA7">
        <w:rPr>
          <w:rFonts w:cstheme="minorHAnsi"/>
          <w:sz w:val="21"/>
          <w:szCs w:val="21"/>
        </w:rPr>
        <w:t>supervisor</w:t>
      </w:r>
    </w:p>
    <w:p w14:paraId="01601CC2" w14:textId="77777777" w:rsidR="009E596D" w:rsidRPr="00C94CA7" w:rsidRDefault="009E596D" w:rsidP="009E596D">
      <w:pPr>
        <w:numPr>
          <w:ilvl w:val="0"/>
          <w:numId w:val="16"/>
        </w:numPr>
        <w:spacing w:line="276" w:lineRule="auto"/>
        <w:ind w:left="318" w:hanging="283"/>
        <w:rPr>
          <w:rFonts w:cstheme="minorHAnsi"/>
          <w:sz w:val="21"/>
          <w:szCs w:val="21"/>
        </w:rPr>
      </w:pPr>
      <w:r w:rsidRPr="00C94CA7">
        <w:rPr>
          <w:rFonts w:cstheme="minorHAnsi"/>
          <w:sz w:val="21"/>
          <w:szCs w:val="21"/>
        </w:rPr>
        <w:t>team leader</w:t>
      </w:r>
    </w:p>
    <w:p w14:paraId="5F3C00A3" w14:textId="77777777" w:rsidR="009E596D" w:rsidRPr="00C94CA7" w:rsidRDefault="009E596D" w:rsidP="009E596D">
      <w:pPr>
        <w:numPr>
          <w:ilvl w:val="0"/>
          <w:numId w:val="16"/>
        </w:numPr>
        <w:spacing w:line="276" w:lineRule="auto"/>
        <w:ind w:left="318" w:hanging="283"/>
        <w:rPr>
          <w:rFonts w:cstheme="minorHAnsi"/>
          <w:sz w:val="21"/>
          <w:szCs w:val="21"/>
        </w:rPr>
      </w:pPr>
      <w:r w:rsidRPr="00C94CA7">
        <w:rPr>
          <w:rFonts w:cstheme="minorHAnsi"/>
          <w:sz w:val="21"/>
          <w:szCs w:val="21"/>
        </w:rPr>
        <w:t>administration staff</w:t>
      </w:r>
    </w:p>
    <w:p w14:paraId="6A76989D" w14:textId="77777777" w:rsidR="008A48EF" w:rsidRPr="008A48EF" w:rsidRDefault="008A48EF" w:rsidP="006A0BA1">
      <w:pPr>
        <w:spacing w:line="276" w:lineRule="auto"/>
        <w:rPr>
          <w:rFonts w:cstheme="minorHAnsi"/>
          <w:sz w:val="21"/>
          <w:szCs w:val="21"/>
        </w:rPr>
      </w:pPr>
    </w:p>
    <w:p w14:paraId="65A01455" w14:textId="77777777" w:rsidR="009E596D" w:rsidRPr="00C94CA7" w:rsidRDefault="009E596D" w:rsidP="009E596D">
      <w:pPr>
        <w:spacing w:line="276" w:lineRule="auto"/>
        <w:rPr>
          <w:rFonts w:cstheme="minorHAnsi"/>
          <w:sz w:val="21"/>
          <w:szCs w:val="21"/>
          <w:u w:val="single"/>
        </w:rPr>
      </w:pPr>
      <w:r w:rsidRPr="00C94CA7">
        <w:rPr>
          <w:rFonts w:cstheme="minorHAnsi"/>
          <w:sz w:val="21"/>
          <w:szCs w:val="21"/>
          <w:u w:val="single"/>
        </w:rPr>
        <w:t>Corporate overheads</w:t>
      </w:r>
    </w:p>
    <w:p w14:paraId="4938E9B4" w14:textId="05F93D95" w:rsidR="009E596D" w:rsidRPr="00C94CA7" w:rsidRDefault="008F52F7" w:rsidP="009E596D">
      <w:pPr>
        <w:spacing w:line="276" w:lineRule="auto"/>
        <w:rPr>
          <w:rFonts w:cstheme="minorHAnsi"/>
          <w:sz w:val="21"/>
          <w:szCs w:val="21"/>
        </w:rPr>
      </w:pPr>
      <w:r>
        <w:rPr>
          <w:rFonts w:cstheme="minorHAnsi"/>
          <w:sz w:val="21"/>
          <w:szCs w:val="21"/>
        </w:rPr>
        <w:t>Are costs</w:t>
      </w:r>
      <w:r w:rsidR="009E596D" w:rsidRPr="00C94CA7">
        <w:rPr>
          <w:rFonts w:cstheme="minorHAnsi"/>
          <w:sz w:val="21"/>
          <w:szCs w:val="21"/>
        </w:rPr>
        <w:t xml:space="preserve"> associated with supporting the delivery of the service. Examples include:</w:t>
      </w:r>
    </w:p>
    <w:p w14:paraId="276A7CA7" w14:textId="77777777" w:rsidR="009E596D" w:rsidRPr="00C94CA7" w:rsidRDefault="009E596D" w:rsidP="009E596D">
      <w:pPr>
        <w:numPr>
          <w:ilvl w:val="0"/>
          <w:numId w:val="16"/>
        </w:numPr>
        <w:spacing w:line="276" w:lineRule="auto"/>
        <w:ind w:left="318" w:hanging="283"/>
        <w:rPr>
          <w:rFonts w:cstheme="minorHAnsi"/>
          <w:sz w:val="21"/>
          <w:szCs w:val="21"/>
        </w:rPr>
      </w:pPr>
      <w:r w:rsidRPr="00C94CA7">
        <w:rPr>
          <w:rFonts w:cstheme="minorHAnsi"/>
          <w:sz w:val="21"/>
          <w:szCs w:val="21"/>
        </w:rPr>
        <w:t xml:space="preserve">payroll </w:t>
      </w:r>
    </w:p>
    <w:p w14:paraId="3B3CD97A" w14:textId="77777777" w:rsidR="009E596D" w:rsidRPr="00C94CA7" w:rsidRDefault="009E596D" w:rsidP="009E596D">
      <w:pPr>
        <w:numPr>
          <w:ilvl w:val="0"/>
          <w:numId w:val="16"/>
        </w:numPr>
        <w:spacing w:line="276" w:lineRule="auto"/>
        <w:ind w:left="318" w:hanging="283"/>
        <w:rPr>
          <w:rFonts w:cstheme="minorHAnsi"/>
          <w:sz w:val="21"/>
          <w:szCs w:val="21"/>
        </w:rPr>
      </w:pPr>
      <w:r w:rsidRPr="00C94CA7">
        <w:rPr>
          <w:rFonts w:cstheme="minorHAnsi"/>
          <w:sz w:val="21"/>
          <w:szCs w:val="21"/>
        </w:rPr>
        <w:t>human resources</w:t>
      </w:r>
    </w:p>
    <w:p w14:paraId="286FE9C0" w14:textId="77777777" w:rsidR="009E596D" w:rsidRPr="00C94CA7" w:rsidRDefault="009E596D" w:rsidP="009E596D">
      <w:pPr>
        <w:numPr>
          <w:ilvl w:val="0"/>
          <w:numId w:val="16"/>
        </w:numPr>
        <w:spacing w:line="276" w:lineRule="auto"/>
        <w:ind w:left="318" w:hanging="283"/>
        <w:rPr>
          <w:rFonts w:cstheme="minorHAnsi"/>
          <w:sz w:val="21"/>
          <w:szCs w:val="21"/>
        </w:rPr>
      </w:pPr>
      <w:r w:rsidRPr="00C94CA7">
        <w:rPr>
          <w:rFonts w:cstheme="minorHAnsi"/>
          <w:sz w:val="21"/>
          <w:szCs w:val="21"/>
        </w:rPr>
        <w:t>finance (including financial and management accounting, purchasing, accounts payable and accounts receivable)</w:t>
      </w:r>
    </w:p>
    <w:p w14:paraId="686728B7" w14:textId="77777777" w:rsidR="009E596D" w:rsidRPr="00C94CA7" w:rsidRDefault="009E596D" w:rsidP="009E596D">
      <w:pPr>
        <w:numPr>
          <w:ilvl w:val="0"/>
          <w:numId w:val="16"/>
        </w:numPr>
        <w:spacing w:line="276" w:lineRule="auto"/>
        <w:ind w:left="318" w:hanging="283"/>
        <w:rPr>
          <w:rFonts w:cstheme="minorHAnsi"/>
          <w:sz w:val="21"/>
          <w:szCs w:val="21"/>
        </w:rPr>
      </w:pPr>
      <w:r w:rsidRPr="00C94CA7">
        <w:rPr>
          <w:rFonts w:cstheme="minorHAnsi"/>
          <w:sz w:val="21"/>
          <w:szCs w:val="21"/>
        </w:rPr>
        <w:t>information technology</w:t>
      </w:r>
    </w:p>
    <w:p w14:paraId="2CC3910B" w14:textId="77777777" w:rsidR="009E596D" w:rsidRPr="00C94CA7" w:rsidRDefault="009E596D" w:rsidP="006A0BA1">
      <w:pPr>
        <w:spacing w:line="276" w:lineRule="auto"/>
        <w:rPr>
          <w:rFonts w:cstheme="minorHAnsi"/>
          <w:sz w:val="21"/>
          <w:szCs w:val="21"/>
          <w:u w:val="single"/>
        </w:rPr>
      </w:pPr>
    </w:p>
    <w:p w14:paraId="21CEA070" w14:textId="77777777" w:rsidR="005C76C0" w:rsidRPr="00C94CA7" w:rsidRDefault="005C76C0" w:rsidP="006A0BA1">
      <w:pPr>
        <w:spacing w:line="276" w:lineRule="auto"/>
        <w:rPr>
          <w:rFonts w:cstheme="minorHAnsi"/>
          <w:sz w:val="21"/>
          <w:szCs w:val="21"/>
          <w:u w:val="single"/>
        </w:rPr>
      </w:pPr>
      <w:r w:rsidRPr="00C94CA7">
        <w:rPr>
          <w:rFonts w:cstheme="minorHAnsi"/>
          <w:sz w:val="21"/>
          <w:szCs w:val="21"/>
          <w:u w:val="single"/>
        </w:rPr>
        <w:t>Local road</w:t>
      </w:r>
    </w:p>
    <w:p w14:paraId="0EED9B31" w14:textId="77777777" w:rsidR="005C76C0" w:rsidRPr="00C94CA7" w:rsidRDefault="005C76C0" w:rsidP="006A0BA1">
      <w:pPr>
        <w:spacing w:line="276" w:lineRule="auto"/>
        <w:rPr>
          <w:rFonts w:cstheme="minorHAnsi"/>
          <w:sz w:val="21"/>
          <w:szCs w:val="21"/>
        </w:rPr>
      </w:pPr>
      <w:r w:rsidRPr="00C94CA7">
        <w:rPr>
          <w:rFonts w:cstheme="minorHAnsi"/>
          <w:sz w:val="21"/>
          <w:szCs w:val="21"/>
        </w:rPr>
        <w:t xml:space="preserve">Is a sealed or unsealed road for which the Council is the responsible road authority under the </w:t>
      </w:r>
      <w:r w:rsidRPr="00C94CA7">
        <w:rPr>
          <w:rFonts w:cstheme="minorHAnsi"/>
          <w:i/>
          <w:iCs/>
          <w:sz w:val="21"/>
          <w:szCs w:val="21"/>
        </w:rPr>
        <w:t xml:space="preserve">Road Management Act 2004 </w:t>
      </w:r>
      <w:r w:rsidRPr="00C94CA7">
        <w:rPr>
          <w:rFonts w:cstheme="minorHAnsi"/>
          <w:sz w:val="21"/>
          <w:szCs w:val="21"/>
        </w:rPr>
        <w:t>and includes right-of-ways and laneways.</w:t>
      </w:r>
    </w:p>
    <w:p w14:paraId="4C676A9C" w14:textId="6DD6640F" w:rsidR="005C76C0" w:rsidRDefault="005C76C0" w:rsidP="006A0BA1">
      <w:pPr>
        <w:spacing w:line="276" w:lineRule="auto"/>
        <w:rPr>
          <w:rFonts w:cstheme="minorHAnsi"/>
          <w:sz w:val="21"/>
          <w:szCs w:val="21"/>
          <w:u w:val="single"/>
        </w:rPr>
      </w:pPr>
    </w:p>
    <w:p w14:paraId="4FD131DA" w14:textId="77777777" w:rsidR="00B3686A" w:rsidRPr="00C94CA7" w:rsidRDefault="00B3686A" w:rsidP="00B3686A">
      <w:pPr>
        <w:spacing w:line="276" w:lineRule="auto"/>
        <w:rPr>
          <w:rFonts w:cstheme="minorHAnsi"/>
          <w:sz w:val="21"/>
          <w:szCs w:val="21"/>
          <w:u w:val="single"/>
        </w:rPr>
      </w:pPr>
      <w:r w:rsidRPr="00C94CA7">
        <w:rPr>
          <w:rFonts w:cstheme="minorHAnsi"/>
          <w:sz w:val="21"/>
          <w:szCs w:val="21"/>
          <w:u w:val="single"/>
        </w:rPr>
        <w:t>Sealed local roads</w:t>
      </w:r>
    </w:p>
    <w:p w14:paraId="27725482" w14:textId="03025D9C" w:rsidR="00B3686A" w:rsidRDefault="00B3686A" w:rsidP="00B3686A">
      <w:pPr>
        <w:spacing w:line="276" w:lineRule="auto"/>
        <w:rPr>
          <w:rFonts w:cstheme="minorHAnsi"/>
          <w:sz w:val="21"/>
          <w:szCs w:val="21"/>
        </w:rPr>
      </w:pPr>
      <w:r w:rsidRPr="00C94CA7">
        <w:rPr>
          <w:rFonts w:cstheme="minorHAnsi"/>
          <w:sz w:val="21"/>
          <w:szCs w:val="21"/>
        </w:rPr>
        <w:t>Is sealed roads under the control of the municipality and includes the road pavement and road seal (and kerb and channel where applicable).</w:t>
      </w:r>
    </w:p>
    <w:p w14:paraId="0CCDDD13" w14:textId="6D64E3F4" w:rsidR="0051024F" w:rsidRDefault="0051024F" w:rsidP="00B3686A">
      <w:pPr>
        <w:spacing w:line="276" w:lineRule="auto"/>
        <w:rPr>
          <w:rFonts w:cstheme="minorHAnsi"/>
          <w:sz w:val="21"/>
          <w:szCs w:val="21"/>
        </w:rPr>
      </w:pPr>
    </w:p>
    <w:p w14:paraId="126A71AB" w14:textId="77777777" w:rsidR="002C4850" w:rsidRPr="00C94CA7" w:rsidRDefault="002C4850" w:rsidP="002C4850">
      <w:pPr>
        <w:spacing w:line="276" w:lineRule="auto"/>
        <w:rPr>
          <w:rFonts w:eastAsia="Arial Nova" w:cstheme="minorHAnsi"/>
          <w:color w:val="353434"/>
          <w:sz w:val="21"/>
          <w:szCs w:val="21"/>
          <w:u w:val="single"/>
        </w:rPr>
      </w:pPr>
      <w:r w:rsidRPr="00C94CA7">
        <w:rPr>
          <w:rFonts w:eastAsia="Arial Nova" w:cstheme="minorHAnsi"/>
          <w:color w:val="353434"/>
          <w:sz w:val="21"/>
          <w:szCs w:val="21"/>
          <w:u w:val="single"/>
        </w:rPr>
        <w:t>Road pavement</w:t>
      </w:r>
    </w:p>
    <w:p w14:paraId="18975E20" w14:textId="77777777" w:rsidR="002C4850" w:rsidRDefault="002C4850" w:rsidP="002C4850">
      <w:pPr>
        <w:spacing w:line="276" w:lineRule="auto"/>
        <w:rPr>
          <w:rFonts w:eastAsia="Arial Nova" w:cstheme="minorHAnsi"/>
          <w:color w:val="353434"/>
          <w:sz w:val="21"/>
          <w:szCs w:val="21"/>
        </w:rPr>
      </w:pPr>
      <w:r w:rsidRPr="00C94CA7">
        <w:rPr>
          <w:rFonts w:eastAsia="Arial Nova" w:cstheme="minorHAnsi"/>
          <w:color w:val="353434"/>
          <w:sz w:val="21"/>
          <w:szCs w:val="21"/>
        </w:rPr>
        <w:t>Is the portion of the road that supports the running surface (seal) for vehicular traffic.</w:t>
      </w:r>
    </w:p>
    <w:p w14:paraId="0202C387" w14:textId="77777777" w:rsidR="002C4850" w:rsidRDefault="002C4850" w:rsidP="002C4850">
      <w:pPr>
        <w:spacing w:line="276" w:lineRule="auto"/>
        <w:rPr>
          <w:rFonts w:eastAsia="Arial Nova" w:cstheme="minorHAnsi"/>
          <w:color w:val="353434"/>
          <w:sz w:val="21"/>
          <w:szCs w:val="21"/>
        </w:rPr>
      </w:pPr>
    </w:p>
    <w:p w14:paraId="52F52583" w14:textId="77777777" w:rsidR="0051024F" w:rsidRPr="00C94CA7" w:rsidRDefault="0051024F" w:rsidP="0051024F">
      <w:pPr>
        <w:spacing w:line="276" w:lineRule="auto"/>
        <w:rPr>
          <w:rFonts w:cstheme="minorHAnsi"/>
          <w:sz w:val="21"/>
          <w:szCs w:val="21"/>
          <w:u w:val="single"/>
        </w:rPr>
      </w:pPr>
      <w:r w:rsidRPr="00C94CA7">
        <w:rPr>
          <w:rFonts w:cstheme="minorHAnsi"/>
          <w:sz w:val="21"/>
          <w:szCs w:val="21"/>
          <w:u w:val="single"/>
        </w:rPr>
        <w:t>Road seal</w:t>
      </w:r>
    </w:p>
    <w:p w14:paraId="21ACF366" w14:textId="77777777" w:rsidR="0051024F" w:rsidRPr="00B3686A" w:rsidRDefault="0051024F" w:rsidP="0051024F">
      <w:pPr>
        <w:spacing w:line="276" w:lineRule="auto"/>
        <w:rPr>
          <w:rFonts w:cstheme="minorHAnsi"/>
          <w:sz w:val="21"/>
          <w:szCs w:val="21"/>
        </w:rPr>
      </w:pPr>
      <w:r w:rsidRPr="00C94CA7">
        <w:rPr>
          <w:rFonts w:cstheme="minorHAnsi"/>
          <w:sz w:val="21"/>
          <w:szCs w:val="21"/>
        </w:rPr>
        <w:t>Is the initial treatment to a new or reconstructed road pavement with the application of bituminous surfacing or other surfacing materials such as pavers or concrete.</w:t>
      </w:r>
    </w:p>
    <w:p w14:paraId="6A012300" w14:textId="77777777" w:rsidR="005C76C0" w:rsidRPr="00C94CA7" w:rsidRDefault="005C76C0" w:rsidP="005A67F0">
      <w:pPr>
        <w:spacing w:line="240" w:lineRule="auto"/>
        <w:rPr>
          <w:rFonts w:cstheme="minorHAnsi"/>
          <w:sz w:val="21"/>
          <w:szCs w:val="21"/>
          <w:u w:val="single"/>
        </w:rPr>
      </w:pPr>
    </w:p>
    <w:p w14:paraId="7203BEFC" w14:textId="77777777" w:rsidR="005C76C0" w:rsidRPr="00283EC0" w:rsidRDefault="005C76C0" w:rsidP="00DD4001">
      <w:pPr>
        <w:spacing w:line="276" w:lineRule="auto"/>
        <w:rPr>
          <w:rFonts w:cstheme="minorHAnsi"/>
          <w:sz w:val="21"/>
          <w:szCs w:val="21"/>
          <w:u w:val="single"/>
        </w:rPr>
      </w:pPr>
      <w:r w:rsidRPr="00283EC0">
        <w:rPr>
          <w:rFonts w:cstheme="minorHAnsi"/>
          <w:sz w:val="21"/>
          <w:szCs w:val="21"/>
          <w:u w:val="single"/>
        </w:rPr>
        <w:t>Road reconstruction</w:t>
      </w:r>
    </w:p>
    <w:p w14:paraId="10AE51E5" w14:textId="269CA189" w:rsidR="005C76C0" w:rsidRDefault="005C76C0" w:rsidP="00DD4001">
      <w:pPr>
        <w:spacing w:line="276" w:lineRule="auto"/>
        <w:rPr>
          <w:rFonts w:cstheme="minorHAnsi"/>
          <w:sz w:val="21"/>
          <w:szCs w:val="21"/>
        </w:rPr>
      </w:pPr>
      <w:r w:rsidRPr="00283EC0">
        <w:rPr>
          <w:rFonts w:cstheme="minorHAnsi"/>
          <w:sz w:val="21"/>
          <w:szCs w:val="21"/>
        </w:rPr>
        <w:t xml:space="preserve">Is all actions directed at returning the service potential or the useful life of the road pavement and road seal </w:t>
      </w:r>
      <w:r w:rsidR="00DD4001" w:rsidRPr="0051024F">
        <w:rPr>
          <w:rFonts w:cstheme="minorHAnsi"/>
          <w:sz w:val="21"/>
          <w:szCs w:val="21"/>
        </w:rPr>
        <w:t>to its original condition</w:t>
      </w:r>
      <w:r w:rsidRPr="0051024F">
        <w:rPr>
          <w:rFonts w:cstheme="minorHAnsi"/>
          <w:sz w:val="21"/>
          <w:szCs w:val="21"/>
        </w:rPr>
        <w:t xml:space="preserve"> and </w:t>
      </w:r>
      <w:r w:rsidR="00DD4001" w:rsidRPr="0051024F">
        <w:rPr>
          <w:rFonts w:cstheme="minorHAnsi"/>
          <w:sz w:val="21"/>
          <w:szCs w:val="21"/>
        </w:rPr>
        <w:t>may include the</w:t>
      </w:r>
      <w:r w:rsidRPr="0051024F">
        <w:rPr>
          <w:rFonts w:cstheme="minorHAnsi"/>
          <w:sz w:val="21"/>
          <w:szCs w:val="21"/>
        </w:rPr>
        <w:t xml:space="preserve"> removal and replacement of existing road seal, pavement and substructure</w:t>
      </w:r>
      <w:r w:rsidR="00DD4001" w:rsidRPr="0051024F">
        <w:rPr>
          <w:rFonts w:cstheme="minorHAnsi"/>
          <w:sz w:val="21"/>
          <w:szCs w:val="21"/>
        </w:rPr>
        <w:t>,</w:t>
      </w:r>
      <w:r w:rsidRPr="0051024F">
        <w:rPr>
          <w:rFonts w:cstheme="minorHAnsi"/>
          <w:sz w:val="21"/>
          <w:szCs w:val="21"/>
        </w:rPr>
        <w:t xml:space="preserve"> and other associated road components </w:t>
      </w:r>
      <w:r w:rsidR="00DD4001" w:rsidRPr="0051024F">
        <w:rPr>
          <w:rFonts w:cstheme="minorHAnsi"/>
          <w:sz w:val="21"/>
          <w:szCs w:val="21"/>
        </w:rPr>
        <w:t>if present (including drainage,</w:t>
      </w:r>
      <w:r w:rsidRPr="0051024F">
        <w:rPr>
          <w:rFonts w:cstheme="minorHAnsi"/>
          <w:sz w:val="21"/>
          <w:szCs w:val="21"/>
        </w:rPr>
        <w:t xml:space="preserve"> kerb and channel</w:t>
      </w:r>
      <w:r w:rsidR="00DD4001" w:rsidRPr="0051024F">
        <w:rPr>
          <w:rFonts w:cstheme="minorHAnsi"/>
          <w:sz w:val="21"/>
          <w:szCs w:val="21"/>
        </w:rPr>
        <w:t xml:space="preserve"> where applicab</w:t>
      </w:r>
      <w:r w:rsidR="002B39FC" w:rsidRPr="0051024F">
        <w:rPr>
          <w:rFonts w:cstheme="minorHAnsi"/>
          <w:sz w:val="21"/>
          <w:szCs w:val="21"/>
        </w:rPr>
        <w:t>l</w:t>
      </w:r>
      <w:r w:rsidR="00DD4001" w:rsidRPr="0051024F">
        <w:rPr>
          <w:rFonts w:cstheme="minorHAnsi"/>
          <w:sz w:val="21"/>
          <w:szCs w:val="21"/>
        </w:rPr>
        <w:t>e).</w:t>
      </w:r>
    </w:p>
    <w:p w14:paraId="0D108457" w14:textId="77777777" w:rsidR="00DD4001" w:rsidRPr="00C94CA7" w:rsidRDefault="00DD4001" w:rsidP="005A67F0">
      <w:pPr>
        <w:spacing w:line="240" w:lineRule="auto"/>
        <w:rPr>
          <w:rFonts w:cstheme="minorHAnsi"/>
          <w:sz w:val="21"/>
          <w:szCs w:val="21"/>
          <w:u w:val="single"/>
        </w:rPr>
      </w:pPr>
    </w:p>
    <w:p w14:paraId="50471E01" w14:textId="1E327C12" w:rsidR="005C76C0" w:rsidRPr="00C94CA7" w:rsidRDefault="005C76C0" w:rsidP="00C94CA7">
      <w:pPr>
        <w:pStyle w:val="BodyText100ThemeColour"/>
        <w:rPr>
          <w:rFonts w:cstheme="minorHAnsi"/>
          <w:b/>
          <w:sz w:val="24"/>
        </w:rPr>
      </w:pPr>
      <w:r w:rsidRPr="00C94CA7">
        <w:rPr>
          <w:rFonts w:cstheme="minorHAnsi"/>
          <w:b/>
          <w:sz w:val="24"/>
        </w:rPr>
        <w:lastRenderedPageBreak/>
        <w:t>Classification</w:t>
      </w:r>
    </w:p>
    <w:p w14:paraId="3727F357" w14:textId="393D6384" w:rsidR="00A22821" w:rsidRPr="00191781" w:rsidRDefault="005C76C0" w:rsidP="00C42817">
      <w:pPr>
        <w:pStyle w:val="BodyText"/>
        <w:spacing w:before="0" w:after="0" w:line="276" w:lineRule="auto"/>
        <w:rPr>
          <w:rFonts w:cstheme="minorHAnsi"/>
          <w:sz w:val="21"/>
          <w:szCs w:val="21"/>
        </w:rPr>
      </w:pPr>
      <w:r w:rsidRPr="00C94CA7">
        <w:rPr>
          <w:rFonts w:cstheme="minorHAnsi"/>
          <w:sz w:val="21"/>
          <w:szCs w:val="21"/>
        </w:rPr>
        <w:t xml:space="preserve">Input indicator – </w:t>
      </w:r>
      <w:r w:rsidR="00161A6C">
        <w:rPr>
          <w:rFonts w:cstheme="minorHAnsi"/>
          <w:sz w:val="21"/>
          <w:szCs w:val="21"/>
        </w:rPr>
        <w:t xml:space="preserve">Service </w:t>
      </w:r>
      <w:r w:rsidRPr="00C94CA7">
        <w:rPr>
          <w:rFonts w:cstheme="minorHAnsi"/>
          <w:sz w:val="21"/>
          <w:szCs w:val="21"/>
        </w:rPr>
        <w:t xml:space="preserve">cost </w:t>
      </w:r>
    </w:p>
    <w:p w14:paraId="490C1C14" w14:textId="29262360" w:rsidR="005C76C0" w:rsidRPr="00C94CA7" w:rsidRDefault="005C76C0" w:rsidP="00C94CA7">
      <w:pPr>
        <w:pStyle w:val="BodyText100ThemeColour"/>
        <w:rPr>
          <w:rFonts w:cstheme="minorHAnsi"/>
          <w:b/>
          <w:sz w:val="24"/>
        </w:rPr>
      </w:pPr>
      <w:r w:rsidRPr="00C94CA7">
        <w:rPr>
          <w:rFonts w:cstheme="minorHAnsi"/>
          <w:b/>
          <w:sz w:val="24"/>
        </w:rPr>
        <w:t>Data source</w:t>
      </w:r>
    </w:p>
    <w:p w14:paraId="709E0374" w14:textId="77777777" w:rsidR="005C76C0" w:rsidRPr="00C94CA7" w:rsidRDefault="005C76C0" w:rsidP="00C42817">
      <w:pPr>
        <w:pStyle w:val="BodyText"/>
        <w:spacing w:before="0" w:after="0" w:line="276" w:lineRule="auto"/>
        <w:rPr>
          <w:rFonts w:cstheme="minorHAnsi"/>
          <w:sz w:val="21"/>
          <w:szCs w:val="21"/>
          <w:u w:val="single"/>
        </w:rPr>
      </w:pPr>
      <w:r w:rsidRPr="00C94CA7">
        <w:rPr>
          <w:rFonts w:cstheme="minorHAnsi"/>
          <w:sz w:val="21"/>
          <w:szCs w:val="21"/>
          <w:u w:val="single"/>
        </w:rPr>
        <w:t>Numerator</w:t>
      </w:r>
    </w:p>
    <w:p w14:paraId="47C3647A" w14:textId="4B21045B" w:rsidR="005C76C0" w:rsidRPr="00C94CA7" w:rsidRDefault="005C76C0" w:rsidP="00C42817">
      <w:pPr>
        <w:pStyle w:val="BodyText"/>
        <w:spacing w:before="0" w:line="276" w:lineRule="auto"/>
        <w:rPr>
          <w:rFonts w:cstheme="minorHAnsi"/>
          <w:sz w:val="21"/>
          <w:szCs w:val="21"/>
        </w:rPr>
      </w:pPr>
      <w:r w:rsidRPr="00C94CA7">
        <w:rPr>
          <w:rFonts w:cstheme="minorHAnsi"/>
          <w:sz w:val="21"/>
          <w:szCs w:val="21"/>
        </w:rPr>
        <w:t xml:space="preserve">Any finance system (such as TechnologyOne) which records revenue and cost information relating to council provision of the roads service.   </w:t>
      </w:r>
    </w:p>
    <w:p w14:paraId="2DF288BE" w14:textId="77777777" w:rsidR="005C76C0" w:rsidRPr="00C94CA7" w:rsidRDefault="005C76C0" w:rsidP="00C42817">
      <w:pPr>
        <w:pStyle w:val="BodyText"/>
        <w:spacing w:before="0" w:after="0" w:line="276" w:lineRule="auto"/>
        <w:rPr>
          <w:rFonts w:cstheme="minorHAnsi"/>
          <w:sz w:val="21"/>
          <w:szCs w:val="21"/>
          <w:u w:val="single"/>
        </w:rPr>
      </w:pPr>
      <w:r w:rsidRPr="00C94CA7">
        <w:rPr>
          <w:rFonts w:cstheme="minorHAnsi"/>
          <w:sz w:val="21"/>
          <w:szCs w:val="21"/>
          <w:u w:val="single"/>
        </w:rPr>
        <w:t>Denominator</w:t>
      </w:r>
    </w:p>
    <w:p w14:paraId="4C74B47E" w14:textId="77777777" w:rsidR="005C76C0" w:rsidRPr="00C94CA7" w:rsidRDefault="005C76C0" w:rsidP="00C42817">
      <w:pPr>
        <w:pStyle w:val="BodyText"/>
        <w:spacing w:before="0" w:after="0" w:line="276" w:lineRule="auto"/>
        <w:rPr>
          <w:rFonts w:cstheme="minorHAnsi"/>
          <w:sz w:val="21"/>
          <w:szCs w:val="21"/>
        </w:rPr>
      </w:pPr>
      <w:r w:rsidRPr="00C94CA7">
        <w:rPr>
          <w:rFonts w:cstheme="minorHAnsi"/>
          <w:sz w:val="21"/>
          <w:szCs w:val="21"/>
        </w:rPr>
        <w:t>Any asset management system (such as Moloney or SMEC) which indicates the amount of sealed local roads reconstructed in the municipality.</w:t>
      </w:r>
    </w:p>
    <w:p w14:paraId="343D2CF3" w14:textId="77777777" w:rsidR="005C76C0" w:rsidRPr="00C94CA7" w:rsidRDefault="005C76C0" w:rsidP="00C94CA7">
      <w:pPr>
        <w:pStyle w:val="BodyText100ThemeColour"/>
        <w:rPr>
          <w:rFonts w:cstheme="minorHAnsi"/>
          <w:b/>
          <w:sz w:val="24"/>
        </w:rPr>
      </w:pPr>
      <w:r w:rsidRPr="00C94CA7">
        <w:rPr>
          <w:rFonts w:cstheme="minorHAnsi"/>
          <w:b/>
          <w:sz w:val="24"/>
        </w:rPr>
        <w:t>Data use / Community outcome</w:t>
      </w:r>
    </w:p>
    <w:p w14:paraId="6F35E4E1" w14:textId="206E39D2" w:rsidR="00A629B6" w:rsidRDefault="005C76C0" w:rsidP="00D811E9">
      <w:pPr>
        <w:pStyle w:val="BodyText"/>
        <w:spacing w:before="0" w:after="0" w:line="276" w:lineRule="auto"/>
        <w:rPr>
          <w:rFonts w:cstheme="minorHAnsi"/>
          <w:sz w:val="21"/>
          <w:szCs w:val="21"/>
          <w:lang w:eastAsia="en-AU"/>
        </w:rPr>
      </w:pPr>
      <w:r w:rsidRPr="00C94CA7">
        <w:rPr>
          <w:rFonts w:cstheme="minorHAnsi"/>
          <w:sz w:val="21"/>
          <w:szCs w:val="21"/>
          <w:lang w:eastAsia="en-AU"/>
        </w:rPr>
        <w:t xml:space="preserve">Assessment of the degree to which council services are cost-efficient. Lower costs suggest greater commitment towards </w:t>
      </w:r>
      <w:r w:rsidR="00163FBE">
        <w:rPr>
          <w:rFonts w:cstheme="minorHAnsi"/>
          <w:sz w:val="21"/>
          <w:szCs w:val="21"/>
          <w:lang w:eastAsia="en-AU"/>
        </w:rPr>
        <w:t xml:space="preserve">the </w:t>
      </w:r>
      <w:r w:rsidR="00D146CC">
        <w:rPr>
          <w:rFonts w:cstheme="minorHAnsi"/>
          <w:sz w:val="21"/>
          <w:szCs w:val="21"/>
          <w:lang w:eastAsia="en-AU"/>
        </w:rPr>
        <w:t xml:space="preserve">cost management of the </w:t>
      </w:r>
      <w:r w:rsidR="00163FBE">
        <w:rPr>
          <w:rFonts w:cstheme="minorHAnsi"/>
          <w:sz w:val="21"/>
          <w:szCs w:val="21"/>
          <w:lang w:eastAsia="en-AU"/>
        </w:rPr>
        <w:t>renewal and maintenance of sealed local roads</w:t>
      </w:r>
      <w:r w:rsidRPr="00C94CA7">
        <w:rPr>
          <w:rFonts w:cstheme="minorHAnsi"/>
          <w:sz w:val="21"/>
          <w:szCs w:val="21"/>
          <w:lang w:eastAsia="en-AU"/>
        </w:rPr>
        <w:t xml:space="preserve">.  </w:t>
      </w:r>
    </w:p>
    <w:p w14:paraId="12E4F74A" w14:textId="77777777" w:rsidR="003230A8" w:rsidRPr="00C94CA7" w:rsidRDefault="003230A8" w:rsidP="003230A8">
      <w:pPr>
        <w:pStyle w:val="BodyText100ThemeColour"/>
        <w:rPr>
          <w:rFonts w:cstheme="minorHAnsi"/>
          <w:b/>
          <w:sz w:val="24"/>
        </w:rPr>
      </w:pPr>
      <w:r w:rsidRPr="00C94CA7">
        <w:rPr>
          <w:rFonts w:cstheme="minorHAnsi"/>
          <w:b/>
          <w:sz w:val="24"/>
        </w:rPr>
        <w:t>Suitability for target setting</w:t>
      </w:r>
    </w:p>
    <w:p w14:paraId="74EF84AE" w14:textId="2FFF1C48" w:rsidR="003230A8" w:rsidRPr="00C94CA7" w:rsidRDefault="00940DF5" w:rsidP="00940DF5">
      <w:pPr>
        <w:pStyle w:val="BodyText"/>
        <w:spacing w:before="0" w:after="0" w:line="276" w:lineRule="auto"/>
        <w:rPr>
          <w:rFonts w:cstheme="minorHAnsi"/>
          <w:b/>
          <w:bCs/>
          <w:sz w:val="21"/>
          <w:szCs w:val="21"/>
        </w:rPr>
      </w:pPr>
      <w:r>
        <w:rPr>
          <w:rFonts w:cstheme="minorHAnsi"/>
          <w:b/>
          <w:bCs/>
          <w:sz w:val="21"/>
          <w:szCs w:val="21"/>
        </w:rPr>
        <w:t>High</w:t>
      </w:r>
    </w:p>
    <w:p w14:paraId="23C20D42" w14:textId="77147CCB" w:rsidR="003230A8" w:rsidRPr="00C94CA7" w:rsidRDefault="003230A8" w:rsidP="00940DF5">
      <w:pPr>
        <w:pStyle w:val="BodyText"/>
        <w:spacing w:before="0" w:after="0" w:line="276" w:lineRule="auto"/>
        <w:rPr>
          <w:rFonts w:cstheme="minorHAnsi"/>
        </w:rPr>
      </w:pPr>
      <w:r w:rsidRPr="00C94CA7">
        <w:rPr>
          <w:rFonts w:cstheme="minorHAnsi"/>
          <w:sz w:val="21"/>
          <w:szCs w:val="21"/>
        </w:rPr>
        <w:t xml:space="preserve">Data fluctuates between years, but council has </w:t>
      </w:r>
      <w:r w:rsidR="00940DF5">
        <w:rPr>
          <w:rFonts w:cstheme="minorHAnsi"/>
          <w:sz w:val="21"/>
          <w:szCs w:val="21"/>
        </w:rPr>
        <w:t>direct</w:t>
      </w:r>
      <w:r w:rsidRPr="00C94CA7">
        <w:rPr>
          <w:rFonts w:cstheme="minorHAnsi"/>
          <w:sz w:val="21"/>
          <w:szCs w:val="21"/>
        </w:rPr>
        <w:t xml:space="preserve"> influence over the outcome. </w:t>
      </w:r>
      <w:r w:rsidRPr="00C94CA7">
        <w:rPr>
          <w:rFonts w:cstheme="minorHAnsi"/>
        </w:rPr>
        <w:t xml:space="preserve"> </w:t>
      </w:r>
    </w:p>
    <w:p w14:paraId="4DFA0AB3" w14:textId="77777777" w:rsidR="005C76C0" w:rsidRPr="00C94CA7" w:rsidRDefault="005C76C0" w:rsidP="00C94CA7">
      <w:pPr>
        <w:pStyle w:val="BodyText100ThemeColour"/>
        <w:rPr>
          <w:rFonts w:cstheme="minorHAnsi"/>
          <w:b/>
          <w:sz w:val="24"/>
        </w:rPr>
      </w:pPr>
      <w:r w:rsidRPr="00C94CA7">
        <w:rPr>
          <w:rFonts w:cstheme="minorHAnsi"/>
          <w:b/>
          <w:sz w:val="24"/>
        </w:rPr>
        <w:t>Related to</w:t>
      </w:r>
    </w:p>
    <w:p w14:paraId="0C794A13" w14:textId="77777777" w:rsidR="005C76C0" w:rsidRPr="00674A60" w:rsidRDefault="005C76C0" w:rsidP="00277920">
      <w:pPr>
        <w:pStyle w:val="BodyText"/>
        <w:spacing w:before="0" w:after="0" w:line="276" w:lineRule="auto"/>
        <w:rPr>
          <w:rFonts w:cstheme="minorHAnsi"/>
          <w:sz w:val="21"/>
          <w:szCs w:val="21"/>
        </w:rPr>
      </w:pPr>
      <w:r w:rsidRPr="00674A60">
        <w:rPr>
          <w:rFonts w:cstheme="minorHAnsi"/>
          <w:sz w:val="21"/>
          <w:szCs w:val="21"/>
        </w:rPr>
        <w:t>R2 – Sealed local roads maintained to condition standards</w:t>
      </w:r>
    </w:p>
    <w:p w14:paraId="241B7499" w14:textId="77777777" w:rsidR="005C76C0" w:rsidRPr="00C94CA7" w:rsidRDefault="005C76C0" w:rsidP="00277920">
      <w:pPr>
        <w:pStyle w:val="BodyText"/>
        <w:spacing w:before="0" w:after="0" w:line="276" w:lineRule="auto"/>
        <w:rPr>
          <w:rFonts w:cstheme="minorHAnsi"/>
          <w:sz w:val="21"/>
          <w:szCs w:val="21"/>
        </w:rPr>
      </w:pPr>
      <w:r w:rsidRPr="00674A60">
        <w:rPr>
          <w:rFonts w:cstheme="minorHAnsi"/>
          <w:sz w:val="21"/>
          <w:szCs w:val="21"/>
        </w:rPr>
        <w:t>R4 – Cost of sealed local road resealing</w:t>
      </w:r>
    </w:p>
    <w:p w14:paraId="4C54E62D" w14:textId="77777777" w:rsidR="005C76C0" w:rsidRPr="00C94CA7" w:rsidRDefault="005C76C0" w:rsidP="00C94CA7">
      <w:pPr>
        <w:pStyle w:val="BodyText100ThemeColour"/>
        <w:rPr>
          <w:rFonts w:cstheme="minorHAnsi"/>
          <w:b/>
          <w:sz w:val="24"/>
        </w:rPr>
      </w:pPr>
      <w:r w:rsidRPr="00C94CA7">
        <w:rPr>
          <w:rFonts w:cstheme="minorHAnsi"/>
          <w:b/>
          <w:sz w:val="24"/>
        </w:rPr>
        <w:t>Further information</w:t>
      </w:r>
    </w:p>
    <w:p w14:paraId="700F28F5" w14:textId="370D2858" w:rsidR="005C76C0" w:rsidRPr="00C94CA7" w:rsidRDefault="005C76C0" w:rsidP="000E0FA8">
      <w:pPr>
        <w:pStyle w:val="BodyText"/>
        <w:spacing w:before="0" w:after="0" w:line="276" w:lineRule="auto"/>
        <w:rPr>
          <w:rFonts w:cstheme="minorHAnsi"/>
          <w:sz w:val="21"/>
          <w:szCs w:val="21"/>
        </w:rPr>
      </w:pPr>
      <w:r w:rsidRPr="00C94CA7">
        <w:rPr>
          <w:rFonts w:cstheme="minorHAnsi"/>
          <w:sz w:val="21"/>
          <w:szCs w:val="21"/>
        </w:rPr>
        <w:t xml:space="preserve">Local Government (Planning and Reporting) Regulations 2014 – Schedule 2 Indicator 4 (Page </w:t>
      </w:r>
      <w:r w:rsidRPr="00674A60">
        <w:rPr>
          <w:rFonts w:cstheme="minorHAnsi"/>
          <w:sz w:val="21"/>
          <w:szCs w:val="21"/>
        </w:rPr>
        <w:t>4</w:t>
      </w:r>
      <w:r w:rsidR="008B2011" w:rsidRPr="00674A60">
        <w:rPr>
          <w:rFonts w:cstheme="minorHAnsi"/>
          <w:sz w:val="21"/>
          <w:szCs w:val="21"/>
        </w:rPr>
        <w:t>4</w:t>
      </w:r>
      <w:r w:rsidRPr="00674A60">
        <w:rPr>
          <w:rFonts w:cstheme="minorHAnsi"/>
          <w:sz w:val="21"/>
          <w:szCs w:val="21"/>
        </w:rPr>
        <w:t>)</w:t>
      </w:r>
    </w:p>
    <w:p w14:paraId="10A32C54" w14:textId="77777777" w:rsidR="005C76C0" w:rsidRPr="00C94CA7" w:rsidRDefault="005C76C0" w:rsidP="000E0FA8">
      <w:pPr>
        <w:pStyle w:val="BodyText"/>
        <w:spacing w:before="0" w:after="0" w:line="276" w:lineRule="auto"/>
        <w:rPr>
          <w:rFonts w:cstheme="minorHAnsi"/>
          <w:sz w:val="21"/>
          <w:szCs w:val="21"/>
        </w:rPr>
      </w:pPr>
      <w:r w:rsidRPr="00C94CA7">
        <w:rPr>
          <w:rFonts w:cstheme="minorHAnsi"/>
          <w:i/>
          <w:iCs/>
          <w:sz w:val="21"/>
          <w:szCs w:val="21"/>
        </w:rPr>
        <w:t>Road Management Act 2004</w:t>
      </w:r>
    </w:p>
    <w:p w14:paraId="5EE84697" w14:textId="77777777" w:rsidR="005C76C0" w:rsidRPr="00C94CA7" w:rsidRDefault="005C76C0" w:rsidP="00C94CA7">
      <w:pPr>
        <w:pStyle w:val="BodyText100ThemeColour"/>
        <w:rPr>
          <w:rFonts w:cstheme="minorHAnsi"/>
          <w:b/>
          <w:sz w:val="24"/>
        </w:rPr>
      </w:pPr>
      <w:r w:rsidRPr="00C94CA7">
        <w:rPr>
          <w:rFonts w:cstheme="minorHAnsi"/>
          <w:b/>
          <w:sz w:val="24"/>
        </w:rPr>
        <w:t>Notes or Case Studies</w:t>
      </w:r>
    </w:p>
    <w:p w14:paraId="0FE8F1EA" w14:textId="0708719C" w:rsidR="005C76C0" w:rsidRPr="00C94CA7" w:rsidRDefault="005C76C0" w:rsidP="00277920">
      <w:pPr>
        <w:spacing w:line="276" w:lineRule="auto"/>
        <w:rPr>
          <w:rFonts w:cstheme="minorHAnsi"/>
          <w:sz w:val="21"/>
          <w:szCs w:val="21"/>
        </w:rPr>
      </w:pPr>
      <w:r w:rsidRPr="00C94CA7">
        <w:rPr>
          <w:rFonts w:cstheme="minorHAnsi"/>
          <w:sz w:val="21"/>
          <w:szCs w:val="21"/>
        </w:rPr>
        <w:t>None</w:t>
      </w:r>
    </w:p>
    <w:p w14:paraId="69FB2BA3" w14:textId="63C5EE5E" w:rsidR="00477416" w:rsidRPr="00C94CA7" w:rsidRDefault="00477416" w:rsidP="005A67F0">
      <w:pPr>
        <w:spacing w:line="240" w:lineRule="auto"/>
        <w:rPr>
          <w:rFonts w:cstheme="minorHAnsi"/>
          <w:sz w:val="21"/>
          <w:szCs w:val="21"/>
        </w:rPr>
      </w:pPr>
    </w:p>
    <w:p w14:paraId="3B568A67" w14:textId="02086DBC" w:rsidR="00477416" w:rsidRPr="00C94CA7" w:rsidRDefault="00477416" w:rsidP="005A67F0">
      <w:pPr>
        <w:spacing w:line="240" w:lineRule="auto"/>
        <w:rPr>
          <w:rFonts w:cstheme="minorHAnsi"/>
          <w:sz w:val="21"/>
          <w:szCs w:val="21"/>
        </w:rPr>
      </w:pPr>
    </w:p>
    <w:p w14:paraId="18667062" w14:textId="2CF22417" w:rsidR="00477416" w:rsidRPr="00C94CA7" w:rsidRDefault="00477416" w:rsidP="005A67F0">
      <w:pPr>
        <w:spacing w:line="240" w:lineRule="auto"/>
        <w:rPr>
          <w:rFonts w:cstheme="minorHAnsi"/>
          <w:sz w:val="21"/>
          <w:szCs w:val="21"/>
        </w:rPr>
      </w:pPr>
    </w:p>
    <w:p w14:paraId="605F5195" w14:textId="375C4D4E" w:rsidR="00477416" w:rsidRPr="00C94CA7" w:rsidRDefault="00477416" w:rsidP="005A67F0">
      <w:pPr>
        <w:spacing w:line="240" w:lineRule="auto"/>
        <w:rPr>
          <w:rFonts w:cstheme="minorHAnsi"/>
          <w:sz w:val="21"/>
          <w:szCs w:val="21"/>
        </w:rPr>
      </w:pPr>
    </w:p>
    <w:p w14:paraId="6B0E85F2" w14:textId="2735823C" w:rsidR="000E0FA8" w:rsidRDefault="000E0FA8" w:rsidP="005A67F0">
      <w:pPr>
        <w:spacing w:line="240" w:lineRule="auto"/>
        <w:rPr>
          <w:rFonts w:cstheme="minorHAnsi"/>
          <w:sz w:val="21"/>
          <w:szCs w:val="21"/>
        </w:rPr>
      </w:pPr>
    </w:p>
    <w:p w14:paraId="4AD2123C" w14:textId="78126AD9" w:rsidR="000E0FA8" w:rsidRDefault="000E0FA8" w:rsidP="005A67F0">
      <w:pPr>
        <w:spacing w:line="240" w:lineRule="auto"/>
        <w:rPr>
          <w:rFonts w:cstheme="minorHAnsi"/>
          <w:sz w:val="21"/>
          <w:szCs w:val="21"/>
        </w:rPr>
      </w:pPr>
    </w:p>
    <w:p w14:paraId="759A0BFA" w14:textId="31CA6D7B" w:rsidR="000E0FA8" w:rsidRDefault="000E0FA8" w:rsidP="005A67F0">
      <w:pPr>
        <w:spacing w:line="240" w:lineRule="auto"/>
        <w:rPr>
          <w:rFonts w:cstheme="minorHAnsi"/>
          <w:sz w:val="21"/>
          <w:szCs w:val="21"/>
        </w:rPr>
      </w:pPr>
    </w:p>
    <w:p w14:paraId="3DD6E4AC" w14:textId="77777777" w:rsidR="000E0FA8" w:rsidRPr="00C94CA7" w:rsidRDefault="000E0FA8" w:rsidP="005A67F0">
      <w:pPr>
        <w:spacing w:line="240" w:lineRule="auto"/>
        <w:rPr>
          <w:rFonts w:cstheme="minorHAnsi"/>
          <w:sz w:val="21"/>
          <w:szCs w:val="21"/>
        </w:rPr>
      </w:pPr>
    </w:p>
    <w:p w14:paraId="2A675574" w14:textId="59461509" w:rsidR="00477416" w:rsidRPr="00C94CA7" w:rsidRDefault="00477416" w:rsidP="005A67F0">
      <w:pPr>
        <w:spacing w:line="240" w:lineRule="auto"/>
        <w:rPr>
          <w:rFonts w:cstheme="minorHAnsi"/>
          <w:sz w:val="21"/>
          <w:szCs w:val="21"/>
        </w:rPr>
      </w:pPr>
    </w:p>
    <w:p w14:paraId="70A1E890" w14:textId="0E63C48B" w:rsidR="00477416" w:rsidRPr="00C94CA7" w:rsidRDefault="00477416" w:rsidP="005A67F0">
      <w:pPr>
        <w:spacing w:line="240" w:lineRule="auto"/>
        <w:rPr>
          <w:rFonts w:cstheme="minorHAnsi"/>
          <w:sz w:val="21"/>
          <w:szCs w:val="21"/>
        </w:rPr>
      </w:pPr>
    </w:p>
    <w:p w14:paraId="2477AF16" w14:textId="1E84A760" w:rsidR="00477416" w:rsidRPr="00C94CA7" w:rsidRDefault="00477416" w:rsidP="005A67F0">
      <w:pPr>
        <w:spacing w:line="240" w:lineRule="auto"/>
        <w:rPr>
          <w:rFonts w:cstheme="minorHAnsi"/>
          <w:sz w:val="21"/>
          <w:szCs w:val="21"/>
        </w:rPr>
      </w:pPr>
    </w:p>
    <w:p w14:paraId="6215D32F" w14:textId="7A538C96" w:rsidR="00477416" w:rsidRPr="00C94CA7" w:rsidRDefault="00477416" w:rsidP="005A67F0">
      <w:pPr>
        <w:spacing w:line="240" w:lineRule="auto"/>
        <w:rPr>
          <w:rFonts w:cstheme="minorHAnsi"/>
          <w:sz w:val="21"/>
          <w:szCs w:val="21"/>
        </w:rPr>
      </w:pPr>
    </w:p>
    <w:p w14:paraId="72454083" w14:textId="65C8E2B0" w:rsidR="00477416" w:rsidRPr="00C94CA7" w:rsidRDefault="00477416" w:rsidP="005A67F0">
      <w:pPr>
        <w:spacing w:line="240" w:lineRule="auto"/>
        <w:rPr>
          <w:rFonts w:cstheme="minorHAnsi"/>
          <w:sz w:val="21"/>
          <w:szCs w:val="21"/>
        </w:rPr>
      </w:pPr>
    </w:p>
    <w:p w14:paraId="66AD78F0" w14:textId="28058AD2" w:rsidR="00477416" w:rsidRPr="00C94CA7" w:rsidRDefault="00477416" w:rsidP="005A67F0">
      <w:pPr>
        <w:spacing w:line="240" w:lineRule="auto"/>
        <w:rPr>
          <w:rFonts w:cstheme="minorHAnsi"/>
          <w:sz w:val="21"/>
          <w:szCs w:val="21"/>
        </w:rPr>
      </w:pPr>
    </w:p>
    <w:p w14:paraId="77AB68E3" w14:textId="51BA7DCB" w:rsidR="00477416" w:rsidRPr="00C94CA7" w:rsidRDefault="00477416" w:rsidP="005A67F0">
      <w:pPr>
        <w:spacing w:line="240" w:lineRule="auto"/>
        <w:rPr>
          <w:rFonts w:cstheme="minorHAnsi"/>
          <w:sz w:val="21"/>
          <w:szCs w:val="21"/>
        </w:rPr>
      </w:pPr>
    </w:p>
    <w:p w14:paraId="7A78B09B" w14:textId="77777777" w:rsidR="00277920" w:rsidRPr="00C94CA7" w:rsidRDefault="00277920" w:rsidP="005A67F0">
      <w:pPr>
        <w:spacing w:line="240" w:lineRule="auto"/>
        <w:rPr>
          <w:rFonts w:cstheme="minorHAnsi"/>
          <w:sz w:val="21"/>
          <w:szCs w:val="21"/>
        </w:rPr>
      </w:pPr>
    </w:p>
    <w:p w14:paraId="0C8C0C30" w14:textId="73BC49D4" w:rsidR="00477416" w:rsidRPr="00C94CA7" w:rsidRDefault="00477416" w:rsidP="005A67F0">
      <w:pPr>
        <w:spacing w:line="240" w:lineRule="auto"/>
        <w:rPr>
          <w:rFonts w:cstheme="minorHAnsi"/>
          <w:sz w:val="21"/>
          <w:szCs w:val="21"/>
        </w:rPr>
      </w:pPr>
    </w:p>
    <w:p w14:paraId="1969334B" w14:textId="73E17FA9" w:rsidR="00477416" w:rsidRPr="00C94CA7" w:rsidRDefault="00477416" w:rsidP="005A67F0">
      <w:pPr>
        <w:spacing w:line="240" w:lineRule="auto"/>
        <w:rPr>
          <w:rFonts w:cstheme="minorHAnsi"/>
          <w:sz w:val="21"/>
          <w:szCs w:val="21"/>
        </w:rPr>
      </w:pPr>
    </w:p>
    <w:p w14:paraId="2CEB782C" w14:textId="606DFA89" w:rsidR="00477416" w:rsidRPr="00C94CA7" w:rsidRDefault="00477416" w:rsidP="005A67F0">
      <w:pPr>
        <w:spacing w:line="240" w:lineRule="auto"/>
        <w:rPr>
          <w:rFonts w:cstheme="minorHAnsi"/>
          <w:sz w:val="21"/>
          <w:szCs w:val="21"/>
        </w:rPr>
      </w:pPr>
    </w:p>
    <w:p w14:paraId="76314FB4" w14:textId="5CCBA8D8" w:rsidR="00477416" w:rsidRPr="00C94CA7" w:rsidRDefault="00477416" w:rsidP="005A67F0">
      <w:pPr>
        <w:spacing w:line="240" w:lineRule="auto"/>
        <w:rPr>
          <w:rFonts w:cstheme="minorHAnsi"/>
          <w:sz w:val="21"/>
          <w:szCs w:val="21"/>
        </w:rPr>
      </w:pPr>
    </w:p>
    <w:p w14:paraId="0C195B6F" w14:textId="43D5798E" w:rsidR="00477416" w:rsidRPr="00C94CA7" w:rsidRDefault="00477416" w:rsidP="005A67F0">
      <w:pPr>
        <w:spacing w:line="240" w:lineRule="auto"/>
        <w:rPr>
          <w:rFonts w:cstheme="minorHAnsi"/>
          <w:sz w:val="21"/>
          <w:szCs w:val="21"/>
        </w:rPr>
      </w:pPr>
    </w:p>
    <w:p w14:paraId="6FA51A52" w14:textId="2BEF9E8C" w:rsidR="00477416" w:rsidRPr="00C94CA7" w:rsidRDefault="00477416" w:rsidP="005A67F0">
      <w:pPr>
        <w:spacing w:line="240" w:lineRule="auto"/>
        <w:rPr>
          <w:rFonts w:cstheme="minorHAnsi"/>
          <w:sz w:val="21"/>
          <w:szCs w:val="21"/>
        </w:rPr>
      </w:pPr>
    </w:p>
    <w:p w14:paraId="22A223EC" w14:textId="4148DE04" w:rsidR="00477416" w:rsidRPr="00C94CA7" w:rsidRDefault="00477416" w:rsidP="005A67F0">
      <w:pPr>
        <w:spacing w:line="240" w:lineRule="auto"/>
        <w:rPr>
          <w:rFonts w:cstheme="minorHAnsi"/>
          <w:sz w:val="21"/>
          <w:szCs w:val="21"/>
        </w:rPr>
      </w:pPr>
    </w:p>
    <w:p w14:paraId="237A0BA8" w14:textId="1C1DFB75" w:rsidR="00477416" w:rsidRPr="00C94CA7" w:rsidRDefault="00477416" w:rsidP="005A67F0">
      <w:pPr>
        <w:spacing w:line="240" w:lineRule="auto"/>
        <w:rPr>
          <w:rFonts w:cstheme="minorHAnsi"/>
          <w:sz w:val="21"/>
          <w:szCs w:val="21"/>
        </w:rPr>
      </w:pPr>
    </w:p>
    <w:p w14:paraId="45447FA9" w14:textId="6FE24D29" w:rsidR="00477416" w:rsidRPr="00C94CA7" w:rsidRDefault="00477416" w:rsidP="005A67F0">
      <w:pPr>
        <w:spacing w:line="240" w:lineRule="auto"/>
        <w:rPr>
          <w:rFonts w:cstheme="minorHAnsi"/>
          <w:sz w:val="21"/>
          <w:szCs w:val="21"/>
        </w:rPr>
      </w:pPr>
    </w:p>
    <w:p w14:paraId="57B704C5" w14:textId="233EE28B" w:rsidR="00477416" w:rsidRPr="00C94CA7" w:rsidRDefault="00477416" w:rsidP="005A67F0">
      <w:pPr>
        <w:spacing w:line="240" w:lineRule="auto"/>
        <w:rPr>
          <w:rFonts w:cstheme="minorHAnsi"/>
          <w:sz w:val="21"/>
          <w:szCs w:val="21"/>
        </w:rPr>
      </w:pPr>
    </w:p>
    <w:p w14:paraId="3E85B454" w14:textId="2A63DF72" w:rsidR="00477416" w:rsidRPr="00C94CA7" w:rsidRDefault="00477416" w:rsidP="005A67F0">
      <w:pPr>
        <w:spacing w:line="240" w:lineRule="auto"/>
        <w:rPr>
          <w:rFonts w:cstheme="minorHAnsi"/>
          <w:sz w:val="21"/>
          <w:szCs w:val="21"/>
        </w:rPr>
      </w:pPr>
    </w:p>
    <w:p w14:paraId="547FE597" w14:textId="4997AF24" w:rsidR="00477416" w:rsidRPr="00C94CA7" w:rsidRDefault="00477416" w:rsidP="005A67F0">
      <w:pPr>
        <w:spacing w:line="240" w:lineRule="auto"/>
        <w:rPr>
          <w:rFonts w:cstheme="minorHAnsi"/>
          <w:sz w:val="21"/>
          <w:szCs w:val="21"/>
        </w:rPr>
      </w:pPr>
    </w:p>
    <w:p w14:paraId="5B26D763" w14:textId="7C21CC99" w:rsidR="00477416" w:rsidRPr="00C94CA7" w:rsidRDefault="00477416" w:rsidP="005A67F0">
      <w:pPr>
        <w:spacing w:line="240" w:lineRule="auto"/>
        <w:rPr>
          <w:rFonts w:cstheme="minorHAnsi"/>
          <w:sz w:val="21"/>
          <w:szCs w:val="21"/>
        </w:rPr>
      </w:pPr>
    </w:p>
    <w:p w14:paraId="37B30F68" w14:textId="6B62CC24" w:rsidR="00477416" w:rsidRPr="00C94CA7" w:rsidRDefault="00477416" w:rsidP="005A67F0">
      <w:pPr>
        <w:spacing w:line="240" w:lineRule="auto"/>
        <w:rPr>
          <w:rFonts w:cstheme="minorHAnsi"/>
          <w:sz w:val="21"/>
          <w:szCs w:val="21"/>
        </w:rPr>
      </w:pPr>
    </w:p>
    <w:p w14:paraId="483E663B" w14:textId="1CE4C7AB" w:rsidR="00477416" w:rsidRPr="00C94CA7" w:rsidRDefault="00477416" w:rsidP="005A67F0">
      <w:pPr>
        <w:spacing w:line="240" w:lineRule="auto"/>
        <w:rPr>
          <w:rFonts w:cstheme="minorHAnsi"/>
          <w:sz w:val="21"/>
          <w:szCs w:val="21"/>
        </w:rPr>
      </w:pPr>
    </w:p>
    <w:p w14:paraId="0FCCA39F" w14:textId="38ADBC97" w:rsidR="00477416" w:rsidRPr="00C94CA7" w:rsidRDefault="00477416" w:rsidP="005A67F0">
      <w:pPr>
        <w:spacing w:line="240" w:lineRule="auto"/>
        <w:rPr>
          <w:rFonts w:cstheme="minorHAnsi"/>
          <w:sz w:val="21"/>
          <w:szCs w:val="21"/>
        </w:rPr>
      </w:pPr>
    </w:p>
    <w:p w14:paraId="7C28BEAC" w14:textId="4227DA2D" w:rsidR="00477416" w:rsidRPr="00C94CA7" w:rsidRDefault="00477416" w:rsidP="005A67F0">
      <w:pPr>
        <w:spacing w:line="240" w:lineRule="auto"/>
        <w:rPr>
          <w:rFonts w:cstheme="minorHAnsi"/>
          <w:sz w:val="21"/>
          <w:szCs w:val="21"/>
        </w:rPr>
      </w:pPr>
    </w:p>
    <w:p w14:paraId="0DE9B669" w14:textId="5A078740" w:rsidR="00477416" w:rsidRPr="00C94CA7" w:rsidRDefault="00477416" w:rsidP="005A67F0">
      <w:pPr>
        <w:spacing w:line="240" w:lineRule="auto"/>
        <w:rPr>
          <w:rFonts w:cstheme="minorHAnsi"/>
          <w:sz w:val="21"/>
          <w:szCs w:val="21"/>
        </w:rPr>
      </w:pPr>
    </w:p>
    <w:p w14:paraId="6DDC896C" w14:textId="4090F902" w:rsidR="00477416" w:rsidRPr="00C94CA7" w:rsidRDefault="00477416" w:rsidP="005A67F0">
      <w:pPr>
        <w:spacing w:line="240" w:lineRule="auto"/>
        <w:rPr>
          <w:rFonts w:cstheme="minorHAnsi"/>
          <w:sz w:val="21"/>
          <w:szCs w:val="21"/>
        </w:rPr>
      </w:pPr>
    </w:p>
    <w:p w14:paraId="14AD9679" w14:textId="62726424" w:rsidR="00477416" w:rsidRPr="00C94CA7" w:rsidRDefault="00477416" w:rsidP="005A67F0">
      <w:pPr>
        <w:spacing w:line="240" w:lineRule="auto"/>
        <w:rPr>
          <w:rFonts w:cstheme="minorHAnsi"/>
          <w:sz w:val="21"/>
          <w:szCs w:val="21"/>
        </w:rPr>
      </w:pPr>
    </w:p>
    <w:p w14:paraId="59789E28" w14:textId="03583FA6" w:rsidR="00477416" w:rsidRPr="00C94CA7" w:rsidRDefault="00477416" w:rsidP="005A67F0">
      <w:pPr>
        <w:spacing w:line="240" w:lineRule="auto"/>
        <w:rPr>
          <w:rFonts w:cstheme="minorHAnsi"/>
          <w:sz w:val="21"/>
          <w:szCs w:val="21"/>
        </w:rPr>
      </w:pPr>
    </w:p>
    <w:p w14:paraId="6B8E71FC" w14:textId="52B7B09B" w:rsidR="00477416" w:rsidRPr="00C94CA7" w:rsidRDefault="00477416" w:rsidP="005A67F0">
      <w:pPr>
        <w:spacing w:line="240" w:lineRule="auto"/>
        <w:rPr>
          <w:rFonts w:cstheme="minorHAnsi"/>
          <w:sz w:val="21"/>
          <w:szCs w:val="21"/>
        </w:rPr>
      </w:pPr>
    </w:p>
    <w:p w14:paraId="6BFEFF0D" w14:textId="308B8046" w:rsidR="00477416" w:rsidRPr="00C94CA7" w:rsidRDefault="00477416" w:rsidP="005A67F0">
      <w:pPr>
        <w:spacing w:line="240" w:lineRule="auto"/>
        <w:rPr>
          <w:rFonts w:cstheme="minorHAnsi"/>
          <w:sz w:val="21"/>
          <w:szCs w:val="21"/>
        </w:rPr>
      </w:pPr>
    </w:p>
    <w:p w14:paraId="72C4BC4B" w14:textId="0078724D" w:rsidR="00477416" w:rsidRPr="00C94CA7" w:rsidRDefault="00477416" w:rsidP="005A67F0">
      <w:pPr>
        <w:spacing w:line="240" w:lineRule="auto"/>
        <w:rPr>
          <w:rFonts w:cstheme="minorHAnsi"/>
          <w:sz w:val="21"/>
          <w:szCs w:val="21"/>
        </w:rPr>
      </w:pPr>
    </w:p>
    <w:p w14:paraId="27C59A90" w14:textId="62C74EB1" w:rsidR="00477416" w:rsidRPr="00C94CA7" w:rsidRDefault="00477416" w:rsidP="005A67F0">
      <w:pPr>
        <w:spacing w:line="240" w:lineRule="auto"/>
        <w:rPr>
          <w:rFonts w:cstheme="minorHAnsi"/>
          <w:sz w:val="21"/>
          <w:szCs w:val="21"/>
        </w:rPr>
      </w:pPr>
    </w:p>
    <w:p w14:paraId="1322D37A" w14:textId="3A17B228" w:rsidR="00477416" w:rsidRPr="00C94CA7" w:rsidRDefault="00477416" w:rsidP="005A67F0">
      <w:pPr>
        <w:spacing w:line="240" w:lineRule="auto"/>
        <w:rPr>
          <w:rFonts w:cstheme="minorHAnsi"/>
          <w:sz w:val="21"/>
          <w:szCs w:val="21"/>
        </w:rPr>
      </w:pPr>
    </w:p>
    <w:p w14:paraId="3A1A8345" w14:textId="262AC6A2" w:rsidR="00477416" w:rsidRPr="00C94CA7" w:rsidRDefault="00477416" w:rsidP="005A67F0">
      <w:pPr>
        <w:spacing w:line="240" w:lineRule="auto"/>
        <w:rPr>
          <w:rFonts w:cstheme="minorHAnsi"/>
          <w:sz w:val="21"/>
          <w:szCs w:val="21"/>
        </w:rPr>
      </w:pPr>
    </w:p>
    <w:p w14:paraId="52130327" w14:textId="3E6CC1E4" w:rsidR="00477416" w:rsidRPr="00C94CA7" w:rsidRDefault="00477416" w:rsidP="005A67F0">
      <w:pPr>
        <w:spacing w:line="240" w:lineRule="auto"/>
        <w:rPr>
          <w:rFonts w:cstheme="minorHAnsi"/>
          <w:sz w:val="21"/>
          <w:szCs w:val="21"/>
        </w:rPr>
      </w:pPr>
    </w:p>
    <w:p w14:paraId="6D570FAF" w14:textId="40018DD5" w:rsidR="00477416" w:rsidRPr="00C94CA7" w:rsidRDefault="00477416" w:rsidP="005A67F0">
      <w:pPr>
        <w:spacing w:line="240" w:lineRule="auto"/>
        <w:rPr>
          <w:rFonts w:cstheme="minorHAnsi"/>
          <w:sz w:val="21"/>
          <w:szCs w:val="21"/>
        </w:rPr>
      </w:pPr>
    </w:p>
    <w:p w14:paraId="16AAF587" w14:textId="379A0B05" w:rsidR="00477416" w:rsidRPr="00C94CA7" w:rsidRDefault="00477416" w:rsidP="005A67F0">
      <w:pPr>
        <w:spacing w:line="240" w:lineRule="auto"/>
        <w:rPr>
          <w:rFonts w:cstheme="minorHAnsi"/>
          <w:sz w:val="21"/>
          <w:szCs w:val="21"/>
        </w:rPr>
      </w:pPr>
    </w:p>
    <w:p w14:paraId="2BA58387" w14:textId="07B39B2D" w:rsidR="00477416" w:rsidRPr="00C94CA7" w:rsidRDefault="00477416" w:rsidP="005A67F0">
      <w:pPr>
        <w:spacing w:line="240" w:lineRule="auto"/>
        <w:rPr>
          <w:rFonts w:cstheme="minorHAnsi"/>
          <w:sz w:val="21"/>
          <w:szCs w:val="21"/>
        </w:rPr>
      </w:pPr>
    </w:p>
    <w:p w14:paraId="1054CB9E" w14:textId="77777777" w:rsidR="00477416" w:rsidRPr="00C94CA7" w:rsidRDefault="00477416" w:rsidP="005A67F0">
      <w:pPr>
        <w:spacing w:line="240" w:lineRule="auto"/>
        <w:rPr>
          <w:rFonts w:cstheme="minorHAnsi"/>
          <w:sz w:val="21"/>
          <w:szCs w:val="21"/>
        </w:rPr>
      </w:pPr>
    </w:p>
    <w:p w14:paraId="2AC3A976" w14:textId="77777777" w:rsidR="005C76C0" w:rsidRPr="00C94CA7" w:rsidRDefault="005C76C0" w:rsidP="005A67F0">
      <w:pPr>
        <w:pStyle w:val="BodyText"/>
        <w:rPr>
          <w:rFonts w:cstheme="minorHAnsi"/>
        </w:rPr>
        <w:sectPr w:rsidR="005C76C0" w:rsidRPr="00C94CA7" w:rsidSect="00142A6D">
          <w:headerReference w:type="default" r:id="rId212"/>
          <w:footerReference w:type="even" r:id="rId213"/>
          <w:footerReference w:type="default" r:id="rId214"/>
          <w:headerReference w:type="first" r:id="rId215"/>
          <w:footerReference w:type="first" r:id="rId216"/>
          <w:type w:val="continuous"/>
          <w:pgSz w:w="11907" w:h="16840" w:code="9"/>
          <w:pgMar w:top="2268" w:right="1134" w:bottom="1134" w:left="1134" w:header="284" w:footer="284" w:gutter="0"/>
          <w:cols w:num="2" w:space="720"/>
          <w:docGrid w:linePitch="360"/>
        </w:sectPr>
      </w:pPr>
    </w:p>
    <w:p w14:paraId="4037F654" w14:textId="35A0A819" w:rsidR="002401F8" w:rsidRPr="00C94CA7" w:rsidRDefault="002401F8">
      <w:pPr>
        <w:rPr>
          <w:rFonts w:cstheme="minorHAnsi"/>
          <w:color w:val="B3272F" w:themeColor="text2"/>
          <w:spacing w:val="-2"/>
          <w:sz w:val="32"/>
        </w:rPr>
      </w:pPr>
      <w:r w:rsidRPr="00C94CA7">
        <w:rPr>
          <w:rFonts w:cstheme="minorHAnsi"/>
        </w:rPr>
        <w:br w:type="page"/>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2401F8" w:rsidRPr="00C94CA7" w14:paraId="4762AC6B" w14:textId="77777777" w:rsidTr="00955A28">
        <w:trPr>
          <w:trHeight w:hRule="exact" w:val="1418"/>
        </w:trPr>
        <w:tc>
          <w:tcPr>
            <w:tcW w:w="7761" w:type="dxa"/>
            <w:vAlign w:val="center"/>
          </w:tcPr>
          <w:p w14:paraId="11ECE039" w14:textId="77777777" w:rsidR="002401F8" w:rsidRPr="00C94CA7" w:rsidRDefault="002401F8" w:rsidP="00FA14D6">
            <w:pPr>
              <w:pStyle w:val="Title"/>
              <w:spacing w:after="0"/>
              <w:rPr>
                <w:rFonts w:asciiTheme="minorHAnsi" w:hAnsiTheme="minorHAnsi" w:cstheme="minorHAnsi"/>
              </w:rPr>
            </w:pPr>
            <w:r w:rsidRPr="00C94CA7">
              <w:rPr>
                <w:rFonts w:asciiTheme="minorHAnsi" w:hAnsiTheme="minorHAnsi" w:cstheme="minorHAnsi"/>
                <w:sz w:val="40"/>
              </w:rPr>
              <w:lastRenderedPageBreak/>
              <w:t>Roads</w:t>
            </w:r>
          </w:p>
        </w:tc>
      </w:tr>
    </w:tbl>
    <w:p w14:paraId="2F48E8EA" w14:textId="5237C2C6" w:rsidR="005C76C0" w:rsidRPr="00A8282C" w:rsidRDefault="005C76C0" w:rsidP="00FA14D6">
      <w:pPr>
        <w:pStyle w:val="Heading1"/>
        <w:numPr>
          <w:ilvl w:val="0"/>
          <w:numId w:val="0"/>
        </w:numPr>
        <w:spacing w:before="0"/>
        <w:rPr>
          <w:rFonts w:cstheme="minorHAnsi"/>
          <w:b w:val="0"/>
          <w:sz w:val="32"/>
        </w:rPr>
      </w:pPr>
      <w:bookmarkStart w:id="90" w:name="_Toc32323324"/>
      <w:r w:rsidRPr="00A8282C">
        <w:rPr>
          <w:rFonts w:cstheme="minorHAnsi"/>
          <w:b w:val="0"/>
          <w:sz w:val="32"/>
        </w:rPr>
        <w:t>R4 – Cost of sealed local road resealing</w:t>
      </w:r>
      <w:bookmarkEnd w:id="90"/>
      <w:r w:rsidRPr="00A8282C">
        <w:rPr>
          <w:rFonts w:cstheme="minorHAnsi"/>
          <w:b w:val="0"/>
          <w:sz w:val="32"/>
        </w:rPr>
        <w:t xml:space="preserve">   </w:t>
      </w:r>
    </w:p>
    <w:p w14:paraId="1B1C12B5" w14:textId="77777777" w:rsidR="005C76C0" w:rsidRPr="00C94CA7" w:rsidRDefault="005C76C0" w:rsidP="00C94CA7">
      <w:pPr>
        <w:pStyle w:val="BodyText100ThemeColour"/>
        <w:rPr>
          <w:rFonts w:cstheme="minorHAnsi"/>
          <w:b/>
          <w:sz w:val="24"/>
        </w:rPr>
      </w:pPr>
      <w:r w:rsidRPr="00C94CA7">
        <w:rPr>
          <w:rFonts w:cstheme="minorHAnsi"/>
          <w:b/>
          <w:sz w:val="24"/>
        </w:rPr>
        <w:t>Definition</w:t>
      </w:r>
    </w:p>
    <w:p w14:paraId="516A3B28" w14:textId="05F2C76F" w:rsidR="005C76C0" w:rsidRPr="00A8282C" w:rsidRDefault="005C76C0" w:rsidP="00A8282C">
      <w:pPr>
        <w:pStyle w:val="BodyText"/>
        <w:rPr>
          <w:b/>
          <w:sz w:val="24"/>
        </w:rPr>
      </w:pPr>
      <w:r w:rsidRPr="00A8282C">
        <w:rPr>
          <w:rStyle w:val="normaltextrun1"/>
          <w:rFonts w:cstheme="minorHAnsi"/>
          <w:color w:val="363534"/>
          <w:sz w:val="24"/>
          <w:szCs w:val="22"/>
        </w:rPr>
        <w:t xml:space="preserve">The direct resealing cost per square metre of sealed local roads resealed. </w:t>
      </w:r>
      <w:r w:rsidRPr="00A8282C">
        <w:rPr>
          <w:rStyle w:val="eop"/>
          <w:rFonts w:cstheme="minorHAnsi"/>
          <w:sz w:val="24"/>
          <w:szCs w:val="22"/>
        </w:rPr>
        <w:t> </w:t>
      </w:r>
    </w:p>
    <w:p w14:paraId="736C5AD9" w14:textId="77777777" w:rsidR="005C76C0" w:rsidRPr="00C94CA7" w:rsidRDefault="005C76C0" w:rsidP="00C94CA7">
      <w:pPr>
        <w:pStyle w:val="BodyText100ThemeColour"/>
        <w:rPr>
          <w:rFonts w:cstheme="minorHAnsi"/>
          <w:b/>
          <w:sz w:val="24"/>
        </w:rPr>
      </w:pPr>
      <w:r w:rsidRPr="00C94CA7">
        <w:rPr>
          <w:rFonts w:cstheme="minorHAnsi"/>
          <w:b/>
          <w:sz w:val="24"/>
        </w:rPr>
        <w:t>Calculation</w:t>
      </w:r>
    </w:p>
    <w:p w14:paraId="1EE63790" w14:textId="77777777" w:rsidR="005C76C0" w:rsidRPr="00C94CA7" w:rsidRDefault="005C76C0" w:rsidP="00967101">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Numerator</w:t>
      </w:r>
      <w:r w:rsidRPr="00C94CA7">
        <w:rPr>
          <w:rStyle w:val="eop"/>
          <w:rFonts w:asciiTheme="minorHAnsi" w:hAnsiTheme="minorHAnsi" w:cstheme="minorHAnsi"/>
          <w:sz w:val="21"/>
          <w:szCs w:val="21"/>
        </w:rPr>
        <w:t> </w:t>
      </w:r>
    </w:p>
    <w:p w14:paraId="4FE10CEA" w14:textId="65475C29" w:rsidR="005C76C0" w:rsidRPr="00C94CA7" w:rsidRDefault="005C76C0" w:rsidP="00B7299D">
      <w:pPr>
        <w:pStyle w:val="paragraph"/>
        <w:spacing w:after="240"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themeColor="text1"/>
          <w:sz w:val="21"/>
          <w:szCs w:val="21"/>
        </w:rPr>
        <w:t>Direct cost of sealed local road resealing</w:t>
      </w:r>
    </w:p>
    <w:p w14:paraId="07B95BFB" w14:textId="77777777" w:rsidR="005C76C0" w:rsidRPr="00C94CA7" w:rsidRDefault="005C76C0" w:rsidP="00967101">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Denominator</w:t>
      </w:r>
      <w:r w:rsidRPr="00C94CA7">
        <w:rPr>
          <w:rStyle w:val="eop"/>
          <w:rFonts w:asciiTheme="minorHAnsi" w:hAnsiTheme="minorHAnsi" w:cstheme="minorHAnsi"/>
          <w:sz w:val="21"/>
          <w:szCs w:val="21"/>
        </w:rPr>
        <w:t> </w:t>
      </w:r>
    </w:p>
    <w:p w14:paraId="43CAD3A2" w14:textId="36161983" w:rsidR="005C76C0" w:rsidRPr="00C94CA7" w:rsidRDefault="005C76C0" w:rsidP="00967101">
      <w:pPr>
        <w:pStyle w:val="BodyText"/>
        <w:spacing w:before="0" w:after="0" w:line="276" w:lineRule="auto"/>
        <w:rPr>
          <w:rStyle w:val="normaltextrun1"/>
          <w:rFonts w:cstheme="minorHAnsi"/>
          <w:sz w:val="21"/>
          <w:szCs w:val="21"/>
        </w:rPr>
      </w:pPr>
      <w:r w:rsidRPr="00C94CA7">
        <w:rPr>
          <w:rStyle w:val="normaltextrun1"/>
          <w:rFonts w:cstheme="minorHAnsi"/>
          <w:sz w:val="21"/>
          <w:szCs w:val="21"/>
        </w:rPr>
        <w:t>Square metres of sealed local roads resealed</w:t>
      </w:r>
    </w:p>
    <w:p w14:paraId="5725C84A" w14:textId="77777777" w:rsidR="005C76C0" w:rsidRPr="00C94CA7" w:rsidRDefault="005C76C0" w:rsidP="00C94CA7">
      <w:pPr>
        <w:pStyle w:val="BodyText100ThemeColour"/>
        <w:rPr>
          <w:rFonts w:cstheme="minorHAnsi"/>
          <w:b/>
          <w:sz w:val="24"/>
        </w:rPr>
      </w:pPr>
      <w:r w:rsidRPr="00C94CA7">
        <w:rPr>
          <w:rFonts w:cstheme="minorHAnsi"/>
          <w:b/>
          <w:sz w:val="24"/>
        </w:rPr>
        <w:t xml:space="preserve">Key terms </w:t>
      </w:r>
    </w:p>
    <w:p w14:paraId="3BBAE120" w14:textId="77777777" w:rsidR="005C76C0" w:rsidRPr="00C94CA7" w:rsidRDefault="005C76C0" w:rsidP="00925FC4">
      <w:pPr>
        <w:spacing w:line="276" w:lineRule="auto"/>
        <w:rPr>
          <w:rFonts w:cstheme="minorHAnsi"/>
          <w:sz w:val="21"/>
          <w:szCs w:val="21"/>
          <w:u w:val="single"/>
        </w:rPr>
      </w:pPr>
      <w:r w:rsidRPr="00C94CA7">
        <w:rPr>
          <w:rFonts w:cstheme="minorHAnsi"/>
          <w:sz w:val="21"/>
          <w:szCs w:val="21"/>
          <w:u w:val="single"/>
        </w:rPr>
        <w:t>Direct resealing cost</w:t>
      </w:r>
    </w:p>
    <w:p w14:paraId="0B5B51E9" w14:textId="77777777" w:rsidR="005C76C0" w:rsidRPr="00C94CA7" w:rsidRDefault="005C76C0" w:rsidP="00925FC4">
      <w:pPr>
        <w:spacing w:line="276" w:lineRule="auto"/>
        <w:rPr>
          <w:rFonts w:cstheme="minorHAnsi"/>
          <w:sz w:val="21"/>
          <w:szCs w:val="21"/>
        </w:rPr>
      </w:pPr>
      <w:r w:rsidRPr="00C94CA7">
        <w:rPr>
          <w:rFonts w:cstheme="minorHAnsi"/>
          <w:sz w:val="21"/>
          <w:szCs w:val="21"/>
        </w:rPr>
        <w:t>Is capital expenses directly related to the road seal. This includes expenses such as salaries and oncosts, agency and contract staff, training and development, contractors, materials, travel and vehicle/plant hire costs, phones, computer costs (where they are specific to the service) and other incidental expenses. It also includes costs such as street sweeping which are integral to the road resealing. It does not include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(i.e. casual, agency). Where Council incurs resealing costs but the works are not completed at the end of the reporting period, the costs should be carried forward and reported in the following reporting period on completion.</w:t>
      </w:r>
    </w:p>
    <w:p w14:paraId="4961FD7C" w14:textId="667C150C" w:rsidR="005C76C0" w:rsidRDefault="005C76C0" w:rsidP="005A67F0">
      <w:pPr>
        <w:spacing w:line="240" w:lineRule="auto"/>
        <w:rPr>
          <w:rFonts w:cstheme="minorHAnsi"/>
          <w:sz w:val="21"/>
          <w:szCs w:val="21"/>
          <w:u w:val="single"/>
        </w:rPr>
      </w:pPr>
    </w:p>
    <w:p w14:paraId="5CCCA09C" w14:textId="77777777" w:rsidR="007B03AC" w:rsidRPr="00C94CA7" w:rsidRDefault="007B03AC" w:rsidP="007B03AC">
      <w:pPr>
        <w:spacing w:line="276" w:lineRule="auto"/>
        <w:rPr>
          <w:rFonts w:cstheme="minorHAnsi"/>
          <w:sz w:val="21"/>
          <w:szCs w:val="21"/>
          <w:u w:val="single"/>
        </w:rPr>
      </w:pPr>
      <w:r w:rsidRPr="00C94CA7">
        <w:rPr>
          <w:rFonts w:cstheme="minorHAnsi"/>
          <w:sz w:val="21"/>
          <w:szCs w:val="21"/>
          <w:u w:val="single"/>
        </w:rPr>
        <w:t>Management overheads</w:t>
      </w:r>
    </w:p>
    <w:p w14:paraId="313A575D" w14:textId="77777777" w:rsidR="007B03AC" w:rsidRPr="00C94CA7" w:rsidRDefault="007B03AC" w:rsidP="007B03AC">
      <w:pPr>
        <w:spacing w:line="276" w:lineRule="auto"/>
        <w:rPr>
          <w:rFonts w:cstheme="minorHAnsi"/>
          <w:sz w:val="21"/>
          <w:szCs w:val="21"/>
        </w:rPr>
      </w:pPr>
      <w:r w:rsidRPr="00C94CA7">
        <w:rPr>
          <w:rFonts w:cstheme="minorHAnsi"/>
          <w:sz w:val="21"/>
          <w:szCs w:val="21"/>
        </w:rPr>
        <w:t>Is employee costs associated with overseeing or managing the service. Examples might include a proportion of:</w:t>
      </w:r>
    </w:p>
    <w:p w14:paraId="26366AB2" w14:textId="77777777" w:rsidR="007B03AC" w:rsidRPr="00C94CA7" w:rsidRDefault="007B03AC" w:rsidP="007B03AC">
      <w:pPr>
        <w:numPr>
          <w:ilvl w:val="0"/>
          <w:numId w:val="16"/>
        </w:numPr>
        <w:spacing w:line="276" w:lineRule="auto"/>
        <w:ind w:left="318" w:hanging="283"/>
        <w:rPr>
          <w:rFonts w:cstheme="minorHAnsi"/>
          <w:sz w:val="21"/>
          <w:szCs w:val="21"/>
        </w:rPr>
      </w:pPr>
      <w:r w:rsidRPr="00C94CA7">
        <w:rPr>
          <w:rFonts w:cstheme="minorHAnsi"/>
          <w:sz w:val="21"/>
          <w:szCs w:val="21"/>
        </w:rPr>
        <w:t>chief executive officer</w:t>
      </w:r>
    </w:p>
    <w:p w14:paraId="10A7F553" w14:textId="77777777" w:rsidR="007B03AC" w:rsidRPr="00C94CA7" w:rsidRDefault="007B03AC" w:rsidP="007B03AC">
      <w:pPr>
        <w:numPr>
          <w:ilvl w:val="0"/>
          <w:numId w:val="16"/>
        </w:numPr>
        <w:spacing w:line="276" w:lineRule="auto"/>
        <w:ind w:left="318" w:hanging="283"/>
        <w:rPr>
          <w:rFonts w:cstheme="minorHAnsi"/>
          <w:sz w:val="21"/>
          <w:szCs w:val="21"/>
        </w:rPr>
      </w:pPr>
      <w:r w:rsidRPr="00C94CA7">
        <w:rPr>
          <w:rFonts w:cstheme="minorHAnsi"/>
          <w:sz w:val="21"/>
          <w:szCs w:val="21"/>
        </w:rPr>
        <w:t>general manager/director</w:t>
      </w:r>
    </w:p>
    <w:p w14:paraId="167B2FA5" w14:textId="77777777" w:rsidR="007B03AC" w:rsidRPr="00C94CA7" w:rsidRDefault="007B03AC" w:rsidP="007B03AC">
      <w:pPr>
        <w:numPr>
          <w:ilvl w:val="0"/>
          <w:numId w:val="16"/>
        </w:numPr>
        <w:spacing w:line="276" w:lineRule="auto"/>
        <w:ind w:left="318" w:hanging="283"/>
        <w:rPr>
          <w:rFonts w:cstheme="minorHAnsi"/>
          <w:sz w:val="21"/>
          <w:szCs w:val="21"/>
        </w:rPr>
      </w:pPr>
      <w:r w:rsidRPr="00C94CA7">
        <w:rPr>
          <w:rFonts w:cstheme="minorHAnsi"/>
          <w:sz w:val="21"/>
          <w:szCs w:val="21"/>
        </w:rPr>
        <w:t>supervisor</w:t>
      </w:r>
    </w:p>
    <w:p w14:paraId="0EDF9327" w14:textId="77777777" w:rsidR="007B03AC" w:rsidRPr="00C94CA7" w:rsidRDefault="007B03AC" w:rsidP="007B03AC">
      <w:pPr>
        <w:numPr>
          <w:ilvl w:val="0"/>
          <w:numId w:val="16"/>
        </w:numPr>
        <w:spacing w:line="276" w:lineRule="auto"/>
        <w:ind w:left="318" w:hanging="283"/>
        <w:rPr>
          <w:rFonts w:cstheme="minorHAnsi"/>
          <w:sz w:val="21"/>
          <w:szCs w:val="21"/>
        </w:rPr>
      </w:pPr>
      <w:r w:rsidRPr="00C94CA7">
        <w:rPr>
          <w:rFonts w:cstheme="minorHAnsi"/>
          <w:sz w:val="21"/>
          <w:szCs w:val="21"/>
        </w:rPr>
        <w:t>team leader</w:t>
      </w:r>
    </w:p>
    <w:p w14:paraId="321CFA36" w14:textId="77777777" w:rsidR="007B03AC" w:rsidRPr="00C94CA7" w:rsidRDefault="007B03AC" w:rsidP="007B03AC">
      <w:pPr>
        <w:numPr>
          <w:ilvl w:val="0"/>
          <w:numId w:val="16"/>
        </w:numPr>
        <w:spacing w:line="276" w:lineRule="auto"/>
        <w:ind w:left="318" w:hanging="283"/>
        <w:rPr>
          <w:rFonts w:cstheme="minorHAnsi"/>
          <w:sz w:val="21"/>
          <w:szCs w:val="21"/>
        </w:rPr>
      </w:pPr>
      <w:r w:rsidRPr="00C94CA7">
        <w:rPr>
          <w:rFonts w:cstheme="minorHAnsi"/>
          <w:sz w:val="21"/>
          <w:szCs w:val="21"/>
        </w:rPr>
        <w:t>administration staff</w:t>
      </w:r>
    </w:p>
    <w:p w14:paraId="064A2BB9" w14:textId="77777777" w:rsidR="007B03AC" w:rsidRDefault="007B03AC" w:rsidP="005A67F0">
      <w:pPr>
        <w:spacing w:line="240" w:lineRule="auto"/>
        <w:rPr>
          <w:rFonts w:cstheme="minorHAnsi"/>
          <w:sz w:val="21"/>
          <w:szCs w:val="21"/>
          <w:u w:val="single"/>
        </w:rPr>
      </w:pPr>
    </w:p>
    <w:p w14:paraId="26044ACB" w14:textId="77777777" w:rsidR="007B03AC" w:rsidRPr="00C94CA7" w:rsidRDefault="007B03AC" w:rsidP="007B03AC">
      <w:pPr>
        <w:spacing w:line="276" w:lineRule="auto"/>
        <w:rPr>
          <w:rFonts w:cstheme="minorHAnsi"/>
          <w:sz w:val="21"/>
          <w:szCs w:val="21"/>
          <w:u w:val="single"/>
        </w:rPr>
      </w:pPr>
      <w:r w:rsidRPr="00C94CA7">
        <w:rPr>
          <w:rFonts w:cstheme="minorHAnsi"/>
          <w:sz w:val="21"/>
          <w:szCs w:val="21"/>
          <w:u w:val="single"/>
        </w:rPr>
        <w:t>Corporate overheads</w:t>
      </w:r>
    </w:p>
    <w:p w14:paraId="0DB621D2" w14:textId="6164C7AD" w:rsidR="007B03AC" w:rsidRPr="00C94CA7" w:rsidRDefault="008F52F7" w:rsidP="007B03AC">
      <w:pPr>
        <w:spacing w:line="276" w:lineRule="auto"/>
        <w:rPr>
          <w:rFonts w:cstheme="minorHAnsi"/>
          <w:sz w:val="21"/>
          <w:szCs w:val="21"/>
        </w:rPr>
      </w:pPr>
      <w:r>
        <w:rPr>
          <w:rFonts w:cstheme="minorHAnsi"/>
          <w:sz w:val="21"/>
          <w:szCs w:val="21"/>
        </w:rPr>
        <w:t>Are costs associated</w:t>
      </w:r>
      <w:r w:rsidR="007B03AC" w:rsidRPr="00C94CA7">
        <w:rPr>
          <w:rFonts w:cstheme="minorHAnsi"/>
          <w:sz w:val="21"/>
          <w:szCs w:val="21"/>
        </w:rPr>
        <w:t xml:space="preserve"> with supporting the delivery of the service. Examples include:</w:t>
      </w:r>
    </w:p>
    <w:p w14:paraId="1F3C2120" w14:textId="77777777" w:rsidR="007B03AC" w:rsidRPr="00C94CA7" w:rsidRDefault="007B03AC" w:rsidP="007B03AC">
      <w:pPr>
        <w:numPr>
          <w:ilvl w:val="0"/>
          <w:numId w:val="16"/>
        </w:numPr>
        <w:spacing w:line="276" w:lineRule="auto"/>
        <w:ind w:left="318" w:hanging="283"/>
        <w:rPr>
          <w:rFonts w:cstheme="minorHAnsi"/>
          <w:sz w:val="21"/>
          <w:szCs w:val="21"/>
        </w:rPr>
      </w:pPr>
      <w:r w:rsidRPr="00C94CA7">
        <w:rPr>
          <w:rFonts w:cstheme="minorHAnsi"/>
          <w:sz w:val="21"/>
          <w:szCs w:val="21"/>
        </w:rPr>
        <w:t xml:space="preserve">payroll </w:t>
      </w:r>
    </w:p>
    <w:p w14:paraId="60CF8611" w14:textId="77777777" w:rsidR="007B03AC" w:rsidRPr="00C94CA7" w:rsidRDefault="007B03AC" w:rsidP="007B03AC">
      <w:pPr>
        <w:numPr>
          <w:ilvl w:val="0"/>
          <w:numId w:val="16"/>
        </w:numPr>
        <w:spacing w:line="276" w:lineRule="auto"/>
        <w:ind w:left="318" w:hanging="283"/>
        <w:rPr>
          <w:rFonts w:cstheme="minorHAnsi"/>
          <w:sz w:val="21"/>
          <w:szCs w:val="21"/>
        </w:rPr>
      </w:pPr>
      <w:r w:rsidRPr="00C94CA7">
        <w:rPr>
          <w:rFonts w:cstheme="minorHAnsi"/>
          <w:sz w:val="21"/>
          <w:szCs w:val="21"/>
        </w:rPr>
        <w:t>human resources</w:t>
      </w:r>
    </w:p>
    <w:p w14:paraId="145711EB" w14:textId="77777777" w:rsidR="007B03AC" w:rsidRPr="00C94CA7" w:rsidRDefault="007B03AC" w:rsidP="007B03AC">
      <w:pPr>
        <w:numPr>
          <w:ilvl w:val="0"/>
          <w:numId w:val="16"/>
        </w:numPr>
        <w:spacing w:line="276" w:lineRule="auto"/>
        <w:ind w:left="318" w:hanging="283"/>
        <w:rPr>
          <w:rFonts w:cstheme="minorHAnsi"/>
          <w:sz w:val="21"/>
          <w:szCs w:val="21"/>
        </w:rPr>
      </w:pPr>
      <w:r w:rsidRPr="00C94CA7">
        <w:rPr>
          <w:rFonts w:cstheme="minorHAnsi"/>
          <w:sz w:val="21"/>
          <w:szCs w:val="21"/>
        </w:rPr>
        <w:t>finance (including financial and management accounting, purchasing, accounts payable and accounts receivable)</w:t>
      </w:r>
    </w:p>
    <w:p w14:paraId="6B5732BE" w14:textId="77777777" w:rsidR="007B03AC" w:rsidRPr="00C94CA7" w:rsidRDefault="007B03AC" w:rsidP="007B03AC">
      <w:pPr>
        <w:numPr>
          <w:ilvl w:val="0"/>
          <w:numId w:val="16"/>
        </w:numPr>
        <w:spacing w:line="276" w:lineRule="auto"/>
        <w:ind w:left="318" w:hanging="283"/>
        <w:rPr>
          <w:rFonts w:cstheme="minorHAnsi"/>
          <w:sz w:val="21"/>
          <w:szCs w:val="21"/>
        </w:rPr>
      </w:pPr>
      <w:r w:rsidRPr="00C94CA7">
        <w:rPr>
          <w:rFonts w:cstheme="minorHAnsi"/>
          <w:sz w:val="21"/>
          <w:szCs w:val="21"/>
        </w:rPr>
        <w:t>information technology</w:t>
      </w:r>
    </w:p>
    <w:p w14:paraId="6303DB63" w14:textId="77777777" w:rsidR="007B03AC" w:rsidRPr="00C94CA7" w:rsidRDefault="007B03AC" w:rsidP="005A67F0">
      <w:pPr>
        <w:spacing w:line="240" w:lineRule="auto"/>
        <w:rPr>
          <w:rFonts w:cstheme="minorHAnsi"/>
          <w:sz w:val="21"/>
          <w:szCs w:val="21"/>
          <w:u w:val="single"/>
        </w:rPr>
      </w:pPr>
    </w:p>
    <w:p w14:paraId="4F464D78" w14:textId="77777777" w:rsidR="005C76C0" w:rsidRPr="00C94CA7" w:rsidRDefault="005C76C0" w:rsidP="00925FC4">
      <w:pPr>
        <w:spacing w:line="276" w:lineRule="auto"/>
        <w:rPr>
          <w:rFonts w:cstheme="minorHAnsi"/>
          <w:sz w:val="21"/>
          <w:szCs w:val="21"/>
          <w:u w:val="single"/>
        </w:rPr>
      </w:pPr>
      <w:r w:rsidRPr="00C94CA7">
        <w:rPr>
          <w:rFonts w:cstheme="minorHAnsi"/>
          <w:sz w:val="21"/>
          <w:szCs w:val="21"/>
          <w:u w:val="single"/>
        </w:rPr>
        <w:t>Local road</w:t>
      </w:r>
    </w:p>
    <w:p w14:paraId="5716E31D" w14:textId="77777777" w:rsidR="005C76C0" w:rsidRPr="00C94CA7" w:rsidRDefault="005C76C0" w:rsidP="00925FC4">
      <w:pPr>
        <w:spacing w:line="276" w:lineRule="auto"/>
        <w:rPr>
          <w:rFonts w:cstheme="minorHAnsi"/>
          <w:sz w:val="21"/>
          <w:szCs w:val="21"/>
        </w:rPr>
      </w:pPr>
      <w:r w:rsidRPr="00C94CA7">
        <w:rPr>
          <w:rFonts w:cstheme="minorHAnsi"/>
          <w:sz w:val="21"/>
          <w:szCs w:val="21"/>
        </w:rPr>
        <w:t xml:space="preserve">Is a sealed or unsealed road for which the Council is the responsible road authority under the </w:t>
      </w:r>
      <w:r w:rsidRPr="00C94CA7">
        <w:rPr>
          <w:rFonts w:cstheme="minorHAnsi"/>
          <w:i/>
          <w:iCs/>
          <w:sz w:val="21"/>
          <w:szCs w:val="21"/>
        </w:rPr>
        <w:t xml:space="preserve">Road Management Act 2004 </w:t>
      </w:r>
      <w:r w:rsidRPr="00C94CA7">
        <w:rPr>
          <w:rFonts w:cstheme="minorHAnsi"/>
          <w:sz w:val="21"/>
          <w:szCs w:val="21"/>
        </w:rPr>
        <w:t>and includes right-of-ways and laneways.</w:t>
      </w:r>
    </w:p>
    <w:p w14:paraId="2413A64E" w14:textId="4C3224F2" w:rsidR="005C76C0" w:rsidRDefault="005C76C0" w:rsidP="005A67F0">
      <w:pPr>
        <w:spacing w:line="240" w:lineRule="auto"/>
        <w:rPr>
          <w:rFonts w:cstheme="minorHAnsi"/>
          <w:sz w:val="21"/>
          <w:szCs w:val="21"/>
          <w:u w:val="single"/>
        </w:rPr>
      </w:pPr>
    </w:p>
    <w:p w14:paraId="70213A84" w14:textId="77777777" w:rsidR="00F70A25" w:rsidRPr="00C94CA7" w:rsidRDefault="00F70A25" w:rsidP="00F70A25">
      <w:pPr>
        <w:spacing w:line="276" w:lineRule="auto"/>
        <w:rPr>
          <w:rFonts w:cstheme="minorHAnsi"/>
          <w:sz w:val="21"/>
          <w:szCs w:val="21"/>
          <w:u w:val="single"/>
        </w:rPr>
      </w:pPr>
      <w:r w:rsidRPr="00C94CA7">
        <w:rPr>
          <w:rFonts w:cstheme="minorHAnsi"/>
          <w:sz w:val="21"/>
          <w:szCs w:val="21"/>
          <w:u w:val="single"/>
        </w:rPr>
        <w:t>Sealed local roads</w:t>
      </w:r>
    </w:p>
    <w:p w14:paraId="45CECB3F" w14:textId="77777777" w:rsidR="00F70A25" w:rsidRPr="00C94CA7" w:rsidRDefault="00F70A25" w:rsidP="00F70A25">
      <w:pPr>
        <w:spacing w:line="276" w:lineRule="auto"/>
        <w:rPr>
          <w:rFonts w:cstheme="minorHAnsi"/>
          <w:sz w:val="21"/>
          <w:szCs w:val="21"/>
        </w:rPr>
      </w:pPr>
      <w:r w:rsidRPr="00C94CA7">
        <w:rPr>
          <w:rFonts w:cstheme="minorHAnsi"/>
          <w:sz w:val="21"/>
          <w:szCs w:val="21"/>
        </w:rPr>
        <w:t>Is sealed roads under the control of the municipality and includes the road pavement and road seal (and kerb and channel where applicable).</w:t>
      </w:r>
    </w:p>
    <w:p w14:paraId="3AC043F6" w14:textId="29C25A89" w:rsidR="00B22D3B" w:rsidRDefault="00B22D3B" w:rsidP="005A67F0">
      <w:pPr>
        <w:spacing w:line="240" w:lineRule="auto"/>
        <w:rPr>
          <w:rFonts w:cstheme="minorHAnsi"/>
          <w:sz w:val="21"/>
          <w:szCs w:val="21"/>
          <w:u w:val="single"/>
        </w:rPr>
      </w:pPr>
    </w:p>
    <w:p w14:paraId="53510066" w14:textId="77777777" w:rsidR="00D26549" w:rsidRPr="00C94CA7" w:rsidRDefault="00D26549" w:rsidP="00D26549">
      <w:pPr>
        <w:spacing w:line="276" w:lineRule="auto"/>
        <w:rPr>
          <w:rFonts w:eastAsia="Arial Nova" w:cstheme="minorHAnsi"/>
          <w:color w:val="353434"/>
          <w:sz w:val="21"/>
          <w:szCs w:val="21"/>
          <w:u w:val="single"/>
        </w:rPr>
      </w:pPr>
      <w:r w:rsidRPr="00C94CA7">
        <w:rPr>
          <w:rFonts w:eastAsia="Arial Nova" w:cstheme="minorHAnsi"/>
          <w:color w:val="353434"/>
          <w:sz w:val="21"/>
          <w:szCs w:val="21"/>
          <w:u w:val="single"/>
        </w:rPr>
        <w:t>Road pavement</w:t>
      </w:r>
    </w:p>
    <w:p w14:paraId="65893360" w14:textId="77777777" w:rsidR="00D26549" w:rsidRDefault="00D26549" w:rsidP="00D26549">
      <w:pPr>
        <w:spacing w:line="276" w:lineRule="auto"/>
        <w:rPr>
          <w:rFonts w:eastAsia="Arial Nova" w:cstheme="minorHAnsi"/>
          <w:color w:val="353434"/>
          <w:sz w:val="21"/>
          <w:szCs w:val="21"/>
        </w:rPr>
      </w:pPr>
      <w:r w:rsidRPr="00C94CA7">
        <w:rPr>
          <w:rFonts w:eastAsia="Arial Nova" w:cstheme="minorHAnsi"/>
          <w:color w:val="353434"/>
          <w:sz w:val="21"/>
          <w:szCs w:val="21"/>
        </w:rPr>
        <w:t>Is the portion of the road that supports the running surface (seal) for vehicular traffic.</w:t>
      </w:r>
    </w:p>
    <w:p w14:paraId="5B84E069" w14:textId="77777777" w:rsidR="00D26549" w:rsidRDefault="00D26549" w:rsidP="00D26549">
      <w:pPr>
        <w:spacing w:line="276" w:lineRule="auto"/>
        <w:rPr>
          <w:rFonts w:eastAsia="Arial Nova" w:cstheme="minorHAnsi"/>
          <w:color w:val="353434"/>
          <w:sz w:val="21"/>
          <w:szCs w:val="21"/>
        </w:rPr>
      </w:pPr>
    </w:p>
    <w:p w14:paraId="13A203A0" w14:textId="77777777" w:rsidR="00D26549" w:rsidRPr="00C94CA7" w:rsidRDefault="00D26549" w:rsidP="00D26549">
      <w:pPr>
        <w:spacing w:line="276" w:lineRule="auto"/>
        <w:rPr>
          <w:rFonts w:cstheme="minorHAnsi"/>
          <w:sz w:val="21"/>
          <w:szCs w:val="21"/>
          <w:u w:val="single"/>
        </w:rPr>
      </w:pPr>
      <w:r w:rsidRPr="00C94CA7">
        <w:rPr>
          <w:rFonts w:cstheme="minorHAnsi"/>
          <w:sz w:val="21"/>
          <w:szCs w:val="21"/>
          <w:u w:val="single"/>
        </w:rPr>
        <w:t>Road seal</w:t>
      </w:r>
    </w:p>
    <w:p w14:paraId="4971BEAE" w14:textId="77777777" w:rsidR="00D26549" w:rsidRPr="00B3686A" w:rsidRDefault="00D26549" w:rsidP="00D26549">
      <w:pPr>
        <w:spacing w:line="276" w:lineRule="auto"/>
        <w:rPr>
          <w:rFonts w:cstheme="minorHAnsi"/>
          <w:sz w:val="21"/>
          <w:szCs w:val="21"/>
        </w:rPr>
      </w:pPr>
      <w:r w:rsidRPr="00C94CA7">
        <w:rPr>
          <w:rFonts w:cstheme="minorHAnsi"/>
          <w:sz w:val="21"/>
          <w:szCs w:val="21"/>
        </w:rPr>
        <w:t>Is the initial treatment to a new or reconstructed road pavement with the application of bituminous surfacing or other surfacing materials such as pavers or concrete.</w:t>
      </w:r>
    </w:p>
    <w:p w14:paraId="1007F8CF" w14:textId="77777777" w:rsidR="005C76C0" w:rsidRPr="00C94CA7" w:rsidRDefault="005C76C0" w:rsidP="005A67F0">
      <w:pPr>
        <w:spacing w:line="240" w:lineRule="auto"/>
        <w:rPr>
          <w:rFonts w:cstheme="minorHAnsi"/>
          <w:sz w:val="21"/>
          <w:szCs w:val="21"/>
          <w:u w:val="single"/>
        </w:rPr>
      </w:pPr>
    </w:p>
    <w:p w14:paraId="1CE0CCB5" w14:textId="77777777" w:rsidR="005C76C0" w:rsidRPr="00C94CA7" w:rsidRDefault="005C76C0" w:rsidP="00925FC4">
      <w:pPr>
        <w:spacing w:line="276" w:lineRule="auto"/>
        <w:rPr>
          <w:rFonts w:cstheme="minorHAnsi"/>
          <w:sz w:val="21"/>
          <w:szCs w:val="21"/>
          <w:u w:val="single"/>
        </w:rPr>
      </w:pPr>
      <w:r w:rsidRPr="00C94CA7">
        <w:rPr>
          <w:rFonts w:cstheme="minorHAnsi"/>
          <w:sz w:val="21"/>
          <w:szCs w:val="21"/>
          <w:u w:val="single"/>
        </w:rPr>
        <w:t>Road resealing</w:t>
      </w:r>
    </w:p>
    <w:p w14:paraId="7719F55F" w14:textId="77777777" w:rsidR="005C76C0" w:rsidRPr="00C94CA7" w:rsidRDefault="005C76C0" w:rsidP="00925FC4">
      <w:pPr>
        <w:spacing w:line="276" w:lineRule="auto"/>
        <w:rPr>
          <w:rFonts w:cstheme="minorHAnsi"/>
          <w:sz w:val="21"/>
          <w:szCs w:val="21"/>
        </w:rPr>
      </w:pPr>
      <w:r w:rsidRPr="00C94CA7">
        <w:rPr>
          <w:rFonts w:cstheme="minorHAnsi"/>
          <w:sz w:val="21"/>
          <w:szCs w:val="21"/>
        </w:rPr>
        <w:t>Is all actions directed at returning the service potential or useful life of the road seal up to that which it had originally and includes: laying a new surface on top of the old by spraying bitumen and rolling stone chips into it, or laying a new thin layer of asphalt; removing the old surface and replacing it with a new layer of asphalt; or recycling the old surface by remixing and stabilising the asphalt.</w:t>
      </w:r>
    </w:p>
    <w:p w14:paraId="39E73180" w14:textId="4D6995BC" w:rsidR="005C76C0" w:rsidRDefault="005C76C0" w:rsidP="00925FC4">
      <w:pPr>
        <w:spacing w:line="276" w:lineRule="auto"/>
        <w:rPr>
          <w:rFonts w:cstheme="minorHAnsi"/>
          <w:sz w:val="21"/>
          <w:szCs w:val="21"/>
          <w:u w:val="single"/>
        </w:rPr>
      </w:pPr>
    </w:p>
    <w:p w14:paraId="66A2331F" w14:textId="77777777" w:rsidR="00BA7420" w:rsidRDefault="00BA7420" w:rsidP="00925FC4">
      <w:pPr>
        <w:spacing w:line="276" w:lineRule="auto"/>
        <w:rPr>
          <w:rFonts w:cstheme="minorHAnsi"/>
          <w:sz w:val="21"/>
          <w:szCs w:val="21"/>
          <w:u w:val="single"/>
        </w:rPr>
      </w:pPr>
    </w:p>
    <w:p w14:paraId="05112A87" w14:textId="77777777" w:rsidR="00F260C8" w:rsidRPr="00C94CA7" w:rsidRDefault="00F260C8" w:rsidP="00925FC4">
      <w:pPr>
        <w:spacing w:line="276" w:lineRule="auto"/>
        <w:rPr>
          <w:rFonts w:cstheme="minorHAnsi"/>
          <w:sz w:val="21"/>
          <w:szCs w:val="21"/>
          <w:u w:val="single"/>
        </w:rPr>
      </w:pPr>
    </w:p>
    <w:p w14:paraId="304B502F" w14:textId="77777777" w:rsidR="005C76C0" w:rsidRPr="00C94CA7" w:rsidRDefault="005C76C0" w:rsidP="00C94CA7">
      <w:pPr>
        <w:pStyle w:val="BodyText100ThemeColour"/>
        <w:rPr>
          <w:rFonts w:cstheme="minorHAnsi"/>
          <w:b/>
          <w:sz w:val="24"/>
        </w:rPr>
      </w:pPr>
      <w:r w:rsidRPr="00C94CA7">
        <w:rPr>
          <w:rFonts w:cstheme="minorHAnsi"/>
          <w:b/>
          <w:sz w:val="24"/>
        </w:rPr>
        <w:lastRenderedPageBreak/>
        <w:t>Classification</w:t>
      </w:r>
    </w:p>
    <w:p w14:paraId="742D348F" w14:textId="071F65A3" w:rsidR="001455A3" w:rsidRPr="00E52812" w:rsidRDefault="005C76C0" w:rsidP="00E52812">
      <w:pPr>
        <w:pStyle w:val="BodyText"/>
        <w:spacing w:before="0" w:after="0" w:line="276" w:lineRule="auto"/>
        <w:rPr>
          <w:rFonts w:cstheme="minorHAnsi"/>
          <w:sz w:val="21"/>
          <w:szCs w:val="21"/>
        </w:rPr>
      </w:pPr>
      <w:r w:rsidRPr="00C94CA7">
        <w:rPr>
          <w:rFonts w:cstheme="minorHAnsi"/>
          <w:sz w:val="21"/>
          <w:szCs w:val="21"/>
        </w:rPr>
        <w:t xml:space="preserve">Input indicator – </w:t>
      </w:r>
      <w:r w:rsidR="00161A6C">
        <w:rPr>
          <w:rFonts w:cstheme="minorHAnsi"/>
          <w:sz w:val="21"/>
          <w:szCs w:val="21"/>
        </w:rPr>
        <w:t xml:space="preserve">Service </w:t>
      </w:r>
      <w:r w:rsidRPr="00C94CA7">
        <w:rPr>
          <w:rFonts w:cstheme="minorHAnsi"/>
          <w:sz w:val="21"/>
          <w:szCs w:val="21"/>
        </w:rPr>
        <w:t xml:space="preserve">cost </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1455A3" w:rsidRPr="00C94CA7" w14:paraId="591ED4BC" w14:textId="77777777" w:rsidTr="005A67F0">
        <w:trPr>
          <w:trHeight w:hRule="exact" w:val="1418"/>
        </w:trPr>
        <w:tc>
          <w:tcPr>
            <w:tcW w:w="7761" w:type="dxa"/>
            <w:vAlign w:val="center"/>
          </w:tcPr>
          <w:p w14:paraId="440A45A6" w14:textId="77777777" w:rsidR="001455A3" w:rsidRPr="00C94CA7" w:rsidRDefault="001455A3" w:rsidP="00FA14D6">
            <w:pPr>
              <w:pStyle w:val="Title"/>
              <w:spacing w:after="0"/>
              <w:rPr>
                <w:rFonts w:asciiTheme="minorHAnsi" w:hAnsiTheme="minorHAnsi" w:cstheme="minorHAnsi"/>
              </w:rPr>
            </w:pPr>
            <w:r w:rsidRPr="00C94CA7">
              <w:rPr>
                <w:rFonts w:asciiTheme="minorHAnsi" w:hAnsiTheme="minorHAnsi" w:cstheme="minorHAnsi"/>
                <w:sz w:val="40"/>
              </w:rPr>
              <w:t>Roads</w:t>
            </w:r>
          </w:p>
        </w:tc>
      </w:tr>
    </w:tbl>
    <w:p w14:paraId="1806A29E" w14:textId="2106DD99" w:rsidR="005C76C0" w:rsidRPr="00C94CA7" w:rsidRDefault="001455A3" w:rsidP="00C94CA7">
      <w:pPr>
        <w:pStyle w:val="BodyText100ThemeColour"/>
        <w:rPr>
          <w:rFonts w:cstheme="minorHAnsi"/>
          <w:b/>
          <w:sz w:val="24"/>
        </w:rPr>
      </w:pPr>
      <w:r w:rsidRPr="00C94CA7">
        <w:rPr>
          <w:rFonts w:cstheme="minorHAnsi"/>
          <w:b/>
          <w:sz w:val="24"/>
        </w:rPr>
        <w:t>Data</w:t>
      </w:r>
      <w:r w:rsidR="005C76C0" w:rsidRPr="00C94CA7">
        <w:rPr>
          <w:rFonts w:cstheme="minorHAnsi"/>
          <w:b/>
          <w:sz w:val="24"/>
        </w:rPr>
        <w:t xml:space="preserve"> source</w:t>
      </w:r>
    </w:p>
    <w:p w14:paraId="51994237" w14:textId="77777777" w:rsidR="005C76C0" w:rsidRPr="00C94CA7" w:rsidRDefault="005C76C0" w:rsidP="00925FC4">
      <w:pPr>
        <w:pStyle w:val="BodyText"/>
        <w:spacing w:before="0" w:after="0" w:line="276" w:lineRule="auto"/>
        <w:rPr>
          <w:rFonts w:cstheme="minorHAnsi"/>
          <w:sz w:val="21"/>
          <w:szCs w:val="21"/>
          <w:u w:val="single"/>
        </w:rPr>
      </w:pPr>
      <w:r w:rsidRPr="00C94CA7">
        <w:rPr>
          <w:rFonts w:cstheme="minorHAnsi"/>
          <w:sz w:val="21"/>
          <w:szCs w:val="21"/>
          <w:u w:val="single"/>
        </w:rPr>
        <w:t>Numerator</w:t>
      </w:r>
    </w:p>
    <w:p w14:paraId="0BAFB00A" w14:textId="6B3D2437" w:rsidR="005C76C0" w:rsidRPr="00C94CA7" w:rsidRDefault="005C76C0" w:rsidP="00E52812">
      <w:pPr>
        <w:pStyle w:val="BodyText"/>
        <w:spacing w:before="0" w:line="276" w:lineRule="auto"/>
        <w:rPr>
          <w:rFonts w:cstheme="minorHAnsi"/>
          <w:sz w:val="21"/>
          <w:szCs w:val="21"/>
        </w:rPr>
      </w:pPr>
      <w:r w:rsidRPr="00C94CA7">
        <w:rPr>
          <w:rFonts w:cstheme="minorHAnsi"/>
          <w:sz w:val="21"/>
          <w:szCs w:val="21"/>
        </w:rPr>
        <w:t xml:space="preserve">Any finance system (such as TechnologyOne) which records revenue and cost information relating to council provision of the roads service.   </w:t>
      </w:r>
    </w:p>
    <w:p w14:paraId="6E0115EB" w14:textId="77777777" w:rsidR="005C76C0" w:rsidRPr="00C94CA7" w:rsidRDefault="005C76C0" w:rsidP="00925FC4">
      <w:pPr>
        <w:pStyle w:val="BodyText"/>
        <w:spacing w:before="0" w:after="0" w:line="276" w:lineRule="auto"/>
        <w:rPr>
          <w:rFonts w:cstheme="minorHAnsi"/>
          <w:sz w:val="21"/>
          <w:szCs w:val="21"/>
          <w:u w:val="single"/>
        </w:rPr>
      </w:pPr>
      <w:r w:rsidRPr="00C94CA7">
        <w:rPr>
          <w:rFonts w:cstheme="minorHAnsi"/>
          <w:sz w:val="21"/>
          <w:szCs w:val="21"/>
          <w:u w:val="single"/>
        </w:rPr>
        <w:t>Denominator</w:t>
      </w:r>
    </w:p>
    <w:p w14:paraId="3AB2D19B" w14:textId="77777777" w:rsidR="005C76C0" w:rsidRPr="00C94CA7" w:rsidRDefault="005C76C0" w:rsidP="00925FC4">
      <w:pPr>
        <w:pStyle w:val="BodyText"/>
        <w:spacing w:before="0" w:after="0" w:line="276" w:lineRule="auto"/>
        <w:rPr>
          <w:rFonts w:cstheme="minorHAnsi"/>
          <w:sz w:val="21"/>
          <w:szCs w:val="21"/>
        </w:rPr>
      </w:pPr>
      <w:r w:rsidRPr="00C94CA7">
        <w:rPr>
          <w:rFonts w:cstheme="minorHAnsi"/>
          <w:sz w:val="21"/>
          <w:szCs w:val="21"/>
        </w:rPr>
        <w:t>Any asset management system (such as Moloney or SMEC) which indicates the amount of sealed local roads resealed in the municipality.</w:t>
      </w:r>
    </w:p>
    <w:p w14:paraId="791FFD40" w14:textId="77777777" w:rsidR="005C76C0" w:rsidRPr="00C94CA7" w:rsidRDefault="005C76C0" w:rsidP="00C94CA7">
      <w:pPr>
        <w:pStyle w:val="BodyText100ThemeColour"/>
        <w:rPr>
          <w:rFonts w:cstheme="minorHAnsi"/>
          <w:b/>
          <w:sz w:val="24"/>
        </w:rPr>
      </w:pPr>
      <w:r w:rsidRPr="00C94CA7">
        <w:rPr>
          <w:rFonts w:cstheme="minorHAnsi"/>
          <w:b/>
          <w:sz w:val="24"/>
        </w:rPr>
        <w:t>Data use / Community outcome</w:t>
      </w:r>
    </w:p>
    <w:p w14:paraId="4AA0C79F" w14:textId="77777777" w:rsidR="00C23620" w:rsidRDefault="00C23620" w:rsidP="00C23620">
      <w:pPr>
        <w:pStyle w:val="BodyText"/>
        <w:spacing w:before="0" w:after="0" w:line="276" w:lineRule="auto"/>
        <w:rPr>
          <w:rFonts w:cstheme="minorHAnsi"/>
          <w:sz w:val="21"/>
          <w:szCs w:val="21"/>
          <w:lang w:eastAsia="en-AU"/>
        </w:rPr>
      </w:pPr>
      <w:r w:rsidRPr="00C94CA7">
        <w:rPr>
          <w:rFonts w:cstheme="minorHAnsi"/>
          <w:sz w:val="21"/>
          <w:szCs w:val="21"/>
          <w:lang w:eastAsia="en-AU"/>
        </w:rPr>
        <w:t xml:space="preserve">Assessment of the degree to which council services are cost-efficient. Lower costs suggest greater commitment towards </w:t>
      </w:r>
      <w:r>
        <w:rPr>
          <w:rFonts w:cstheme="minorHAnsi"/>
          <w:sz w:val="21"/>
          <w:szCs w:val="21"/>
          <w:lang w:eastAsia="en-AU"/>
        </w:rPr>
        <w:t>the cost management of the renewal and maintenance of sealed local roads</w:t>
      </w:r>
      <w:r w:rsidRPr="00C94CA7">
        <w:rPr>
          <w:rFonts w:cstheme="minorHAnsi"/>
          <w:sz w:val="21"/>
          <w:szCs w:val="21"/>
          <w:lang w:eastAsia="en-AU"/>
        </w:rPr>
        <w:t xml:space="preserve">.  </w:t>
      </w:r>
    </w:p>
    <w:p w14:paraId="1F943FBF" w14:textId="77777777" w:rsidR="00A0379B" w:rsidRPr="00C94CA7" w:rsidRDefault="00A0379B" w:rsidP="00C94CA7">
      <w:pPr>
        <w:pStyle w:val="BodyText100ThemeColour"/>
        <w:rPr>
          <w:rFonts w:cstheme="minorHAnsi"/>
          <w:b/>
          <w:sz w:val="24"/>
        </w:rPr>
      </w:pPr>
      <w:r w:rsidRPr="00C94CA7">
        <w:rPr>
          <w:rFonts w:cstheme="minorHAnsi"/>
          <w:b/>
          <w:sz w:val="24"/>
        </w:rPr>
        <w:t>Suitability for target setting</w:t>
      </w:r>
    </w:p>
    <w:p w14:paraId="5D7191DC" w14:textId="77777777" w:rsidR="00C23620" w:rsidRPr="00C94CA7" w:rsidRDefault="00C23620" w:rsidP="00C23620">
      <w:pPr>
        <w:pStyle w:val="BodyText"/>
        <w:spacing w:before="0" w:after="0" w:line="276" w:lineRule="auto"/>
        <w:rPr>
          <w:rFonts w:cstheme="minorHAnsi"/>
          <w:b/>
          <w:bCs/>
          <w:sz w:val="21"/>
          <w:szCs w:val="21"/>
        </w:rPr>
      </w:pPr>
      <w:r>
        <w:rPr>
          <w:rFonts w:cstheme="minorHAnsi"/>
          <w:b/>
          <w:bCs/>
          <w:sz w:val="21"/>
          <w:szCs w:val="21"/>
        </w:rPr>
        <w:t>High</w:t>
      </w:r>
    </w:p>
    <w:p w14:paraId="68F596F6" w14:textId="77777777" w:rsidR="00C23620" w:rsidRPr="00C94CA7" w:rsidRDefault="00C23620" w:rsidP="00C23620">
      <w:pPr>
        <w:pStyle w:val="BodyText"/>
        <w:spacing w:before="0" w:after="0" w:line="276" w:lineRule="auto"/>
        <w:rPr>
          <w:rFonts w:cstheme="minorHAnsi"/>
        </w:rPr>
      </w:pPr>
      <w:r w:rsidRPr="00C94CA7">
        <w:rPr>
          <w:rFonts w:cstheme="minorHAnsi"/>
          <w:sz w:val="21"/>
          <w:szCs w:val="21"/>
        </w:rPr>
        <w:t xml:space="preserve">Data fluctuates between years, but council has </w:t>
      </w:r>
      <w:r>
        <w:rPr>
          <w:rFonts w:cstheme="minorHAnsi"/>
          <w:sz w:val="21"/>
          <w:szCs w:val="21"/>
        </w:rPr>
        <w:t>direct</w:t>
      </w:r>
      <w:r w:rsidRPr="00C94CA7">
        <w:rPr>
          <w:rFonts w:cstheme="minorHAnsi"/>
          <w:sz w:val="21"/>
          <w:szCs w:val="21"/>
        </w:rPr>
        <w:t xml:space="preserve"> influence over the outcome. </w:t>
      </w:r>
      <w:r w:rsidRPr="00C94CA7">
        <w:rPr>
          <w:rFonts w:cstheme="minorHAnsi"/>
        </w:rPr>
        <w:t xml:space="preserve"> </w:t>
      </w:r>
    </w:p>
    <w:p w14:paraId="407BF675" w14:textId="7F73290D" w:rsidR="005C76C0" w:rsidRPr="00C94CA7" w:rsidRDefault="005C76C0" w:rsidP="00C94CA7">
      <w:pPr>
        <w:pStyle w:val="BodyText100ThemeColour"/>
        <w:rPr>
          <w:rFonts w:cstheme="minorHAnsi"/>
          <w:b/>
          <w:sz w:val="24"/>
        </w:rPr>
      </w:pPr>
      <w:r w:rsidRPr="00C94CA7">
        <w:rPr>
          <w:rFonts w:cstheme="minorHAnsi"/>
          <w:b/>
          <w:sz w:val="24"/>
        </w:rPr>
        <w:t>Related to</w:t>
      </w:r>
    </w:p>
    <w:p w14:paraId="6EAAABA9" w14:textId="77777777" w:rsidR="005C76C0" w:rsidRPr="00BA7420" w:rsidRDefault="005C76C0" w:rsidP="004F42CE">
      <w:pPr>
        <w:pStyle w:val="BodyText"/>
        <w:spacing w:before="0" w:after="0" w:line="276" w:lineRule="auto"/>
        <w:rPr>
          <w:rFonts w:cstheme="minorHAnsi"/>
          <w:sz w:val="21"/>
          <w:szCs w:val="21"/>
        </w:rPr>
      </w:pPr>
      <w:r w:rsidRPr="00BA7420">
        <w:rPr>
          <w:rFonts w:cstheme="minorHAnsi"/>
          <w:sz w:val="21"/>
          <w:szCs w:val="21"/>
        </w:rPr>
        <w:t>R2 – Sealed local roads maintained to condition standards</w:t>
      </w:r>
    </w:p>
    <w:p w14:paraId="24886556" w14:textId="77777777" w:rsidR="005C76C0" w:rsidRPr="00C94CA7" w:rsidRDefault="005C76C0" w:rsidP="004F42CE">
      <w:pPr>
        <w:pStyle w:val="BodyText"/>
        <w:spacing w:before="0" w:after="0" w:line="276" w:lineRule="auto"/>
        <w:rPr>
          <w:rFonts w:cstheme="minorHAnsi"/>
          <w:sz w:val="21"/>
          <w:szCs w:val="21"/>
        </w:rPr>
      </w:pPr>
      <w:r w:rsidRPr="00BA7420">
        <w:rPr>
          <w:rFonts w:cstheme="minorHAnsi"/>
          <w:sz w:val="21"/>
          <w:szCs w:val="21"/>
        </w:rPr>
        <w:t>R3 – Cost of sealed local road reconstruction</w:t>
      </w:r>
    </w:p>
    <w:p w14:paraId="1FA4604C" w14:textId="77777777" w:rsidR="005C76C0" w:rsidRPr="00C94CA7" w:rsidRDefault="005C76C0" w:rsidP="00C94CA7">
      <w:pPr>
        <w:pStyle w:val="BodyText100ThemeColour"/>
        <w:rPr>
          <w:rFonts w:cstheme="minorHAnsi"/>
          <w:b/>
          <w:sz w:val="24"/>
        </w:rPr>
      </w:pPr>
      <w:r w:rsidRPr="00C94CA7">
        <w:rPr>
          <w:rFonts w:cstheme="minorHAnsi"/>
          <w:b/>
          <w:sz w:val="24"/>
        </w:rPr>
        <w:t>Further information</w:t>
      </w:r>
    </w:p>
    <w:p w14:paraId="000F051A" w14:textId="178BD29E" w:rsidR="005C76C0" w:rsidRPr="00C94CA7" w:rsidRDefault="005C76C0" w:rsidP="004F42CE">
      <w:pPr>
        <w:pStyle w:val="BodyText"/>
        <w:spacing w:before="0" w:after="0" w:line="276" w:lineRule="auto"/>
        <w:rPr>
          <w:rFonts w:cstheme="minorHAnsi"/>
          <w:sz w:val="21"/>
          <w:szCs w:val="21"/>
        </w:rPr>
      </w:pPr>
      <w:r w:rsidRPr="00C94CA7">
        <w:rPr>
          <w:rFonts w:cstheme="minorHAnsi"/>
          <w:sz w:val="21"/>
          <w:szCs w:val="21"/>
        </w:rPr>
        <w:t xml:space="preserve">Local Government (Planning and Reporting) Regulations 2014 – Schedule 2 Indicator 4 (Page </w:t>
      </w:r>
      <w:r w:rsidRPr="00BA7420">
        <w:rPr>
          <w:rFonts w:cstheme="minorHAnsi"/>
          <w:sz w:val="21"/>
          <w:szCs w:val="21"/>
        </w:rPr>
        <w:t>4</w:t>
      </w:r>
      <w:r w:rsidR="008B2011" w:rsidRPr="00BA7420">
        <w:rPr>
          <w:rFonts w:cstheme="minorHAnsi"/>
          <w:sz w:val="21"/>
          <w:szCs w:val="21"/>
        </w:rPr>
        <w:t>4</w:t>
      </w:r>
      <w:r w:rsidRPr="00BA7420">
        <w:rPr>
          <w:rFonts w:cstheme="minorHAnsi"/>
          <w:sz w:val="21"/>
          <w:szCs w:val="21"/>
        </w:rPr>
        <w:t>)</w:t>
      </w:r>
    </w:p>
    <w:p w14:paraId="5B43607B" w14:textId="2F253E90" w:rsidR="005C76C0" w:rsidRPr="00C94CA7" w:rsidRDefault="005C76C0" w:rsidP="004F42CE">
      <w:pPr>
        <w:pStyle w:val="BodyText"/>
        <w:spacing w:before="0" w:after="0" w:line="276" w:lineRule="auto"/>
        <w:rPr>
          <w:rFonts w:cstheme="minorHAnsi"/>
          <w:i/>
          <w:iCs/>
          <w:sz w:val="21"/>
          <w:szCs w:val="21"/>
        </w:rPr>
      </w:pPr>
      <w:r w:rsidRPr="00C94CA7">
        <w:rPr>
          <w:rFonts w:cstheme="minorHAnsi"/>
          <w:i/>
          <w:iCs/>
          <w:sz w:val="21"/>
          <w:szCs w:val="21"/>
        </w:rPr>
        <w:t>Road Management Act 2004</w:t>
      </w:r>
    </w:p>
    <w:p w14:paraId="559F085A" w14:textId="77777777" w:rsidR="00A0379B" w:rsidRPr="00C94CA7" w:rsidRDefault="00A0379B" w:rsidP="00C94CA7">
      <w:pPr>
        <w:pStyle w:val="BodyText100ThemeColour"/>
        <w:rPr>
          <w:rFonts w:cstheme="minorHAnsi"/>
          <w:b/>
          <w:sz w:val="24"/>
        </w:rPr>
      </w:pPr>
      <w:r w:rsidRPr="00C94CA7">
        <w:rPr>
          <w:rFonts w:cstheme="minorHAnsi"/>
          <w:b/>
          <w:sz w:val="24"/>
        </w:rPr>
        <w:t>Notes or Case Studies</w:t>
      </w:r>
    </w:p>
    <w:p w14:paraId="51103EE9" w14:textId="779026B1" w:rsidR="00A0379B" w:rsidRDefault="00A0379B" w:rsidP="00F2674C">
      <w:pPr>
        <w:spacing w:line="276" w:lineRule="auto"/>
        <w:rPr>
          <w:rFonts w:cstheme="minorHAnsi"/>
          <w:sz w:val="21"/>
          <w:szCs w:val="21"/>
        </w:rPr>
      </w:pPr>
      <w:r w:rsidRPr="00C94CA7">
        <w:rPr>
          <w:rFonts w:cstheme="minorHAnsi"/>
          <w:sz w:val="21"/>
          <w:szCs w:val="21"/>
        </w:rPr>
        <w:t>None</w:t>
      </w:r>
    </w:p>
    <w:p w14:paraId="70294CDC" w14:textId="7B7677CC" w:rsidR="00BA7420" w:rsidRDefault="00BA7420" w:rsidP="00F2674C">
      <w:pPr>
        <w:spacing w:line="276" w:lineRule="auto"/>
        <w:rPr>
          <w:rFonts w:cstheme="minorHAnsi"/>
          <w:sz w:val="21"/>
          <w:szCs w:val="21"/>
        </w:rPr>
      </w:pPr>
    </w:p>
    <w:p w14:paraId="0ADED243" w14:textId="2134FF47" w:rsidR="00BA7420" w:rsidRDefault="00BA7420" w:rsidP="00F2674C">
      <w:pPr>
        <w:spacing w:line="276" w:lineRule="auto"/>
        <w:rPr>
          <w:rFonts w:cstheme="minorHAnsi"/>
          <w:sz w:val="21"/>
          <w:szCs w:val="21"/>
        </w:rPr>
      </w:pPr>
    </w:p>
    <w:p w14:paraId="0931FD58" w14:textId="5DD0D56F" w:rsidR="00BA7420" w:rsidRDefault="00BA7420" w:rsidP="00F2674C">
      <w:pPr>
        <w:spacing w:line="276" w:lineRule="auto"/>
        <w:rPr>
          <w:rFonts w:cstheme="minorHAnsi"/>
          <w:sz w:val="21"/>
          <w:szCs w:val="21"/>
        </w:rPr>
      </w:pPr>
    </w:p>
    <w:p w14:paraId="2F98F391" w14:textId="77777777" w:rsidR="00BA7420" w:rsidRDefault="00BA7420" w:rsidP="00F2674C">
      <w:pPr>
        <w:spacing w:line="276" w:lineRule="auto"/>
        <w:rPr>
          <w:rFonts w:cstheme="minorHAnsi"/>
          <w:sz w:val="21"/>
          <w:szCs w:val="21"/>
        </w:rPr>
      </w:pPr>
    </w:p>
    <w:p w14:paraId="7A19C278" w14:textId="77777777" w:rsidR="00F260C8" w:rsidRPr="00C94CA7" w:rsidRDefault="00F260C8" w:rsidP="00F2674C">
      <w:pPr>
        <w:spacing w:line="276" w:lineRule="auto"/>
        <w:rPr>
          <w:rFonts w:cstheme="minorHAnsi"/>
          <w:sz w:val="21"/>
          <w:szCs w:val="21"/>
        </w:rPr>
      </w:pPr>
    </w:p>
    <w:p w14:paraId="42DDE4CB" w14:textId="77777777" w:rsidR="00A0379B" w:rsidRPr="00C94CA7" w:rsidRDefault="00A0379B" w:rsidP="005A67F0">
      <w:pPr>
        <w:pStyle w:val="BodyText"/>
        <w:rPr>
          <w:rFonts w:cstheme="minorHAnsi"/>
          <w:i/>
          <w:iCs/>
          <w:sz w:val="21"/>
          <w:szCs w:val="21"/>
        </w:rPr>
      </w:pPr>
    </w:p>
    <w:p w14:paraId="4D181556" w14:textId="4B4183AA" w:rsidR="00A0379B" w:rsidRDefault="00A0379B" w:rsidP="005A67F0">
      <w:pPr>
        <w:pStyle w:val="BodyText"/>
        <w:rPr>
          <w:rFonts w:cstheme="minorHAnsi"/>
          <w:sz w:val="21"/>
          <w:szCs w:val="21"/>
        </w:rPr>
      </w:pPr>
    </w:p>
    <w:p w14:paraId="2B64FF47" w14:textId="77777777" w:rsidR="00212687" w:rsidRPr="00C94CA7" w:rsidRDefault="00212687" w:rsidP="005A67F0">
      <w:pPr>
        <w:pStyle w:val="BodyText"/>
        <w:rPr>
          <w:rFonts w:cstheme="minorHAnsi"/>
          <w:sz w:val="21"/>
          <w:szCs w:val="21"/>
        </w:rPr>
      </w:pPr>
    </w:p>
    <w:p w14:paraId="28B2F4AF" w14:textId="74619877" w:rsidR="00477416" w:rsidRPr="00C94CA7" w:rsidRDefault="00477416" w:rsidP="005A67F0">
      <w:pPr>
        <w:spacing w:line="240" w:lineRule="auto"/>
        <w:rPr>
          <w:rFonts w:cstheme="minorHAnsi"/>
          <w:sz w:val="21"/>
          <w:szCs w:val="21"/>
        </w:rPr>
      </w:pPr>
    </w:p>
    <w:p w14:paraId="5F230497" w14:textId="5D73FC54" w:rsidR="00477416" w:rsidRPr="00C94CA7" w:rsidRDefault="00477416" w:rsidP="005A67F0">
      <w:pPr>
        <w:spacing w:line="240" w:lineRule="auto"/>
        <w:rPr>
          <w:rFonts w:cstheme="minorHAnsi"/>
          <w:sz w:val="21"/>
          <w:szCs w:val="21"/>
        </w:rPr>
      </w:pPr>
    </w:p>
    <w:p w14:paraId="45A41CCC" w14:textId="43F1A8BB" w:rsidR="00477416" w:rsidRPr="00C94CA7" w:rsidRDefault="00477416" w:rsidP="005A67F0">
      <w:pPr>
        <w:spacing w:line="240" w:lineRule="auto"/>
        <w:rPr>
          <w:rFonts w:cstheme="minorHAnsi"/>
          <w:sz w:val="21"/>
          <w:szCs w:val="21"/>
        </w:rPr>
      </w:pPr>
    </w:p>
    <w:p w14:paraId="28E2F9FB" w14:textId="269CE92D" w:rsidR="00477416" w:rsidRPr="00C94CA7" w:rsidRDefault="00477416" w:rsidP="005A67F0">
      <w:pPr>
        <w:spacing w:line="240" w:lineRule="auto"/>
        <w:rPr>
          <w:rFonts w:cstheme="minorHAnsi"/>
          <w:sz w:val="21"/>
          <w:szCs w:val="21"/>
        </w:rPr>
      </w:pPr>
    </w:p>
    <w:p w14:paraId="6CAA38C3" w14:textId="595093BD" w:rsidR="00477416" w:rsidRPr="00C94CA7" w:rsidRDefault="00477416" w:rsidP="005A67F0">
      <w:pPr>
        <w:spacing w:line="240" w:lineRule="auto"/>
        <w:rPr>
          <w:rFonts w:cstheme="minorHAnsi"/>
          <w:sz w:val="21"/>
          <w:szCs w:val="21"/>
        </w:rPr>
      </w:pPr>
    </w:p>
    <w:p w14:paraId="0340A017" w14:textId="614A5172" w:rsidR="00477416" w:rsidRPr="00C94CA7" w:rsidRDefault="00477416" w:rsidP="005A67F0">
      <w:pPr>
        <w:spacing w:line="240" w:lineRule="auto"/>
        <w:rPr>
          <w:rFonts w:cstheme="minorHAnsi"/>
          <w:sz w:val="21"/>
          <w:szCs w:val="21"/>
        </w:rPr>
      </w:pPr>
    </w:p>
    <w:p w14:paraId="7B235A01" w14:textId="1640D62C" w:rsidR="00477416" w:rsidRPr="00C94CA7" w:rsidRDefault="00477416" w:rsidP="005A67F0">
      <w:pPr>
        <w:spacing w:line="240" w:lineRule="auto"/>
        <w:rPr>
          <w:rFonts w:cstheme="minorHAnsi"/>
          <w:sz w:val="21"/>
          <w:szCs w:val="21"/>
        </w:rPr>
      </w:pPr>
    </w:p>
    <w:p w14:paraId="5065088F" w14:textId="4F064717" w:rsidR="00477416" w:rsidRPr="00C94CA7" w:rsidRDefault="00477416" w:rsidP="005A67F0">
      <w:pPr>
        <w:spacing w:line="240" w:lineRule="auto"/>
        <w:rPr>
          <w:rFonts w:cstheme="minorHAnsi"/>
          <w:sz w:val="21"/>
          <w:szCs w:val="21"/>
        </w:rPr>
      </w:pPr>
    </w:p>
    <w:p w14:paraId="3EE221D6" w14:textId="0438D87A" w:rsidR="00477416" w:rsidRPr="00C94CA7" w:rsidRDefault="00477416" w:rsidP="005A67F0">
      <w:pPr>
        <w:spacing w:line="240" w:lineRule="auto"/>
        <w:rPr>
          <w:rFonts w:cstheme="minorHAnsi"/>
          <w:sz w:val="21"/>
          <w:szCs w:val="21"/>
        </w:rPr>
      </w:pPr>
    </w:p>
    <w:p w14:paraId="13D5699C" w14:textId="7D413C5E" w:rsidR="00477416" w:rsidRPr="00C94CA7" w:rsidRDefault="00477416" w:rsidP="005A67F0">
      <w:pPr>
        <w:spacing w:line="240" w:lineRule="auto"/>
        <w:rPr>
          <w:rFonts w:cstheme="minorHAnsi"/>
          <w:sz w:val="21"/>
          <w:szCs w:val="21"/>
        </w:rPr>
      </w:pPr>
    </w:p>
    <w:p w14:paraId="4AB5D2EA" w14:textId="3C694315" w:rsidR="00477416" w:rsidRPr="00C94CA7" w:rsidRDefault="00477416" w:rsidP="005A67F0">
      <w:pPr>
        <w:spacing w:line="240" w:lineRule="auto"/>
        <w:rPr>
          <w:rFonts w:cstheme="minorHAnsi"/>
          <w:sz w:val="21"/>
          <w:szCs w:val="21"/>
        </w:rPr>
      </w:pPr>
    </w:p>
    <w:p w14:paraId="2D3F61EF" w14:textId="739CD77A" w:rsidR="00477416" w:rsidRPr="00C94CA7" w:rsidRDefault="00477416" w:rsidP="005A67F0">
      <w:pPr>
        <w:spacing w:line="240" w:lineRule="auto"/>
        <w:rPr>
          <w:rFonts w:cstheme="minorHAnsi"/>
          <w:sz w:val="21"/>
          <w:szCs w:val="21"/>
        </w:rPr>
      </w:pPr>
    </w:p>
    <w:p w14:paraId="6303525D" w14:textId="117B9B1F" w:rsidR="00477416" w:rsidRPr="00C94CA7" w:rsidRDefault="00477416" w:rsidP="005A67F0">
      <w:pPr>
        <w:spacing w:line="240" w:lineRule="auto"/>
        <w:rPr>
          <w:rFonts w:cstheme="minorHAnsi"/>
          <w:sz w:val="21"/>
          <w:szCs w:val="21"/>
        </w:rPr>
      </w:pPr>
    </w:p>
    <w:p w14:paraId="4DFAA5DD" w14:textId="23B9F291" w:rsidR="00477416" w:rsidRPr="00C94CA7" w:rsidRDefault="00477416" w:rsidP="005A67F0">
      <w:pPr>
        <w:spacing w:line="240" w:lineRule="auto"/>
        <w:rPr>
          <w:rFonts w:cstheme="minorHAnsi"/>
          <w:sz w:val="21"/>
          <w:szCs w:val="21"/>
        </w:rPr>
      </w:pPr>
    </w:p>
    <w:p w14:paraId="2F9B7201" w14:textId="79715538" w:rsidR="00477416" w:rsidRPr="00C94CA7" w:rsidRDefault="00477416" w:rsidP="005A67F0">
      <w:pPr>
        <w:spacing w:line="240" w:lineRule="auto"/>
        <w:rPr>
          <w:rFonts w:cstheme="minorHAnsi"/>
          <w:sz w:val="21"/>
          <w:szCs w:val="21"/>
        </w:rPr>
      </w:pPr>
    </w:p>
    <w:p w14:paraId="0BDF42C7" w14:textId="0F118278" w:rsidR="00477416" w:rsidRPr="00C94CA7" w:rsidRDefault="00477416" w:rsidP="005A67F0">
      <w:pPr>
        <w:spacing w:line="240" w:lineRule="auto"/>
        <w:rPr>
          <w:rFonts w:cstheme="minorHAnsi"/>
          <w:sz w:val="21"/>
          <w:szCs w:val="21"/>
        </w:rPr>
      </w:pPr>
    </w:p>
    <w:p w14:paraId="2DC6F595" w14:textId="44C8339D" w:rsidR="00477416" w:rsidRPr="00C94CA7" w:rsidRDefault="00477416" w:rsidP="005A67F0">
      <w:pPr>
        <w:spacing w:line="240" w:lineRule="auto"/>
        <w:rPr>
          <w:rFonts w:cstheme="minorHAnsi"/>
          <w:sz w:val="21"/>
          <w:szCs w:val="21"/>
        </w:rPr>
      </w:pPr>
    </w:p>
    <w:p w14:paraId="4F70E9BF" w14:textId="39C42AD0" w:rsidR="00477416" w:rsidRPr="00C94CA7" w:rsidRDefault="00477416" w:rsidP="005A67F0">
      <w:pPr>
        <w:spacing w:line="240" w:lineRule="auto"/>
        <w:rPr>
          <w:rFonts w:cstheme="minorHAnsi"/>
          <w:sz w:val="21"/>
          <w:szCs w:val="21"/>
        </w:rPr>
      </w:pPr>
    </w:p>
    <w:p w14:paraId="35AB5304" w14:textId="089C980C" w:rsidR="00477416" w:rsidRPr="00C94CA7" w:rsidRDefault="00477416" w:rsidP="005A67F0">
      <w:pPr>
        <w:spacing w:line="240" w:lineRule="auto"/>
        <w:rPr>
          <w:rFonts w:cstheme="minorHAnsi"/>
          <w:sz w:val="21"/>
          <w:szCs w:val="21"/>
        </w:rPr>
      </w:pPr>
    </w:p>
    <w:p w14:paraId="7A81C4CB" w14:textId="5F67A80A" w:rsidR="00477416" w:rsidRPr="00C94CA7" w:rsidRDefault="00477416" w:rsidP="005A67F0">
      <w:pPr>
        <w:spacing w:line="240" w:lineRule="auto"/>
        <w:rPr>
          <w:rFonts w:cstheme="minorHAnsi"/>
          <w:sz w:val="21"/>
          <w:szCs w:val="21"/>
        </w:rPr>
      </w:pPr>
    </w:p>
    <w:p w14:paraId="26A6710F" w14:textId="5A4C15BA" w:rsidR="00477416" w:rsidRPr="00C94CA7" w:rsidRDefault="00477416" w:rsidP="005A67F0">
      <w:pPr>
        <w:spacing w:line="240" w:lineRule="auto"/>
        <w:rPr>
          <w:rFonts w:cstheme="minorHAnsi"/>
          <w:sz w:val="21"/>
          <w:szCs w:val="21"/>
        </w:rPr>
      </w:pPr>
    </w:p>
    <w:p w14:paraId="33EA7323" w14:textId="444FD524" w:rsidR="00477416" w:rsidRPr="00C94CA7" w:rsidRDefault="00477416" w:rsidP="005A67F0">
      <w:pPr>
        <w:spacing w:line="240" w:lineRule="auto"/>
        <w:rPr>
          <w:rFonts w:cstheme="minorHAnsi"/>
          <w:sz w:val="21"/>
          <w:szCs w:val="21"/>
        </w:rPr>
      </w:pPr>
    </w:p>
    <w:p w14:paraId="45B08E3C" w14:textId="214D6A91" w:rsidR="00477416" w:rsidRPr="00C94CA7" w:rsidRDefault="00477416" w:rsidP="005A67F0">
      <w:pPr>
        <w:spacing w:line="240" w:lineRule="auto"/>
        <w:rPr>
          <w:rFonts w:cstheme="minorHAnsi"/>
          <w:sz w:val="21"/>
          <w:szCs w:val="21"/>
        </w:rPr>
      </w:pPr>
    </w:p>
    <w:p w14:paraId="31FDFD31" w14:textId="77E70356" w:rsidR="00477416" w:rsidRPr="00C94CA7" w:rsidRDefault="00477416" w:rsidP="005A67F0">
      <w:pPr>
        <w:spacing w:line="240" w:lineRule="auto"/>
        <w:rPr>
          <w:rFonts w:cstheme="minorHAnsi"/>
          <w:sz w:val="21"/>
          <w:szCs w:val="21"/>
        </w:rPr>
      </w:pPr>
    </w:p>
    <w:p w14:paraId="7477DF78" w14:textId="35C4E7B8" w:rsidR="00477416" w:rsidRPr="00C94CA7" w:rsidRDefault="00477416" w:rsidP="005A67F0">
      <w:pPr>
        <w:spacing w:line="240" w:lineRule="auto"/>
        <w:rPr>
          <w:rFonts w:cstheme="minorHAnsi"/>
          <w:sz w:val="21"/>
          <w:szCs w:val="21"/>
        </w:rPr>
      </w:pPr>
    </w:p>
    <w:p w14:paraId="5DFA51B0" w14:textId="671CB097" w:rsidR="00477416" w:rsidRPr="00C94CA7" w:rsidRDefault="00477416" w:rsidP="005A67F0">
      <w:pPr>
        <w:spacing w:line="240" w:lineRule="auto"/>
        <w:rPr>
          <w:rFonts w:cstheme="minorHAnsi"/>
          <w:sz w:val="21"/>
          <w:szCs w:val="21"/>
        </w:rPr>
      </w:pPr>
    </w:p>
    <w:p w14:paraId="52AF8106" w14:textId="31F599CC" w:rsidR="00477416" w:rsidRPr="00C94CA7" w:rsidRDefault="00477416" w:rsidP="005A67F0">
      <w:pPr>
        <w:spacing w:line="240" w:lineRule="auto"/>
        <w:rPr>
          <w:rFonts w:cstheme="minorHAnsi"/>
          <w:sz w:val="21"/>
          <w:szCs w:val="21"/>
        </w:rPr>
      </w:pPr>
    </w:p>
    <w:p w14:paraId="361A000D" w14:textId="1E80BD81" w:rsidR="00477416" w:rsidRPr="00C94CA7" w:rsidRDefault="00477416" w:rsidP="005A67F0">
      <w:pPr>
        <w:spacing w:line="240" w:lineRule="auto"/>
        <w:rPr>
          <w:rFonts w:cstheme="minorHAnsi"/>
          <w:sz w:val="21"/>
          <w:szCs w:val="21"/>
        </w:rPr>
      </w:pPr>
    </w:p>
    <w:p w14:paraId="4BF2BBFA" w14:textId="3A2255EA" w:rsidR="00477416" w:rsidRPr="00C94CA7" w:rsidRDefault="00477416" w:rsidP="005A67F0">
      <w:pPr>
        <w:spacing w:line="240" w:lineRule="auto"/>
        <w:rPr>
          <w:rFonts w:cstheme="minorHAnsi"/>
          <w:sz w:val="21"/>
          <w:szCs w:val="21"/>
        </w:rPr>
      </w:pPr>
    </w:p>
    <w:p w14:paraId="5246C1A8" w14:textId="7F802717" w:rsidR="00477416" w:rsidRPr="00C94CA7" w:rsidRDefault="00477416" w:rsidP="005A67F0">
      <w:pPr>
        <w:spacing w:line="240" w:lineRule="auto"/>
        <w:rPr>
          <w:rFonts w:cstheme="minorHAnsi"/>
          <w:sz w:val="21"/>
          <w:szCs w:val="21"/>
        </w:rPr>
      </w:pPr>
    </w:p>
    <w:p w14:paraId="72688E1F" w14:textId="30212357" w:rsidR="00477416" w:rsidRPr="00C94CA7" w:rsidRDefault="00477416" w:rsidP="005A67F0">
      <w:pPr>
        <w:spacing w:line="240" w:lineRule="auto"/>
        <w:rPr>
          <w:rFonts w:cstheme="minorHAnsi"/>
          <w:sz w:val="21"/>
          <w:szCs w:val="21"/>
        </w:rPr>
      </w:pPr>
    </w:p>
    <w:p w14:paraId="02557FA0" w14:textId="250DC763" w:rsidR="00477416" w:rsidRPr="00C94CA7" w:rsidRDefault="00477416" w:rsidP="005A67F0">
      <w:pPr>
        <w:spacing w:line="240" w:lineRule="auto"/>
        <w:rPr>
          <w:rFonts w:cstheme="minorHAnsi"/>
          <w:sz w:val="21"/>
          <w:szCs w:val="21"/>
        </w:rPr>
      </w:pPr>
    </w:p>
    <w:p w14:paraId="1CA6E587" w14:textId="2C22149A" w:rsidR="00477416" w:rsidRPr="00C94CA7" w:rsidRDefault="00477416" w:rsidP="005A67F0">
      <w:pPr>
        <w:spacing w:line="240" w:lineRule="auto"/>
        <w:rPr>
          <w:rFonts w:cstheme="minorHAnsi"/>
          <w:sz w:val="21"/>
          <w:szCs w:val="21"/>
        </w:rPr>
      </w:pPr>
    </w:p>
    <w:p w14:paraId="327D202D" w14:textId="05483C16" w:rsidR="00A0379B" w:rsidRPr="00C94CA7" w:rsidRDefault="00A0379B" w:rsidP="005A67F0">
      <w:pPr>
        <w:spacing w:line="240" w:lineRule="auto"/>
        <w:rPr>
          <w:rFonts w:cstheme="minorHAnsi"/>
          <w:sz w:val="21"/>
          <w:szCs w:val="21"/>
        </w:rPr>
      </w:pPr>
    </w:p>
    <w:p w14:paraId="3F35D463" w14:textId="77777777" w:rsidR="00A0379B" w:rsidRPr="00C94CA7" w:rsidRDefault="00A0379B" w:rsidP="005A67F0">
      <w:pPr>
        <w:spacing w:line="240" w:lineRule="auto"/>
        <w:rPr>
          <w:rFonts w:cstheme="minorHAnsi"/>
          <w:sz w:val="21"/>
          <w:szCs w:val="21"/>
        </w:rPr>
      </w:pPr>
    </w:p>
    <w:p w14:paraId="7C95F2D4" w14:textId="52AC514F" w:rsidR="002401F8" w:rsidRPr="00C94CA7" w:rsidRDefault="002401F8" w:rsidP="005A67F0">
      <w:pPr>
        <w:pStyle w:val="BodyText"/>
        <w:rPr>
          <w:rFonts w:cstheme="minorHAnsi"/>
        </w:rPr>
        <w:sectPr w:rsidR="002401F8" w:rsidRPr="00C94CA7" w:rsidSect="00142A6D">
          <w:headerReference w:type="even" r:id="rId217"/>
          <w:headerReference w:type="default" r:id="rId218"/>
          <w:footerReference w:type="even" r:id="rId219"/>
          <w:footerReference w:type="default" r:id="rId220"/>
          <w:headerReference w:type="first" r:id="rId221"/>
          <w:footerReference w:type="first" r:id="rId222"/>
          <w:type w:val="continuous"/>
          <w:pgSz w:w="11907" w:h="16840" w:code="9"/>
          <w:pgMar w:top="2268" w:right="1134" w:bottom="1134" w:left="1134" w:header="284" w:footer="284" w:gutter="0"/>
          <w:cols w:num="2" w:space="720"/>
          <w:docGrid w:linePitch="360"/>
        </w:sectPr>
      </w:pPr>
    </w:p>
    <w:p w14:paraId="30162B93" w14:textId="77777777" w:rsidR="002401F8" w:rsidRPr="00C94CA7" w:rsidRDefault="002401F8">
      <w:pPr>
        <w:rPr>
          <w:rFonts w:cstheme="minorHAnsi"/>
          <w:color w:val="B3272F" w:themeColor="text2"/>
          <w:spacing w:val="-2"/>
          <w:sz w:val="32"/>
        </w:rPr>
      </w:pPr>
      <w:r w:rsidRPr="00C94CA7">
        <w:rPr>
          <w:rFonts w:cstheme="minorHAnsi"/>
        </w:rPr>
        <w:br w:type="page"/>
      </w:r>
    </w:p>
    <w:p w14:paraId="1F91A1CF" w14:textId="3B6FFDD3" w:rsidR="005C76C0" w:rsidRPr="00A8282C" w:rsidRDefault="005C76C0" w:rsidP="00A8282C">
      <w:pPr>
        <w:pStyle w:val="Heading1"/>
        <w:numPr>
          <w:ilvl w:val="0"/>
          <w:numId w:val="0"/>
        </w:numPr>
        <w:rPr>
          <w:rFonts w:cstheme="minorHAnsi"/>
          <w:b w:val="0"/>
          <w:sz w:val="32"/>
        </w:rPr>
      </w:pPr>
      <w:bookmarkStart w:id="91" w:name="_Toc32323325"/>
      <w:r w:rsidRPr="00A8282C">
        <w:rPr>
          <w:rFonts w:cstheme="minorHAnsi"/>
          <w:b w:val="0"/>
          <w:sz w:val="32"/>
        </w:rPr>
        <w:lastRenderedPageBreak/>
        <w:t xml:space="preserve">R5 – Satisfaction with sealed local roads </w:t>
      </w:r>
      <w:r w:rsidR="009247ED">
        <w:rPr>
          <w:rFonts w:cstheme="minorHAnsi"/>
          <w:b w:val="0"/>
          <w:sz w:val="32"/>
        </w:rPr>
        <w:t>(Audited)</w:t>
      </w:r>
      <w:bookmarkEnd w:id="91"/>
    </w:p>
    <w:p w14:paraId="30F9402B" w14:textId="77777777" w:rsidR="005C76C0" w:rsidRPr="00C94CA7" w:rsidRDefault="005C76C0" w:rsidP="00C94CA7">
      <w:pPr>
        <w:pStyle w:val="BodyText100ThemeColour"/>
        <w:rPr>
          <w:rFonts w:cstheme="minorHAnsi"/>
          <w:b/>
          <w:sz w:val="24"/>
        </w:rPr>
      </w:pPr>
      <w:r w:rsidRPr="00C94CA7">
        <w:rPr>
          <w:rFonts w:cstheme="minorHAnsi"/>
          <w:b/>
          <w:sz w:val="24"/>
        </w:rPr>
        <w:t>Definition</w:t>
      </w:r>
    </w:p>
    <w:p w14:paraId="01B55367" w14:textId="1AF254EA" w:rsidR="005C76C0" w:rsidRPr="002245C7" w:rsidRDefault="005C76C0" w:rsidP="00A8282C">
      <w:pPr>
        <w:pStyle w:val="BodyText"/>
        <w:rPr>
          <w:rStyle w:val="normaltextrun1"/>
          <w:rFonts w:cstheme="minorHAnsi"/>
          <w:color w:val="363534"/>
          <w:szCs w:val="24"/>
        </w:rPr>
      </w:pPr>
      <w:r w:rsidRPr="002245C7">
        <w:rPr>
          <w:rStyle w:val="normaltextrun1"/>
          <w:rFonts w:cstheme="minorHAnsi"/>
          <w:color w:val="363534"/>
          <w:sz w:val="24"/>
          <w:szCs w:val="24"/>
        </w:rPr>
        <w:t xml:space="preserve">The community satisfaction rating out of 100 with how Council has performed on the condition of sealed local roads. </w:t>
      </w:r>
      <w:r w:rsidRPr="002245C7">
        <w:rPr>
          <w:rStyle w:val="normaltextrun1"/>
          <w:color w:val="363534"/>
          <w:szCs w:val="24"/>
        </w:rPr>
        <w:t> </w:t>
      </w:r>
    </w:p>
    <w:p w14:paraId="244D4C5E" w14:textId="77777777" w:rsidR="005C76C0" w:rsidRPr="00C94CA7" w:rsidRDefault="005C76C0" w:rsidP="00C94CA7">
      <w:pPr>
        <w:pStyle w:val="BodyText100ThemeColour"/>
        <w:rPr>
          <w:rFonts w:cstheme="minorHAnsi"/>
          <w:b/>
          <w:sz w:val="24"/>
        </w:rPr>
      </w:pPr>
      <w:r w:rsidRPr="00C94CA7">
        <w:rPr>
          <w:rFonts w:cstheme="minorHAnsi"/>
          <w:b/>
          <w:sz w:val="24"/>
        </w:rPr>
        <w:t>Calculation</w:t>
      </w:r>
    </w:p>
    <w:p w14:paraId="44778399" w14:textId="77777777" w:rsidR="005C76C0" w:rsidRPr="00C94CA7" w:rsidRDefault="005C76C0" w:rsidP="001B3320">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Numerator</w:t>
      </w:r>
      <w:r w:rsidRPr="00C94CA7">
        <w:rPr>
          <w:rStyle w:val="eop"/>
          <w:rFonts w:asciiTheme="minorHAnsi" w:hAnsiTheme="minorHAnsi" w:cstheme="minorHAnsi"/>
          <w:sz w:val="21"/>
          <w:szCs w:val="21"/>
        </w:rPr>
        <w:t> </w:t>
      </w:r>
    </w:p>
    <w:p w14:paraId="01726411" w14:textId="5F6CA8D3" w:rsidR="005C76C0" w:rsidRPr="00C94CA7" w:rsidRDefault="005C76C0" w:rsidP="001B3320">
      <w:pPr>
        <w:pStyle w:val="paragraph"/>
        <w:spacing w:after="240"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themeColor="text1"/>
          <w:sz w:val="21"/>
          <w:szCs w:val="21"/>
        </w:rPr>
        <w:t>Community satisfaction rating out of 100 with how Council has performed on the condition of sealed local roads</w:t>
      </w:r>
    </w:p>
    <w:p w14:paraId="1C758545" w14:textId="77777777" w:rsidR="005C76C0" w:rsidRPr="00C94CA7" w:rsidRDefault="005C76C0" w:rsidP="001B3320">
      <w:pPr>
        <w:pStyle w:val="paragraph"/>
        <w:spacing w:line="276" w:lineRule="auto"/>
        <w:textAlignment w:val="baseline"/>
        <w:rPr>
          <w:rFonts w:asciiTheme="minorHAnsi" w:hAnsiTheme="minorHAnsi" w:cstheme="minorHAnsi"/>
          <w:sz w:val="21"/>
          <w:szCs w:val="21"/>
        </w:rPr>
      </w:pPr>
      <w:r w:rsidRPr="00C94CA7">
        <w:rPr>
          <w:rStyle w:val="normaltextrun1"/>
          <w:rFonts w:asciiTheme="minorHAnsi" w:hAnsiTheme="minorHAnsi" w:cstheme="minorHAnsi"/>
          <w:color w:val="363534"/>
          <w:sz w:val="21"/>
          <w:szCs w:val="21"/>
          <w:u w:val="single"/>
        </w:rPr>
        <w:t>Denominator</w:t>
      </w:r>
      <w:r w:rsidRPr="00C94CA7">
        <w:rPr>
          <w:rStyle w:val="eop"/>
          <w:rFonts w:asciiTheme="minorHAnsi" w:hAnsiTheme="minorHAnsi" w:cstheme="minorHAnsi"/>
          <w:sz w:val="21"/>
          <w:szCs w:val="21"/>
        </w:rPr>
        <w:t> </w:t>
      </w:r>
    </w:p>
    <w:p w14:paraId="6386582B" w14:textId="77777777" w:rsidR="005C76C0" w:rsidRPr="00C94CA7" w:rsidRDefault="005C76C0" w:rsidP="001B3320">
      <w:pPr>
        <w:pStyle w:val="BodyText"/>
        <w:spacing w:before="0" w:after="0" w:line="276" w:lineRule="auto"/>
        <w:rPr>
          <w:rFonts w:cstheme="minorHAnsi"/>
        </w:rPr>
      </w:pPr>
      <w:r w:rsidRPr="00C94CA7">
        <w:rPr>
          <w:rStyle w:val="normaltextrun1"/>
          <w:rFonts w:cstheme="minorHAnsi"/>
          <w:sz w:val="21"/>
          <w:szCs w:val="21"/>
        </w:rPr>
        <w:t>Not applicable</w:t>
      </w:r>
    </w:p>
    <w:p w14:paraId="33F1667D" w14:textId="77777777" w:rsidR="005C76C0" w:rsidRPr="00C94CA7" w:rsidRDefault="005C76C0" w:rsidP="00C94CA7">
      <w:pPr>
        <w:pStyle w:val="BodyText100ThemeColour"/>
        <w:rPr>
          <w:rFonts w:cstheme="minorHAnsi"/>
          <w:b/>
          <w:sz w:val="24"/>
        </w:rPr>
      </w:pPr>
      <w:r w:rsidRPr="00C94CA7">
        <w:rPr>
          <w:rFonts w:cstheme="minorHAnsi"/>
          <w:b/>
          <w:sz w:val="24"/>
        </w:rPr>
        <w:t xml:space="preserve">Key terms </w:t>
      </w:r>
    </w:p>
    <w:p w14:paraId="4EF5AB1E" w14:textId="77777777" w:rsidR="005C76C0" w:rsidRPr="00C94CA7" w:rsidRDefault="005C76C0" w:rsidP="00BD02C1">
      <w:pPr>
        <w:spacing w:line="276" w:lineRule="auto"/>
        <w:rPr>
          <w:rFonts w:cstheme="minorHAnsi"/>
          <w:sz w:val="21"/>
          <w:szCs w:val="21"/>
          <w:u w:val="single"/>
        </w:rPr>
      </w:pPr>
      <w:r w:rsidRPr="00C94CA7">
        <w:rPr>
          <w:rFonts w:cstheme="minorHAnsi"/>
          <w:sz w:val="21"/>
          <w:szCs w:val="21"/>
          <w:u w:val="single"/>
        </w:rPr>
        <w:t>Local road</w:t>
      </w:r>
    </w:p>
    <w:p w14:paraId="41B27258" w14:textId="77777777" w:rsidR="005C76C0" w:rsidRPr="00C94CA7" w:rsidRDefault="005C76C0" w:rsidP="00BD02C1">
      <w:pPr>
        <w:spacing w:line="276" w:lineRule="auto"/>
        <w:rPr>
          <w:rFonts w:cstheme="minorHAnsi"/>
          <w:sz w:val="21"/>
          <w:szCs w:val="21"/>
        </w:rPr>
      </w:pPr>
      <w:r w:rsidRPr="00C94CA7">
        <w:rPr>
          <w:rFonts w:cstheme="minorHAnsi"/>
          <w:sz w:val="21"/>
          <w:szCs w:val="21"/>
        </w:rPr>
        <w:t xml:space="preserve">Is a sealed or unsealed road for which the Council is the responsible road authority under the </w:t>
      </w:r>
      <w:r w:rsidRPr="00C94CA7">
        <w:rPr>
          <w:rFonts w:cstheme="minorHAnsi"/>
          <w:i/>
          <w:iCs/>
          <w:sz w:val="21"/>
          <w:szCs w:val="21"/>
        </w:rPr>
        <w:t xml:space="preserve">Road Management Act 2004 </w:t>
      </w:r>
      <w:r w:rsidRPr="00C94CA7">
        <w:rPr>
          <w:rFonts w:cstheme="minorHAnsi"/>
          <w:sz w:val="21"/>
          <w:szCs w:val="21"/>
        </w:rPr>
        <w:t>and includes right-of-ways and laneways.</w:t>
      </w:r>
    </w:p>
    <w:p w14:paraId="75D968A4" w14:textId="77777777" w:rsidR="005C76C0" w:rsidRPr="00C94CA7" w:rsidRDefault="005C76C0" w:rsidP="00BD02C1">
      <w:pPr>
        <w:spacing w:line="276" w:lineRule="auto"/>
        <w:rPr>
          <w:rFonts w:cstheme="minorHAnsi"/>
          <w:sz w:val="21"/>
          <w:szCs w:val="21"/>
          <w:u w:val="single"/>
        </w:rPr>
      </w:pPr>
    </w:p>
    <w:p w14:paraId="30905124" w14:textId="77777777" w:rsidR="005C76C0" w:rsidRPr="00C94CA7" w:rsidRDefault="005C76C0" w:rsidP="00BD02C1">
      <w:pPr>
        <w:spacing w:line="276" w:lineRule="auto"/>
        <w:rPr>
          <w:rFonts w:cstheme="minorHAnsi"/>
          <w:sz w:val="21"/>
          <w:szCs w:val="21"/>
          <w:u w:val="single"/>
        </w:rPr>
      </w:pPr>
      <w:r w:rsidRPr="00C94CA7">
        <w:rPr>
          <w:rFonts w:cstheme="minorHAnsi"/>
          <w:sz w:val="21"/>
          <w:szCs w:val="21"/>
          <w:u w:val="single"/>
        </w:rPr>
        <w:t>Sealed local roads</w:t>
      </w:r>
    </w:p>
    <w:p w14:paraId="2B85ABC5" w14:textId="4ED4157F" w:rsidR="005C76C0" w:rsidRDefault="005C76C0" w:rsidP="00BD02C1">
      <w:pPr>
        <w:spacing w:line="276" w:lineRule="auto"/>
        <w:rPr>
          <w:rFonts w:cstheme="minorHAnsi"/>
          <w:sz w:val="21"/>
          <w:szCs w:val="21"/>
        </w:rPr>
      </w:pPr>
      <w:r w:rsidRPr="00C94CA7">
        <w:rPr>
          <w:rFonts w:cstheme="minorHAnsi"/>
          <w:sz w:val="21"/>
          <w:szCs w:val="21"/>
        </w:rPr>
        <w:t>Is sealed roads under the control of the municipality and includes the road pavement and road seal (and kerb and channel where applicable).</w:t>
      </w:r>
    </w:p>
    <w:p w14:paraId="71E04214" w14:textId="4995D660" w:rsidR="001455A3" w:rsidRPr="00C94CA7" w:rsidRDefault="005C76C0" w:rsidP="00C94CA7">
      <w:pPr>
        <w:pStyle w:val="BodyText100ThemeColour"/>
        <w:rPr>
          <w:rFonts w:cstheme="minorHAnsi"/>
          <w:b/>
          <w:sz w:val="24"/>
        </w:rPr>
      </w:pPr>
      <w:r w:rsidRPr="00C94CA7">
        <w:rPr>
          <w:rFonts w:cstheme="minorHAnsi"/>
          <w:b/>
          <w:sz w:val="24"/>
        </w:rPr>
        <w:t>Classification</w:t>
      </w:r>
    </w:p>
    <w:p w14:paraId="05A7A61B" w14:textId="517FCBDF" w:rsidR="001455A3" w:rsidRPr="00C94CA7" w:rsidRDefault="001455A3" w:rsidP="00BD02C1">
      <w:pPr>
        <w:pStyle w:val="BodyText"/>
        <w:numPr>
          <w:ilvl w:val="0"/>
          <w:numId w:val="27"/>
        </w:numPr>
        <w:spacing w:before="0" w:after="0" w:line="276" w:lineRule="auto"/>
        <w:rPr>
          <w:rFonts w:cstheme="minorHAnsi"/>
          <w:sz w:val="21"/>
          <w:szCs w:val="21"/>
        </w:rPr>
      </w:pPr>
      <w:r w:rsidRPr="00C94CA7">
        <w:rPr>
          <w:rFonts w:cstheme="minorHAnsi"/>
          <w:sz w:val="21"/>
          <w:szCs w:val="21"/>
        </w:rPr>
        <w:t xml:space="preserve">Output indicator – </w:t>
      </w:r>
      <w:r w:rsidR="00A00214">
        <w:rPr>
          <w:rFonts w:cstheme="minorHAnsi"/>
          <w:sz w:val="21"/>
          <w:szCs w:val="21"/>
        </w:rPr>
        <w:t>S</w:t>
      </w:r>
      <w:r w:rsidRPr="00C94CA7">
        <w:rPr>
          <w:rFonts w:cstheme="minorHAnsi"/>
          <w:sz w:val="21"/>
          <w:szCs w:val="21"/>
        </w:rPr>
        <w:t xml:space="preserve">atisfaction </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1455A3" w:rsidRPr="00C94CA7" w14:paraId="0301771C" w14:textId="77777777" w:rsidTr="005A67F0">
        <w:trPr>
          <w:trHeight w:hRule="exact" w:val="1418"/>
        </w:trPr>
        <w:tc>
          <w:tcPr>
            <w:tcW w:w="7761" w:type="dxa"/>
            <w:vAlign w:val="center"/>
          </w:tcPr>
          <w:p w14:paraId="4353DAE6" w14:textId="77777777" w:rsidR="001455A3" w:rsidRPr="00C94CA7" w:rsidRDefault="001455A3" w:rsidP="00DF2A74">
            <w:pPr>
              <w:pStyle w:val="Title"/>
              <w:spacing w:after="0" w:line="276" w:lineRule="auto"/>
              <w:rPr>
                <w:rFonts w:asciiTheme="minorHAnsi" w:hAnsiTheme="minorHAnsi" w:cstheme="minorHAnsi"/>
              </w:rPr>
            </w:pPr>
            <w:r w:rsidRPr="00C94CA7">
              <w:rPr>
                <w:rFonts w:asciiTheme="minorHAnsi" w:hAnsiTheme="minorHAnsi" w:cstheme="minorHAnsi"/>
                <w:sz w:val="40"/>
              </w:rPr>
              <w:t>Roads</w:t>
            </w:r>
          </w:p>
        </w:tc>
      </w:tr>
    </w:tbl>
    <w:p w14:paraId="4E318EC9" w14:textId="45FD8CFD" w:rsidR="005C76C0" w:rsidRPr="00C94CA7" w:rsidRDefault="005C76C0" w:rsidP="00C94CA7">
      <w:pPr>
        <w:pStyle w:val="BodyText100ThemeColour"/>
        <w:rPr>
          <w:rFonts w:cstheme="minorHAnsi"/>
          <w:b/>
          <w:sz w:val="24"/>
        </w:rPr>
      </w:pPr>
      <w:r w:rsidRPr="00C94CA7">
        <w:rPr>
          <w:rFonts w:cstheme="minorHAnsi"/>
          <w:b/>
          <w:sz w:val="24"/>
        </w:rPr>
        <w:t>Data source</w:t>
      </w:r>
    </w:p>
    <w:p w14:paraId="4299937C" w14:textId="590E40C4" w:rsidR="005C76C0" w:rsidRPr="00C94CA7" w:rsidRDefault="005C76C0" w:rsidP="00BD02C1">
      <w:pPr>
        <w:pStyle w:val="BodyText"/>
        <w:spacing w:before="0" w:after="0" w:line="276" w:lineRule="auto"/>
        <w:rPr>
          <w:rFonts w:cstheme="minorHAnsi"/>
          <w:sz w:val="21"/>
          <w:szCs w:val="21"/>
        </w:rPr>
      </w:pPr>
      <w:r w:rsidRPr="00C94CA7">
        <w:rPr>
          <w:rFonts w:cstheme="minorHAnsi"/>
          <w:sz w:val="21"/>
          <w:szCs w:val="21"/>
        </w:rPr>
        <w:t>Community Satisfaction survey – Local Government Victoria, or similar</w:t>
      </w:r>
    </w:p>
    <w:p w14:paraId="76713502" w14:textId="6D28D211" w:rsidR="006D3D81" w:rsidRDefault="006D3D81" w:rsidP="006D3D81">
      <w:pPr>
        <w:pStyle w:val="BodyText100ThemeColour"/>
        <w:rPr>
          <w:rFonts w:cstheme="minorHAnsi"/>
          <w:sz w:val="21"/>
          <w:szCs w:val="21"/>
        </w:rPr>
      </w:pPr>
      <w:r w:rsidRPr="006D3D81">
        <w:rPr>
          <w:rFonts w:cstheme="minorHAnsi"/>
          <w:b/>
          <w:sz w:val="24"/>
        </w:rPr>
        <w:t>Audit</w:t>
      </w:r>
    </w:p>
    <w:p w14:paraId="207036A3" w14:textId="77777777" w:rsidR="00B6513C" w:rsidRPr="00B6513C" w:rsidRDefault="00B6513C" w:rsidP="00B6513C">
      <w:pPr>
        <w:spacing w:line="276" w:lineRule="auto"/>
        <w:rPr>
          <w:rFonts w:ascii="Arial" w:hAnsi="Arial"/>
          <w:sz w:val="21"/>
          <w:szCs w:val="21"/>
          <w:u w:val="single"/>
        </w:rPr>
      </w:pPr>
      <w:r w:rsidRPr="00B6513C">
        <w:rPr>
          <w:rFonts w:ascii="Arial" w:hAnsi="Arial"/>
          <w:sz w:val="21"/>
          <w:szCs w:val="21"/>
          <w:u w:val="single"/>
        </w:rPr>
        <w:t>Evidence</w:t>
      </w:r>
    </w:p>
    <w:p w14:paraId="0BECC4FD" w14:textId="77777777" w:rsidR="00B6513C" w:rsidRDefault="00B6513C" w:rsidP="00B6513C">
      <w:pPr>
        <w:spacing w:line="276" w:lineRule="auto"/>
        <w:rPr>
          <w:rFonts w:ascii="Arial" w:hAnsi="Arial"/>
          <w:sz w:val="21"/>
          <w:szCs w:val="21"/>
        </w:rPr>
      </w:pPr>
      <w:r w:rsidRPr="00B6513C">
        <w:rPr>
          <w:rFonts w:ascii="Arial" w:hAnsi="Arial"/>
          <w:sz w:val="21"/>
          <w:szCs w:val="21"/>
        </w:rPr>
        <w:t>Copy of community satisfaction survey results</w:t>
      </w:r>
    </w:p>
    <w:p w14:paraId="65D95906" w14:textId="77777777" w:rsidR="00AA54D5" w:rsidRPr="00B6513C" w:rsidRDefault="00AA54D5" w:rsidP="00B6513C">
      <w:pPr>
        <w:spacing w:line="276" w:lineRule="auto"/>
        <w:rPr>
          <w:rFonts w:ascii="Arial" w:hAnsi="Arial"/>
          <w:sz w:val="21"/>
          <w:szCs w:val="21"/>
        </w:rPr>
      </w:pPr>
    </w:p>
    <w:p w14:paraId="154DD31D" w14:textId="77777777" w:rsidR="00B6513C" w:rsidRPr="00B6513C" w:rsidRDefault="00B6513C" w:rsidP="00B6513C">
      <w:pPr>
        <w:spacing w:line="276" w:lineRule="auto"/>
        <w:rPr>
          <w:rFonts w:ascii="Arial" w:hAnsi="Arial"/>
          <w:sz w:val="21"/>
          <w:szCs w:val="21"/>
          <w:u w:val="single"/>
        </w:rPr>
      </w:pPr>
      <w:r w:rsidRPr="00B6513C">
        <w:rPr>
          <w:rFonts w:ascii="Arial" w:hAnsi="Arial"/>
          <w:sz w:val="21"/>
          <w:szCs w:val="21"/>
          <w:u w:val="single"/>
        </w:rPr>
        <w:t>Other advice</w:t>
      </w:r>
    </w:p>
    <w:p w14:paraId="65A8B1A9" w14:textId="77777777" w:rsidR="00B6513C" w:rsidRPr="00B6513C" w:rsidRDefault="00B6513C" w:rsidP="00B6513C">
      <w:pPr>
        <w:spacing w:line="276" w:lineRule="auto"/>
        <w:rPr>
          <w:rFonts w:ascii="Arial" w:hAnsi="Arial"/>
          <w:sz w:val="21"/>
          <w:szCs w:val="21"/>
        </w:rPr>
      </w:pPr>
      <w:r w:rsidRPr="00B6513C">
        <w:rPr>
          <w:rFonts w:ascii="Arial" w:hAnsi="Arial"/>
          <w:sz w:val="21"/>
          <w:szCs w:val="21"/>
        </w:rPr>
        <w:t xml:space="preserve">If Council subscribes to the Local Government Victoria conducted community satisfaction survey, Council should ensure the questions asked in the survey include this indicator </w:t>
      </w:r>
    </w:p>
    <w:p w14:paraId="13B48E18" w14:textId="77777777" w:rsidR="00B6513C" w:rsidRPr="00B6513C" w:rsidRDefault="00B6513C" w:rsidP="00B6513C">
      <w:pPr>
        <w:spacing w:line="276" w:lineRule="auto"/>
        <w:rPr>
          <w:rFonts w:ascii="Arial" w:hAnsi="Arial"/>
          <w:sz w:val="21"/>
          <w:szCs w:val="21"/>
        </w:rPr>
      </w:pPr>
      <w:r w:rsidRPr="00B6513C">
        <w:rPr>
          <w:rFonts w:ascii="Arial" w:hAnsi="Arial"/>
          <w:sz w:val="21"/>
          <w:szCs w:val="21"/>
        </w:rPr>
        <w:t xml:space="preserve">If Council conducts its own community satisfaction survey, either directly or through </w:t>
      </w:r>
      <w:r w:rsidRPr="00B6513C">
        <w:rPr>
          <w:rFonts w:ascii="Arial" w:hAnsi="Arial"/>
          <w:sz w:val="21"/>
          <w:szCs w:val="21"/>
        </w:rPr>
        <w:t xml:space="preserve">Council appointed consultants, the survey sampling and methodology used should be consistent with the methodology adopted by Local Government Victoria (outlined in </w:t>
      </w:r>
      <w:hyperlink r:id="rId223" w:history="1">
        <w:r w:rsidRPr="00B6513C">
          <w:rPr>
            <w:rStyle w:val="Hyperlink"/>
            <w:rFonts w:ascii="Arial" w:hAnsi="Arial"/>
            <w:sz w:val="21"/>
            <w:szCs w:val="21"/>
          </w:rPr>
          <w:t>Practice Note 2 - Conduct of Community Satisfaction Survey</w:t>
        </w:r>
      </w:hyperlink>
      <w:r w:rsidRPr="00B6513C">
        <w:rPr>
          <w:rFonts w:ascii="Arial" w:hAnsi="Arial"/>
          <w:sz w:val="21"/>
          <w:szCs w:val="21"/>
        </w:rPr>
        <w:t>) to ensure consistency between councils. Evidence collated to support the data should include:</w:t>
      </w:r>
    </w:p>
    <w:p w14:paraId="10BBDF33" w14:textId="77777777" w:rsidR="00B6513C" w:rsidRPr="00B6513C" w:rsidRDefault="00B6513C" w:rsidP="00B6513C">
      <w:pPr>
        <w:numPr>
          <w:ilvl w:val="0"/>
          <w:numId w:val="16"/>
        </w:numPr>
        <w:spacing w:line="276" w:lineRule="auto"/>
        <w:ind w:left="318" w:hanging="283"/>
        <w:rPr>
          <w:rFonts w:ascii="Arial" w:hAnsi="Arial"/>
          <w:sz w:val="21"/>
          <w:szCs w:val="21"/>
        </w:rPr>
      </w:pPr>
      <w:r w:rsidRPr="00B6513C">
        <w:rPr>
          <w:rFonts w:ascii="Arial" w:hAnsi="Arial"/>
          <w:sz w:val="21"/>
          <w:szCs w:val="21"/>
        </w:rPr>
        <w:t>the instructions provided for the conduct of the survey</w:t>
      </w:r>
    </w:p>
    <w:p w14:paraId="126E6F03" w14:textId="77777777" w:rsidR="00B6513C" w:rsidRPr="00B6513C" w:rsidRDefault="00B6513C" w:rsidP="00B6513C">
      <w:pPr>
        <w:numPr>
          <w:ilvl w:val="0"/>
          <w:numId w:val="16"/>
        </w:numPr>
        <w:spacing w:line="276" w:lineRule="auto"/>
        <w:ind w:left="318" w:hanging="283"/>
        <w:rPr>
          <w:rFonts w:ascii="Arial" w:hAnsi="Arial"/>
          <w:sz w:val="21"/>
          <w:szCs w:val="21"/>
        </w:rPr>
      </w:pPr>
      <w:r w:rsidRPr="00B6513C">
        <w:rPr>
          <w:rFonts w:ascii="Arial" w:hAnsi="Arial"/>
          <w:sz w:val="21"/>
          <w:szCs w:val="21"/>
        </w:rPr>
        <w:t>the sampling methodology and results, demonstrating that the sample of residents surveyed was statistically valid and representative of Council’s residents</w:t>
      </w:r>
    </w:p>
    <w:p w14:paraId="052E6259" w14:textId="31A58482" w:rsidR="006D3D81" w:rsidRPr="00B6513C" w:rsidRDefault="00B6513C" w:rsidP="00B6513C">
      <w:pPr>
        <w:pStyle w:val="BodyText"/>
        <w:spacing w:before="0" w:after="0" w:line="276" w:lineRule="auto"/>
        <w:rPr>
          <w:rFonts w:cstheme="minorHAnsi"/>
          <w:sz w:val="21"/>
          <w:szCs w:val="21"/>
        </w:rPr>
      </w:pPr>
      <w:r w:rsidRPr="00B6513C">
        <w:rPr>
          <w:rFonts w:ascii="Arial" w:hAnsi="Arial"/>
          <w:sz w:val="21"/>
          <w:szCs w:val="21"/>
        </w:rPr>
        <w:t>the survey methodology and results</w:t>
      </w:r>
    </w:p>
    <w:p w14:paraId="464A2BC0" w14:textId="77777777" w:rsidR="005C76C0" w:rsidRPr="00C94CA7" w:rsidRDefault="005C76C0" w:rsidP="00C94CA7">
      <w:pPr>
        <w:pStyle w:val="BodyText100ThemeColour"/>
        <w:rPr>
          <w:rFonts w:cstheme="minorHAnsi"/>
          <w:b/>
          <w:sz w:val="24"/>
        </w:rPr>
      </w:pPr>
      <w:r w:rsidRPr="00C94CA7">
        <w:rPr>
          <w:rFonts w:cstheme="minorHAnsi"/>
          <w:b/>
          <w:sz w:val="24"/>
        </w:rPr>
        <w:t>Data use / Community outcome</w:t>
      </w:r>
    </w:p>
    <w:p w14:paraId="34968B30" w14:textId="3A72832D" w:rsidR="005C76C0" w:rsidRPr="00C94CA7" w:rsidRDefault="005C76C0" w:rsidP="00B6513C">
      <w:pPr>
        <w:pStyle w:val="BodyText"/>
        <w:spacing w:before="0" w:after="0" w:line="276" w:lineRule="auto"/>
        <w:rPr>
          <w:rFonts w:cstheme="minorHAnsi"/>
          <w:sz w:val="21"/>
          <w:szCs w:val="21"/>
          <w:lang w:eastAsia="en-AU"/>
        </w:rPr>
      </w:pPr>
      <w:r w:rsidRPr="00C94CA7">
        <w:rPr>
          <w:rFonts w:cstheme="minorHAnsi"/>
          <w:sz w:val="21"/>
          <w:szCs w:val="21"/>
          <w:lang w:eastAsia="en-AU"/>
        </w:rPr>
        <w:t xml:space="preserve">Assessment of community satisfaction with council services. </w:t>
      </w:r>
      <w:r w:rsidR="00A954D6">
        <w:rPr>
          <w:rFonts w:cstheme="minorHAnsi"/>
          <w:sz w:val="21"/>
          <w:szCs w:val="21"/>
          <w:lang w:eastAsia="en-AU"/>
        </w:rPr>
        <w:t>A h</w:t>
      </w:r>
      <w:r w:rsidRPr="00C94CA7">
        <w:rPr>
          <w:rFonts w:cstheme="minorHAnsi"/>
          <w:sz w:val="21"/>
          <w:szCs w:val="21"/>
          <w:lang w:eastAsia="en-AU"/>
        </w:rPr>
        <w:t xml:space="preserve">igher satisfaction measure suggests </w:t>
      </w:r>
      <w:r w:rsidR="00237F1C">
        <w:rPr>
          <w:rFonts w:cstheme="minorHAnsi"/>
          <w:sz w:val="21"/>
          <w:szCs w:val="21"/>
          <w:lang w:eastAsia="en-AU"/>
        </w:rPr>
        <w:t>council is meeting the community’s expectations on their sealed local roads</w:t>
      </w:r>
      <w:r w:rsidRPr="00C94CA7">
        <w:rPr>
          <w:rFonts w:cstheme="minorHAnsi"/>
          <w:sz w:val="21"/>
          <w:szCs w:val="21"/>
          <w:lang w:eastAsia="en-AU"/>
        </w:rPr>
        <w:t xml:space="preserve">. </w:t>
      </w:r>
    </w:p>
    <w:p w14:paraId="2E5572D7" w14:textId="523ACB50" w:rsidR="005C76C0" w:rsidRPr="00C94CA7" w:rsidRDefault="005C76C0" w:rsidP="00C94CA7">
      <w:pPr>
        <w:pStyle w:val="BodyText100ThemeColour"/>
        <w:rPr>
          <w:rFonts w:cstheme="minorHAnsi"/>
          <w:b/>
          <w:sz w:val="24"/>
        </w:rPr>
      </w:pPr>
      <w:r w:rsidRPr="00C94CA7">
        <w:rPr>
          <w:rFonts w:cstheme="minorHAnsi"/>
          <w:b/>
          <w:sz w:val="24"/>
        </w:rPr>
        <w:t>Suitability for target setting</w:t>
      </w:r>
    </w:p>
    <w:p w14:paraId="1F235FA0" w14:textId="41CB536B" w:rsidR="005C76C0" w:rsidRPr="00C94CA7" w:rsidRDefault="00173599" w:rsidP="00A31011">
      <w:pPr>
        <w:pStyle w:val="BodyText"/>
        <w:spacing w:before="0" w:after="0" w:line="276" w:lineRule="auto"/>
        <w:rPr>
          <w:rFonts w:cstheme="minorHAnsi"/>
          <w:b/>
          <w:bCs/>
          <w:sz w:val="21"/>
          <w:szCs w:val="21"/>
        </w:rPr>
      </w:pPr>
      <w:r>
        <w:rPr>
          <w:rFonts w:cstheme="minorHAnsi"/>
          <w:b/>
          <w:bCs/>
          <w:sz w:val="21"/>
          <w:szCs w:val="21"/>
        </w:rPr>
        <w:t>High</w:t>
      </w:r>
    </w:p>
    <w:p w14:paraId="2B183579" w14:textId="64E08DC8" w:rsidR="005C76C0" w:rsidRPr="00C94CA7" w:rsidRDefault="005C76C0" w:rsidP="00A31011">
      <w:pPr>
        <w:pStyle w:val="BodyText"/>
        <w:spacing w:before="0" w:after="0" w:line="276" w:lineRule="auto"/>
        <w:rPr>
          <w:rFonts w:cstheme="minorHAnsi"/>
        </w:rPr>
      </w:pPr>
      <w:r w:rsidRPr="00C94CA7">
        <w:rPr>
          <w:rFonts w:cstheme="minorHAnsi"/>
          <w:sz w:val="21"/>
          <w:szCs w:val="21"/>
        </w:rPr>
        <w:t xml:space="preserve">Data is stable, and council has </w:t>
      </w:r>
      <w:r w:rsidR="00173599">
        <w:rPr>
          <w:rFonts w:cstheme="minorHAnsi"/>
          <w:sz w:val="21"/>
          <w:szCs w:val="21"/>
        </w:rPr>
        <w:t>direct</w:t>
      </w:r>
      <w:r w:rsidRPr="00C94CA7">
        <w:rPr>
          <w:rFonts w:cstheme="minorHAnsi"/>
          <w:sz w:val="21"/>
          <w:szCs w:val="21"/>
        </w:rPr>
        <w:t xml:space="preserve"> influence over the outcome. </w:t>
      </w:r>
      <w:r w:rsidRPr="00C94CA7">
        <w:rPr>
          <w:rFonts w:cstheme="minorHAnsi"/>
        </w:rPr>
        <w:t xml:space="preserve"> </w:t>
      </w:r>
    </w:p>
    <w:p w14:paraId="5AC82D36" w14:textId="77777777" w:rsidR="005C76C0" w:rsidRPr="00C94CA7" w:rsidRDefault="005C76C0" w:rsidP="00C94CA7">
      <w:pPr>
        <w:pStyle w:val="BodyText100ThemeColour"/>
        <w:rPr>
          <w:rFonts w:cstheme="minorHAnsi"/>
          <w:b/>
          <w:sz w:val="24"/>
        </w:rPr>
      </w:pPr>
      <w:r w:rsidRPr="00C94CA7">
        <w:rPr>
          <w:rFonts w:cstheme="minorHAnsi"/>
          <w:b/>
          <w:sz w:val="24"/>
        </w:rPr>
        <w:t>Related to</w:t>
      </w:r>
    </w:p>
    <w:p w14:paraId="4C7B4AAE" w14:textId="77777777" w:rsidR="005C76C0" w:rsidRPr="008A4E4E" w:rsidRDefault="005C76C0" w:rsidP="00173599">
      <w:pPr>
        <w:pStyle w:val="BodyText"/>
        <w:spacing w:before="0" w:after="0" w:line="276" w:lineRule="auto"/>
        <w:rPr>
          <w:rFonts w:cstheme="minorHAnsi"/>
          <w:sz w:val="21"/>
          <w:szCs w:val="21"/>
        </w:rPr>
      </w:pPr>
      <w:r w:rsidRPr="008A4E4E">
        <w:rPr>
          <w:rFonts w:cstheme="minorHAnsi"/>
          <w:sz w:val="21"/>
          <w:szCs w:val="21"/>
        </w:rPr>
        <w:t>R1 – Sealed local road requests</w:t>
      </w:r>
    </w:p>
    <w:p w14:paraId="30ECDBCA" w14:textId="77777777" w:rsidR="005C76C0" w:rsidRPr="00C94CA7" w:rsidRDefault="005C76C0" w:rsidP="00173599">
      <w:pPr>
        <w:pStyle w:val="BodyText"/>
        <w:spacing w:before="0" w:after="0" w:line="276" w:lineRule="auto"/>
        <w:rPr>
          <w:rFonts w:cstheme="minorHAnsi"/>
          <w:sz w:val="21"/>
          <w:szCs w:val="21"/>
        </w:rPr>
      </w:pPr>
      <w:r w:rsidRPr="008A4E4E">
        <w:rPr>
          <w:rFonts w:cstheme="minorHAnsi"/>
          <w:sz w:val="21"/>
          <w:szCs w:val="21"/>
        </w:rPr>
        <w:t>R2 – Sealed local roads maintained to condition standards</w:t>
      </w:r>
    </w:p>
    <w:p w14:paraId="09B8A16A" w14:textId="77777777" w:rsidR="005C76C0" w:rsidRPr="00C94CA7" w:rsidRDefault="005C76C0" w:rsidP="00C94CA7">
      <w:pPr>
        <w:pStyle w:val="BodyText100ThemeColour"/>
        <w:rPr>
          <w:rFonts w:cstheme="minorHAnsi"/>
          <w:b/>
          <w:sz w:val="24"/>
        </w:rPr>
      </w:pPr>
      <w:r w:rsidRPr="00C94CA7">
        <w:rPr>
          <w:rFonts w:cstheme="minorHAnsi"/>
          <w:b/>
          <w:sz w:val="24"/>
        </w:rPr>
        <w:t>Further information</w:t>
      </w:r>
    </w:p>
    <w:p w14:paraId="0B15087F" w14:textId="1106735B" w:rsidR="005C76C0" w:rsidRPr="00C94CA7" w:rsidRDefault="005C76C0" w:rsidP="001F4250">
      <w:pPr>
        <w:pStyle w:val="BodyText"/>
        <w:spacing w:before="0" w:after="0" w:line="276" w:lineRule="auto"/>
        <w:rPr>
          <w:rFonts w:cstheme="minorHAnsi"/>
          <w:sz w:val="21"/>
          <w:szCs w:val="21"/>
        </w:rPr>
      </w:pPr>
      <w:r w:rsidRPr="00C94CA7">
        <w:rPr>
          <w:rFonts w:cstheme="minorHAnsi"/>
          <w:sz w:val="21"/>
          <w:szCs w:val="21"/>
        </w:rPr>
        <w:t xml:space="preserve">Local Government (Planning and Reporting) Regulations 2014 – Schedule 2 </w:t>
      </w:r>
      <w:r w:rsidR="001C05AC" w:rsidRPr="00A954D6">
        <w:rPr>
          <w:rFonts w:cstheme="minorHAnsi"/>
          <w:sz w:val="21"/>
          <w:szCs w:val="21"/>
        </w:rPr>
        <w:t>and 3</w:t>
      </w:r>
      <w:r w:rsidRPr="00A954D6">
        <w:rPr>
          <w:rFonts w:cstheme="minorHAnsi"/>
          <w:sz w:val="21"/>
          <w:szCs w:val="21"/>
        </w:rPr>
        <w:t xml:space="preserve"> Indicator 4 (Page 4</w:t>
      </w:r>
      <w:r w:rsidR="00EB51CF" w:rsidRPr="00A954D6">
        <w:rPr>
          <w:rFonts w:cstheme="minorHAnsi"/>
          <w:sz w:val="21"/>
          <w:szCs w:val="21"/>
        </w:rPr>
        <w:t>4</w:t>
      </w:r>
      <w:r w:rsidR="001C05AC" w:rsidRPr="00A954D6">
        <w:rPr>
          <w:rFonts w:cstheme="minorHAnsi"/>
          <w:sz w:val="21"/>
          <w:szCs w:val="21"/>
        </w:rPr>
        <w:t xml:space="preserve"> and </w:t>
      </w:r>
      <w:r w:rsidR="00375553" w:rsidRPr="00A954D6">
        <w:rPr>
          <w:rFonts w:cstheme="minorHAnsi"/>
          <w:sz w:val="21"/>
          <w:szCs w:val="21"/>
        </w:rPr>
        <w:t>57</w:t>
      </w:r>
      <w:r w:rsidRPr="00A954D6">
        <w:rPr>
          <w:rFonts w:cstheme="minorHAnsi"/>
          <w:sz w:val="21"/>
          <w:szCs w:val="21"/>
        </w:rPr>
        <w:t>)</w:t>
      </w:r>
    </w:p>
    <w:p w14:paraId="40F3B153" w14:textId="77777777" w:rsidR="005C76C0" w:rsidRPr="00C94CA7" w:rsidRDefault="005C76C0" w:rsidP="001F4250">
      <w:pPr>
        <w:pStyle w:val="BodyText"/>
        <w:spacing w:before="0" w:after="0" w:line="276" w:lineRule="auto"/>
        <w:rPr>
          <w:rFonts w:cstheme="minorHAnsi"/>
          <w:sz w:val="21"/>
          <w:szCs w:val="21"/>
        </w:rPr>
      </w:pPr>
      <w:r w:rsidRPr="00C94CA7">
        <w:rPr>
          <w:rFonts w:cstheme="minorHAnsi"/>
          <w:i/>
          <w:iCs/>
          <w:sz w:val="21"/>
          <w:szCs w:val="21"/>
        </w:rPr>
        <w:t>Road Management Act 2004</w:t>
      </w:r>
    </w:p>
    <w:p w14:paraId="5FE6980A" w14:textId="77777777" w:rsidR="005C76C0" w:rsidRPr="00C94CA7" w:rsidRDefault="005C76C0" w:rsidP="00C94CA7">
      <w:pPr>
        <w:pStyle w:val="BodyText100ThemeColour"/>
        <w:rPr>
          <w:rFonts w:cstheme="minorHAnsi"/>
          <w:b/>
          <w:sz w:val="24"/>
        </w:rPr>
      </w:pPr>
      <w:r w:rsidRPr="00C94CA7">
        <w:rPr>
          <w:rFonts w:cstheme="minorHAnsi"/>
          <w:b/>
          <w:sz w:val="24"/>
        </w:rPr>
        <w:t>Notes or Case Studies</w:t>
      </w:r>
    </w:p>
    <w:p w14:paraId="2C639E23" w14:textId="155D0EE0" w:rsidR="005C76C0" w:rsidRPr="00C94CA7" w:rsidRDefault="005C76C0" w:rsidP="001F4250">
      <w:pPr>
        <w:spacing w:line="276" w:lineRule="auto"/>
        <w:rPr>
          <w:rFonts w:cstheme="minorHAnsi"/>
          <w:sz w:val="21"/>
          <w:szCs w:val="21"/>
        </w:rPr>
      </w:pPr>
      <w:r w:rsidRPr="00C94CA7">
        <w:rPr>
          <w:rFonts w:cstheme="minorHAnsi"/>
          <w:sz w:val="21"/>
          <w:szCs w:val="21"/>
        </w:rPr>
        <w:t>None</w:t>
      </w:r>
    </w:p>
    <w:p w14:paraId="2E106318" w14:textId="768A1689" w:rsidR="00477416" w:rsidRPr="00C94CA7" w:rsidRDefault="00477416" w:rsidP="005A67F0">
      <w:pPr>
        <w:spacing w:line="240" w:lineRule="auto"/>
        <w:rPr>
          <w:rFonts w:cstheme="minorHAnsi"/>
          <w:sz w:val="21"/>
          <w:szCs w:val="21"/>
        </w:rPr>
      </w:pPr>
    </w:p>
    <w:p w14:paraId="2A8F8A65" w14:textId="0303B136" w:rsidR="00477416" w:rsidRPr="00C94CA7" w:rsidRDefault="00477416" w:rsidP="005A67F0">
      <w:pPr>
        <w:spacing w:line="240" w:lineRule="auto"/>
        <w:rPr>
          <w:rFonts w:cstheme="minorHAnsi"/>
          <w:sz w:val="21"/>
          <w:szCs w:val="21"/>
        </w:rPr>
      </w:pPr>
    </w:p>
    <w:p w14:paraId="53E9BD61" w14:textId="4913251A" w:rsidR="00477416" w:rsidRPr="00C94CA7" w:rsidRDefault="00477416" w:rsidP="005A67F0">
      <w:pPr>
        <w:spacing w:line="240" w:lineRule="auto"/>
        <w:rPr>
          <w:rFonts w:cstheme="minorHAnsi"/>
          <w:sz w:val="21"/>
          <w:szCs w:val="21"/>
        </w:rPr>
      </w:pPr>
    </w:p>
    <w:p w14:paraId="7E8341BD" w14:textId="0C7DF410" w:rsidR="00477416" w:rsidRPr="00C94CA7" w:rsidRDefault="00477416" w:rsidP="005A67F0">
      <w:pPr>
        <w:spacing w:line="240" w:lineRule="auto"/>
        <w:rPr>
          <w:rFonts w:cstheme="minorHAnsi"/>
          <w:sz w:val="21"/>
          <w:szCs w:val="21"/>
        </w:rPr>
      </w:pPr>
    </w:p>
    <w:p w14:paraId="5708BBCA" w14:textId="05191425" w:rsidR="00477416" w:rsidRPr="00C94CA7" w:rsidRDefault="00477416" w:rsidP="005A67F0">
      <w:pPr>
        <w:spacing w:line="240" w:lineRule="auto"/>
        <w:rPr>
          <w:rFonts w:cstheme="minorHAnsi"/>
          <w:sz w:val="21"/>
          <w:szCs w:val="21"/>
        </w:rPr>
      </w:pPr>
    </w:p>
    <w:p w14:paraId="2E26882A" w14:textId="174279FE" w:rsidR="00477416" w:rsidRPr="00C94CA7" w:rsidRDefault="00477416" w:rsidP="005A67F0">
      <w:pPr>
        <w:spacing w:line="240" w:lineRule="auto"/>
        <w:rPr>
          <w:rFonts w:cstheme="minorHAnsi"/>
          <w:sz w:val="21"/>
          <w:szCs w:val="21"/>
        </w:rPr>
      </w:pPr>
    </w:p>
    <w:p w14:paraId="6C4ECABB" w14:textId="25C45063" w:rsidR="00477416" w:rsidRPr="00C94CA7" w:rsidRDefault="00477416" w:rsidP="005A67F0">
      <w:pPr>
        <w:spacing w:line="240" w:lineRule="auto"/>
        <w:rPr>
          <w:rFonts w:cstheme="minorHAnsi"/>
          <w:sz w:val="21"/>
          <w:szCs w:val="21"/>
        </w:rPr>
      </w:pPr>
    </w:p>
    <w:p w14:paraId="774CA188" w14:textId="51DDC7C1" w:rsidR="00477416" w:rsidRPr="00C94CA7" w:rsidRDefault="00477416" w:rsidP="005A67F0">
      <w:pPr>
        <w:spacing w:line="240" w:lineRule="auto"/>
        <w:rPr>
          <w:rFonts w:cstheme="minorHAnsi"/>
          <w:sz w:val="21"/>
          <w:szCs w:val="21"/>
        </w:rPr>
      </w:pPr>
    </w:p>
    <w:p w14:paraId="44451FF0" w14:textId="2AE71873" w:rsidR="00477416" w:rsidRPr="00C94CA7" w:rsidRDefault="00477416" w:rsidP="005A67F0">
      <w:pPr>
        <w:spacing w:line="240" w:lineRule="auto"/>
        <w:rPr>
          <w:rFonts w:cstheme="minorHAnsi"/>
          <w:sz w:val="21"/>
          <w:szCs w:val="21"/>
        </w:rPr>
      </w:pPr>
    </w:p>
    <w:p w14:paraId="7EA1BA95" w14:textId="1D7FD8EC" w:rsidR="00477416" w:rsidRPr="00C94CA7" w:rsidRDefault="00477416" w:rsidP="005A67F0">
      <w:pPr>
        <w:spacing w:line="240" w:lineRule="auto"/>
        <w:rPr>
          <w:rFonts w:cstheme="minorHAnsi"/>
          <w:sz w:val="21"/>
          <w:szCs w:val="21"/>
        </w:rPr>
      </w:pPr>
    </w:p>
    <w:p w14:paraId="4CB193B3" w14:textId="537C1C2F" w:rsidR="00477416" w:rsidRPr="00C94CA7" w:rsidRDefault="00477416" w:rsidP="005A67F0">
      <w:pPr>
        <w:spacing w:line="240" w:lineRule="auto"/>
        <w:rPr>
          <w:rFonts w:cstheme="minorHAnsi"/>
          <w:sz w:val="21"/>
          <w:szCs w:val="21"/>
        </w:rPr>
      </w:pPr>
    </w:p>
    <w:p w14:paraId="2AE5CBF1" w14:textId="77777777" w:rsidR="00142A6D" w:rsidRDefault="00142A6D">
      <w:pPr>
        <w:sectPr w:rsidR="00142A6D" w:rsidSect="00142A6D">
          <w:type w:val="continuous"/>
          <w:pgSz w:w="11907" w:h="16840" w:code="9"/>
          <w:pgMar w:top="2268" w:right="1134" w:bottom="1134" w:left="1134" w:header="284" w:footer="284" w:gutter="0"/>
          <w:cols w:num="2" w:space="720"/>
          <w:docGrid w:linePitch="360"/>
        </w:sectPr>
      </w:pPr>
    </w:p>
    <w:p w14:paraId="2D73AAAD" w14:textId="146F4855" w:rsidR="00D70E09" w:rsidRDefault="00D70E09">
      <w:pPr>
        <w:rPr>
          <w:rFonts w:cs="Times New Roman"/>
          <w:lang w:eastAsia="en-US"/>
        </w:rPr>
      </w:pPr>
    </w:p>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70E09" w:rsidRPr="007459B3" w14:paraId="6797FCE1" w14:textId="77777777" w:rsidTr="005A67F0">
        <w:trPr>
          <w:trHeight w:hRule="exact" w:val="1418"/>
        </w:trPr>
        <w:tc>
          <w:tcPr>
            <w:tcW w:w="7761" w:type="dxa"/>
            <w:vAlign w:val="center"/>
          </w:tcPr>
          <w:p w14:paraId="41DD732A" w14:textId="77777777" w:rsidR="00D70E09" w:rsidRPr="0067648B" w:rsidRDefault="00D70E09" w:rsidP="00970271">
            <w:pPr>
              <w:pStyle w:val="Title"/>
              <w:spacing w:after="0" w:line="276" w:lineRule="auto"/>
              <w:rPr>
                <w:rFonts w:ascii="Arial Nova" w:hAnsi="Arial Nova"/>
                <w:color w:val="C00000"/>
              </w:rPr>
            </w:pPr>
            <w:r w:rsidRPr="0067648B">
              <w:rPr>
                <w:rFonts w:ascii="Arial Nova" w:hAnsi="Arial Nova"/>
                <w:sz w:val="40"/>
              </w:rPr>
              <w:t>Statutory Planning</w:t>
            </w:r>
          </w:p>
        </w:tc>
      </w:tr>
      <w:tr w:rsidR="00D70E09" w:rsidRPr="007459B3" w14:paraId="76AF0902" w14:textId="77777777" w:rsidTr="005A67F0">
        <w:trPr>
          <w:trHeight w:val="1247"/>
        </w:trPr>
        <w:tc>
          <w:tcPr>
            <w:tcW w:w="7761" w:type="dxa"/>
            <w:vAlign w:val="center"/>
          </w:tcPr>
          <w:p w14:paraId="4CCD2FC9" w14:textId="77777777" w:rsidR="00D70E09" w:rsidRPr="001F4250" w:rsidRDefault="00D70E09" w:rsidP="006108BE">
            <w:pPr>
              <w:pStyle w:val="Subtitle"/>
              <w:spacing w:line="320" w:lineRule="exact"/>
              <w:rPr>
                <w:rFonts w:asciiTheme="minorHAnsi" w:hAnsiTheme="minorHAnsi" w:cstheme="minorHAnsi"/>
                <w:color w:val="C00000"/>
              </w:rPr>
            </w:pPr>
            <w:r w:rsidRPr="001F4250">
              <w:rPr>
                <w:rFonts w:asciiTheme="minorHAnsi" w:hAnsiTheme="minorHAnsi" w:cstheme="minorHAnsi"/>
                <w:color w:val="C00000"/>
                <w:sz w:val="28"/>
              </w:rPr>
              <w:t>Provision of land use and development assessment services to applicants and the community including advice and determination of applications</w:t>
            </w:r>
          </w:p>
        </w:tc>
      </w:tr>
    </w:tbl>
    <w:p w14:paraId="33F98D82" w14:textId="77777777" w:rsidR="00D70E09" w:rsidRPr="007459B3" w:rsidRDefault="00D70E09" w:rsidP="005A67F0">
      <w:pPr>
        <w:pStyle w:val="BodyText"/>
        <w:rPr>
          <w:rFonts w:ascii="Arial Nova" w:hAnsi="Arial Nova"/>
        </w:rPr>
        <w:sectPr w:rsidR="00D70E09" w:rsidRPr="007459B3" w:rsidSect="005A67F0">
          <w:headerReference w:type="even" r:id="rId224"/>
          <w:headerReference w:type="default" r:id="rId225"/>
          <w:footerReference w:type="even" r:id="rId226"/>
          <w:footerReference w:type="default" r:id="rId227"/>
          <w:headerReference w:type="first" r:id="rId228"/>
          <w:footerReference w:type="first" r:id="rId229"/>
          <w:type w:val="continuous"/>
          <w:pgSz w:w="11907" w:h="16840" w:code="9"/>
          <w:pgMar w:top="2268" w:right="1134" w:bottom="1134" w:left="1134" w:header="284" w:footer="284" w:gutter="0"/>
          <w:cols w:space="720"/>
          <w:docGrid w:linePitch="360"/>
        </w:sectPr>
      </w:pPr>
    </w:p>
    <w:p w14:paraId="07B690C4" w14:textId="77777777" w:rsidR="00D70E09" w:rsidRPr="00A8282C" w:rsidRDefault="00D70E09" w:rsidP="00156254">
      <w:pPr>
        <w:pStyle w:val="Heading1"/>
        <w:numPr>
          <w:ilvl w:val="0"/>
          <w:numId w:val="0"/>
        </w:numPr>
        <w:spacing w:before="0"/>
        <w:rPr>
          <w:rFonts w:cstheme="minorHAnsi"/>
          <w:b w:val="0"/>
          <w:sz w:val="32"/>
        </w:rPr>
      </w:pPr>
      <w:bookmarkStart w:id="92" w:name="_Toc32323326"/>
      <w:r w:rsidRPr="00A8282C">
        <w:rPr>
          <w:rFonts w:cstheme="minorHAnsi"/>
          <w:b w:val="0"/>
          <w:sz w:val="32"/>
        </w:rPr>
        <w:t>SP1 – Time taken to decide planning applications</w:t>
      </w:r>
      <w:bookmarkEnd w:id="92"/>
      <w:r w:rsidRPr="00A8282C">
        <w:rPr>
          <w:rFonts w:cstheme="minorHAnsi"/>
          <w:b w:val="0"/>
          <w:sz w:val="32"/>
        </w:rPr>
        <w:t xml:space="preserve">   </w:t>
      </w:r>
    </w:p>
    <w:p w14:paraId="01DC6F32" w14:textId="77777777" w:rsidR="00D70E09" w:rsidRPr="007769B7" w:rsidRDefault="00D70E09" w:rsidP="007769B7">
      <w:pPr>
        <w:pStyle w:val="BodyText100ThemeColour"/>
        <w:rPr>
          <w:rFonts w:cstheme="minorHAnsi"/>
          <w:b/>
          <w:sz w:val="24"/>
        </w:rPr>
      </w:pPr>
      <w:r w:rsidRPr="007769B7">
        <w:rPr>
          <w:rFonts w:cstheme="minorHAnsi"/>
          <w:b/>
          <w:sz w:val="24"/>
        </w:rPr>
        <w:t>Definition</w:t>
      </w:r>
    </w:p>
    <w:p w14:paraId="7679913B" w14:textId="24B01958" w:rsidR="00D70E09" w:rsidRPr="00A8282C" w:rsidRDefault="00D70E09" w:rsidP="00A8282C">
      <w:pPr>
        <w:pStyle w:val="BodyText"/>
        <w:rPr>
          <w:b/>
          <w:sz w:val="24"/>
        </w:rPr>
      </w:pPr>
      <w:r w:rsidRPr="00A8282C">
        <w:rPr>
          <w:rStyle w:val="normaltextrun1"/>
          <w:rFonts w:cstheme="minorHAnsi"/>
          <w:color w:val="363534"/>
          <w:sz w:val="24"/>
          <w:szCs w:val="22"/>
        </w:rPr>
        <w:t xml:space="preserve">The median number of days taken between receipt of a planning application and a decision on the application. </w:t>
      </w:r>
      <w:r w:rsidRPr="00A8282C">
        <w:rPr>
          <w:rStyle w:val="eop"/>
          <w:rFonts w:cstheme="minorHAnsi"/>
          <w:sz w:val="24"/>
          <w:szCs w:val="22"/>
        </w:rPr>
        <w:t> </w:t>
      </w:r>
    </w:p>
    <w:p w14:paraId="30C581DC" w14:textId="77777777" w:rsidR="00D70E09" w:rsidRPr="007769B7" w:rsidRDefault="00D70E09" w:rsidP="007769B7">
      <w:pPr>
        <w:pStyle w:val="BodyText100ThemeColour"/>
        <w:rPr>
          <w:rFonts w:cstheme="minorHAnsi"/>
          <w:b/>
          <w:sz w:val="24"/>
        </w:rPr>
      </w:pPr>
      <w:r w:rsidRPr="007769B7">
        <w:rPr>
          <w:rFonts w:cstheme="minorHAnsi"/>
          <w:b/>
          <w:sz w:val="24"/>
        </w:rPr>
        <w:t>Calculation</w:t>
      </w:r>
    </w:p>
    <w:p w14:paraId="24139E47" w14:textId="77777777" w:rsidR="00D70E09" w:rsidRPr="007769B7" w:rsidRDefault="00D70E09" w:rsidP="00156254">
      <w:pPr>
        <w:pStyle w:val="paragraph"/>
        <w:spacing w:line="276" w:lineRule="auto"/>
        <w:textAlignment w:val="baseline"/>
        <w:rPr>
          <w:rFonts w:asciiTheme="minorHAnsi" w:hAnsiTheme="minorHAnsi" w:cstheme="minorHAnsi"/>
          <w:sz w:val="21"/>
          <w:szCs w:val="21"/>
        </w:rPr>
      </w:pPr>
      <w:r w:rsidRPr="007769B7">
        <w:rPr>
          <w:rStyle w:val="normaltextrun1"/>
          <w:rFonts w:asciiTheme="minorHAnsi" w:hAnsiTheme="minorHAnsi" w:cstheme="minorHAnsi"/>
          <w:color w:val="363534"/>
          <w:sz w:val="21"/>
          <w:szCs w:val="21"/>
          <w:u w:val="single"/>
        </w:rPr>
        <w:t>Numerator</w:t>
      </w:r>
      <w:r w:rsidRPr="007769B7">
        <w:rPr>
          <w:rStyle w:val="eop"/>
          <w:rFonts w:asciiTheme="minorHAnsi" w:hAnsiTheme="minorHAnsi" w:cstheme="minorHAnsi"/>
          <w:sz w:val="21"/>
          <w:szCs w:val="21"/>
        </w:rPr>
        <w:t> </w:t>
      </w:r>
    </w:p>
    <w:p w14:paraId="1F48BB09" w14:textId="756B3FDF" w:rsidR="00D70E09" w:rsidRPr="007769B7" w:rsidRDefault="00D70E09" w:rsidP="00156254">
      <w:pPr>
        <w:pStyle w:val="paragraph"/>
        <w:spacing w:after="240" w:line="276" w:lineRule="auto"/>
        <w:textAlignment w:val="baseline"/>
        <w:rPr>
          <w:rFonts w:asciiTheme="minorHAnsi" w:hAnsiTheme="minorHAnsi" w:cstheme="minorHAnsi"/>
          <w:sz w:val="21"/>
          <w:szCs w:val="21"/>
        </w:rPr>
      </w:pPr>
      <w:r w:rsidRPr="007769B7">
        <w:rPr>
          <w:rStyle w:val="normaltextrun1"/>
          <w:rFonts w:asciiTheme="minorHAnsi" w:hAnsiTheme="minorHAnsi" w:cstheme="minorHAnsi"/>
          <w:color w:val="363534" w:themeColor="text1"/>
          <w:sz w:val="21"/>
          <w:szCs w:val="21"/>
        </w:rPr>
        <w:t xml:space="preserve">The </w:t>
      </w:r>
      <w:r w:rsidR="00E927E2">
        <w:rPr>
          <w:rStyle w:val="normaltextrun1"/>
          <w:rFonts w:asciiTheme="minorHAnsi" w:hAnsiTheme="minorHAnsi" w:cstheme="minorHAnsi"/>
          <w:color w:val="363534" w:themeColor="text1"/>
          <w:sz w:val="21"/>
          <w:szCs w:val="21"/>
        </w:rPr>
        <w:t xml:space="preserve">median </w:t>
      </w:r>
      <w:r w:rsidRPr="007769B7">
        <w:rPr>
          <w:rStyle w:val="normaltextrun1"/>
          <w:rFonts w:asciiTheme="minorHAnsi" w:hAnsiTheme="minorHAnsi" w:cstheme="minorHAnsi"/>
          <w:color w:val="363534" w:themeColor="text1"/>
          <w:sz w:val="21"/>
          <w:szCs w:val="21"/>
        </w:rPr>
        <w:t>number of days between receipt of a planning application and a decision on the application</w:t>
      </w:r>
    </w:p>
    <w:p w14:paraId="443C10CD" w14:textId="77777777" w:rsidR="00D70E09" w:rsidRPr="007769B7" w:rsidRDefault="00D70E09" w:rsidP="00156254">
      <w:pPr>
        <w:pStyle w:val="paragraph"/>
        <w:spacing w:line="276" w:lineRule="auto"/>
        <w:textAlignment w:val="baseline"/>
        <w:rPr>
          <w:rFonts w:asciiTheme="minorHAnsi" w:hAnsiTheme="minorHAnsi" w:cstheme="minorHAnsi"/>
          <w:sz w:val="21"/>
          <w:szCs w:val="21"/>
        </w:rPr>
      </w:pPr>
      <w:r w:rsidRPr="007769B7">
        <w:rPr>
          <w:rStyle w:val="normaltextrun1"/>
          <w:rFonts w:asciiTheme="minorHAnsi" w:hAnsiTheme="minorHAnsi" w:cstheme="minorHAnsi"/>
          <w:color w:val="363534"/>
          <w:sz w:val="21"/>
          <w:szCs w:val="21"/>
          <w:u w:val="single"/>
        </w:rPr>
        <w:t>Denominator</w:t>
      </w:r>
      <w:r w:rsidRPr="007769B7">
        <w:rPr>
          <w:rStyle w:val="eop"/>
          <w:rFonts w:asciiTheme="minorHAnsi" w:hAnsiTheme="minorHAnsi" w:cstheme="minorHAnsi"/>
          <w:sz w:val="21"/>
          <w:szCs w:val="21"/>
        </w:rPr>
        <w:t> </w:t>
      </w:r>
    </w:p>
    <w:p w14:paraId="4B94741D" w14:textId="31080E5D" w:rsidR="00D70E09" w:rsidRPr="007769B7" w:rsidRDefault="00D70E09" w:rsidP="00156254">
      <w:pPr>
        <w:pStyle w:val="BodyText"/>
        <w:spacing w:before="0" w:after="0" w:line="276" w:lineRule="auto"/>
        <w:rPr>
          <w:rFonts w:cstheme="minorHAnsi"/>
          <w:sz w:val="21"/>
          <w:szCs w:val="21"/>
        </w:rPr>
      </w:pPr>
      <w:r w:rsidRPr="007769B7">
        <w:rPr>
          <w:rStyle w:val="normaltextrun1"/>
          <w:rFonts w:cstheme="minorHAnsi"/>
          <w:sz w:val="21"/>
          <w:szCs w:val="21"/>
        </w:rPr>
        <w:t>Not applicable</w:t>
      </w:r>
    </w:p>
    <w:p w14:paraId="19376750" w14:textId="77777777" w:rsidR="00D70E09" w:rsidRPr="007769B7" w:rsidRDefault="00D70E09" w:rsidP="007769B7">
      <w:pPr>
        <w:pStyle w:val="BodyText100ThemeColour"/>
        <w:rPr>
          <w:rFonts w:cstheme="minorHAnsi"/>
          <w:b/>
          <w:sz w:val="24"/>
        </w:rPr>
      </w:pPr>
      <w:r w:rsidRPr="007769B7">
        <w:rPr>
          <w:rFonts w:cstheme="minorHAnsi"/>
          <w:b/>
          <w:sz w:val="24"/>
        </w:rPr>
        <w:t xml:space="preserve">Key terms </w:t>
      </w:r>
    </w:p>
    <w:p w14:paraId="7D831551" w14:textId="77777777" w:rsidR="00D70E09" w:rsidRPr="007769B7" w:rsidRDefault="00D70E09" w:rsidP="00260DFA">
      <w:pPr>
        <w:spacing w:line="276" w:lineRule="auto"/>
        <w:rPr>
          <w:rFonts w:cstheme="minorHAnsi"/>
          <w:sz w:val="21"/>
          <w:szCs w:val="21"/>
          <w:u w:val="single"/>
        </w:rPr>
      </w:pPr>
      <w:r w:rsidRPr="007769B7">
        <w:rPr>
          <w:rFonts w:cstheme="minorHAnsi"/>
          <w:sz w:val="21"/>
          <w:szCs w:val="21"/>
          <w:u w:val="single"/>
        </w:rPr>
        <w:t>Median</w:t>
      </w:r>
    </w:p>
    <w:p w14:paraId="28D5B98A" w14:textId="41E678ED" w:rsidR="00D70E09" w:rsidRPr="007769B7" w:rsidRDefault="00D70E09" w:rsidP="00260DFA">
      <w:pPr>
        <w:spacing w:line="276" w:lineRule="auto"/>
        <w:rPr>
          <w:rFonts w:cstheme="minorHAnsi"/>
          <w:sz w:val="21"/>
          <w:szCs w:val="21"/>
        </w:rPr>
      </w:pPr>
      <w:r w:rsidRPr="007769B7">
        <w:rPr>
          <w:rFonts w:cstheme="minorHAnsi"/>
          <w:sz w:val="21"/>
          <w:szCs w:val="21"/>
        </w:rPr>
        <w:t>Is the numerical value separating the higher half of a data sample from the lower half. It is calculated by arranging all the planning application decisions for the year from the lowest value to highest value in terms of gross processing days and pick the middle one. If there is an even number of planning application decisions, the median is the mean of the two middle values.</w:t>
      </w:r>
    </w:p>
    <w:p w14:paraId="2A3BB960" w14:textId="77777777" w:rsidR="00D70E09" w:rsidRPr="007769B7" w:rsidRDefault="00D70E09" w:rsidP="005A67F0">
      <w:pPr>
        <w:spacing w:line="240" w:lineRule="auto"/>
        <w:rPr>
          <w:rFonts w:cstheme="minorHAnsi"/>
          <w:sz w:val="21"/>
          <w:szCs w:val="21"/>
          <w:u w:val="single"/>
        </w:rPr>
      </w:pPr>
    </w:p>
    <w:p w14:paraId="50437456" w14:textId="77777777" w:rsidR="00D70E09" w:rsidRPr="007769B7" w:rsidRDefault="00D70E09" w:rsidP="00E658F7">
      <w:pPr>
        <w:spacing w:line="276" w:lineRule="auto"/>
        <w:rPr>
          <w:rFonts w:cstheme="minorHAnsi"/>
          <w:sz w:val="21"/>
          <w:szCs w:val="21"/>
          <w:u w:val="single"/>
        </w:rPr>
      </w:pPr>
      <w:r w:rsidRPr="007769B7">
        <w:rPr>
          <w:rFonts w:cstheme="minorHAnsi"/>
          <w:sz w:val="21"/>
          <w:szCs w:val="21"/>
          <w:u w:val="single"/>
        </w:rPr>
        <w:t>Median number of days between receipt of a planning application and a decision on the application</w:t>
      </w:r>
    </w:p>
    <w:p w14:paraId="2AC56384" w14:textId="729D4444" w:rsidR="00F07F23" w:rsidRPr="00E658F7" w:rsidRDefault="00D70E09" w:rsidP="00E658F7">
      <w:pPr>
        <w:spacing w:line="276" w:lineRule="auto"/>
        <w:rPr>
          <w:rFonts w:cstheme="minorHAnsi"/>
          <w:sz w:val="21"/>
          <w:szCs w:val="21"/>
        </w:rPr>
      </w:pPr>
      <w:r w:rsidRPr="007769B7">
        <w:rPr>
          <w:rFonts w:cstheme="minorHAnsi"/>
          <w:sz w:val="21"/>
          <w:szCs w:val="21"/>
        </w:rPr>
        <w:t>Is the gross number of days which includes weekends and public holidays from the date the planning application is received until the date that a decision on the planning application is made by council or by an officer under delegation. It includes applications with outcomes ‘withdrawn’, ‘lapsed’ and ‘permit not required’.</w:t>
      </w:r>
    </w:p>
    <w:p w14:paraId="0764F48A" w14:textId="77777777" w:rsidR="0064104E" w:rsidRDefault="0064104E" w:rsidP="002E1428">
      <w:pPr>
        <w:spacing w:line="276" w:lineRule="auto"/>
        <w:rPr>
          <w:rFonts w:cstheme="minorHAnsi"/>
          <w:sz w:val="21"/>
          <w:szCs w:val="21"/>
          <w:u w:val="single"/>
        </w:rPr>
      </w:pPr>
    </w:p>
    <w:p w14:paraId="59996345" w14:textId="34930649" w:rsidR="00D70E09" w:rsidRPr="007769B7" w:rsidRDefault="00D70E09" w:rsidP="002E1428">
      <w:pPr>
        <w:spacing w:line="276" w:lineRule="auto"/>
        <w:rPr>
          <w:rFonts w:cstheme="minorHAnsi"/>
          <w:sz w:val="21"/>
          <w:szCs w:val="21"/>
          <w:u w:val="single"/>
        </w:rPr>
      </w:pPr>
      <w:r w:rsidRPr="007769B7">
        <w:rPr>
          <w:rFonts w:cstheme="minorHAnsi"/>
          <w:sz w:val="21"/>
          <w:szCs w:val="21"/>
          <w:u w:val="single"/>
        </w:rPr>
        <w:t>Planning application</w:t>
      </w:r>
    </w:p>
    <w:p w14:paraId="6C823803" w14:textId="77777777" w:rsidR="00D70E09" w:rsidRPr="007769B7" w:rsidRDefault="00D70E09" w:rsidP="002E1428">
      <w:pPr>
        <w:spacing w:line="276" w:lineRule="auto"/>
        <w:rPr>
          <w:rFonts w:cstheme="minorHAnsi"/>
          <w:sz w:val="21"/>
          <w:szCs w:val="21"/>
        </w:rPr>
      </w:pPr>
      <w:r w:rsidRPr="007769B7">
        <w:rPr>
          <w:rFonts w:cstheme="minorHAnsi"/>
          <w:sz w:val="21"/>
          <w:szCs w:val="21"/>
        </w:rPr>
        <w:t>Is a completed regular or VicSmart planning permit application on the prescribed form lodged with a council (the responsible authority) accompanied by a complete description of the proposal and the prescribed fee.</w:t>
      </w:r>
    </w:p>
    <w:p w14:paraId="5AABC526" w14:textId="77777777" w:rsidR="00D70E09" w:rsidRPr="007769B7" w:rsidRDefault="00D70E09" w:rsidP="002E1428">
      <w:pPr>
        <w:spacing w:line="276" w:lineRule="auto"/>
        <w:rPr>
          <w:rFonts w:cstheme="minorHAnsi"/>
          <w:sz w:val="21"/>
          <w:szCs w:val="21"/>
          <w:u w:val="single"/>
        </w:rPr>
      </w:pPr>
    </w:p>
    <w:p w14:paraId="0AB7189A" w14:textId="77777777" w:rsidR="00D70E09" w:rsidRPr="007769B7" w:rsidRDefault="00D70E09" w:rsidP="002E1428">
      <w:pPr>
        <w:spacing w:line="276" w:lineRule="auto"/>
        <w:rPr>
          <w:rFonts w:cstheme="minorHAnsi"/>
          <w:sz w:val="21"/>
          <w:szCs w:val="21"/>
          <w:u w:val="single"/>
        </w:rPr>
      </w:pPr>
      <w:r w:rsidRPr="007769B7">
        <w:rPr>
          <w:rFonts w:cstheme="minorHAnsi"/>
          <w:sz w:val="21"/>
          <w:szCs w:val="21"/>
          <w:u w:val="single"/>
        </w:rPr>
        <w:t>Planning decision</w:t>
      </w:r>
    </w:p>
    <w:p w14:paraId="2D377E99" w14:textId="77777777" w:rsidR="00D70E09" w:rsidRPr="007769B7" w:rsidRDefault="00D70E09" w:rsidP="002E1428">
      <w:pPr>
        <w:spacing w:line="276" w:lineRule="auto"/>
        <w:rPr>
          <w:rFonts w:cstheme="minorHAnsi"/>
          <w:sz w:val="21"/>
          <w:szCs w:val="21"/>
        </w:rPr>
      </w:pPr>
      <w:r w:rsidRPr="007769B7">
        <w:rPr>
          <w:rFonts w:cstheme="minorHAnsi"/>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45008554" w14:textId="77777777" w:rsidR="00D70E09" w:rsidRPr="007769B7" w:rsidRDefault="00D70E09" w:rsidP="007769B7">
      <w:pPr>
        <w:pStyle w:val="BodyText100ThemeColour"/>
        <w:rPr>
          <w:rFonts w:cstheme="minorHAnsi"/>
          <w:b/>
          <w:sz w:val="24"/>
        </w:rPr>
      </w:pPr>
      <w:r w:rsidRPr="007769B7">
        <w:rPr>
          <w:rFonts w:cstheme="minorHAnsi"/>
          <w:b/>
          <w:sz w:val="24"/>
        </w:rPr>
        <w:t>Classification</w:t>
      </w:r>
    </w:p>
    <w:p w14:paraId="4007C7E0" w14:textId="51E24A81" w:rsidR="00D70E09" w:rsidRPr="007769B7" w:rsidRDefault="00D70E09" w:rsidP="002E1428">
      <w:pPr>
        <w:pStyle w:val="BodyText"/>
        <w:spacing w:before="0" w:after="0" w:line="276" w:lineRule="auto"/>
        <w:rPr>
          <w:rFonts w:cstheme="minorHAnsi"/>
          <w:sz w:val="21"/>
          <w:szCs w:val="21"/>
        </w:rPr>
      </w:pPr>
      <w:r w:rsidRPr="007769B7">
        <w:rPr>
          <w:rFonts w:cstheme="minorHAnsi"/>
          <w:sz w:val="21"/>
          <w:szCs w:val="21"/>
        </w:rPr>
        <w:t xml:space="preserve">Input indicator – </w:t>
      </w:r>
      <w:r w:rsidR="00337F8E">
        <w:rPr>
          <w:rFonts w:cstheme="minorHAnsi"/>
          <w:sz w:val="21"/>
          <w:szCs w:val="21"/>
        </w:rPr>
        <w:t>Timeliness</w:t>
      </w:r>
    </w:p>
    <w:p w14:paraId="058BA67C" w14:textId="77777777" w:rsidR="00D70E09" w:rsidRPr="007769B7" w:rsidRDefault="00D70E09" w:rsidP="007769B7">
      <w:pPr>
        <w:pStyle w:val="BodyText100ThemeColour"/>
        <w:rPr>
          <w:rFonts w:cstheme="minorHAnsi"/>
          <w:b/>
          <w:sz w:val="24"/>
        </w:rPr>
      </w:pPr>
      <w:r w:rsidRPr="007769B7">
        <w:rPr>
          <w:rFonts w:cstheme="minorHAnsi"/>
          <w:b/>
          <w:sz w:val="24"/>
        </w:rPr>
        <w:t>Data source</w:t>
      </w:r>
    </w:p>
    <w:p w14:paraId="597E88CF" w14:textId="77777777" w:rsidR="00D70E09" w:rsidRPr="007769B7" w:rsidRDefault="00D70E09" w:rsidP="007D585A">
      <w:pPr>
        <w:pStyle w:val="BodyText"/>
        <w:spacing w:before="0" w:after="0" w:line="276" w:lineRule="auto"/>
        <w:rPr>
          <w:rFonts w:cstheme="minorHAnsi"/>
          <w:sz w:val="21"/>
          <w:szCs w:val="21"/>
        </w:rPr>
      </w:pPr>
      <w:r w:rsidRPr="007769B7">
        <w:rPr>
          <w:rFonts w:cstheme="minorHAnsi"/>
          <w:sz w:val="21"/>
          <w:szCs w:val="21"/>
        </w:rPr>
        <w:t>Planning Permit Activity Reporting System (PPARS) ‘Median processing days to responsible authority determination’</w:t>
      </w:r>
    </w:p>
    <w:p w14:paraId="66535C04" w14:textId="77777777" w:rsidR="00D70E09" w:rsidRPr="007769B7" w:rsidRDefault="00D70E09" w:rsidP="007769B7">
      <w:pPr>
        <w:pStyle w:val="BodyText100ThemeColour"/>
        <w:rPr>
          <w:rFonts w:cstheme="minorHAnsi"/>
          <w:b/>
          <w:sz w:val="24"/>
        </w:rPr>
      </w:pPr>
      <w:r w:rsidRPr="007769B7">
        <w:rPr>
          <w:rFonts w:cstheme="minorHAnsi"/>
          <w:b/>
          <w:sz w:val="24"/>
        </w:rPr>
        <w:t>Data use / Community outcome</w:t>
      </w:r>
    </w:p>
    <w:p w14:paraId="26FDF818" w14:textId="77777777" w:rsidR="00D70E09" w:rsidRPr="007769B7" w:rsidRDefault="00D70E09" w:rsidP="007D585A">
      <w:pPr>
        <w:spacing w:line="276" w:lineRule="auto"/>
        <w:rPr>
          <w:rFonts w:cstheme="minorHAnsi"/>
        </w:rPr>
      </w:pPr>
      <w:r w:rsidRPr="007769B7">
        <w:rPr>
          <w:rFonts w:eastAsia="Arial Nova" w:cstheme="minorHAnsi"/>
          <w:color w:val="353434"/>
          <w:sz w:val="21"/>
          <w:szCs w:val="21"/>
        </w:rPr>
        <w:t>Assessment of council efficiency in decision-making. Higher proportion of planning applications decided in a timely manner suggests an effective statutory planning service.</w:t>
      </w:r>
      <w:r w:rsidRPr="007769B7">
        <w:rPr>
          <w:rFonts w:eastAsia="Arial Nova" w:cstheme="minorHAnsi"/>
          <w:color w:val="353434"/>
        </w:rPr>
        <w:t xml:space="preserve">  </w:t>
      </w:r>
    </w:p>
    <w:p w14:paraId="7823871C" w14:textId="77777777" w:rsidR="00D70E09" w:rsidRPr="007769B7" w:rsidRDefault="00D70E09" w:rsidP="007769B7">
      <w:pPr>
        <w:pStyle w:val="BodyText100ThemeColour"/>
        <w:rPr>
          <w:rFonts w:cstheme="minorHAnsi"/>
          <w:b/>
          <w:sz w:val="24"/>
        </w:rPr>
      </w:pPr>
      <w:r w:rsidRPr="007769B7">
        <w:rPr>
          <w:rFonts w:cstheme="minorHAnsi"/>
          <w:b/>
          <w:sz w:val="24"/>
        </w:rPr>
        <w:t>Suitability for target setting</w:t>
      </w:r>
    </w:p>
    <w:p w14:paraId="06032793" w14:textId="77777777" w:rsidR="00D70E09" w:rsidRPr="007769B7" w:rsidRDefault="00D70E09" w:rsidP="007D585A">
      <w:pPr>
        <w:pStyle w:val="BodyText"/>
        <w:spacing w:before="0" w:after="0" w:line="276" w:lineRule="auto"/>
        <w:rPr>
          <w:rFonts w:cstheme="minorHAnsi"/>
          <w:b/>
          <w:bCs/>
          <w:sz w:val="21"/>
          <w:szCs w:val="21"/>
        </w:rPr>
      </w:pPr>
      <w:r w:rsidRPr="007769B7">
        <w:rPr>
          <w:rFonts w:cstheme="minorHAnsi"/>
          <w:b/>
          <w:bCs/>
          <w:sz w:val="21"/>
          <w:szCs w:val="21"/>
        </w:rPr>
        <w:t>High</w:t>
      </w:r>
    </w:p>
    <w:p w14:paraId="4211E32E" w14:textId="77777777" w:rsidR="00D70E09" w:rsidRPr="007769B7" w:rsidRDefault="00D70E09" w:rsidP="007D585A">
      <w:pPr>
        <w:pStyle w:val="BodyText"/>
        <w:spacing w:before="0" w:after="0" w:line="276" w:lineRule="auto"/>
        <w:rPr>
          <w:rFonts w:cstheme="minorHAnsi"/>
        </w:rPr>
      </w:pPr>
      <w:r w:rsidRPr="007769B7">
        <w:rPr>
          <w:rFonts w:cstheme="minorHAnsi"/>
          <w:sz w:val="21"/>
          <w:szCs w:val="21"/>
        </w:rPr>
        <w:t xml:space="preserve">Data is stable, and council has direct influence over the outcome.  </w:t>
      </w:r>
    </w:p>
    <w:p w14:paraId="43453F11" w14:textId="77777777" w:rsidR="00D70E09" w:rsidRPr="007769B7" w:rsidRDefault="00D70E09" w:rsidP="007769B7">
      <w:pPr>
        <w:pStyle w:val="BodyText100ThemeColour"/>
        <w:rPr>
          <w:rFonts w:cstheme="minorHAnsi"/>
          <w:b/>
          <w:sz w:val="24"/>
        </w:rPr>
      </w:pPr>
      <w:r w:rsidRPr="007769B7">
        <w:rPr>
          <w:rFonts w:cstheme="minorHAnsi"/>
          <w:b/>
          <w:sz w:val="24"/>
        </w:rPr>
        <w:t>Related to</w:t>
      </w:r>
    </w:p>
    <w:p w14:paraId="52914378" w14:textId="77777777" w:rsidR="00D70E09" w:rsidRPr="007769B7" w:rsidRDefault="00D70E09" w:rsidP="0064104E">
      <w:pPr>
        <w:pStyle w:val="BodyText"/>
        <w:spacing w:before="0" w:after="0" w:line="276" w:lineRule="auto"/>
        <w:rPr>
          <w:rFonts w:cstheme="minorHAnsi"/>
          <w:sz w:val="21"/>
          <w:szCs w:val="21"/>
        </w:rPr>
      </w:pPr>
      <w:r w:rsidRPr="007769B7">
        <w:rPr>
          <w:rFonts w:cstheme="minorHAnsi"/>
          <w:sz w:val="21"/>
          <w:szCs w:val="21"/>
        </w:rPr>
        <w:t>SP2 – Planning applications decided within required time frames</w:t>
      </w:r>
    </w:p>
    <w:p w14:paraId="29D639B2" w14:textId="77777777" w:rsidR="00D70E09" w:rsidRPr="007769B7" w:rsidRDefault="00D70E09" w:rsidP="007769B7">
      <w:pPr>
        <w:pStyle w:val="BodyText100ThemeColour"/>
        <w:rPr>
          <w:rFonts w:cstheme="minorHAnsi"/>
          <w:b/>
          <w:sz w:val="24"/>
        </w:rPr>
      </w:pPr>
      <w:r w:rsidRPr="007769B7">
        <w:rPr>
          <w:rFonts w:cstheme="minorHAnsi"/>
          <w:b/>
          <w:sz w:val="24"/>
        </w:rPr>
        <w:t>Further information</w:t>
      </w:r>
    </w:p>
    <w:p w14:paraId="1A70391C" w14:textId="32486348" w:rsidR="00D70E09" w:rsidRPr="007769B7" w:rsidRDefault="00D70E09" w:rsidP="0064104E">
      <w:pPr>
        <w:pStyle w:val="BodyText"/>
        <w:spacing w:before="0" w:after="0" w:line="276" w:lineRule="auto"/>
        <w:rPr>
          <w:rFonts w:cstheme="minorHAnsi"/>
          <w:sz w:val="21"/>
          <w:szCs w:val="21"/>
        </w:rPr>
      </w:pPr>
      <w:r w:rsidRPr="007769B7">
        <w:rPr>
          <w:rFonts w:cstheme="minorHAnsi"/>
          <w:sz w:val="21"/>
          <w:szCs w:val="21"/>
        </w:rPr>
        <w:t xml:space="preserve">Local Government (Planning and Reporting) Regulations 2014 – Schedule 2 Indicator 2 (Page </w:t>
      </w:r>
      <w:r w:rsidR="00686F53" w:rsidRPr="00054B48">
        <w:rPr>
          <w:rFonts w:cstheme="minorHAnsi"/>
          <w:sz w:val="21"/>
          <w:szCs w:val="21"/>
        </w:rPr>
        <w:t>42</w:t>
      </w:r>
      <w:r w:rsidRPr="00054B48">
        <w:rPr>
          <w:rFonts w:cstheme="minorHAnsi"/>
          <w:sz w:val="21"/>
          <w:szCs w:val="21"/>
        </w:rPr>
        <w:t>)</w:t>
      </w:r>
    </w:p>
    <w:p w14:paraId="75B3A683" w14:textId="581D84DF" w:rsidR="00D70E09" w:rsidRPr="00273DF2" w:rsidRDefault="00D70E09" w:rsidP="00273DF2">
      <w:pPr>
        <w:pStyle w:val="BodyText"/>
        <w:spacing w:before="0" w:after="0" w:line="276" w:lineRule="auto"/>
        <w:rPr>
          <w:rFonts w:cstheme="minorHAnsi"/>
          <w:sz w:val="21"/>
          <w:szCs w:val="21"/>
        </w:rPr>
        <w:sectPr w:rsidR="00D70E09" w:rsidRPr="00273DF2" w:rsidSect="0067648B">
          <w:headerReference w:type="even" r:id="rId230"/>
          <w:headerReference w:type="default" r:id="rId231"/>
          <w:footerReference w:type="even" r:id="rId232"/>
          <w:footerReference w:type="default" r:id="rId233"/>
          <w:headerReference w:type="first" r:id="rId234"/>
          <w:footerReference w:type="first" r:id="rId235"/>
          <w:type w:val="continuous"/>
          <w:pgSz w:w="11907" w:h="16840" w:code="9"/>
          <w:pgMar w:top="2268" w:right="1134" w:bottom="1134" w:left="1134" w:header="284" w:footer="284" w:gutter="0"/>
          <w:cols w:num="2" w:space="720"/>
          <w:docGrid w:linePitch="360"/>
        </w:sectPr>
      </w:pPr>
      <w:r w:rsidRPr="007769B7">
        <w:rPr>
          <w:rFonts w:cstheme="minorHAnsi"/>
          <w:i/>
          <w:iCs/>
          <w:sz w:val="21"/>
          <w:szCs w:val="21"/>
        </w:rPr>
        <w:t>Planning and Environment Act 1987</w:t>
      </w:r>
    </w:p>
    <w:p w14:paraId="0807F63D" w14:textId="77777777" w:rsidR="00D70E09" w:rsidRPr="00A8282C" w:rsidRDefault="00D70E09" w:rsidP="00A766AA">
      <w:pPr>
        <w:pStyle w:val="Heading1"/>
        <w:numPr>
          <w:ilvl w:val="0"/>
          <w:numId w:val="0"/>
        </w:numPr>
        <w:spacing w:before="0"/>
        <w:rPr>
          <w:rFonts w:cstheme="minorHAnsi"/>
          <w:b w:val="0"/>
          <w:sz w:val="32"/>
        </w:rPr>
      </w:pPr>
      <w:bookmarkStart w:id="93" w:name="_Toc32323327"/>
      <w:r w:rsidRPr="00A8282C">
        <w:rPr>
          <w:rFonts w:cstheme="minorHAnsi"/>
          <w:b w:val="0"/>
          <w:sz w:val="32"/>
        </w:rPr>
        <w:lastRenderedPageBreak/>
        <w:t>SP2 – Planning applications decided within required time frames</w:t>
      </w:r>
      <w:bookmarkEnd w:id="93"/>
      <w:r w:rsidRPr="00A8282C">
        <w:rPr>
          <w:rFonts w:cstheme="minorHAnsi"/>
          <w:b w:val="0"/>
          <w:sz w:val="32"/>
        </w:rPr>
        <w:t xml:space="preserve">   </w:t>
      </w:r>
    </w:p>
    <w:p w14:paraId="347E455F" w14:textId="77777777" w:rsidR="00D70E09" w:rsidRPr="00C3606D" w:rsidRDefault="00D70E09" w:rsidP="00C3606D">
      <w:pPr>
        <w:pStyle w:val="BodyText100ThemeColour"/>
        <w:rPr>
          <w:rFonts w:cstheme="minorHAnsi"/>
          <w:b/>
          <w:sz w:val="24"/>
        </w:rPr>
      </w:pPr>
      <w:r w:rsidRPr="00C3606D">
        <w:rPr>
          <w:rFonts w:cstheme="minorHAnsi"/>
          <w:b/>
          <w:sz w:val="24"/>
        </w:rPr>
        <w:t>Definition</w:t>
      </w:r>
    </w:p>
    <w:p w14:paraId="63E5DDE4" w14:textId="2D811D60" w:rsidR="00D70E09" w:rsidRPr="00A8282C" w:rsidRDefault="00D70E09" w:rsidP="00A8282C">
      <w:pPr>
        <w:pStyle w:val="BodyText"/>
        <w:rPr>
          <w:b/>
          <w:sz w:val="24"/>
        </w:rPr>
      </w:pPr>
      <w:r w:rsidRPr="00A8282C">
        <w:rPr>
          <w:rStyle w:val="normaltextrun1"/>
          <w:rFonts w:cstheme="minorHAnsi"/>
          <w:color w:val="363534"/>
          <w:sz w:val="24"/>
          <w:szCs w:val="22"/>
        </w:rPr>
        <w:t xml:space="preserve">The percentage of regular and VicSmart planning application decisions made within legislated time frames. </w:t>
      </w:r>
      <w:r w:rsidRPr="00A8282C">
        <w:rPr>
          <w:rStyle w:val="eop"/>
          <w:rFonts w:cstheme="minorHAnsi"/>
          <w:sz w:val="24"/>
          <w:szCs w:val="22"/>
        </w:rPr>
        <w:t> </w:t>
      </w:r>
    </w:p>
    <w:p w14:paraId="047E6A72" w14:textId="77777777" w:rsidR="00D70E09" w:rsidRPr="00C3606D" w:rsidRDefault="00D70E09" w:rsidP="00C3606D">
      <w:pPr>
        <w:pStyle w:val="BodyText100ThemeColour"/>
        <w:rPr>
          <w:rFonts w:cstheme="minorHAnsi"/>
          <w:b/>
          <w:sz w:val="24"/>
        </w:rPr>
      </w:pPr>
      <w:r w:rsidRPr="00C3606D">
        <w:rPr>
          <w:rFonts w:cstheme="minorHAnsi"/>
          <w:b/>
          <w:sz w:val="24"/>
        </w:rPr>
        <w:t>Calculation</w:t>
      </w:r>
    </w:p>
    <w:p w14:paraId="00C63923" w14:textId="77777777" w:rsidR="00D70E09" w:rsidRPr="00BF63BE" w:rsidRDefault="00D70E09" w:rsidP="00D157FD">
      <w:pPr>
        <w:pStyle w:val="paragraph"/>
        <w:spacing w:line="276" w:lineRule="auto"/>
        <w:textAlignment w:val="baseline"/>
        <w:rPr>
          <w:rFonts w:asciiTheme="minorHAnsi" w:hAnsiTheme="minorHAnsi" w:cstheme="minorHAnsi"/>
          <w:sz w:val="21"/>
          <w:szCs w:val="21"/>
        </w:rPr>
      </w:pPr>
      <w:r w:rsidRPr="00BF63BE">
        <w:rPr>
          <w:rStyle w:val="normaltextrun1"/>
          <w:rFonts w:asciiTheme="minorHAnsi" w:hAnsiTheme="minorHAnsi" w:cstheme="minorHAnsi"/>
          <w:color w:val="363534"/>
          <w:sz w:val="21"/>
          <w:szCs w:val="21"/>
          <w:u w:val="single"/>
        </w:rPr>
        <w:t>Numerator</w:t>
      </w:r>
      <w:r w:rsidRPr="00BF63BE">
        <w:rPr>
          <w:rStyle w:val="eop"/>
          <w:rFonts w:asciiTheme="minorHAnsi" w:hAnsiTheme="minorHAnsi" w:cstheme="minorHAnsi"/>
          <w:sz w:val="21"/>
          <w:szCs w:val="21"/>
        </w:rPr>
        <w:t> </w:t>
      </w:r>
    </w:p>
    <w:p w14:paraId="13BBA5CE" w14:textId="506098D7" w:rsidR="00D70E09" w:rsidRPr="00BF63BE" w:rsidRDefault="00D70E09" w:rsidP="00D157FD">
      <w:pPr>
        <w:pStyle w:val="paragraph"/>
        <w:spacing w:after="240" w:line="276" w:lineRule="auto"/>
        <w:textAlignment w:val="baseline"/>
        <w:rPr>
          <w:rFonts w:asciiTheme="minorHAnsi" w:hAnsiTheme="minorHAnsi" w:cstheme="minorHAnsi"/>
          <w:sz w:val="21"/>
          <w:szCs w:val="21"/>
        </w:rPr>
      </w:pPr>
      <w:r w:rsidRPr="00BF63BE">
        <w:rPr>
          <w:rStyle w:val="normaltextrun1"/>
          <w:rFonts w:asciiTheme="minorHAnsi" w:hAnsiTheme="minorHAnsi" w:cstheme="minorHAnsi"/>
          <w:color w:val="363534" w:themeColor="text1"/>
          <w:sz w:val="21"/>
          <w:szCs w:val="21"/>
        </w:rPr>
        <w:t>Number of planning application decisions made within 60 days for regular permits and 10 days for VicSmart permits</w:t>
      </w:r>
    </w:p>
    <w:p w14:paraId="20D49D77" w14:textId="77777777" w:rsidR="00D70E09" w:rsidRPr="00BF63BE" w:rsidRDefault="00D70E09" w:rsidP="00D157FD">
      <w:pPr>
        <w:pStyle w:val="paragraph"/>
        <w:spacing w:line="276" w:lineRule="auto"/>
        <w:textAlignment w:val="baseline"/>
        <w:rPr>
          <w:rFonts w:asciiTheme="minorHAnsi" w:hAnsiTheme="minorHAnsi" w:cstheme="minorHAnsi"/>
          <w:sz w:val="21"/>
          <w:szCs w:val="21"/>
        </w:rPr>
      </w:pPr>
      <w:r w:rsidRPr="00BF63BE">
        <w:rPr>
          <w:rStyle w:val="normaltextrun1"/>
          <w:rFonts w:asciiTheme="minorHAnsi" w:hAnsiTheme="minorHAnsi" w:cstheme="minorHAnsi"/>
          <w:color w:val="363534"/>
          <w:sz w:val="21"/>
          <w:szCs w:val="21"/>
          <w:u w:val="single"/>
        </w:rPr>
        <w:t>Denominator</w:t>
      </w:r>
      <w:r w:rsidRPr="00BF63BE">
        <w:rPr>
          <w:rStyle w:val="eop"/>
          <w:rFonts w:asciiTheme="minorHAnsi" w:hAnsiTheme="minorHAnsi" w:cstheme="minorHAnsi"/>
          <w:sz w:val="21"/>
          <w:szCs w:val="21"/>
        </w:rPr>
        <w:t> </w:t>
      </w:r>
    </w:p>
    <w:p w14:paraId="60501287" w14:textId="4196AEFE" w:rsidR="00D70E09" w:rsidRDefault="00D70E09" w:rsidP="00D157FD">
      <w:pPr>
        <w:pStyle w:val="BodyText"/>
        <w:spacing w:before="0" w:after="0" w:line="276" w:lineRule="auto"/>
        <w:rPr>
          <w:rStyle w:val="normaltextrun1"/>
          <w:rFonts w:cstheme="minorHAnsi"/>
          <w:sz w:val="21"/>
          <w:szCs w:val="21"/>
        </w:rPr>
      </w:pPr>
      <w:r w:rsidRPr="00BF63BE">
        <w:rPr>
          <w:rStyle w:val="normaltextrun1"/>
          <w:rFonts w:cstheme="minorHAnsi"/>
          <w:sz w:val="21"/>
          <w:szCs w:val="21"/>
        </w:rPr>
        <w:t>Number of planning application decisions made</w:t>
      </w:r>
    </w:p>
    <w:p w14:paraId="4CC428E1" w14:textId="1C611B14" w:rsidR="00076638" w:rsidRDefault="00076638" w:rsidP="00D157FD">
      <w:pPr>
        <w:pStyle w:val="BodyText"/>
        <w:spacing w:before="0" w:after="0" w:line="276" w:lineRule="auto"/>
        <w:rPr>
          <w:rStyle w:val="normaltextrun1"/>
          <w:rFonts w:cstheme="minorHAnsi"/>
          <w:sz w:val="21"/>
          <w:szCs w:val="21"/>
        </w:rPr>
      </w:pPr>
    </w:p>
    <w:p w14:paraId="545891DA" w14:textId="00057503" w:rsidR="00076638" w:rsidRPr="00BF63BE" w:rsidRDefault="00076638" w:rsidP="00D157FD">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7AE3A2ED" w14:textId="77777777" w:rsidR="00D70E09" w:rsidRPr="00C3606D" w:rsidRDefault="00D70E09" w:rsidP="00C3606D">
      <w:pPr>
        <w:pStyle w:val="BodyText100ThemeColour"/>
        <w:rPr>
          <w:rFonts w:cstheme="minorHAnsi"/>
          <w:b/>
          <w:sz w:val="24"/>
        </w:rPr>
      </w:pPr>
      <w:r w:rsidRPr="00C3606D">
        <w:rPr>
          <w:rFonts w:cstheme="minorHAnsi"/>
          <w:b/>
          <w:sz w:val="24"/>
        </w:rPr>
        <w:t xml:space="preserve">Key terms </w:t>
      </w:r>
    </w:p>
    <w:p w14:paraId="6C436121" w14:textId="77777777" w:rsidR="00D70E09" w:rsidRPr="00BF63BE" w:rsidRDefault="00D70E09" w:rsidP="00FE30B6">
      <w:pPr>
        <w:spacing w:line="276" w:lineRule="auto"/>
        <w:rPr>
          <w:rFonts w:cstheme="minorHAnsi"/>
          <w:sz w:val="21"/>
          <w:szCs w:val="21"/>
          <w:u w:val="single"/>
        </w:rPr>
      </w:pPr>
      <w:r w:rsidRPr="00BF63BE">
        <w:rPr>
          <w:rFonts w:cstheme="minorHAnsi"/>
          <w:sz w:val="21"/>
          <w:szCs w:val="21"/>
          <w:u w:val="single"/>
        </w:rPr>
        <w:t>Planning application</w:t>
      </w:r>
    </w:p>
    <w:p w14:paraId="6FF2212D" w14:textId="5B87A53E" w:rsidR="00D70E09" w:rsidRDefault="00D70E09" w:rsidP="00FE30B6">
      <w:pPr>
        <w:spacing w:line="276" w:lineRule="auto"/>
        <w:rPr>
          <w:rFonts w:cstheme="minorHAnsi"/>
          <w:sz w:val="21"/>
          <w:szCs w:val="21"/>
        </w:rPr>
      </w:pPr>
      <w:r w:rsidRPr="00BF63BE">
        <w:rPr>
          <w:rFonts w:cstheme="minorHAnsi"/>
          <w:sz w:val="21"/>
          <w:szCs w:val="21"/>
        </w:rPr>
        <w:t>Is a completed regular or VicSmart planning permit application on the prescribed form lodged with a council (the responsible authority) accompanied by a complete description of the proposal and the prescribed fee.</w:t>
      </w:r>
    </w:p>
    <w:p w14:paraId="7DDB217F" w14:textId="5AA10D81" w:rsidR="00EF1B09" w:rsidRDefault="00EF1B09" w:rsidP="00FE30B6">
      <w:pPr>
        <w:spacing w:line="276" w:lineRule="auto"/>
        <w:rPr>
          <w:rFonts w:cstheme="minorHAnsi"/>
          <w:sz w:val="21"/>
          <w:szCs w:val="21"/>
        </w:rPr>
      </w:pPr>
    </w:p>
    <w:p w14:paraId="6F8FFE2E" w14:textId="4CF72DA4" w:rsidR="00EF1B09" w:rsidRPr="00E015A0" w:rsidRDefault="00EF1B09" w:rsidP="00FE30B6">
      <w:pPr>
        <w:spacing w:line="276" w:lineRule="auto"/>
        <w:rPr>
          <w:rFonts w:cstheme="minorHAnsi"/>
          <w:sz w:val="21"/>
          <w:szCs w:val="21"/>
          <w:u w:val="single"/>
        </w:rPr>
      </w:pPr>
      <w:r w:rsidRPr="00E015A0">
        <w:rPr>
          <w:rFonts w:cstheme="minorHAnsi"/>
          <w:sz w:val="21"/>
          <w:szCs w:val="21"/>
          <w:u w:val="single"/>
        </w:rPr>
        <w:t>VicSmart</w:t>
      </w:r>
    </w:p>
    <w:p w14:paraId="3D126FC4" w14:textId="4FD5B1A1" w:rsidR="00E015A0" w:rsidRPr="00BF63BE" w:rsidRDefault="00E015A0" w:rsidP="00FE30B6">
      <w:pPr>
        <w:spacing w:line="276" w:lineRule="auto"/>
        <w:rPr>
          <w:rFonts w:cstheme="minorHAnsi"/>
          <w:sz w:val="21"/>
          <w:szCs w:val="21"/>
        </w:rPr>
      </w:pPr>
      <w:r>
        <w:rPr>
          <w:rFonts w:cstheme="minorHAnsi"/>
          <w:sz w:val="21"/>
          <w:szCs w:val="21"/>
        </w:rPr>
        <w:t xml:space="preserve">Is a streamlined </w:t>
      </w:r>
      <w:r w:rsidR="007D5943">
        <w:rPr>
          <w:rFonts w:cstheme="minorHAnsi"/>
          <w:sz w:val="21"/>
          <w:szCs w:val="21"/>
        </w:rPr>
        <w:t xml:space="preserve">planning </w:t>
      </w:r>
      <w:r>
        <w:rPr>
          <w:rFonts w:cstheme="minorHAnsi"/>
          <w:sz w:val="21"/>
          <w:szCs w:val="21"/>
        </w:rPr>
        <w:t>permit assessment process for low impact applications.</w:t>
      </w:r>
    </w:p>
    <w:p w14:paraId="36EFB4A8" w14:textId="77777777" w:rsidR="00D70E09" w:rsidRPr="00BF63BE" w:rsidRDefault="00D70E09" w:rsidP="00FE30B6">
      <w:pPr>
        <w:spacing w:line="276" w:lineRule="auto"/>
        <w:rPr>
          <w:rFonts w:cstheme="minorHAnsi"/>
          <w:sz w:val="21"/>
          <w:szCs w:val="21"/>
          <w:u w:val="single"/>
        </w:rPr>
      </w:pPr>
    </w:p>
    <w:p w14:paraId="24F26DDF" w14:textId="77777777" w:rsidR="00D70E09" w:rsidRPr="00BF63BE" w:rsidRDefault="00D70E09" w:rsidP="00FE30B6">
      <w:pPr>
        <w:spacing w:line="276" w:lineRule="auto"/>
        <w:rPr>
          <w:rFonts w:cstheme="minorHAnsi"/>
          <w:sz w:val="21"/>
          <w:szCs w:val="21"/>
          <w:u w:val="single"/>
        </w:rPr>
      </w:pPr>
      <w:r w:rsidRPr="00BF63BE">
        <w:rPr>
          <w:rFonts w:cstheme="minorHAnsi"/>
          <w:sz w:val="21"/>
          <w:szCs w:val="21"/>
          <w:u w:val="single"/>
        </w:rPr>
        <w:t>Planning decision</w:t>
      </w:r>
    </w:p>
    <w:p w14:paraId="036DB984" w14:textId="77777777" w:rsidR="00D70E09" w:rsidRPr="00BF63BE" w:rsidRDefault="00D70E09" w:rsidP="00FE30B6">
      <w:pPr>
        <w:spacing w:line="276" w:lineRule="auto"/>
        <w:rPr>
          <w:rFonts w:cstheme="minorHAnsi"/>
          <w:sz w:val="21"/>
          <w:szCs w:val="21"/>
        </w:rPr>
      </w:pPr>
      <w:r w:rsidRPr="00BF63BE">
        <w:rPr>
          <w:rFonts w:cstheme="minorHAnsi"/>
          <w:sz w:val="21"/>
          <w:szCs w:val="21"/>
        </w:rPr>
        <w:t>Is the issue of a permit, a notice of decision to grant a permit or a notice of refusal to grant a permit. It also includes an amended permit, a notice of decision to grant an amendment to a permit or a notice of decision to refuse to grant an amendment to a permit.</w:t>
      </w:r>
    </w:p>
    <w:p w14:paraId="2372A498" w14:textId="37046184" w:rsidR="00D70E09" w:rsidRPr="00C3606D" w:rsidRDefault="00D70E09" w:rsidP="00C3606D">
      <w:pPr>
        <w:pStyle w:val="BodyText100ThemeColour"/>
        <w:rPr>
          <w:rFonts w:cstheme="minorHAnsi"/>
          <w:b/>
          <w:sz w:val="24"/>
        </w:rPr>
      </w:pPr>
      <w:r w:rsidRPr="00C3606D">
        <w:rPr>
          <w:rFonts w:cstheme="minorHAnsi"/>
          <w:b/>
          <w:sz w:val="24"/>
        </w:rPr>
        <w:t>Classification</w:t>
      </w:r>
    </w:p>
    <w:p w14:paraId="00211212" w14:textId="7647C7E8" w:rsidR="00D70E09" w:rsidRPr="00BF63BE" w:rsidRDefault="00D70E09" w:rsidP="00FE30B6">
      <w:pPr>
        <w:pStyle w:val="BodyText"/>
        <w:spacing w:before="0" w:after="0" w:line="276" w:lineRule="auto"/>
        <w:rPr>
          <w:rFonts w:cstheme="minorHAnsi"/>
          <w:sz w:val="21"/>
          <w:szCs w:val="21"/>
        </w:rPr>
      </w:pPr>
      <w:r w:rsidRPr="00BF63BE">
        <w:rPr>
          <w:rFonts w:cstheme="minorHAnsi"/>
          <w:sz w:val="21"/>
          <w:szCs w:val="21"/>
        </w:rPr>
        <w:t xml:space="preserve">Output indicator – </w:t>
      </w:r>
      <w:r w:rsidR="00D627D9">
        <w:rPr>
          <w:rFonts w:cstheme="minorHAnsi"/>
          <w:sz w:val="21"/>
          <w:szCs w:val="21"/>
        </w:rPr>
        <w:t>Service standard</w:t>
      </w:r>
    </w:p>
    <w:p w14:paraId="0FBEEE85" w14:textId="77777777" w:rsidR="00D70E09" w:rsidRPr="00C3606D" w:rsidRDefault="00D70E09" w:rsidP="00C3606D">
      <w:pPr>
        <w:pStyle w:val="BodyText100ThemeColour"/>
        <w:rPr>
          <w:rFonts w:cstheme="minorHAnsi"/>
          <w:b/>
          <w:sz w:val="24"/>
        </w:rPr>
      </w:pPr>
      <w:r w:rsidRPr="00C3606D">
        <w:rPr>
          <w:rFonts w:cstheme="minorHAnsi"/>
          <w:b/>
          <w:sz w:val="24"/>
        </w:rPr>
        <w:t>Data source</w:t>
      </w:r>
    </w:p>
    <w:p w14:paraId="2AD11DB7" w14:textId="77777777" w:rsidR="00D70E09" w:rsidRPr="00BF63BE" w:rsidRDefault="00D70E09" w:rsidP="00671F25">
      <w:pPr>
        <w:pStyle w:val="BodyText"/>
        <w:spacing w:before="0" w:after="0" w:line="276" w:lineRule="auto"/>
        <w:rPr>
          <w:rFonts w:cstheme="minorHAnsi"/>
          <w:sz w:val="21"/>
          <w:szCs w:val="21"/>
        </w:rPr>
      </w:pPr>
      <w:r w:rsidRPr="00BF63BE">
        <w:rPr>
          <w:rFonts w:cstheme="minorHAnsi"/>
          <w:sz w:val="21"/>
          <w:szCs w:val="21"/>
        </w:rPr>
        <w:t xml:space="preserve">Planning Permit Activity Reporting System (PPARS) </w:t>
      </w:r>
    </w:p>
    <w:p w14:paraId="484AB2B0" w14:textId="77777777" w:rsidR="00916A7C" w:rsidRDefault="00916A7C" w:rsidP="00C3606D">
      <w:pPr>
        <w:pStyle w:val="BodyText100ThemeColour"/>
        <w:rPr>
          <w:rFonts w:cstheme="minorHAnsi"/>
          <w:b/>
          <w:sz w:val="24"/>
        </w:rPr>
      </w:pPr>
    </w:p>
    <w:p w14:paraId="336DBC92" w14:textId="5B6B8E9B" w:rsidR="00D70E09" w:rsidRPr="00C3606D" w:rsidRDefault="00D70E09" w:rsidP="00C3606D">
      <w:pPr>
        <w:pStyle w:val="BodyText100ThemeColour"/>
        <w:rPr>
          <w:rFonts w:cstheme="minorHAnsi"/>
          <w:b/>
          <w:sz w:val="24"/>
        </w:rPr>
      </w:pPr>
      <w:r w:rsidRPr="00C3606D">
        <w:rPr>
          <w:rFonts w:cstheme="minorHAnsi"/>
          <w:b/>
          <w:sz w:val="24"/>
        </w:rPr>
        <w:t>Data use / Community outcome</w:t>
      </w:r>
    </w:p>
    <w:p w14:paraId="13E7F6D9" w14:textId="77777777" w:rsidR="00D70E09" w:rsidRPr="00BF63BE" w:rsidRDefault="00D70E09" w:rsidP="00671F25">
      <w:pPr>
        <w:pStyle w:val="BodyText"/>
        <w:spacing w:before="0" w:after="0" w:line="276" w:lineRule="auto"/>
        <w:rPr>
          <w:rFonts w:cstheme="minorHAnsi"/>
          <w:lang w:eastAsia="en-AU"/>
        </w:rPr>
      </w:pPr>
      <w:r w:rsidRPr="00BF63BE">
        <w:rPr>
          <w:rFonts w:cstheme="minorHAnsi"/>
          <w:sz w:val="21"/>
          <w:szCs w:val="21"/>
          <w:lang w:eastAsia="en-AU"/>
        </w:rPr>
        <w:t xml:space="preserve">Assessment of council efficiency in decision-making. Higher proportion of planning applications decided within required timeframes suggests a higher quality and effective statutory planning service. </w:t>
      </w:r>
      <w:r w:rsidRPr="00BF63BE">
        <w:rPr>
          <w:rFonts w:cstheme="minorHAnsi"/>
          <w:lang w:eastAsia="en-AU"/>
        </w:rPr>
        <w:t xml:space="preserve"> </w:t>
      </w:r>
    </w:p>
    <w:p w14:paraId="44F59316" w14:textId="77777777" w:rsidR="00D70E09" w:rsidRPr="00C3606D" w:rsidRDefault="00D70E09" w:rsidP="00C3606D">
      <w:pPr>
        <w:pStyle w:val="BodyText100ThemeColour"/>
        <w:rPr>
          <w:rFonts w:cstheme="minorHAnsi"/>
          <w:b/>
          <w:sz w:val="24"/>
        </w:rPr>
      </w:pPr>
      <w:r w:rsidRPr="00C3606D">
        <w:rPr>
          <w:rFonts w:cstheme="minorHAnsi"/>
          <w:b/>
          <w:sz w:val="24"/>
        </w:rPr>
        <w:t>Suitability for target setting</w:t>
      </w:r>
    </w:p>
    <w:p w14:paraId="1C188BEF" w14:textId="77777777" w:rsidR="00D70E09" w:rsidRPr="00BF63BE" w:rsidRDefault="00D70E09" w:rsidP="00671F25">
      <w:pPr>
        <w:pStyle w:val="BodyText"/>
        <w:spacing w:before="0" w:after="0" w:line="276" w:lineRule="auto"/>
        <w:rPr>
          <w:rFonts w:cstheme="minorHAnsi"/>
          <w:b/>
          <w:bCs/>
          <w:sz w:val="21"/>
          <w:szCs w:val="21"/>
        </w:rPr>
      </w:pPr>
      <w:r w:rsidRPr="00BF63BE">
        <w:rPr>
          <w:rFonts w:cstheme="minorHAnsi"/>
          <w:b/>
          <w:bCs/>
          <w:sz w:val="21"/>
          <w:szCs w:val="21"/>
        </w:rPr>
        <w:t>High</w:t>
      </w:r>
    </w:p>
    <w:p w14:paraId="74BD1A9A" w14:textId="77777777" w:rsidR="00D70E09" w:rsidRPr="00BF63BE" w:rsidRDefault="00D70E09" w:rsidP="00671F25">
      <w:pPr>
        <w:pStyle w:val="BodyText"/>
        <w:spacing w:before="0" w:after="0" w:line="276" w:lineRule="auto"/>
        <w:rPr>
          <w:rFonts w:cstheme="minorHAnsi"/>
        </w:rPr>
      </w:pPr>
      <w:r w:rsidRPr="00BF63BE">
        <w:rPr>
          <w:rFonts w:cstheme="minorHAnsi"/>
          <w:sz w:val="21"/>
          <w:szCs w:val="21"/>
        </w:rPr>
        <w:t xml:space="preserve">Data is stable, and council has direct influence over the outcome. </w:t>
      </w:r>
      <w:r w:rsidRPr="00BF63BE">
        <w:rPr>
          <w:rFonts w:cstheme="minorHAnsi"/>
        </w:rPr>
        <w:t xml:space="preserve"> </w:t>
      </w:r>
    </w:p>
    <w:p w14:paraId="15B26A6D" w14:textId="77777777" w:rsidR="00D70E09" w:rsidRPr="00C3606D" w:rsidRDefault="00D70E09" w:rsidP="00C3606D">
      <w:pPr>
        <w:pStyle w:val="BodyText100ThemeColour"/>
        <w:rPr>
          <w:rFonts w:cstheme="minorHAnsi"/>
          <w:b/>
          <w:sz w:val="24"/>
        </w:rPr>
      </w:pPr>
      <w:r w:rsidRPr="00C3606D">
        <w:rPr>
          <w:rFonts w:cstheme="minorHAnsi"/>
          <w:b/>
          <w:sz w:val="24"/>
        </w:rPr>
        <w:t>Related to</w:t>
      </w:r>
    </w:p>
    <w:p w14:paraId="78A9A166" w14:textId="77777777" w:rsidR="00D70E09" w:rsidRPr="00BF63BE" w:rsidRDefault="00D70E09" w:rsidP="00AC0F89">
      <w:pPr>
        <w:pStyle w:val="BodyText"/>
        <w:spacing w:before="0" w:after="0" w:line="276" w:lineRule="auto"/>
        <w:rPr>
          <w:rFonts w:cstheme="minorHAnsi"/>
          <w:sz w:val="21"/>
          <w:szCs w:val="21"/>
        </w:rPr>
      </w:pPr>
      <w:r w:rsidRPr="002D43F5">
        <w:rPr>
          <w:rFonts w:cstheme="minorHAnsi"/>
          <w:sz w:val="21"/>
          <w:szCs w:val="21"/>
        </w:rPr>
        <w:t>SP1 – Time taken to decide planning applications</w:t>
      </w:r>
    </w:p>
    <w:p w14:paraId="1EA1C30A" w14:textId="77777777" w:rsidR="00D70E09" w:rsidRPr="00C3606D" w:rsidRDefault="00D70E09" w:rsidP="00C3606D">
      <w:pPr>
        <w:pStyle w:val="BodyText100ThemeColour"/>
        <w:rPr>
          <w:rFonts w:cstheme="minorHAnsi"/>
          <w:b/>
          <w:sz w:val="24"/>
        </w:rPr>
      </w:pPr>
      <w:r w:rsidRPr="00C3606D">
        <w:rPr>
          <w:rFonts w:cstheme="minorHAnsi"/>
          <w:b/>
          <w:sz w:val="24"/>
        </w:rPr>
        <w:t>Further information</w:t>
      </w:r>
    </w:p>
    <w:p w14:paraId="3EC40936" w14:textId="2188F564" w:rsidR="00D70E09" w:rsidRPr="00BF63BE" w:rsidRDefault="00D70E09" w:rsidP="00AC0F89">
      <w:pPr>
        <w:pStyle w:val="BodyText"/>
        <w:spacing w:before="0" w:after="0" w:line="276" w:lineRule="auto"/>
        <w:rPr>
          <w:rFonts w:cstheme="minorHAnsi"/>
          <w:sz w:val="21"/>
          <w:szCs w:val="21"/>
        </w:rPr>
      </w:pPr>
      <w:r w:rsidRPr="00BF63BE">
        <w:rPr>
          <w:rFonts w:cstheme="minorHAnsi"/>
          <w:sz w:val="21"/>
          <w:szCs w:val="21"/>
        </w:rPr>
        <w:t xml:space="preserve">Local Government (Planning and Reporting) Regulations 2014 – Schedule 2 Indicator 2 (Page </w:t>
      </w:r>
      <w:r w:rsidR="00E90715" w:rsidRPr="008C3819">
        <w:rPr>
          <w:rFonts w:cstheme="minorHAnsi"/>
          <w:sz w:val="21"/>
          <w:szCs w:val="21"/>
        </w:rPr>
        <w:t>42</w:t>
      </w:r>
      <w:r w:rsidRPr="008C3819">
        <w:rPr>
          <w:rFonts w:cstheme="minorHAnsi"/>
          <w:sz w:val="21"/>
          <w:szCs w:val="21"/>
        </w:rPr>
        <w:t>)</w:t>
      </w:r>
    </w:p>
    <w:p w14:paraId="01A22766" w14:textId="77777777" w:rsidR="00D70E09" w:rsidRPr="00BF63BE" w:rsidRDefault="00D70E09" w:rsidP="00AC0F89">
      <w:pPr>
        <w:pStyle w:val="BodyText"/>
        <w:spacing w:before="0" w:after="0" w:line="276" w:lineRule="auto"/>
        <w:rPr>
          <w:rFonts w:cstheme="minorHAnsi"/>
          <w:sz w:val="21"/>
          <w:szCs w:val="21"/>
        </w:rPr>
      </w:pPr>
      <w:r w:rsidRPr="00BF63BE">
        <w:rPr>
          <w:rFonts w:cstheme="minorHAnsi"/>
          <w:i/>
          <w:iCs/>
          <w:sz w:val="21"/>
          <w:szCs w:val="21"/>
        </w:rPr>
        <w:t>Planning and Environment Act 1987</w:t>
      </w:r>
    </w:p>
    <w:p w14:paraId="44CE322C" w14:textId="77777777" w:rsidR="00D70E09" w:rsidRPr="00C3606D" w:rsidRDefault="00D70E09" w:rsidP="00C3606D">
      <w:pPr>
        <w:pStyle w:val="BodyText100ThemeColour"/>
        <w:rPr>
          <w:rFonts w:cstheme="minorHAnsi"/>
          <w:b/>
          <w:sz w:val="24"/>
        </w:rPr>
      </w:pPr>
      <w:r w:rsidRPr="00C3606D">
        <w:rPr>
          <w:rFonts w:cstheme="minorHAnsi"/>
          <w:b/>
          <w:sz w:val="24"/>
        </w:rPr>
        <w:t>Notes or Case Studies</w:t>
      </w:r>
    </w:p>
    <w:p w14:paraId="35678BB7" w14:textId="77777777" w:rsidR="00D70E09" w:rsidRPr="00BF63BE" w:rsidRDefault="00D70E09" w:rsidP="00604F7E">
      <w:pPr>
        <w:spacing w:line="276" w:lineRule="auto"/>
        <w:rPr>
          <w:rFonts w:cstheme="minorHAnsi"/>
          <w:sz w:val="21"/>
          <w:szCs w:val="21"/>
          <w:u w:val="single"/>
        </w:rPr>
      </w:pPr>
      <w:r w:rsidRPr="00BF63BE">
        <w:rPr>
          <w:rFonts w:cstheme="minorHAnsi"/>
          <w:sz w:val="21"/>
          <w:szCs w:val="21"/>
          <w:u w:val="single"/>
        </w:rPr>
        <w:t>VicSmart Planning Assessment</w:t>
      </w:r>
    </w:p>
    <w:p w14:paraId="6067C697" w14:textId="77777777" w:rsidR="00D70E09" w:rsidRPr="00BF63BE" w:rsidRDefault="00D70E09" w:rsidP="00CC7E12">
      <w:pPr>
        <w:pStyle w:val="BodyText"/>
      </w:pPr>
      <w:r w:rsidRPr="00BF63BE">
        <w:t xml:space="preserve">The </w:t>
      </w:r>
      <w:r w:rsidRPr="00BF63BE">
        <w:rPr>
          <w:i/>
          <w:iCs/>
        </w:rPr>
        <w:t>Planning and Environment Amendment (VicSmart Planning Assessment) Act 2012</w:t>
      </w:r>
      <w:r w:rsidRPr="00BF63BE">
        <w:t xml:space="preserve"> amends the </w:t>
      </w:r>
      <w:r w:rsidRPr="00BF63BE">
        <w:rPr>
          <w:i/>
          <w:iCs/>
        </w:rPr>
        <w:t>Planning and Environment Act 1987</w:t>
      </w:r>
      <w:r w:rsidRPr="00BF63BE">
        <w:t xml:space="preserve"> to enable a streamlined assessment process for straightforward planning permit applications to be set up in planning schemes. It is designed to speed up the assessment of straightforward, low impact applications such as fences, decks, pergolas and business signs from an average 62 business days to 10 business days. In March 2017, an extension to VicSmart through Amendment VC135 was implemented. Extensions include:</w:t>
      </w:r>
    </w:p>
    <w:p w14:paraId="083A8A44" w14:textId="77777777" w:rsidR="00D70E09" w:rsidRPr="00BF63BE" w:rsidRDefault="00D70E09" w:rsidP="00CC7E12">
      <w:pPr>
        <w:pStyle w:val="BodyText"/>
        <w:numPr>
          <w:ilvl w:val="0"/>
          <w:numId w:val="46"/>
        </w:numPr>
      </w:pPr>
      <w:r w:rsidRPr="00BF63BE">
        <w:t>building and works up to $1 million in industrial areas</w:t>
      </w:r>
    </w:p>
    <w:p w14:paraId="48D70C66" w14:textId="77777777" w:rsidR="00D70E09" w:rsidRPr="00BF63BE" w:rsidRDefault="00D70E09" w:rsidP="00CC7E12">
      <w:pPr>
        <w:pStyle w:val="BodyText"/>
        <w:numPr>
          <w:ilvl w:val="0"/>
          <w:numId w:val="46"/>
        </w:numPr>
      </w:pPr>
      <w:r w:rsidRPr="00BF63BE">
        <w:t>building and works up to $500,000 in commercial and some special purpose areas</w:t>
      </w:r>
    </w:p>
    <w:p w14:paraId="7D0379A5" w14:textId="77777777" w:rsidR="00D70E09" w:rsidRPr="00BF63BE" w:rsidRDefault="00D70E09" w:rsidP="00CC7E12">
      <w:pPr>
        <w:pStyle w:val="BodyText"/>
        <w:numPr>
          <w:ilvl w:val="0"/>
          <w:numId w:val="46"/>
        </w:numPr>
      </w:pPr>
      <w:r w:rsidRPr="00BF63BE">
        <w:t>a range of low impact developments in rural areas (up to $500,000 in agricultural settings and $250,000 in more sensitive rural settings)</w:t>
      </w:r>
    </w:p>
    <w:p w14:paraId="095EB1EB" w14:textId="77777777" w:rsidR="00D70E09" w:rsidRPr="00BF63BE" w:rsidRDefault="00D70E09" w:rsidP="00CC7E12">
      <w:pPr>
        <w:pStyle w:val="BodyText"/>
        <w:numPr>
          <w:ilvl w:val="0"/>
          <w:numId w:val="46"/>
        </w:numPr>
      </w:pPr>
      <w:r w:rsidRPr="00BF63BE">
        <w:t>small scale types of buildings and works in selected overlays</w:t>
      </w:r>
    </w:p>
    <w:p w14:paraId="10DC4B55" w14:textId="77777777" w:rsidR="00D70E09" w:rsidRPr="00BF63BE" w:rsidRDefault="00D70E09" w:rsidP="00CC7E12">
      <w:pPr>
        <w:pStyle w:val="BodyText"/>
        <w:numPr>
          <w:ilvl w:val="0"/>
          <w:numId w:val="46"/>
        </w:numPr>
      </w:pPr>
      <w:r w:rsidRPr="00BF63BE">
        <w:t>subdivision, advertising signs and car parking.</w:t>
      </w:r>
    </w:p>
    <w:p w14:paraId="6E42AFE0" w14:textId="77777777" w:rsidR="00D70E09" w:rsidRPr="00BF63BE" w:rsidRDefault="00D70E09" w:rsidP="00CC7E12">
      <w:pPr>
        <w:pStyle w:val="BodyText"/>
      </w:pPr>
      <w:r w:rsidRPr="00BF63BE">
        <w:lastRenderedPageBreak/>
        <w:t>A further VicSmart extension into the residential zones is also due to occur, including:</w:t>
      </w:r>
    </w:p>
    <w:p w14:paraId="36AB3829" w14:textId="77777777" w:rsidR="00DD219A" w:rsidRPr="00BF63BE" w:rsidRDefault="00DD219A" w:rsidP="00CC7E12">
      <w:pPr>
        <w:pStyle w:val="BodyText"/>
        <w:numPr>
          <w:ilvl w:val="0"/>
          <w:numId w:val="47"/>
        </w:numPr>
      </w:pPr>
      <w:r w:rsidRPr="00BF63BE">
        <w:t>a single storey extension to a single dwelling where specific design criteria are met</w:t>
      </w:r>
    </w:p>
    <w:p w14:paraId="61965BE7" w14:textId="77777777" w:rsidR="00DD219A" w:rsidRPr="00BF63BE" w:rsidRDefault="00DD219A" w:rsidP="00CC7E12">
      <w:pPr>
        <w:pStyle w:val="BodyText"/>
        <w:numPr>
          <w:ilvl w:val="0"/>
          <w:numId w:val="47"/>
        </w:numPr>
      </w:pPr>
      <w:r w:rsidRPr="00BF63BE">
        <w:t>buildings and works up to $100,000 in residential zones, where not associated with a dwelling.</w:t>
      </w:r>
    </w:p>
    <w:p w14:paraId="5FAC0D49" w14:textId="708C6DD6" w:rsidR="00584F87" w:rsidRDefault="00584F87">
      <w:pPr>
        <w:rPr>
          <w:rFonts w:ascii="Arial Nova" w:hAnsi="Arial Nova"/>
          <w:color w:val="B3272F" w:themeColor="text2"/>
          <w:spacing w:val="-2"/>
          <w:sz w:val="32"/>
        </w:rPr>
      </w:pPr>
      <w:r>
        <w:rPr>
          <w:rFonts w:ascii="Arial Nova" w:hAnsi="Arial Nova"/>
        </w:rPr>
        <w:br w:type="page"/>
      </w:r>
    </w:p>
    <w:p w14:paraId="3D2B60E4" w14:textId="773FA50E" w:rsidR="00D70E09" w:rsidRPr="00A8282C" w:rsidRDefault="00D70E09" w:rsidP="00601A0E">
      <w:pPr>
        <w:pStyle w:val="Heading1"/>
        <w:numPr>
          <w:ilvl w:val="0"/>
          <w:numId w:val="0"/>
        </w:numPr>
        <w:spacing w:before="0"/>
        <w:rPr>
          <w:rFonts w:cstheme="minorHAnsi"/>
          <w:b w:val="0"/>
          <w:sz w:val="32"/>
        </w:rPr>
      </w:pPr>
      <w:bookmarkStart w:id="94" w:name="_Toc32323328"/>
      <w:r w:rsidRPr="00A8282C">
        <w:rPr>
          <w:rFonts w:cstheme="minorHAnsi"/>
          <w:b w:val="0"/>
          <w:sz w:val="32"/>
        </w:rPr>
        <w:lastRenderedPageBreak/>
        <w:t>SP3 – Cost of statutory planning service</w:t>
      </w:r>
      <w:bookmarkEnd w:id="94"/>
      <w:r w:rsidRPr="00A8282C">
        <w:rPr>
          <w:rFonts w:cstheme="minorHAnsi"/>
          <w:b w:val="0"/>
          <w:sz w:val="32"/>
        </w:rPr>
        <w:t xml:space="preserve">   </w:t>
      </w:r>
    </w:p>
    <w:p w14:paraId="4430E484" w14:textId="77777777" w:rsidR="00D70E09" w:rsidRPr="00C3606D" w:rsidRDefault="00D70E09" w:rsidP="00C3606D">
      <w:pPr>
        <w:pStyle w:val="BodyText100ThemeColour"/>
        <w:rPr>
          <w:rFonts w:cstheme="minorHAnsi"/>
          <w:b/>
          <w:sz w:val="24"/>
        </w:rPr>
      </w:pPr>
      <w:r w:rsidRPr="00C3606D">
        <w:rPr>
          <w:rFonts w:cstheme="minorHAnsi"/>
          <w:b/>
          <w:sz w:val="24"/>
        </w:rPr>
        <w:t>Definition</w:t>
      </w:r>
    </w:p>
    <w:p w14:paraId="0F12825C" w14:textId="22A2C675" w:rsidR="00D70E09" w:rsidRPr="00A8282C" w:rsidRDefault="00D70E09" w:rsidP="00A8282C">
      <w:pPr>
        <w:pStyle w:val="BodyText"/>
        <w:rPr>
          <w:b/>
          <w:sz w:val="24"/>
        </w:rPr>
      </w:pPr>
      <w:r w:rsidRPr="00A8282C">
        <w:rPr>
          <w:rStyle w:val="normaltextrun1"/>
          <w:rFonts w:cstheme="minorHAnsi"/>
          <w:color w:val="363534"/>
          <w:sz w:val="24"/>
          <w:szCs w:val="22"/>
        </w:rPr>
        <w:t xml:space="preserve">The direct cost of the statutory planning service per planning application received. </w:t>
      </w:r>
      <w:r w:rsidRPr="00A8282C">
        <w:rPr>
          <w:rStyle w:val="eop"/>
          <w:rFonts w:cstheme="minorHAnsi"/>
          <w:sz w:val="24"/>
          <w:szCs w:val="22"/>
        </w:rPr>
        <w:t> </w:t>
      </w:r>
    </w:p>
    <w:p w14:paraId="541FAA89" w14:textId="77777777" w:rsidR="00D70E09" w:rsidRPr="00C3606D" w:rsidRDefault="00D70E09" w:rsidP="00C3606D">
      <w:pPr>
        <w:pStyle w:val="BodyText100ThemeColour"/>
        <w:rPr>
          <w:rFonts w:cstheme="minorHAnsi"/>
          <w:b/>
          <w:sz w:val="24"/>
        </w:rPr>
      </w:pPr>
      <w:r w:rsidRPr="00C3606D">
        <w:rPr>
          <w:rFonts w:cstheme="minorHAnsi"/>
          <w:b/>
          <w:sz w:val="24"/>
        </w:rPr>
        <w:t>Calculation</w:t>
      </w:r>
    </w:p>
    <w:p w14:paraId="5DDE1C90" w14:textId="77777777" w:rsidR="00D70E09" w:rsidRPr="00BF63BE" w:rsidRDefault="00D70E09" w:rsidP="00854104">
      <w:pPr>
        <w:pStyle w:val="paragraph"/>
        <w:spacing w:line="276" w:lineRule="auto"/>
        <w:textAlignment w:val="baseline"/>
        <w:rPr>
          <w:rFonts w:asciiTheme="minorHAnsi" w:hAnsiTheme="minorHAnsi" w:cstheme="minorHAnsi"/>
          <w:sz w:val="21"/>
          <w:szCs w:val="21"/>
        </w:rPr>
      </w:pPr>
      <w:r w:rsidRPr="00BF63BE">
        <w:rPr>
          <w:rStyle w:val="normaltextrun1"/>
          <w:rFonts w:asciiTheme="minorHAnsi" w:hAnsiTheme="minorHAnsi" w:cstheme="minorHAnsi"/>
          <w:color w:val="363534"/>
          <w:sz w:val="21"/>
          <w:szCs w:val="21"/>
          <w:u w:val="single"/>
        </w:rPr>
        <w:t>Numerator</w:t>
      </w:r>
      <w:r w:rsidRPr="00BF63BE">
        <w:rPr>
          <w:rStyle w:val="eop"/>
          <w:rFonts w:asciiTheme="minorHAnsi" w:hAnsiTheme="minorHAnsi" w:cstheme="minorHAnsi"/>
          <w:sz w:val="21"/>
          <w:szCs w:val="21"/>
        </w:rPr>
        <w:t> </w:t>
      </w:r>
    </w:p>
    <w:p w14:paraId="2911CCA3" w14:textId="52BE6AE4" w:rsidR="00D70E09" w:rsidRPr="00BF63BE" w:rsidRDefault="00D70E09" w:rsidP="00854104">
      <w:pPr>
        <w:pStyle w:val="paragraph"/>
        <w:spacing w:after="240" w:line="276" w:lineRule="auto"/>
        <w:textAlignment w:val="baseline"/>
        <w:rPr>
          <w:rFonts w:asciiTheme="minorHAnsi" w:hAnsiTheme="minorHAnsi" w:cstheme="minorHAnsi"/>
          <w:sz w:val="21"/>
          <w:szCs w:val="21"/>
        </w:rPr>
      </w:pPr>
      <w:r w:rsidRPr="00BF63BE">
        <w:rPr>
          <w:rStyle w:val="normaltextrun1"/>
          <w:rFonts w:asciiTheme="minorHAnsi" w:hAnsiTheme="minorHAnsi" w:cstheme="minorHAnsi"/>
          <w:color w:val="363534" w:themeColor="text1"/>
          <w:sz w:val="21"/>
          <w:szCs w:val="21"/>
        </w:rPr>
        <w:t>Direct cost of the statutory planning service</w:t>
      </w:r>
    </w:p>
    <w:p w14:paraId="2AE45A97" w14:textId="77777777" w:rsidR="00D70E09" w:rsidRPr="00BF63BE" w:rsidRDefault="00D70E09" w:rsidP="00854104">
      <w:pPr>
        <w:pStyle w:val="paragraph"/>
        <w:spacing w:line="276" w:lineRule="auto"/>
        <w:textAlignment w:val="baseline"/>
        <w:rPr>
          <w:rFonts w:asciiTheme="minorHAnsi" w:hAnsiTheme="minorHAnsi" w:cstheme="minorHAnsi"/>
          <w:sz w:val="21"/>
          <w:szCs w:val="21"/>
        </w:rPr>
      </w:pPr>
      <w:r w:rsidRPr="00BF63BE">
        <w:rPr>
          <w:rStyle w:val="normaltextrun1"/>
          <w:rFonts w:asciiTheme="minorHAnsi" w:hAnsiTheme="minorHAnsi" w:cstheme="minorHAnsi"/>
          <w:color w:val="363534"/>
          <w:sz w:val="21"/>
          <w:szCs w:val="21"/>
          <w:u w:val="single"/>
        </w:rPr>
        <w:t>Denominator</w:t>
      </w:r>
      <w:r w:rsidRPr="00BF63BE">
        <w:rPr>
          <w:rStyle w:val="eop"/>
          <w:rFonts w:asciiTheme="minorHAnsi" w:hAnsiTheme="minorHAnsi" w:cstheme="minorHAnsi"/>
          <w:sz w:val="21"/>
          <w:szCs w:val="21"/>
        </w:rPr>
        <w:t> </w:t>
      </w:r>
    </w:p>
    <w:p w14:paraId="20A4EB39" w14:textId="15A8E395" w:rsidR="00D70E09" w:rsidRPr="00BF63BE" w:rsidRDefault="00D70E09" w:rsidP="00854104">
      <w:pPr>
        <w:pStyle w:val="BodyText"/>
        <w:spacing w:before="0" w:after="0" w:line="276" w:lineRule="auto"/>
        <w:jc w:val="both"/>
        <w:rPr>
          <w:rFonts w:cstheme="minorHAnsi"/>
          <w:sz w:val="21"/>
          <w:szCs w:val="21"/>
        </w:rPr>
      </w:pPr>
      <w:r w:rsidRPr="00BF63BE">
        <w:rPr>
          <w:rStyle w:val="normaltextrun1"/>
          <w:rFonts w:cstheme="minorHAnsi"/>
          <w:sz w:val="21"/>
          <w:szCs w:val="21"/>
        </w:rPr>
        <w:t>Number of planning applications received</w:t>
      </w:r>
    </w:p>
    <w:p w14:paraId="71E0B3F5" w14:textId="77777777" w:rsidR="00D70E09" w:rsidRPr="00C3606D" w:rsidRDefault="00D70E09" w:rsidP="00C3606D">
      <w:pPr>
        <w:pStyle w:val="BodyText100ThemeColour"/>
        <w:rPr>
          <w:rFonts w:cstheme="minorHAnsi"/>
          <w:b/>
          <w:sz w:val="24"/>
        </w:rPr>
      </w:pPr>
      <w:r w:rsidRPr="00C3606D">
        <w:rPr>
          <w:rFonts w:cstheme="minorHAnsi"/>
          <w:b/>
          <w:sz w:val="24"/>
        </w:rPr>
        <w:t xml:space="preserve">Key terms </w:t>
      </w:r>
    </w:p>
    <w:p w14:paraId="4BBEC0D6" w14:textId="77777777" w:rsidR="00D70E09" w:rsidRPr="00BF63BE" w:rsidRDefault="00D70E09" w:rsidP="00C92EC1">
      <w:pPr>
        <w:spacing w:line="276" w:lineRule="auto"/>
        <w:rPr>
          <w:rFonts w:cstheme="minorHAnsi"/>
          <w:sz w:val="21"/>
          <w:szCs w:val="21"/>
          <w:u w:val="single"/>
        </w:rPr>
      </w:pPr>
      <w:r w:rsidRPr="00BF63BE">
        <w:rPr>
          <w:rFonts w:cstheme="minorHAnsi"/>
          <w:sz w:val="21"/>
          <w:szCs w:val="21"/>
          <w:u w:val="single"/>
        </w:rPr>
        <w:t>Direct cost</w:t>
      </w:r>
    </w:p>
    <w:p w14:paraId="3003DA03" w14:textId="3207F207" w:rsidR="00D70E09" w:rsidRPr="00D17B0F" w:rsidRDefault="00D70E09" w:rsidP="00C92EC1">
      <w:pPr>
        <w:spacing w:line="276" w:lineRule="auto"/>
        <w:rPr>
          <w:rFonts w:cstheme="minorHAnsi"/>
          <w:sz w:val="21"/>
          <w:szCs w:val="21"/>
        </w:rPr>
      </w:pPr>
      <w:r w:rsidRPr="00BF63BE">
        <w:rPr>
          <w:rFonts w:cstheme="minorHAnsi"/>
          <w:sz w:val="21"/>
          <w:szCs w:val="21"/>
        </w:rPr>
        <w:t>Is operating expenses directly related to the delivery of the statutory planning service excluding enforcement. This includes expenses such as salaries and oncosts for staff directly delivering the service, agency and contract staff, training and development, conferences and seminars, materials, maintenance, legal fees, travel and vehicle/plant hire costs, phones, computer costs (where they are specific to the service), panel fees and other incidental expenses. It does not include capital purchases such as vehicles or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(i.e. casual, agency).</w:t>
      </w:r>
    </w:p>
    <w:p w14:paraId="1544A3FE" w14:textId="77777777" w:rsidR="00C51DD7" w:rsidRPr="00BF63BE" w:rsidRDefault="00C51DD7" w:rsidP="00C92EC1">
      <w:pPr>
        <w:spacing w:line="276" w:lineRule="auto"/>
        <w:rPr>
          <w:rFonts w:cstheme="minorHAnsi"/>
          <w:sz w:val="21"/>
          <w:szCs w:val="21"/>
          <w:u w:val="single"/>
        </w:rPr>
      </w:pPr>
    </w:p>
    <w:p w14:paraId="1ECF6FF2" w14:textId="783E9E1D" w:rsidR="00D70E09" w:rsidRPr="00BF63BE" w:rsidRDefault="00D70E09" w:rsidP="00C92EC1">
      <w:pPr>
        <w:spacing w:line="276" w:lineRule="auto"/>
        <w:rPr>
          <w:rFonts w:cstheme="minorHAnsi"/>
          <w:sz w:val="21"/>
          <w:szCs w:val="21"/>
          <w:u w:val="single"/>
        </w:rPr>
      </w:pPr>
      <w:r w:rsidRPr="00BF63BE">
        <w:rPr>
          <w:rFonts w:cstheme="minorHAnsi"/>
          <w:sz w:val="21"/>
          <w:szCs w:val="21"/>
          <w:u w:val="single"/>
        </w:rPr>
        <w:t>Management overheads</w:t>
      </w:r>
    </w:p>
    <w:p w14:paraId="17065C00" w14:textId="77777777" w:rsidR="00D70E09" w:rsidRPr="00BF63BE" w:rsidRDefault="00D70E09" w:rsidP="00C92EC1">
      <w:pPr>
        <w:spacing w:line="276" w:lineRule="auto"/>
        <w:rPr>
          <w:rFonts w:cstheme="minorHAnsi"/>
          <w:sz w:val="21"/>
          <w:szCs w:val="21"/>
        </w:rPr>
      </w:pPr>
      <w:r w:rsidRPr="00BF63BE">
        <w:rPr>
          <w:rFonts w:cstheme="minorHAnsi"/>
          <w:sz w:val="21"/>
          <w:szCs w:val="21"/>
        </w:rPr>
        <w:t>Is employee costs associated with overseeing or managing the service. Examples might include a proportion of:</w:t>
      </w:r>
    </w:p>
    <w:p w14:paraId="6A04319B" w14:textId="77777777" w:rsidR="00D70E09" w:rsidRPr="00BF63BE" w:rsidRDefault="00D70E09" w:rsidP="00C92EC1">
      <w:pPr>
        <w:numPr>
          <w:ilvl w:val="0"/>
          <w:numId w:val="16"/>
        </w:numPr>
        <w:spacing w:line="276" w:lineRule="auto"/>
        <w:ind w:left="318" w:hanging="283"/>
        <w:rPr>
          <w:rFonts w:cstheme="minorHAnsi"/>
          <w:sz w:val="21"/>
          <w:szCs w:val="21"/>
        </w:rPr>
      </w:pPr>
      <w:r w:rsidRPr="00BF63BE">
        <w:rPr>
          <w:rFonts w:cstheme="minorHAnsi"/>
          <w:sz w:val="21"/>
          <w:szCs w:val="21"/>
        </w:rPr>
        <w:t>chief executive officer</w:t>
      </w:r>
    </w:p>
    <w:p w14:paraId="3DEFFDB2" w14:textId="77777777" w:rsidR="00D70E09" w:rsidRPr="00BF63BE" w:rsidRDefault="00D70E09" w:rsidP="00C92EC1">
      <w:pPr>
        <w:numPr>
          <w:ilvl w:val="0"/>
          <w:numId w:val="16"/>
        </w:numPr>
        <w:spacing w:line="276" w:lineRule="auto"/>
        <w:ind w:left="318" w:hanging="283"/>
        <w:rPr>
          <w:rFonts w:cstheme="minorHAnsi"/>
          <w:sz w:val="21"/>
          <w:szCs w:val="21"/>
        </w:rPr>
      </w:pPr>
      <w:r w:rsidRPr="00BF63BE">
        <w:rPr>
          <w:rFonts w:cstheme="minorHAnsi"/>
          <w:sz w:val="21"/>
          <w:szCs w:val="21"/>
        </w:rPr>
        <w:t>general manager/director</w:t>
      </w:r>
    </w:p>
    <w:p w14:paraId="3AE46F34" w14:textId="77777777" w:rsidR="00D70E09" w:rsidRPr="00BF63BE" w:rsidRDefault="00D70E09" w:rsidP="00C92EC1">
      <w:pPr>
        <w:numPr>
          <w:ilvl w:val="0"/>
          <w:numId w:val="16"/>
        </w:numPr>
        <w:spacing w:line="276" w:lineRule="auto"/>
        <w:ind w:left="318" w:hanging="283"/>
        <w:rPr>
          <w:rFonts w:cstheme="minorHAnsi"/>
          <w:sz w:val="21"/>
          <w:szCs w:val="21"/>
        </w:rPr>
      </w:pPr>
      <w:r w:rsidRPr="00BF63BE">
        <w:rPr>
          <w:rFonts w:cstheme="minorHAnsi"/>
          <w:sz w:val="21"/>
          <w:szCs w:val="21"/>
        </w:rPr>
        <w:t>supervisor</w:t>
      </w:r>
    </w:p>
    <w:p w14:paraId="688AFA0D" w14:textId="77777777" w:rsidR="00D70E09" w:rsidRPr="00BF63BE" w:rsidRDefault="00D70E09" w:rsidP="00C92EC1">
      <w:pPr>
        <w:numPr>
          <w:ilvl w:val="0"/>
          <w:numId w:val="16"/>
        </w:numPr>
        <w:spacing w:line="276" w:lineRule="auto"/>
        <w:ind w:left="318" w:hanging="283"/>
        <w:rPr>
          <w:rFonts w:cstheme="minorHAnsi"/>
          <w:sz w:val="21"/>
          <w:szCs w:val="21"/>
        </w:rPr>
      </w:pPr>
      <w:r w:rsidRPr="00BF63BE">
        <w:rPr>
          <w:rFonts w:cstheme="minorHAnsi"/>
          <w:sz w:val="21"/>
          <w:szCs w:val="21"/>
        </w:rPr>
        <w:t>team leader</w:t>
      </w:r>
    </w:p>
    <w:p w14:paraId="36A7AE99" w14:textId="77777777" w:rsidR="00D70E09" w:rsidRPr="00BF63BE" w:rsidRDefault="00D70E09" w:rsidP="00C92EC1">
      <w:pPr>
        <w:numPr>
          <w:ilvl w:val="0"/>
          <w:numId w:val="16"/>
        </w:numPr>
        <w:spacing w:line="276" w:lineRule="auto"/>
        <w:ind w:left="318" w:hanging="283"/>
        <w:rPr>
          <w:rFonts w:cstheme="minorHAnsi"/>
          <w:sz w:val="21"/>
          <w:szCs w:val="21"/>
        </w:rPr>
      </w:pPr>
      <w:r w:rsidRPr="00BF63BE">
        <w:rPr>
          <w:rFonts w:cstheme="minorHAnsi"/>
          <w:sz w:val="21"/>
          <w:szCs w:val="21"/>
        </w:rPr>
        <w:t>administration staff</w:t>
      </w:r>
    </w:p>
    <w:p w14:paraId="59E1F04F" w14:textId="29777704" w:rsidR="00D70E09" w:rsidRDefault="00D70E09" w:rsidP="00C92EC1">
      <w:pPr>
        <w:spacing w:line="276" w:lineRule="auto"/>
        <w:rPr>
          <w:rFonts w:cstheme="minorHAnsi"/>
          <w:sz w:val="21"/>
          <w:szCs w:val="21"/>
          <w:u w:val="single"/>
        </w:rPr>
      </w:pPr>
    </w:p>
    <w:p w14:paraId="789A6614" w14:textId="77777777" w:rsidR="00EB0697" w:rsidRPr="00BF63BE" w:rsidRDefault="00EB0697" w:rsidP="00EB0697">
      <w:pPr>
        <w:spacing w:line="276" w:lineRule="auto"/>
        <w:rPr>
          <w:rFonts w:cstheme="minorHAnsi"/>
          <w:sz w:val="21"/>
          <w:szCs w:val="21"/>
          <w:u w:val="single"/>
        </w:rPr>
      </w:pPr>
      <w:r w:rsidRPr="00BF63BE">
        <w:rPr>
          <w:rFonts w:cstheme="minorHAnsi"/>
          <w:sz w:val="21"/>
          <w:szCs w:val="21"/>
          <w:u w:val="single"/>
        </w:rPr>
        <w:t>Corporate overheads</w:t>
      </w:r>
    </w:p>
    <w:p w14:paraId="564B0BBE" w14:textId="12617677" w:rsidR="00EB0697" w:rsidRPr="00BF63BE" w:rsidRDefault="008F52F7" w:rsidP="00EB0697">
      <w:pPr>
        <w:spacing w:line="276" w:lineRule="auto"/>
        <w:rPr>
          <w:rFonts w:cstheme="minorHAnsi"/>
          <w:sz w:val="21"/>
          <w:szCs w:val="21"/>
        </w:rPr>
      </w:pPr>
      <w:r>
        <w:rPr>
          <w:rFonts w:cstheme="minorHAnsi"/>
          <w:sz w:val="21"/>
          <w:szCs w:val="21"/>
        </w:rPr>
        <w:t>Are costs associated</w:t>
      </w:r>
      <w:r w:rsidR="00EB0697" w:rsidRPr="00BF63BE">
        <w:rPr>
          <w:rFonts w:cstheme="minorHAnsi"/>
          <w:sz w:val="21"/>
          <w:szCs w:val="21"/>
        </w:rPr>
        <w:t xml:space="preserve"> with supporting the delivery of the service. Examples include:</w:t>
      </w:r>
    </w:p>
    <w:p w14:paraId="180E693E" w14:textId="77777777" w:rsidR="00EB0697" w:rsidRPr="00BF63BE" w:rsidRDefault="00EB0697" w:rsidP="00EB0697">
      <w:pPr>
        <w:numPr>
          <w:ilvl w:val="0"/>
          <w:numId w:val="16"/>
        </w:numPr>
        <w:spacing w:line="276" w:lineRule="auto"/>
        <w:ind w:left="318" w:hanging="283"/>
        <w:rPr>
          <w:rFonts w:cstheme="minorHAnsi"/>
          <w:sz w:val="21"/>
          <w:szCs w:val="21"/>
        </w:rPr>
      </w:pPr>
      <w:r w:rsidRPr="00BF63BE">
        <w:rPr>
          <w:rFonts w:cstheme="minorHAnsi"/>
          <w:sz w:val="21"/>
          <w:szCs w:val="21"/>
        </w:rPr>
        <w:t xml:space="preserve">payroll </w:t>
      </w:r>
    </w:p>
    <w:p w14:paraId="7BE8349B" w14:textId="77777777" w:rsidR="00EB0697" w:rsidRPr="00BF63BE" w:rsidRDefault="00EB0697" w:rsidP="00EB0697">
      <w:pPr>
        <w:numPr>
          <w:ilvl w:val="0"/>
          <w:numId w:val="16"/>
        </w:numPr>
        <w:spacing w:line="276" w:lineRule="auto"/>
        <w:ind w:left="318" w:hanging="283"/>
        <w:rPr>
          <w:rFonts w:cstheme="minorHAnsi"/>
          <w:sz w:val="21"/>
          <w:szCs w:val="21"/>
        </w:rPr>
      </w:pPr>
      <w:r w:rsidRPr="00BF63BE">
        <w:rPr>
          <w:rFonts w:cstheme="minorHAnsi"/>
          <w:sz w:val="21"/>
          <w:szCs w:val="21"/>
        </w:rPr>
        <w:t>human resources</w:t>
      </w:r>
    </w:p>
    <w:p w14:paraId="16370A48" w14:textId="77777777" w:rsidR="00EB0697" w:rsidRPr="00BF63BE" w:rsidRDefault="00EB0697" w:rsidP="00EB0697">
      <w:pPr>
        <w:numPr>
          <w:ilvl w:val="0"/>
          <w:numId w:val="16"/>
        </w:numPr>
        <w:spacing w:line="276" w:lineRule="auto"/>
        <w:ind w:left="318" w:hanging="283"/>
        <w:rPr>
          <w:rFonts w:cstheme="minorHAnsi"/>
          <w:sz w:val="21"/>
          <w:szCs w:val="21"/>
        </w:rPr>
      </w:pPr>
      <w:r w:rsidRPr="00BF63BE">
        <w:rPr>
          <w:rFonts w:cstheme="minorHAnsi"/>
          <w:sz w:val="21"/>
          <w:szCs w:val="21"/>
        </w:rPr>
        <w:t>finance (including financial and management accounting, purchasing, accounts payable and accounts receivable)</w:t>
      </w:r>
    </w:p>
    <w:p w14:paraId="58923C41" w14:textId="77777777" w:rsidR="00EB0697" w:rsidRPr="00BF63BE" w:rsidRDefault="00EB0697" w:rsidP="00EB0697">
      <w:pPr>
        <w:numPr>
          <w:ilvl w:val="0"/>
          <w:numId w:val="16"/>
        </w:numPr>
        <w:spacing w:line="276" w:lineRule="auto"/>
        <w:ind w:left="318" w:hanging="283"/>
        <w:rPr>
          <w:rFonts w:cstheme="minorHAnsi"/>
          <w:sz w:val="21"/>
          <w:szCs w:val="21"/>
        </w:rPr>
      </w:pPr>
      <w:r w:rsidRPr="00BF63BE">
        <w:rPr>
          <w:rFonts w:cstheme="minorHAnsi"/>
          <w:sz w:val="21"/>
          <w:szCs w:val="21"/>
        </w:rPr>
        <w:t>information technology</w:t>
      </w:r>
    </w:p>
    <w:p w14:paraId="7D1E6A1E" w14:textId="77777777" w:rsidR="00EB0697" w:rsidRPr="00BF63BE" w:rsidRDefault="00EB0697" w:rsidP="00EB0697">
      <w:pPr>
        <w:spacing w:line="276" w:lineRule="auto"/>
        <w:rPr>
          <w:rFonts w:cstheme="minorHAnsi"/>
          <w:sz w:val="21"/>
          <w:szCs w:val="21"/>
          <w:u w:val="single"/>
        </w:rPr>
      </w:pPr>
    </w:p>
    <w:p w14:paraId="4BCCE08A" w14:textId="77777777" w:rsidR="00D70E09" w:rsidRPr="00BF63BE" w:rsidRDefault="00D70E09" w:rsidP="00C92EC1">
      <w:pPr>
        <w:spacing w:line="276" w:lineRule="auto"/>
        <w:rPr>
          <w:rFonts w:cstheme="minorHAnsi"/>
          <w:sz w:val="21"/>
          <w:szCs w:val="21"/>
          <w:u w:val="single"/>
        </w:rPr>
      </w:pPr>
      <w:r w:rsidRPr="00BF63BE">
        <w:rPr>
          <w:rFonts w:cstheme="minorHAnsi"/>
          <w:sz w:val="21"/>
          <w:szCs w:val="21"/>
          <w:u w:val="single"/>
        </w:rPr>
        <w:t>Planning application</w:t>
      </w:r>
    </w:p>
    <w:p w14:paraId="0DCEDFCF" w14:textId="568D80A8" w:rsidR="00D70E09" w:rsidRDefault="00D70E09" w:rsidP="00C92EC1">
      <w:pPr>
        <w:spacing w:line="276" w:lineRule="auto"/>
        <w:rPr>
          <w:rFonts w:cstheme="minorHAnsi"/>
          <w:sz w:val="21"/>
          <w:szCs w:val="21"/>
        </w:rPr>
      </w:pPr>
      <w:r w:rsidRPr="00BF63BE">
        <w:rPr>
          <w:rFonts w:cstheme="minorHAnsi"/>
          <w:sz w:val="21"/>
          <w:szCs w:val="21"/>
        </w:rPr>
        <w:t>Is a completed regular or VicSmart planning permit application on the prescribed form lodged with a council (the responsible authority) accompanied by a complete description of the proposal and the prescribed fee.</w:t>
      </w:r>
    </w:p>
    <w:p w14:paraId="0D8D9E40" w14:textId="77777777" w:rsidR="0073220E" w:rsidRDefault="0073220E" w:rsidP="00C92EC1">
      <w:pPr>
        <w:spacing w:line="276" w:lineRule="auto"/>
        <w:rPr>
          <w:rFonts w:cstheme="minorHAnsi"/>
          <w:sz w:val="21"/>
          <w:szCs w:val="21"/>
        </w:rPr>
      </w:pPr>
    </w:p>
    <w:p w14:paraId="079C3E67" w14:textId="77777777" w:rsidR="0073220E" w:rsidRPr="00E015A0" w:rsidRDefault="0073220E" w:rsidP="0073220E">
      <w:pPr>
        <w:spacing w:line="276" w:lineRule="auto"/>
        <w:rPr>
          <w:rFonts w:cstheme="minorHAnsi"/>
          <w:sz w:val="21"/>
          <w:szCs w:val="21"/>
          <w:u w:val="single"/>
        </w:rPr>
      </w:pPr>
      <w:r w:rsidRPr="00E015A0">
        <w:rPr>
          <w:rFonts w:cstheme="minorHAnsi"/>
          <w:sz w:val="21"/>
          <w:szCs w:val="21"/>
          <w:u w:val="single"/>
        </w:rPr>
        <w:t>VicSmart</w:t>
      </w:r>
    </w:p>
    <w:p w14:paraId="1012A839" w14:textId="77777777" w:rsidR="0073220E" w:rsidRPr="00BF63BE" w:rsidRDefault="0073220E" w:rsidP="0073220E">
      <w:pPr>
        <w:spacing w:line="276" w:lineRule="auto"/>
        <w:rPr>
          <w:rFonts w:cstheme="minorHAnsi"/>
          <w:sz w:val="21"/>
          <w:szCs w:val="21"/>
        </w:rPr>
      </w:pPr>
      <w:r>
        <w:rPr>
          <w:rFonts w:cstheme="minorHAnsi"/>
          <w:sz w:val="21"/>
          <w:szCs w:val="21"/>
        </w:rPr>
        <w:t>Is a streamlined planning permit assessment process for low impact applications.</w:t>
      </w:r>
    </w:p>
    <w:p w14:paraId="546CBB39" w14:textId="77777777" w:rsidR="00D70E09" w:rsidRPr="00C3606D" w:rsidRDefault="00D70E09" w:rsidP="00C3606D">
      <w:pPr>
        <w:pStyle w:val="BodyText100ThemeColour"/>
        <w:rPr>
          <w:rFonts w:cstheme="minorHAnsi"/>
          <w:b/>
          <w:sz w:val="24"/>
        </w:rPr>
      </w:pPr>
      <w:r w:rsidRPr="00C3606D">
        <w:rPr>
          <w:rFonts w:cstheme="minorHAnsi"/>
          <w:b/>
          <w:sz w:val="24"/>
        </w:rPr>
        <w:t>Classification</w:t>
      </w:r>
    </w:p>
    <w:p w14:paraId="6A576E4B" w14:textId="0F6D4377" w:rsidR="00D70E09" w:rsidRPr="00BF63BE" w:rsidRDefault="00D70E09" w:rsidP="00914046">
      <w:pPr>
        <w:pStyle w:val="BodyText"/>
        <w:spacing w:before="0" w:after="0" w:line="276" w:lineRule="auto"/>
        <w:rPr>
          <w:rFonts w:cstheme="minorHAnsi"/>
          <w:sz w:val="21"/>
          <w:szCs w:val="21"/>
        </w:rPr>
      </w:pPr>
      <w:r w:rsidRPr="00BF63BE">
        <w:rPr>
          <w:rFonts w:cstheme="minorHAnsi"/>
          <w:sz w:val="21"/>
          <w:szCs w:val="21"/>
        </w:rPr>
        <w:t xml:space="preserve">Input indicator – </w:t>
      </w:r>
      <w:r w:rsidR="00E81B79">
        <w:rPr>
          <w:rFonts w:cstheme="minorHAnsi"/>
          <w:sz w:val="21"/>
          <w:szCs w:val="21"/>
        </w:rPr>
        <w:t xml:space="preserve">Service </w:t>
      </w:r>
      <w:r w:rsidRPr="00BF63BE">
        <w:rPr>
          <w:rFonts w:cstheme="minorHAnsi"/>
          <w:sz w:val="21"/>
          <w:szCs w:val="21"/>
        </w:rPr>
        <w:t xml:space="preserve">cost </w:t>
      </w:r>
    </w:p>
    <w:p w14:paraId="372F255D" w14:textId="77777777" w:rsidR="00D70E09" w:rsidRPr="00C3606D" w:rsidRDefault="00D70E09" w:rsidP="00C3606D">
      <w:pPr>
        <w:pStyle w:val="BodyText100ThemeColour"/>
        <w:rPr>
          <w:rFonts w:cstheme="minorHAnsi"/>
          <w:b/>
          <w:sz w:val="24"/>
        </w:rPr>
      </w:pPr>
      <w:r w:rsidRPr="00C3606D">
        <w:rPr>
          <w:rFonts w:cstheme="minorHAnsi"/>
          <w:b/>
          <w:sz w:val="24"/>
        </w:rPr>
        <w:t>Data source</w:t>
      </w:r>
    </w:p>
    <w:p w14:paraId="26B92CC4" w14:textId="77777777" w:rsidR="00D70E09" w:rsidRPr="00BF63BE" w:rsidRDefault="00D70E09" w:rsidP="00BB0847">
      <w:pPr>
        <w:pStyle w:val="BodyText"/>
        <w:spacing w:before="0" w:after="0" w:line="276" w:lineRule="auto"/>
        <w:rPr>
          <w:rFonts w:cstheme="minorHAnsi"/>
          <w:sz w:val="21"/>
          <w:szCs w:val="21"/>
          <w:u w:val="single"/>
        </w:rPr>
      </w:pPr>
      <w:r w:rsidRPr="00BF63BE">
        <w:rPr>
          <w:rFonts w:cstheme="minorHAnsi"/>
          <w:sz w:val="21"/>
          <w:szCs w:val="21"/>
          <w:u w:val="single"/>
        </w:rPr>
        <w:t>Numerator</w:t>
      </w:r>
    </w:p>
    <w:p w14:paraId="2A092EBA" w14:textId="3BA288CE" w:rsidR="00D70E09" w:rsidRPr="00BB0847" w:rsidRDefault="00D70E09" w:rsidP="00BB0847">
      <w:pPr>
        <w:pStyle w:val="BodyText"/>
        <w:spacing w:before="0" w:line="276" w:lineRule="auto"/>
        <w:rPr>
          <w:rFonts w:cstheme="minorHAnsi"/>
          <w:sz w:val="21"/>
          <w:szCs w:val="21"/>
        </w:rPr>
      </w:pPr>
      <w:r w:rsidRPr="00BF63BE">
        <w:rPr>
          <w:rFonts w:cstheme="minorHAnsi"/>
          <w:sz w:val="21"/>
          <w:szCs w:val="21"/>
        </w:rPr>
        <w:t xml:space="preserve">Any finance system (such as TechnologyOne) which records revenue and cost information relating to council provision of the statutory planning service.   </w:t>
      </w:r>
    </w:p>
    <w:p w14:paraId="3D526B37" w14:textId="77777777" w:rsidR="00D70E09" w:rsidRPr="00BF63BE" w:rsidRDefault="00D70E09" w:rsidP="00BB0847">
      <w:pPr>
        <w:pStyle w:val="BodyText"/>
        <w:spacing w:before="0" w:after="0" w:line="276" w:lineRule="auto"/>
        <w:rPr>
          <w:rFonts w:cstheme="minorHAnsi"/>
          <w:sz w:val="21"/>
          <w:szCs w:val="21"/>
          <w:u w:val="single"/>
        </w:rPr>
      </w:pPr>
      <w:r w:rsidRPr="00BF63BE">
        <w:rPr>
          <w:rFonts w:cstheme="minorHAnsi"/>
          <w:sz w:val="21"/>
          <w:szCs w:val="21"/>
          <w:u w:val="single"/>
        </w:rPr>
        <w:t>Denominator</w:t>
      </w:r>
    </w:p>
    <w:p w14:paraId="1DE7E810" w14:textId="77777777" w:rsidR="00D70E09" w:rsidRPr="00BF63BE" w:rsidRDefault="00D70E09" w:rsidP="00BB0847">
      <w:pPr>
        <w:pStyle w:val="BodyText"/>
        <w:spacing w:before="0" w:after="0" w:line="276" w:lineRule="auto"/>
        <w:rPr>
          <w:rFonts w:cstheme="minorHAnsi"/>
          <w:sz w:val="21"/>
          <w:szCs w:val="21"/>
        </w:rPr>
      </w:pPr>
      <w:r w:rsidRPr="00BF63BE">
        <w:rPr>
          <w:rFonts w:cstheme="minorHAnsi"/>
          <w:sz w:val="21"/>
          <w:szCs w:val="21"/>
        </w:rPr>
        <w:t>Planning Permit Activity Reporting System (PPARS) ‘Total applications’</w:t>
      </w:r>
    </w:p>
    <w:p w14:paraId="64BE6170" w14:textId="77777777" w:rsidR="00D70E09" w:rsidRPr="00BF63BE" w:rsidRDefault="00D70E09" w:rsidP="00C3606D">
      <w:pPr>
        <w:pStyle w:val="BodyText100ThemeColour"/>
        <w:rPr>
          <w:rFonts w:cstheme="minorHAnsi"/>
        </w:rPr>
      </w:pPr>
      <w:r w:rsidRPr="00C3606D">
        <w:rPr>
          <w:rFonts w:cstheme="minorHAnsi"/>
          <w:b/>
          <w:sz w:val="24"/>
        </w:rPr>
        <w:t>Data use / Community outcome</w:t>
      </w:r>
    </w:p>
    <w:p w14:paraId="76ACE54B" w14:textId="369162B9" w:rsidR="00D70E09" w:rsidRPr="00BF63BE" w:rsidRDefault="00D70E09" w:rsidP="00BB0847">
      <w:pPr>
        <w:pStyle w:val="BodyText"/>
        <w:spacing w:before="0" w:after="0" w:line="276" w:lineRule="auto"/>
        <w:rPr>
          <w:rFonts w:cstheme="minorHAnsi"/>
          <w:sz w:val="21"/>
          <w:szCs w:val="21"/>
          <w:lang w:eastAsia="en-AU"/>
        </w:rPr>
      </w:pPr>
      <w:r w:rsidRPr="00BF63BE">
        <w:rPr>
          <w:rFonts w:cstheme="minorHAnsi"/>
          <w:sz w:val="21"/>
          <w:szCs w:val="21"/>
          <w:lang w:eastAsia="en-AU"/>
        </w:rPr>
        <w:t xml:space="preserve">Assessment of the degree to which council services are cost-efficient. Lower cost suggests greater commitment towards </w:t>
      </w:r>
      <w:r w:rsidR="002D1922">
        <w:rPr>
          <w:rFonts w:cstheme="minorHAnsi"/>
          <w:sz w:val="21"/>
          <w:szCs w:val="21"/>
          <w:lang w:eastAsia="en-AU"/>
        </w:rPr>
        <w:t xml:space="preserve">providing </w:t>
      </w:r>
      <w:r w:rsidRPr="00BF63BE">
        <w:rPr>
          <w:rFonts w:cstheme="minorHAnsi"/>
          <w:sz w:val="21"/>
          <w:szCs w:val="21"/>
          <w:lang w:eastAsia="en-AU"/>
        </w:rPr>
        <w:t xml:space="preserve">cost-efficient statutory planning services.  </w:t>
      </w:r>
    </w:p>
    <w:p w14:paraId="61E565C1" w14:textId="77777777" w:rsidR="00D70E09" w:rsidRPr="00C3606D" w:rsidRDefault="00D70E09" w:rsidP="00C3606D">
      <w:pPr>
        <w:pStyle w:val="BodyText100ThemeColour"/>
        <w:rPr>
          <w:rFonts w:cstheme="minorHAnsi"/>
          <w:b/>
          <w:sz w:val="24"/>
        </w:rPr>
      </w:pPr>
      <w:r w:rsidRPr="00C3606D">
        <w:rPr>
          <w:rFonts w:cstheme="minorHAnsi"/>
          <w:b/>
          <w:sz w:val="24"/>
        </w:rPr>
        <w:t>Suitability for target setting</w:t>
      </w:r>
    </w:p>
    <w:p w14:paraId="387D9287" w14:textId="77777777" w:rsidR="00D70E09" w:rsidRPr="00BF63BE" w:rsidRDefault="00D70E09" w:rsidP="00E53A36">
      <w:pPr>
        <w:pStyle w:val="BodyText"/>
        <w:spacing w:before="0" w:after="0" w:line="276" w:lineRule="auto"/>
        <w:rPr>
          <w:rFonts w:cstheme="minorHAnsi"/>
          <w:b/>
          <w:bCs/>
          <w:sz w:val="21"/>
          <w:szCs w:val="21"/>
        </w:rPr>
      </w:pPr>
      <w:r w:rsidRPr="00BF63BE">
        <w:rPr>
          <w:rFonts w:cstheme="minorHAnsi"/>
          <w:b/>
          <w:bCs/>
          <w:sz w:val="21"/>
          <w:szCs w:val="21"/>
        </w:rPr>
        <w:t>High</w:t>
      </w:r>
    </w:p>
    <w:p w14:paraId="446B10B8" w14:textId="77777777" w:rsidR="00D70E09" w:rsidRPr="00BF63BE" w:rsidRDefault="00D70E09" w:rsidP="00E53A36">
      <w:pPr>
        <w:pStyle w:val="BodyText"/>
        <w:spacing w:before="0" w:after="0" w:line="276" w:lineRule="auto"/>
        <w:rPr>
          <w:rFonts w:cstheme="minorHAnsi"/>
        </w:rPr>
      </w:pPr>
      <w:r w:rsidRPr="00BF63BE">
        <w:rPr>
          <w:rFonts w:cstheme="minorHAnsi"/>
          <w:sz w:val="21"/>
          <w:szCs w:val="21"/>
        </w:rPr>
        <w:t>Data is stable, and council has direct influence over the outcome.</w:t>
      </w:r>
      <w:r w:rsidRPr="00BF63BE">
        <w:rPr>
          <w:rFonts w:cstheme="minorHAnsi"/>
        </w:rPr>
        <w:t xml:space="preserve">  </w:t>
      </w:r>
    </w:p>
    <w:p w14:paraId="5A6D4E37" w14:textId="77777777" w:rsidR="00D70E09" w:rsidRPr="00C3606D" w:rsidRDefault="00D70E09" w:rsidP="00C3606D">
      <w:pPr>
        <w:pStyle w:val="BodyText100ThemeColour"/>
        <w:rPr>
          <w:rFonts w:cstheme="minorHAnsi"/>
          <w:b/>
          <w:sz w:val="24"/>
        </w:rPr>
      </w:pPr>
      <w:r w:rsidRPr="00C3606D">
        <w:rPr>
          <w:rFonts w:cstheme="minorHAnsi"/>
          <w:b/>
          <w:sz w:val="24"/>
        </w:rPr>
        <w:t>Related to</w:t>
      </w:r>
    </w:p>
    <w:p w14:paraId="2E5E78FC" w14:textId="77777777" w:rsidR="00D70E09" w:rsidRPr="00BF63BE" w:rsidRDefault="00D70E09" w:rsidP="00E53A36">
      <w:pPr>
        <w:pStyle w:val="BodyText"/>
        <w:spacing w:before="0" w:after="0" w:line="276" w:lineRule="auto"/>
        <w:rPr>
          <w:rFonts w:cstheme="minorHAnsi"/>
          <w:sz w:val="21"/>
          <w:szCs w:val="21"/>
        </w:rPr>
      </w:pPr>
      <w:r w:rsidRPr="00BF63BE">
        <w:rPr>
          <w:rFonts w:cstheme="minorHAnsi"/>
          <w:sz w:val="21"/>
          <w:szCs w:val="21"/>
        </w:rPr>
        <w:t>None</w:t>
      </w:r>
    </w:p>
    <w:p w14:paraId="79542FB0" w14:textId="31B31376" w:rsidR="00D70E09" w:rsidRPr="00C3606D" w:rsidRDefault="00D70E09" w:rsidP="00C3606D">
      <w:pPr>
        <w:pStyle w:val="BodyText100ThemeColour"/>
        <w:rPr>
          <w:rFonts w:cstheme="minorHAnsi"/>
          <w:b/>
          <w:sz w:val="24"/>
        </w:rPr>
      </w:pPr>
      <w:r w:rsidRPr="00C3606D">
        <w:rPr>
          <w:rFonts w:cstheme="minorHAnsi"/>
          <w:b/>
          <w:sz w:val="24"/>
        </w:rPr>
        <w:lastRenderedPageBreak/>
        <w:t>Further information</w:t>
      </w:r>
    </w:p>
    <w:p w14:paraId="2DB67278" w14:textId="05647FB5" w:rsidR="00D70E09" w:rsidRPr="00BF63BE" w:rsidRDefault="00D70E09" w:rsidP="0011362E">
      <w:pPr>
        <w:pStyle w:val="BodyText"/>
        <w:spacing w:before="0" w:after="0" w:line="276" w:lineRule="auto"/>
        <w:rPr>
          <w:rFonts w:cstheme="minorHAnsi"/>
          <w:sz w:val="21"/>
          <w:szCs w:val="21"/>
        </w:rPr>
      </w:pPr>
      <w:r w:rsidRPr="00BF63BE">
        <w:rPr>
          <w:rFonts w:cstheme="minorHAnsi"/>
          <w:sz w:val="21"/>
          <w:szCs w:val="21"/>
        </w:rPr>
        <w:t xml:space="preserve">Local Government (Planning and Reporting) Regulations 2014 – Schedule 2 Indicator 2 (Page </w:t>
      </w:r>
      <w:r w:rsidR="00906436" w:rsidRPr="004242CF">
        <w:rPr>
          <w:rFonts w:cstheme="minorHAnsi"/>
          <w:sz w:val="21"/>
          <w:szCs w:val="21"/>
        </w:rPr>
        <w:t>42</w:t>
      </w:r>
      <w:r w:rsidRPr="004242CF">
        <w:rPr>
          <w:rFonts w:cstheme="minorHAnsi"/>
          <w:sz w:val="21"/>
          <w:szCs w:val="21"/>
        </w:rPr>
        <w:t>)</w:t>
      </w:r>
    </w:p>
    <w:p w14:paraId="4B521F10" w14:textId="77777777" w:rsidR="00D70E09" w:rsidRPr="00BF63BE" w:rsidRDefault="00D70E09" w:rsidP="0011362E">
      <w:pPr>
        <w:pStyle w:val="BodyText"/>
        <w:spacing w:before="0" w:after="0" w:line="276" w:lineRule="auto"/>
        <w:rPr>
          <w:rFonts w:cstheme="minorHAnsi"/>
          <w:sz w:val="21"/>
          <w:szCs w:val="21"/>
        </w:rPr>
      </w:pPr>
      <w:r w:rsidRPr="00BF63BE">
        <w:rPr>
          <w:rFonts w:cstheme="minorHAnsi"/>
          <w:i/>
          <w:iCs/>
          <w:sz w:val="21"/>
          <w:szCs w:val="21"/>
        </w:rPr>
        <w:t>Planning and Environment Act 1987</w:t>
      </w:r>
    </w:p>
    <w:p w14:paraId="287E8EDE" w14:textId="77777777" w:rsidR="00D70E09" w:rsidRPr="00C3606D" w:rsidRDefault="00D70E09" w:rsidP="00C3606D">
      <w:pPr>
        <w:pStyle w:val="BodyText100ThemeColour"/>
        <w:rPr>
          <w:rFonts w:cstheme="minorHAnsi"/>
          <w:b/>
          <w:sz w:val="24"/>
        </w:rPr>
      </w:pPr>
      <w:r w:rsidRPr="00C3606D">
        <w:rPr>
          <w:rFonts w:cstheme="minorHAnsi"/>
          <w:b/>
          <w:sz w:val="24"/>
        </w:rPr>
        <w:t>Notes or Case Studies</w:t>
      </w:r>
    </w:p>
    <w:p w14:paraId="1A3B9D43" w14:textId="77777777" w:rsidR="00D70E09" w:rsidRPr="00BF63BE" w:rsidRDefault="00D70E09" w:rsidP="0082147A">
      <w:pPr>
        <w:spacing w:line="276" w:lineRule="auto"/>
        <w:rPr>
          <w:rFonts w:cstheme="minorHAnsi"/>
          <w:sz w:val="21"/>
          <w:szCs w:val="21"/>
          <w:u w:val="single"/>
        </w:rPr>
      </w:pPr>
      <w:r w:rsidRPr="00BF63BE">
        <w:rPr>
          <w:rFonts w:cstheme="minorHAnsi"/>
          <w:sz w:val="21"/>
          <w:szCs w:val="21"/>
          <w:u w:val="single"/>
        </w:rPr>
        <w:t>Separation of other service activities</w:t>
      </w:r>
    </w:p>
    <w:p w14:paraId="7C0CD92B" w14:textId="77777777" w:rsidR="00D70E09" w:rsidRPr="00BF63BE" w:rsidRDefault="00D70E09" w:rsidP="0082147A">
      <w:pPr>
        <w:spacing w:line="276" w:lineRule="auto"/>
        <w:rPr>
          <w:rFonts w:cstheme="minorHAnsi"/>
          <w:sz w:val="21"/>
          <w:szCs w:val="21"/>
        </w:rPr>
      </w:pPr>
      <w:r w:rsidRPr="00BF63BE">
        <w:rPr>
          <w:rFonts w:cstheme="minorHAnsi"/>
          <w:sz w:val="21"/>
          <w:szCs w:val="21"/>
        </w:rPr>
        <w:t>Where the statutory planning service forms part of a larger budget program including complementary activities such as strategic land use planning and planning enforcement, it will be necessary to separate the costs of the various activities in order to calculate the service cost indicator for statutory planning. The following approach is suggested for allocating costs to activities:</w:t>
      </w:r>
    </w:p>
    <w:p w14:paraId="13F451EA" w14:textId="77777777" w:rsidR="00D70E09" w:rsidRPr="00BF63BE" w:rsidRDefault="00D70E09" w:rsidP="00FF010E">
      <w:pPr>
        <w:pStyle w:val="BodyText"/>
        <w:numPr>
          <w:ilvl w:val="0"/>
          <w:numId w:val="48"/>
        </w:numPr>
      </w:pPr>
      <w:r w:rsidRPr="00BF63BE">
        <w:t>specific costs – identify costs which are specific to each activity such as staff, consultants, vehicles and the like and allocate across activities</w:t>
      </w:r>
    </w:p>
    <w:p w14:paraId="1EF74B43" w14:textId="77777777" w:rsidR="00D70E09" w:rsidRPr="00BF63BE" w:rsidRDefault="00D70E09" w:rsidP="00FF010E">
      <w:pPr>
        <w:pStyle w:val="BodyText"/>
        <w:numPr>
          <w:ilvl w:val="0"/>
          <w:numId w:val="48"/>
        </w:numPr>
        <w:rPr>
          <w:b/>
          <w:bCs/>
          <w:i/>
          <w:iCs/>
        </w:rPr>
      </w:pPr>
      <w:r w:rsidRPr="00BF63BE">
        <w:t>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100F073C" w14:textId="77777777" w:rsidR="00D70E09" w:rsidRPr="00BF63BE" w:rsidRDefault="00D70E09" w:rsidP="005A67F0">
      <w:pPr>
        <w:pStyle w:val="BodyText"/>
        <w:spacing w:before="0" w:after="0"/>
        <w:rPr>
          <w:rFonts w:cstheme="minorHAnsi"/>
          <w:lang w:eastAsia="en-AU"/>
        </w:rPr>
      </w:pPr>
    </w:p>
    <w:p w14:paraId="38EB27F2" w14:textId="77777777" w:rsidR="00D70E09" w:rsidRPr="00BF63BE" w:rsidRDefault="00D70E09" w:rsidP="005A67F0">
      <w:pPr>
        <w:pStyle w:val="BodyText"/>
        <w:rPr>
          <w:rFonts w:cstheme="minorHAnsi"/>
        </w:rPr>
      </w:pPr>
    </w:p>
    <w:p w14:paraId="28BF4830" w14:textId="77777777" w:rsidR="00D3574C" w:rsidRPr="00BF63BE" w:rsidRDefault="00D3574C" w:rsidP="005A67F0">
      <w:pPr>
        <w:pStyle w:val="BodyText"/>
        <w:rPr>
          <w:rFonts w:cstheme="minorHAnsi"/>
        </w:rPr>
      </w:pPr>
    </w:p>
    <w:p w14:paraId="56D5196F" w14:textId="77777777" w:rsidR="00D3574C" w:rsidRPr="00BF63BE" w:rsidRDefault="00D3574C" w:rsidP="005A67F0">
      <w:pPr>
        <w:pStyle w:val="BodyText"/>
        <w:rPr>
          <w:rFonts w:cstheme="minorHAnsi"/>
        </w:rPr>
      </w:pPr>
    </w:p>
    <w:p w14:paraId="7D418690" w14:textId="77777777" w:rsidR="00D3574C" w:rsidRPr="00BF63BE" w:rsidRDefault="00D3574C" w:rsidP="005A67F0">
      <w:pPr>
        <w:pStyle w:val="BodyText"/>
        <w:rPr>
          <w:rFonts w:cstheme="minorHAnsi"/>
        </w:rPr>
      </w:pPr>
    </w:p>
    <w:p w14:paraId="4C2806C4" w14:textId="77777777" w:rsidR="00D3574C" w:rsidRPr="00BF63BE" w:rsidRDefault="00D3574C" w:rsidP="005A67F0">
      <w:pPr>
        <w:pStyle w:val="BodyText"/>
        <w:rPr>
          <w:rFonts w:cstheme="minorHAnsi"/>
        </w:rPr>
      </w:pPr>
    </w:p>
    <w:p w14:paraId="122B6659" w14:textId="77777777" w:rsidR="00D3574C" w:rsidRPr="00BF63BE" w:rsidRDefault="00D3574C" w:rsidP="005A67F0">
      <w:pPr>
        <w:pStyle w:val="BodyText"/>
        <w:rPr>
          <w:rFonts w:cstheme="minorHAnsi"/>
        </w:rPr>
      </w:pPr>
    </w:p>
    <w:p w14:paraId="3C017339" w14:textId="4A907114" w:rsidR="00D3574C" w:rsidRPr="00BF63BE" w:rsidRDefault="00D3574C" w:rsidP="005A67F0">
      <w:pPr>
        <w:pStyle w:val="BodyText"/>
        <w:rPr>
          <w:rFonts w:cstheme="minorHAnsi"/>
        </w:rPr>
      </w:pPr>
    </w:p>
    <w:p w14:paraId="224EFBD6" w14:textId="4B2005FA" w:rsidR="0082147A" w:rsidRDefault="0082147A" w:rsidP="005A67F0">
      <w:pPr>
        <w:pStyle w:val="BodyText"/>
        <w:rPr>
          <w:rFonts w:cstheme="minorHAnsi"/>
        </w:rPr>
      </w:pPr>
    </w:p>
    <w:p w14:paraId="26921B5E" w14:textId="4E30ACEE" w:rsidR="0082147A" w:rsidRDefault="0082147A" w:rsidP="005A67F0">
      <w:pPr>
        <w:pStyle w:val="BodyText"/>
        <w:rPr>
          <w:rFonts w:cstheme="minorHAnsi"/>
        </w:rPr>
      </w:pPr>
    </w:p>
    <w:p w14:paraId="3C6700C0" w14:textId="77777777" w:rsidR="0082147A" w:rsidRPr="00BF63BE" w:rsidRDefault="0082147A" w:rsidP="005A67F0">
      <w:pPr>
        <w:pStyle w:val="BodyText"/>
        <w:rPr>
          <w:rFonts w:cstheme="minorHAnsi"/>
        </w:rPr>
      </w:pPr>
    </w:p>
    <w:p w14:paraId="1814AAB4" w14:textId="77777777" w:rsidR="00D3574C" w:rsidRPr="00BF63BE" w:rsidRDefault="00D3574C" w:rsidP="005A67F0">
      <w:pPr>
        <w:pStyle w:val="BodyText"/>
        <w:rPr>
          <w:rFonts w:cstheme="minorHAnsi"/>
        </w:rPr>
      </w:pPr>
    </w:p>
    <w:p w14:paraId="5B25F477" w14:textId="77777777" w:rsidR="00D3574C" w:rsidRPr="00BF63BE" w:rsidRDefault="00D3574C" w:rsidP="005A67F0">
      <w:pPr>
        <w:pStyle w:val="BodyText"/>
        <w:rPr>
          <w:rFonts w:cstheme="minorHAnsi"/>
        </w:rPr>
      </w:pPr>
    </w:p>
    <w:p w14:paraId="297AF909" w14:textId="77777777" w:rsidR="00D3574C" w:rsidRPr="00BF63BE" w:rsidRDefault="00D3574C" w:rsidP="005A67F0">
      <w:pPr>
        <w:pStyle w:val="BodyText"/>
        <w:rPr>
          <w:rFonts w:cstheme="minorHAnsi"/>
        </w:rPr>
      </w:pPr>
    </w:p>
    <w:p w14:paraId="293479A0" w14:textId="77777777" w:rsidR="00D3574C" w:rsidRPr="00BF63BE" w:rsidRDefault="00D3574C" w:rsidP="005A67F0">
      <w:pPr>
        <w:pStyle w:val="BodyText"/>
        <w:rPr>
          <w:rFonts w:cstheme="minorHAnsi"/>
        </w:rPr>
      </w:pPr>
    </w:p>
    <w:p w14:paraId="4D837C5E" w14:textId="77777777" w:rsidR="00D3574C" w:rsidRPr="00BF63BE" w:rsidRDefault="00D3574C" w:rsidP="005A67F0">
      <w:pPr>
        <w:pStyle w:val="BodyText"/>
        <w:rPr>
          <w:rFonts w:cstheme="minorHAnsi"/>
        </w:rPr>
      </w:pPr>
    </w:p>
    <w:p w14:paraId="66FBA20B" w14:textId="77777777" w:rsidR="00D3574C" w:rsidRPr="00BF63BE" w:rsidRDefault="00D3574C" w:rsidP="005A67F0">
      <w:pPr>
        <w:pStyle w:val="BodyText"/>
        <w:rPr>
          <w:rFonts w:cstheme="minorHAnsi"/>
        </w:rPr>
      </w:pPr>
    </w:p>
    <w:p w14:paraId="1BA17CED" w14:textId="77777777" w:rsidR="00D3574C" w:rsidRPr="00BF63BE" w:rsidRDefault="00D3574C" w:rsidP="005A67F0">
      <w:pPr>
        <w:pStyle w:val="BodyText"/>
        <w:rPr>
          <w:rFonts w:cstheme="minorHAnsi"/>
        </w:rPr>
      </w:pPr>
    </w:p>
    <w:p w14:paraId="15744A0E" w14:textId="77777777" w:rsidR="00D3574C" w:rsidRPr="00BF63BE" w:rsidRDefault="00D3574C" w:rsidP="005A67F0">
      <w:pPr>
        <w:pStyle w:val="BodyText"/>
        <w:rPr>
          <w:rFonts w:cstheme="minorHAnsi"/>
        </w:rPr>
      </w:pPr>
    </w:p>
    <w:p w14:paraId="0D108117" w14:textId="77777777" w:rsidR="00D3574C" w:rsidRPr="00BF63BE" w:rsidRDefault="00D3574C" w:rsidP="005A67F0">
      <w:pPr>
        <w:pStyle w:val="BodyText"/>
        <w:rPr>
          <w:rFonts w:cstheme="minorHAnsi"/>
        </w:rPr>
      </w:pPr>
    </w:p>
    <w:p w14:paraId="03AF4E98" w14:textId="77777777" w:rsidR="00D3574C" w:rsidRPr="00BF63BE" w:rsidRDefault="00D3574C" w:rsidP="005A67F0">
      <w:pPr>
        <w:pStyle w:val="BodyText"/>
        <w:rPr>
          <w:rFonts w:cstheme="minorHAnsi"/>
        </w:rPr>
      </w:pPr>
    </w:p>
    <w:p w14:paraId="3BBAACDB" w14:textId="77777777" w:rsidR="00D3574C" w:rsidRPr="00BF63BE" w:rsidRDefault="00D3574C" w:rsidP="005A67F0">
      <w:pPr>
        <w:pStyle w:val="BodyText"/>
        <w:rPr>
          <w:rFonts w:cstheme="minorHAnsi"/>
        </w:rPr>
      </w:pPr>
    </w:p>
    <w:p w14:paraId="4E9C2EF7" w14:textId="77777777" w:rsidR="00D3574C" w:rsidRPr="00BF63BE" w:rsidRDefault="00D3574C" w:rsidP="005A67F0">
      <w:pPr>
        <w:pStyle w:val="BodyText"/>
        <w:rPr>
          <w:rFonts w:cstheme="minorHAnsi"/>
        </w:rPr>
      </w:pPr>
    </w:p>
    <w:p w14:paraId="3C1CD448" w14:textId="77777777" w:rsidR="00D3574C" w:rsidRPr="00BF63BE" w:rsidRDefault="00D3574C" w:rsidP="005A67F0">
      <w:pPr>
        <w:pStyle w:val="BodyText"/>
        <w:rPr>
          <w:rFonts w:cstheme="minorHAnsi"/>
        </w:rPr>
      </w:pPr>
    </w:p>
    <w:p w14:paraId="191F55F8" w14:textId="77777777" w:rsidR="00D3574C" w:rsidRPr="00BF63BE" w:rsidRDefault="00D3574C" w:rsidP="005A67F0">
      <w:pPr>
        <w:pStyle w:val="BodyText"/>
        <w:rPr>
          <w:rFonts w:cstheme="minorHAnsi"/>
        </w:rPr>
      </w:pPr>
    </w:p>
    <w:p w14:paraId="2DE0C53E" w14:textId="77777777" w:rsidR="00D3574C" w:rsidRPr="00BF63BE" w:rsidRDefault="00D3574C" w:rsidP="005A67F0">
      <w:pPr>
        <w:pStyle w:val="BodyText"/>
        <w:rPr>
          <w:rFonts w:cstheme="minorHAnsi"/>
        </w:rPr>
      </w:pPr>
    </w:p>
    <w:p w14:paraId="2902B528" w14:textId="77777777" w:rsidR="00D3574C" w:rsidRDefault="00D3574C" w:rsidP="005A67F0">
      <w:pPr>
        <w:pStyle w:val="BodyText"/>
        <w:rPr>
          <w:rFonts w:ascii="Arial Nova" w:hAnsi="Arial Nova"/>
        </w:rPr>
      </w:pPr>
    </w:p>
    <w:p w14:paraId="0ED707E3" w14:textId="22FB97FE" w:rsidR="00D3574C" w:rsidRPr="007459B3" w:rsidRDefault="00D3574C" w:rsidP="005A67F0">
      <w:pPr>
        <w:pStyle w:val="BodyText"/>
        <w:rPr>
          <w:rFonts w:ascii="Arial Nova" w:hAnsi="Arial Nova"/>
        </w:rPr>
        <w:sectPr w:rsidR="00D3574C" w:rsidRPr="007459B3" w:rsidSect="0067648B">
          <w:headerReference w:type="even" r:id="rId236"/>
          <w:headerReference w:type="default" r:id="rId237"/>
          <w:footerReference w:type="even" r:id="rId238"/>
          <w:footerReference w:type="default" r:id="rId239"/>
          <w:headerReference w:type="first" r:id="rId240"/>
          <w:footerReference w:type="first" r:id="rId241"/>
          <w:type w:val="continuous"/>
          <w:pgSz w:w="11907" w:h="16840" w:code="9"/>
          <w:pgMar w:top="2268" w:right="1134" w:bottom="1134" w:left="1134" w:header="284" w:footer="284" w:gutter="0"/>
          <w:cols w:num="2" w:space="720"/>
          <w:docGrid w:linePitch="360"/>
        </w:sectPr>
      </w:pPr>
    </w:p>
    <w:p w14:paraId="6D531459" w14:textId="77777777" w:rsidR="00584F87" w:rsidRDefault="00584F87">
      <w:pPr>
        <w:rPr>
          <w:rFonts w:ascii="Arial Nova" w:hAnsi="Arial Nova"/>
          <w:color w:val="B3272F" w:themeColor="text2"/>
          <w:spacing w:val="-2"/>
          <w:sz w:val="32"/>
        </w:rPr>
      </w:pPr>
      <w:r>
        <w:rPr>
          <w:rFonts w:ascii="Arial Nova" w:hAnsi="Arial Nova"/>
        </w:rPr>
        <w:br w:type="page"/>
      </w:r>
    </w:p>
    <w:p w14:paraId="6A563CCB" w14:textId="0364A04F" w:rsidR="00D70E09" w:rsidRPr="00A8282C" w:rsidRDefault="00D70E09" w:rsidP="00EC20AB">
      <w:pPr>
        <w:pStyle w:val="Heading1"/>
        <w:numPr>
          <w:ilvl w:val="0"/>
          <w:numId w:val="0"/>
        </w:numPr>
        <w:spacing w:before="0"/>
        <w:rPr>
          <w:rFonts w:cstheme="minorHAnsi"/>
          <w:b w:val="0"/>
          <w:sz w:val="32"/>
        </w:rPr>
      </w:pPr>
      <w:bookmarkStart w:id="95" w:name="_Toc32323329"/>
      <w:r w:rsidRPr="00A8282C">
        <w:rPr>
          <w:rFonts w:cstheme="minorHAnsi"/>
          <w:b w:val="0"/>
          <w:sz w:val="32"/>
        </w:rPr>
        <w:lastRenderedPageBreak/>
        <w:t xml:space="preserve">SP4 – Council planning decisions upheld at VCAT </w:t>
      </w:r>
      <w:r w:rsidR="00E529B8">
        <w:rPr>
          <w:rFonts w:cstheme="minorHAnsi"/>
          <w:b w:val="0"/>
          <w:sz w:val="32"/>
        </w:rPr>
        <w:t>(Audited)</w:t>
      </w:r>
      <w:bookmarkEnd w:id="95"/>
      <w:r w:rsidRPr="00A8282C">
        <w:rPr>
          <w:rFonts w:cstheme="minorHAnsi"/>
          <w:b w:val="0"/>
          <w:sz w:val="32"/>
        </w:rPr>
        <w:t xml:space="preserve"> </w:t>
      </w:r>
    </w:p>
    <w:p w14:paraId="096733D5" w14:textId="35511B23" w:rsidR="00D70E09" w:rsidRPr="00C3606D" w:rsidRDefault="00D70E09" w:rsidP="00C3606D">
      <w:pPr>
        <w:pStyle w:val="BodyText100ThemeColour"/>
        <w:rPr>
          <w:rFonts w:cstheme="minorHAnsi"/>
          <w:b/>
          <w:sz w:val="24"/>
        </w:rPr>
      </w:pPr>
      <w:r w:rsidRPr="00C3606D">
        <w:rPr>
          <w:rFonts w:cstheme="minorHAnsi"/>
          <w:b/>
          <w:sz w:val="24"/>
        </w:rPr>
        <w:t>Definition</w:t>
      </w:r>
    </w:p>
    <w:p w14:paraId="385A21AE" w14:textId="320DF9FA" w:rsidR="00D70E09" w:rsidRPr="002245C7" w:rsidRDefault="00D70E09" w:rsidP="00A8282C">
      <w:pPr>
        <w:pStyle w:val="BodyText"/>
        <w:rPr>
          <w:rStyle w:val="normaltextrun1"/>
          <w:rFonts w:cstheme="minorHAnsi"/>
          <w:color w:val="363534"/>
          <w:szCs w:val="24"/>
        </w:rPr>
      </w:pPr>
      <w:r w:rsidRPr="002245C7">
        <w:rPr>
          <w:rStyle w:val="normaltextrun1"/>
          <w:rFonts w:cstheme="minorHAnsi"/>
          <w:color w:val="363534"/>
          <w:sz w:val="24"/>
          <w:szCs w:val="24"/>
        </w:rPr>
        <w:t xml:space="preserve">The percentage of planning application decisions subject to review by VCAT that were not set aside. </w:t>
      </w:r>
      <w:r w:rsidRPr="002245C7">
        <w:rPr>
          <w:rStyle w:val="normaltextrun1"/>
          <w:rFonts w:cstheme="minorHAnsi"/>
          <w:color w:val="363534"/>
          <w:szCs w:val="24"/>
        </w:rPr>
        <w:t> </w:t>
      </w:r>
    </w:p>
    <w:p w14:paraId="74CAF031" w14:textId="77777777" w:rsidR="00D70E09" w:rsidRPr="00C3606D" w:rsidRDefault="00D70E09" w:rsidP="00C3606D">
      <w:pPr>
        <w:pStyle w:val="BodyText100ThemeColour"/>
        <w:rPr>
          <w:rFonts w:cstheme="minorHAnsi"/>
          <w:b/>
          <w:sz w:val="24"/>
        </w:rPr>
      </w:pPr>
      <w:r w:rsidRPr="00C3606D">
        <w:rPr>
          <w:rFonts w:cstheme="minorHAnsi"/>
          <w:b/>
          <w:sz w:val="24"/>
        </w:rPr>
        <w:t>Calculation</w:t>
      </w:r>
    </w:p>
    <w:p w14:paraId="286D7BCB" w14:textId="77777777" w:rsidR="00D70E09" w:rsidRPr="00BF63BE" w:rsidRDefault="00D70E09" w:rsidP="00EF0FC2">
      <w:pPr>
        <w:pStyle w:val="paragraph"/>
        <w:spacing w:line="276" w:lineRule="auto"/>
        <w:textAlignment w:val="baseline"/>
        <w:rPr>
          <w:rFonts w:asciiTheme="minorHAnsi" w:hAnsiTheme="minorHAnsi" w:cstheme="minorHAnsi"/>
          <w:sz w:val="21"/>
          <w:szCs w:val="21"/>
        </w:rPr>
      </w:pPr>
      <w:r w:rsidRPr="00BF63BE">
        <w:rPr>
          <w:rStyle w:val="normaltextrun1"/>
          <w:rFonts w:asciiTheme="minorHAnsi" w:hAnsiTheme="minorHAnsi" w:cstheme="minorHAnsi"/>
          <w:color w:val="363534"/>
          <w:sz w:val="21"/>
          <w:szCs w:val="21"/>
          <w:u w:val="single"/>
        </w:rPr>
        <w:t>Numerator</w:t>
      </w:r>
      <w:r w:rsidRPr="00BF63BE">
        <w:rPr>
          <w:rStyle w:val="eop"/>
          <w:rFonts w:asciiTheme="minorHAnsi" w:hAnsiTheme="minorHAnsi" w:cstheme="minorHAnsi"/>
          <w:sz w:val="21"/>
          <w:szCs w:val="21"/>
        </w:rPr>
        <w:t> </w:t>
      </w:r>
    </w:p>
    <w:p w14:paraId="3826A67B" w14:textId="463A7069" w:rsidR="00D70E09" w:rsidRPr="00BF63BE" w:rsidRDefault="00D70E09" w:rsidP="00EF0FC2">
      <w:pPr>
        <w:pStyle w:val="paragraph"/>
        <w:spacing w:after="240" w:line="276" w:lineRule="auto"/>
        <w:textAlignment w:val="baseline"/>
        <w:rPr>
          <w:rFonts w:asciiTheme="minorHAnsi" w:hAnsiTheme="minorHAnsi" w:cstheme="minorHAnsi"/>
          <w:sz w:val="21"/>
          <w:szCs w:val="21"/>
        </w:rPr>
      </w:pPr>
      <w:r w:rsidRPr="00BF63BE">
        <w:rPr>
          <w:rStyle w:val="normaltextrun1"/>
          <w:rFonts w:asciiTheme="minorHAnsi" w:hAnsiTheme="minorHAnsi" w:cstheme="minorHAnsi"/>
          <w:color w:val="363534" w:themeColor="text1"/>
          <w:sz w:val="21"/>
          <w:szCs w:val="21"/>
        </w:rPr>
        <w:t>Number of VCAT decisions that did not set aside council’s decision in relation to a planning application</w:t>
      </w:r>
    </w:p>
    <w:p w14:paraId="3DCD9A92" w14:textId="77777777" w:rsidR="00D70E09" w:rsidRPr="00BF63BE" w:rsidRDefault="00D70E09" w:rsidP="00EF0FC2">
      <w:pPr>
        <w:pStyle w:val="paragraph"/>
        <w:spacing w:line="276" w:lineRule="auto"/>
        <w:textAlignment w:val="baseline"/>
        <w:rPr>
          <w:rFonts w:asciiTheme="minorHAnsi" w:hAnsiTheme="minorHAnsi" w:cstheme="minorHAnsi"/>
          <w:sz w:val="21"/>
          <w:szCs w:val="21"/>
        </w:rPr>
      </w:pPr>
      <w:r w:rsidRPr="00BF63BE">
        <w:rPr>
          <w:rStyle w:val="normaltextrun1"/>
          <w:rFonts w:asciiTheme="minorHAnsi" w:hAnsiTheme="minorHAnsi" w:cstheme="minorHAnsi"/>
          <w:color w:val="363534"/>
          <w:sz w:val="21"/>
          <w:szCs w:val="21"/>
          <w:u w:val="single"/>
        </w:rPr>
        <w:t>Denominator</w:t>
      </w:r>
      <w:r w:rsidRPr="00BF63BE">
        <w:rPr>
          <w:rStyle w:val="eop"/>
          <w:rFonts w:asciiTheme="minorHAnsi" w:hAnsiTheme="minorHAnsi" w:cstheme="minorHAnsi"/>
          <w:sz w:val="21"/>
          <w:szCs w:val="21"/>
        </w:rPr>
        <w:t> </w:t>
      </w:r>
    </w:p>
    <w:p w14:paraId="5335002E" w14:textId="591438AC" w:rsidR="00D70E09" w:rsidRDefault="00D70E09" w:rsidP="00EF0FC2">
      <w:pPr>
        <w:pStyle w:val="BodyText"/>
        <w:spacing w:before="0" w:after="0" w:line="276" w:lineRule="auto"/>
        <w:rPr>
          <w:rStyle w:val="normaltextrun1"/>
          <w:rFonts w:cstheme="minorHAnsi"/>
          <w:sz w:val="21"/>
          <w:szCs w:val="21"/>
        </w:rPr>
      </w:pPr>
      <w:r w:rsidRPr="00BF63BE">
        <w:rPr>
          <w:rStyle w:val="normaltextrun1"/>
          <w:rFonts w:cstheme="minorHAnsi"/>
          <w:sz w:val="21"/>
          <w:szCs w:val="21"/>
        </w:rPr>
        <w:t>Number of VCAT decisions in relation to planning applications</w:t>
      </w:r>
    </w:p>
    <w:p w14:paraId="77CF0642" w14:textId="5C3001C5" w:rsidR="00EA602F" w:rsidRDefault="00EA602F" w:rsidP="00EF0FC2">
      <w:pPr>
        <w:pStyle w:val="BodyText"/>
        <w:spacing w:before="0" w:after="0" w:line="276" w:lineRule="auto"/>
        <w:rPr>
          <w:rStyle w:val="normaltextrun1"/>
          <w:rFonts w:cstheme="minorHAnsi"/>
          <w:sz w:val="21"/>
          <w:szCs w:val="21"/>
        </w:rPr>
      </w:pPr>
    </w:p>
    <w:p w14:paraId="38C0BCB5" w14:textId="01876752" w:rsidR="00EA602F" w:rsidRPr="00BF63BE" w:rsidRDefault="00EA602F" w:rsidP="00EF0FC2">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3354C72B" w14:textId="77777777" w:rsidR="00D70E09" w:rsidRPr="00C3606D" w:rsidRDefault="00D70E09" w:rsidP="00C3606D">
      <w:pPr>
        <w:pStyle w:val="BodyText100ThemeColour"/>
        <w:rPr>
          <w:rFonts w:cstheme="minorHAnsi"/>
          <w:b/>
          <w:sz w:val="24"/>
        </w:rPr>
      </w:pPr>
      <w:r w:rsidRPr="00C3606D">
        <w:rPr>
          <w:rFonts w:cstheme="minorHAnsi"/>
          <w:b/>
          <w:sz w:val="24"/>
        </w:rPr>
        <w:t xml:space="preserve">Key terms </w:t>
      </w:r>
    </w:p>
    <w:p w14:paraId="56698A05" w14:textId="77777777" w:rsidR="00D70E09" w:rsidRPr="00BF63BE" w:rsidRDefault="00D70E09" w:rsidP="00F53403">
      <w:pPr>
        <w:spacing w:line="276" w:lineRule="auto"/>
        <w:rPr>
          <w:rFonts w:cstheme="minorHAnsi"/>
          <w:sz w:val="21"/>
          <w:szCs w:val="21"/>
          <w:u w:val="single"/>
        </w:rPr>
      </w:pPr>
      <w:r w:rsidRPr="00BF63BE">
        <w:rPr>
          <w:rFonts w:cstheme="minorHAnsi"/>
          <w:sz w:val="21"/>
          <w:szCs w:val="21"/>
          <w:u w:val="single"/>
        </w:rPr>
        <w:t>Planning application</w:t>
      </w:r>
    </w:p>
    <w:p w14:paraId="29E0D402" w14:textId="406664ED" w:rsidR="00D70E09" w:rsidRDefault="00D70E09" w:rsidP="00F53403">
      <w:pPr>
        <w:spacing w:line="276" w:lineRule="auto"/>
        <w:rPr>
          <w:rFonts w:cstheme="minorHAnsi"/>
          <w:sz w:val="21"/>
          <w:szCs w:val="21"/>
        </w:rPr>
      </w:pPr>
      <w:r w:rsidRPr="00BF63BE">
        <w:rPr>
          <w:rFonts w:cstheme="minorHAnsi"/>
          <w:sz w:val="21"/>
          <w:szCs w:val="21"/>
        </w:rPr>
        <w:t>Is a completed regular or VicSmart planning permit application on the prescribed form lodged with a council (the responsible authority) accompanied by a complete description of the proposal and the prescribed fee.</w:t>
      </w:r>
    </w:p>
    <w:p w14:paraId="3171D3F1" w14:textId="77777777" w:rsidR="00972E5C" w:rsidRDefault="00972E5C" w:rsidP="00972E5C">
      <w:pPr>
        <w:spacing w:line="276" w:lineRule="auto"/>
        <w:rPr>
          <w:rFonts w:cstheme="minorHAnsi"/>
          <w:sz w:val="21"/>
          <w:szCs w:val="21"/>
          <w:u w:val="single"/>
        </w:rPr>
      </w:pPr>
    </w:p>
    <w:p w14:paraId="2CE96669" w14:textId="07ADCBD8" w:rsidR="00972E5C" w:rsidRPr="00972E5C" w:rsidRDefault="00972E5C" w:rsidP="00972E5C">
      <w:pPr>
        <w:spacing w:line="276" w:lineRule="auto"/>
        <w:rPr>
          <w:rFonts w:cstheme="minorHAnsi"/>
          <w:sz w:val="21"/>
          <w:szCs w:val="21"/>
          <w:u w:val="single"/>
        </w:rPr>
      </w:pPr>
      <w:r w:rsidRPr="00972E5C">
        <w:rPr>
          <w:rFonts w:cstheme="minorHAnsi"/>
          <w:sz w:val="21"/>
          <w:szCs w:val="21"/>
          <w:u w:val="single"/>
        </w:rPr>
        <w:t>VicSmart</w:t>
      </w:r>
    </w:p>
    <w:p w14:paraId="110A90BB" w14:textId="77777777" w:rsidR="00972E5C" w:rsidRPr="00972E5C" w:rsidRDefault="00972E5C" w:rsidP="00972E5C">
      <w:pPr>
        <w:spacing w:line="276" w:lineRule="auto"/>
        <w:rPr>
          <w:rFonts w:cstheme="minorHAnsi"/>
          <w:sz w:val="21"/>
          <w:szCs w:val="21"/>
        </w:rPr>
      </w:pPr>
      <w:r w:rsidRPr="00972E5C">
        <w:rPr>
          <w:rFonts w:cstheme="minorHAnsi"/>
          <w:sz w:val="21"/>
          <w:szCs w:val="21"/>
        </w:rPr>
        <w:t>Is a streamlined planning permit assessment process for low impact applications.</w:t>
      </w:r>
    </w:p>
    <w:p w14:paraId="333A9E75" w14:textId="6ADDB77B" w:rsidR="00972E5C" w:rsidRDefault="00972E5C" w:rsidP="00F53403">
      <w:pPr>
        <w:spacing w:line="276" w:lineRule="auto"/>
        <w:rPr>
          <w:rFonts w:cstheme="minorHAnsi"/>
          <w:sz w:val="21"/>
          <w:szCs w:val="21"/>
        </w:rPr>
      </w:pPr>
    </w:p>
    <w:p w14:paraId="56D4E6BD" w14:textId="03D4DBB4" w:rsidR="00972E5C" w:rsidRPr="001C2509" w:rsidRDefault="00972E5C" w:rsidP="00F53403">
      <w:pPr>
        <w:spacing w:line="276" w:lineRule="auto"/>
        <w:rPr>
          <w:rFonts w:cstheme="minorHAnsi"/>
          <w:sz w:val="21"/>
          <w:szCs w:val="21"/>
          <w:u w:val="single"/>
        </w:rPr>
      </w:pPr>
      <w:r w:rsidRPr="001C2509">
        <w:rPr>
          <w:rFonts w:cstheme="minorHAnsi"/>
          <w:sz w:val="21"/>
          <w:szCs w:val="21"/>
          <w:u w:val="single"/>
        </w:rPr>
        <w:t>VCAT</w:t>
      </w:r>
    </w:p>
    <w:p w14:paraId="17FD472F" w14:textId="08758EEF" w:rsidR="00972E5C" w:rsidRPr="00BF63BE" w:rsidRDefault="00972E5C" w:rsidP="00F53403">
      <w:pPr>
        <w:spacing w:line="276" w:lineRule="auto"/>
        <w:rPr>
          <w:rFonts w:cstheme="minorHAnsi"/>
          <w:sz w:val="21"/>
          <w:szCs w:val="21"/>
        </w:rPr>
      </w:pPr>
      <w:r>
        <w:rPr>
          <w:rFonts w:cstheme="minorHAnsi"/>
          <w:sz w:val="21"/>
          <w:szCs w:val="21"/>
        </w:rPr>
        <w:t xml:space="preserve">The Victorian </w:t>
      </w:r>
      <w:r w:rsidR="001C2509">
        <w:rPr>
          <w:rFonts w:cstheme="minorHAnsi"/>
          <w:sz w:val="21"/>
          <w:szCs w:val="21"/>
        </w:rPr>
        <w:t xml:space="preserve">Civil and Administrative Tribunal hears cases and resolves disputes through negotiation, mediation and hearings </w:t>
      </w:r>
    </w:p>
    <w:p w14:paraId="313223AC" w14:textId="77777777" w:rsidR="00D70E09" w:rsidRPr="00BF63BE" w:rsidRDefault="00D70E09" w:rsidP="005A67F0">
      <w:pPr>
        <w:spacing w:line="240" w:lineRule="auto"/>
        <w:rPr>
          <w:rFonts w:cstheme="minorHAnsi"/>
          <w:sz w:val="21"/>
          <w:szCs w:val="21"/>
          <w:u w:val="single"/>
        </w:rPr>
      </w:pPr>
    </w:p>
    <w:p w14:paraId="6B8F5A3E" w14:textId="77777777" w:rsidR="00D70E09" w:rsidRPr="00BF63BE" w:rsidRDefault="00D70E09" w:rsidP="00175F6A">
      <w:pPr>
        <w:spacing w:line="276" w:lineRule="auto"/>
        <w:rPr>
          <w:rFonts w:cstheme="minorHAnsi"/>
          <w:sz w:val="21"/>
          <w:szCs w:val="21"/>
          <w:u w:val="single"/>
        </w:rPr>
      </w:pPr>
      <w:r w:rsidRPr="00BF63BE">
        <w:rPr>
          <w:rFonts w:cstheme="minorHAnsi"/>
          <w:sz w:val="21"/>
          <w:szCs w:val="21"/>
          <w:u w:val="single"/>
        </w:rPr>
        <w:t>VCAT decisions</w:t>
      </w:r>
    </w:p>
    <w:p w14:paraId="2F7F85DB" w14:textId="5A3409B2" w:rsidR="00D70E09" w:rsidRDefault="00D70E09" w:rsidP="00175F6A">
      <w:pPr>
        <w:spacing w:after="240" w:line="276" w:lineRule="auto"/>
        <w:rPr>
          <w:rFonts w:cstheme="minorHAnsi"/>
          <w:sz w:val="21"/>
          <w:szCs w:val="21"/>
        </w:rPr>
      </w:pPr>
      <w:r w:rsidRPr="00BF63BE">
        <w:rPr>
          <w:rFonts w:cstheme="minorHAnsi"/>
          <w:sz w:val="21"/>
          <w:szCs w:val="21"/>
        </w:rPr>
        <w:t xml:space="preserve">Is all decisions on applications for review by VCAT as per Part 4, Division 2 of the </w:t>
      </w:r>
      <w:r w:rsidRPr="00BF63BE">
        <w:rPr>
          <w:rFonts w:cstheme="minorHAnsi"/>
          <w:i/>
          <w:iCs/>
          <w:sz w:val="21"/>
          <w:szCs w:val="21"/>
        </w:rPr>
        <w:t xml:space="preserve">Planning and Environment Act 1987. </w:t>
      </w:r>
      <w:r w:rsidRPr="00BF63BE">
        <w:rPr>
          <w:rFonts w:cstheme="minorHAnsi"/>
          <w:sz w:val="21"/>
          <w:szCs w:val="21"/>
        </w:rPr>
        <w:t xml:space="preserve">It does not include consent orders approved by VCAT or applications withdrawn. </w:t>
      </w:r>
    </w:p>
    <w:p w14:paraId="1BC1AC4B" w14:textId="0B88A196" w:rsidR="00D70E09" w:rsidRPr="00BF63BE" w:rsidRDefault="009C0D85" w:rsidP="009C0D85">
      <w:pPr>
        <w:spacing w:after="240" w:line="276" w:lineRule="auto"/>
        <w:rPr>
          <w:rFonts w:cstheme="minorHAnsi"/>
          <w:sz w:val="21"/>
          <w:szCs w:val="21"/>
          <w:u w:val="single"/>
        </w:rPr>
      </w:pPr>
      <w:r w:rsidRPr="009C0D85">
        <w:rPr>
          <w:rFonts w:cstheme="minorHAnsi"/>
          <w:sz w:val="21"/>
          <w:szCs w:val="21"/>
          <w:u w:val="single"/>
        </w:rPr>
        <w:t>Not Set Aside</w:t>
      </w:r>
      <w:r>
        <w:rPr>
          <w:rFonts w:cstheme="minorHAnsi"/>
          <w:sz w:val="21"/>
          <w:szCs w:val="21"/>
          <w:u w:val="single"/>
        </w:rPr>
        <w:br/>
      </w:r>
      <w:r w:rsidR="00454393">
        <w:rPr>
          <w:rFonts w:cstheme="minorHAnsi"/>
          <w:sz w:val="21"/>
          <w:szCs w:val="21"/>
        </w:rPr>
        <w:t>Where the tribunal has</w:t>
      </w:r>
      <w:r w:rsidR="00DF6D48">
        <w:rPr>
          <w:rFonts w:cstheme="minorHAnsi"/>
          <w:sz w:val="21"/>
          <w:szCs w:val="21"/>
        </w:rPr>
        <w:t xml:space="preserve"> found in favour of the original decision. </w:t>
      </w:r>
      <w:r w:rsidR="00D70E09" w:rsidRPr="00BF63BE">
        <w:rPr>
          <w:rFonts w:cstheme="minorHAnsi"/>
          <w:sz w:val="21"/>
          <w:szCs w:val="21"/>
        </w:rPr>
        <w:t>The decision ‘Not Set Aside’ includes upheld, varied, affirmed, not appealed and remitted. In this context, 'not appealed' refers to VCAT's decision not being appealed by the parties involved. The measure is concerned with decisions that are made by VCAT in support of council's decision.</w:t>
      </w:r>
    </w:p>
    <w:p w14:paraId="6FFB6CF2" w14:textId="55B2D87A" w:rsidR="00D70E09" w:rsidRPr="00C3606D" w:rsidRDefault="00D70E09" w:rsidP="00C3606D">
      <w:pPr>
        <w:pStyle w:val="BodyText100ThemeColour"/>
        <w:rPr>
          <w:rFonts w:cstheme="minorHAnsi"/>
          <w:b/>
          <w:sz w:val="24"/>
        </w:rPr>
      </w:pPr>
      <w:r w:rsidRPr="00C3606D">
        <w:rPr>
          <w:rFonts w:cstheme="minorHAnsi"/>
          <w:b/>
          <w:sz w:val="24"/>
        </w:rPr>
        <w:t>Classification</w:t>
      </w:r>
    </w:p>
    <w:p w14:paraId="32715D3C" w14:textId="3109D50F" w:rsidR="00F5010C" w:rsidRPr="00103F26" w:rsidRDefault="00D70E09" w:rsidP="00103F26">
      <w:pPr>
        <w:pStyle w:val="BodyText"/>
        <w:spacing w:before="0" w:after="0" w:line="276" w:lineRule="auto"/>
        <w:rPr>
          <w:rFonts w:cstheme="minorHAnsi"/>
          <w:sz w:val="21"/>
          <w:szCs w:val="21"/>
        </w:rPr>
      </w:pPr>
      <w:r w:rsidRPr="00BF63BE">
        <w:rPr>
          <w:rFonts w:cstheme="minorHAnsi"/>
          <w:sz w:val="21"/>
          <w:szCs w:val="21"/>
        </w:rPr>
        <w:t xml:space="preserve">Output indicator – </w:t>
      </w:r>
      <w:r w:rsidR="00663360">
        <w:rPr>
          <w:rFonts w:cstheme="minorHAnsi"/>
          <w:sz w:val="21"/>
          <w:szCs w:val="21"/>
        </w:rPr>
        <w:t>Decision making</w:t>
      </w:r>
    </w:p>
    <w:p w14:paraId="675BBCDF" w14:textId="77777777" w:rsidR="00D70E09" w:rsidRPr="00C3606D" w:rsidRDefault="00D70E09" w:rsidP="00C3606D">
      <w:pPr>
        <w:pStyle w:val="BodyText100ThemeColour"/>
        <w:rPr>
          <w:rFonts w:cstheme="minorHAnsi"/>
          <w:b/>
          <w:sz w:val="24"/>
        </w:rPr>
      </w:pPr>
      <w:r w:rsidRPr="00C3606D">
        <w:rPr>
          <w:rFonts w:cstheme="minorHAnsi"/>
          <w:b/>
          <w:sz w:val="24"/>
        </w:rPr>
        <w:t>Data source</w:t>
      </w:r>
    </w:p>
    <w:p w14:paraId="4569B3B1" w14:textId="123BD79F" w:rsidR="00D70E09" w:rsidRPr="00BF63BE" w:rsidRDefault="00D70E09" w:rsidP="005A3816">
      <w:pPr>
        <w:pStyle w:val="BodyText"/>
        <w:spacing w:before="0" w:after="0" w:line="276" w:lineRule="auto"/>
        <w:rPr>
          <w:rFonts w:cstheme="minorHAnsi"/>
          <w:sz w:val="21"/>
          <w:szCs w:val="21"/>
        </w:rPr>
      </w:pPr>
      <w:r w:rsidRPr="00BF63BE">
        <w:rPr>
          <w:rFonts w:cstheme="minorHAnsi"/>
          <w:sz w:val="21"/>
          <w:szCs w:val="21"/>
        </w:rPr>
        <w:t xml:space="preserve">Any manual record (such as advice from VCAT) which indicates the number and outcome of VCAT decisions relating to council planning applications. </w:t>
      </w:r>
    </w:p>
    <w:p w14:paraId="1CCBA6D0" w14:textId="6C9F7D75" w:rsidR="005A3816" w:rsidRPr="005A3816" w:rsidRDefault="005A3816" w:rsidP="005A3816">
      <w:pPr>
        <w:pStyle w:val="BodyText100ThemeColour"/>
        <w:rPr>
          <w:rFonts w:cstheme="minorHAnsi"/>
          <w:b/>
          <w:bCs/>
          <w:sz w:val="24"/>
          <w:szCs w:val="24"/>
        </w:rPr>
      </w:pPr>
      <w:r w:rsidRPr="005A3816">
        <w:rPr>
          <w:rFonts w:cstheme="minorHAnsi"/>
          <w:b/>
          <w:bCs/>
          <w:sz w:val="24"/>
          <w:szCs w:val="24"/>
        </w:rPr>
        <w:t>Audit</w:t>
      </w:r>
    </w:p>
    <w:p w14:paraId="0297B4C5" w14:textId="77777777" w:rsidR="005B60BC" w:rsidRPr="005B60BC" w:rsidRDefault="005B60BC" w:rsidP="005B60BC">
      <w:pPr>
        <w:spacing w:line="276" w:lineRule="auto"/>
        <w:rPr>
          <w:rFonts w:cstheme="minorHAnsi"/>
          <w:sz w:val="21"/>
          <w:szCs w:val="21"/>
          <w:u w:val="single"/>
        </w:rPr>
      </w:pPr>
      <w:r w:rsidRPr="005B60BC">
        <w:rPr>
          <w:rFonts w:cstheme="minorHAnsi"/>
          <w:sz w:val="21"/>
          <w:szCs w:val="21"/>
          <w:u w:val="single"/>
        </w:rPr>
        <w:t>Evidence</w:t>
      </w:r>
    </w:p>
    <w:p w14:paraId="10FEA297" w14:textId="77777777" w:rsidR="005B60BC" w:rsidRPr="005B60BC" w:rsidRDefault="005B60BC" w:rsidP="005B60BC">
      <w:pPr>
        <w:spacing w:line="276" w:lineRule="auto"/>
        <w:rPr>
          <w:rFonts w:cstheme="minorHAnsi"/>
          <w:sz w:val="21"/>
          <w:szCs w:val="21"/>
        </w:rPr>
      </w:pPr>
      <w:r w:rsidRPr="005B60BC">
        <w:rPr>
          <w:rFonts w:cstheme="minorHAnsi"/>
          <w:sz w:val="21"/>
          <w:szCs w:val="21"/>
        </w:rPr>
        <w:t>Council record of:</w:t>
      </w:r>
    </w:p>
    <w:p w14:paraId="13B0371A" w14:textId="77777777" w:rsidR="005B60BC" w:rsidRPr="005B60BC" w:rsidRDefault="005B60BC" w:rsidP="005B60BC">
      <w:pPr>
        <w:numPr>
          <w:ilvl w:val="0"/>
          <w:numId w:val="16"/>
        </w:numPr>
        <w:spacing w:line="276" w:lineRule="auto"/>
        <w:ind w:left="318" w:hanging="283"/>
        <w:rPr>
          <w:rFonts w:cstheme="minorHAnsi"/>
          <w:sz w:val="21"/>
          <w:szCs w:val="21"/>
        </w:rPr>
      </w:pPr>
      <w:r w:rsidRPr="005B60BC">
        <w:rPr>
          <w:rFonts w:cstheme="minorHAnsi"/>
          <w:sz w:val="21"/>
          <w:szCs w:val="21"/>
        </w:rPr>
        <w:t>all VCAT planning application matters in which council has been named as a party</w:t>
      </w:r>
    </w:p>
    <w:p w14:paraId="6A3EAC6C" w14:textId="77777777" w:rsidR="005B60BC" w:rsidRPr="005B60BC" w:rsidRDefault="005B60BC" w:rsidP="005B60BC">
      <w:pPr>
        <w:numPr>
          <w:ilvl w:val="0"/>
          <w:numId w:val="16"/>
        </w:numPr>
        <w:spacing w:line="276" w:lineRule="auto"/>
        <w:ind w:left="318" w:hanging="283"/>
        <w:rPr>
          <w:rFonts w:cstheme="minorHAnsi"/>
          <w:sz w:val="21"/>
          <w:szCs w:val="21"/>
        </w:rPr>
      </w:pPr>
      <w:r w:rsidRPr="005B60BC">
        <w:rPr>
          <w:rFonts w:cstheme="minorHAnsi"/>
          <w:sz w:val="21"/>
          <w:szCs w:val="21"/>
        </w:rPr>
        <w:t>the outcome of the planning application matters</w:t>
      </w:r>
    </w:p>
    <w:p w14:paraId="01698C1F" w14:textId="77777777" w:rsidR="005B60BC" w:rsidRPr="005B60BC" w:rsidRDefault="005B60BC" w:rsidP="005B60BC">
      <w:pPr>
        <w:spacing w:line="276" w:lineRule="auto"/>
        <w:rPr>
          <w:rFonts w:cstheme="minorHAnsi"/>
          <w:sz w:val="21"/>
          <w:szCs w:val="21"/>
        </w:rPr>
      </w:pPr>
      <w:r w:rsidRPr="005B60BC">
        <w:rPr>
          <w:rFonts w:cstheme="minorHAnsi"/>
          <w:sz w:val="21"/>
          <w:szCs w:val="21"/>
        </w:rPr>
        <w:t>Copies of correspondence from VCAT</w:t>
      </w:r>
    </w:p>
    <w:p w14:paraId="4BC83319" w14:textId="49312F6B" w:rsidR="005A3816" w:rsidRPr="005B60BC" w:rsidRDefault="005B60BC" w:rsidP="005B60BC">
      <w:pPr>
        <w:pStyle w:val="BodyText"/>
        <w:spacing w:before="0" w:after="0" w:line="276" w:lineRule="auto"/>
        <w:rPr>
          <w:rFonts w:cstheme="minorHAnsi"/>
          <w:sz w:val="21"/>
          <w:szCs w:val="21"/>
        </w:rPr>
      </w:pPr>
      <w:r w:rsidRPr="005B60BC">
        <w:rPr>
          <w:rFonts w:cstheme="minorHAnsi"/>
          <w:sz w:val="21"/>
          <w:szCs w:val="21"/>
        </w:rPr>
        <w:t>Council officer reports to council throughout the year</w:t>
      </w:r>
    </w:p>
    <w:p w14:paraId="031F70BC" w14:textId="77777777" w:rsidR="00D70E09" w:rsidRPr="00C3606D" w:rsidRDefault="00D70E09" w:rsidP="00C3606D">
      <w:pPr>
        <w:pStyle w:val="BodyText100ThemeColour"/>
        <w:rPr>
          <w:rFonts w:cstheme="minorHAnsi"/>
          <w:b/>
          <w:sz w:val="24"/>
        </w:rPr>
      </w:pPr>
      <w:r w:rsidRPr="00C3606D">
        <w:rPr>
          <w:rFonts w:cstheme="minorHAnsi"/>
          <w:b/>
          <w:sz w:val="24"/>
        </w:rPr>
        <w:t>Data use / Community outcome</w:t>
      </w:r>
    </w:p>
    <w:p w14:paraId="68349132" w14:textId="00EA666D" w:rsidR="00D70E09" w:rsidRPr="00BF63BE" w:rsidRDefault="00D70E09" w:rsidP="009A4AA8">
      <w:pPr>
        <w:pStyle w:val="BodyText"/>
        <w:spacing w:before="0" w:after="0" w:line="276" w:lineRule="auto"/>
        <w:rPr>
          <w:rFonts w:cstheme="minorHAnsi"/>
          <w:sz w:val="21"/>
          <w:szCs w:val="21"/>
          <w:lang w:eastAsia="en-AU"/>
        </w:rPr>
      </w:pPr>
      <w:r w:rsidRPr="00BF63BE">
        <w:rPr>
          <w:rFonts w:cstheme="minorHAnsi"/>
          <w:sz w:val="21"/>
          <w:szCs w:val="21"/>
          <w:lang w:eastAsia="en-AU"/>
        </w:rPr>
        <w:t xml:space="preserve">Assessment of the degree to which council </w:t>
      </w:r>
      <w:r w:rsidR="00544085">
        <w:rPr>
          <w:rFonts w:cstheme="minorHAnsi"/>
          <w:sz w:val="21"/>
          <w:szCs w:val="21"/>
          <w:lang w:eastAsia="en-AU"/>
        </w:rPr>
        <w:t xml:space="preserve">planning application processing and </w:t>
      </w:r>
      <w:r w:rsidRPr="00BF63BE">
        <w:rPr>
          <w:rFonts w:cstheme="minorHAnsi"/>
          <w:sz w:val="21"/>
          <w:szCs w:val="21"/>
          <w:lang w:eastAsia="en-AU"/>
        </w:rPr>
        <w:t xml:space="preserve">decisions are </w:t>
      </w:r>
      <w:r w:rsidR="001D69CA">
        <w:rPr>
          <w:rFonts w:cstheme="minorHAnsi"/>
          <w:sz w:val="21"/>
          <w:szCs w:val="21"/>
          <w:lang w:eastAsia="en-AU"/>
        </w:rPr>
        <w:t xml:space="preserve">consistent with </w:t>
      </w:r>
      <w:r w:rsidR="00E46E2E">
        <w:rPr>
          <w:rFonts w:cstheme="minorHAnsi"/>
          <w:sz w:val="21"/>
          <w:szCs w:val="21"/>
          <w:lang w:eastAsia="en-AU"/>
        </w:rPr>
        <w:t>the local planning scheme</w:t>
      </w:r>
      <w:r w:rsidRPr="00BF63BE">
        <w:rPr>
          <w:rFonts w:cstheme="minorHAnsi"/>
          <w:sz w:val="21"/>
          <w:szCs w:val="21"/>
          <w:lang w:eastAsia="en-AU"/>
        </w:rPr>
        <w:t xml:space="preserve">. Higher proportion of VCAT decisions that do not set aside council’s decision suggests an </w:t>
      </w:r>
      <w:r w:rsidR="00515717">
        <w:rPr>
          <w:rFonts w:cstheme="minorHAnsi"/>
          <w:sz w:val="21"/>
          <w:szCs w:val="21"/>
          <w:lang w:eastAsia="en-AU"/>
        </w:rPr>
        <w:t>improvement in the effectiveness of council’s statutory planning decisions.</w:t>
      </w:r>
    </w:p>
    <w:p w14:paraId="43B30E26" w14:textId="77777777" w:rsidR="00D70E09" w:rsidRPr="00C3606D" w:rsidRDefault="00D70E09" w:rsidP="00C3606D">
      <w:pPr>
        <w:pStyle w:val="BodyText100ThemeColour"/>
        <w:rPr>
          <w:rFonts w:cstheme="minorHAnsi"/>
          <w:b/>
          <w:sz w:val="24"/>
        </w:rPr>
      </w:pPr>
      <w:r w:rsidRPr="00C3606D">
        <w:rPr>
          <w:rFonts w:cstheme="minorHAnsi"/>
          <w:b/>
          <w:sz w:val="24"/>
        </w:rPr>
        <w:t>Suitability for target setting</w:t>
      </w:r>
    </w:p>
    <w:p w14:paraId="47329043" w14:textId="3BE3A28E" w:rsidR="00D70E09" w:rsidRPr="00BF63BE" w:rsidRDefault="00C164C1" w:rsidP="002D742F">
      <w:pPr>
        <w:pStyle w:val="BodyText"/>
        <w:spacing w:before="0" w:after="0" w:line="276" w:lineRule="auto"/>
        <w:rPr>
          <w:rFonts w:cstheme="minorHAnsi"/>
        </w:rPr>
      </w:pPr>
      <w:r>
        <w:rPr>
          <w:rFonts w:cstheme="minorHAnsi"/>
          <w:b/>
          <w:bCs/>
          <w:sz w:val="21"/>
          <w:szCs w:val="21"/>
        </w:rPr>
        <w:t>Good</w:t>
      </w:r>
    </w:p>
    <w:p w14:paraId="013751CC" w14:textId="4403A793" w:rsidR="00D70E09" w:rsidRPr="00C3606D" w:rsidRDefault="0081643B" w:rsidP="00C3606D">
      <w:pPr>
        <w:pStyle w:val="BodyText100ThemeColour"/>
        <w:rPr>
          <w:rFonts w:cstheme="minorHAnsi"/>
          <w:b/>
          <w:sz w:val="24"/>
        </w:rPr>
      </w:pPr>
      <w:r w:rsidRPr="0081643B">
        <w:rPr>
          <w:rFonts w:cstheme="minorHAnsi"/>
          <w:color w:val="363534" w:themeColor="text1"/>
          <w:sz w:val="21"/>
          <w:szCs w:val="21"/>
        </w:rPr>
        <w:t xml:space="preserve">Data may fluctuate between years, but council has some influence over the outcome.       </w:t>
      </w:r>
      <w:r w:rsidR="00D70E09" w:rsidRPr="00C3606D">
        <w:rPr>
          <w:rFonts w:cstheme="minorHAnsi"/>
          <w:b/>
          <w:sz w:val="24"/>
        </w:rPr>
        <w:t>Related to</w:t>
      </w:r>
    </w:p>
    <w:p w14:paraId="42499CDB" w14:textId="77777777" w:rsidR="00D70E09" w:rsidRPr="000228BE" w:rsidRDefault="00D70E09" w:rsidP="002D742F">
      <w:pPr>
        <w:pStyle w:val="BodyText"/>
        <w:spacing w:before="0" w:after="0" w:line="276" w:lineRule="auto"/>
        <w:rPr>
          <w:rFonts w:cstheme="minorHAnsi"/>
          <w:sz w:val="21"/>
          <w:szCs w:val="21"/>
        </w:rPr>
      </w:pPr>
      <w:r w:rsidRPr="000228BE">
        <w:rPr>
          <w:rFonts w:cstheme="minorHAnsi"/>
          <w:sz w:val="21"/>
          <w:szCs w:val="21"/>
        </w:rPr>
        <w:t>SP1 – Time taken to decide planning applications</w:t>
      </w:r>
    </w:p>
    <w:p w14:paraId="1D135BAC" w14:textId="77777777" w:rsidR="00D70E09" w:rsidRPr="00BF63BE" w:rsidRDefault="00D70E09" w:rsidP="002D742F">
      <w:pPr>
        <w:pStyle w:val="BodyText"/>
        <w:spacing w:before="0" w:after="0" w:line="276" w:lineRule="auto"/>
        <w:rPr>
          <w:rFonts w:cstheme="minorHAnsi"/>
          <w:sz w:val="21"/>
          <w:szCs w:val="21"/>
        </w:rPr>
      </w:pPr>
      <w:r w:rsidRPr="000228BE">
        <w:rPr>
          <w:rFonts w:cstheme="minorHAnsi"/>
          <w:sz w:val="21"/>
          <w:szCs w:val="21"/>
        </w:rPr>
        <w:t>SP2 – Planning applications decided within required time frames</w:t>
      </w:r>
    </w:p>
    <w:p w14:paraId="0AB099D3" w14:textId="75144FC6" w:rsidR="00D70E09" w:rsidRPr="00C3606D" w:rsidRDefault="00D70E09" w:rsidP="00C3606D">
      <w:pPr>
        <w:pStyle w:val="BodyText100ThemeColour"/>
        <w:rPr>
          <w:rFonts w:cstheme="minorHAnsi"/>
          <w:b/>
          <w:sz w:val="24"/>
        </w:rPr>
      </w:pPr>
      <w:r w:rsidRPr="00C3606D">
        <w:rPr>
          <w:rFonts w:cstheme="minorHAnsi"/>
          <w:b/>
          <w:sz w:val="24"/>
        </w:rPr>
        <w:lastRenderedPageBreak/>
        <w:t>Further information</w:t>
      </w:r>
    </w:p>
    <w:p w14:paraId="3409D9F1" w14:textId="04AD877A" w:rsidR="00D70E09" w:rsidRPr="00BF63BE" w:rsidRDefault="00D70E09" w:rsidP="002D742F">
      <w:pPr>
        <w:pStyle w:val="BodyText"/>
        <w:spacing w:before="0" w:after="0" w:line="276" w:lineRule="auto"/>
        <w:rPr>
          <w:rFonts w:cstheme="minorHAnsi"/>
          <w:sz w:val="21"/>
          <w:szCs w:val="21"/>
        </w:rPr>
      </w:pPr>
      <w:r w:rsidRPr="00BF63BE">
        <w:rPr>
          <w:rFonts w:cstheme="minorHAnsi"/>
          <w:sz w:val="21"/>
          <w:szCs w:val="21"/>
        </w:rPr>
        <w:t xml:space="preserve">Local Government (Planning and Reporting) Regulations 2014 – Schedule 2 </w:t>
      </w:r>
      <w:r w:rsidR="00431336" w:rsidRPr="008D6EC0">
        <w:rPr>
          <w:rFonts w:cstheme="minorHAnsi"/>
          <w:sz w:val="21"/>
          <w:szCs w:val="21"/>
        </w:rPr>
        <w:t>and 3</w:t>
      </w:r>
      <w:r w:rsidRPr="008D6EC0">
        <w:rPr>
          <w:rFonts w:cstheme="minorHAnsi"/>
          <w:sz w:val="21"/>
          <w:szCs w:val="21"/>
        </w:rPr>
        <w:t xml:space="preserve"> Indicator 2 (Page </w:t>
      </w:r>
      <w:r w:rsidR="006F2463" w:rsidRPr="008D6EC0">
        <w:rPr>
          <w:rFonts w:cstheme="minorHAnsi"/>
          <w:sz w:val="21"/>
          <w:szCs w:val="21"/>
        </w:rPr>
        <w:t>42</w:t>
      </w:r>
      <w:r w:rsidR="00431336" w:rsidRPr="008D6EC0">
        <w:rPr>
          <w:rFonts w:cstheme="minorHAnsi"/>
          <w:sz w:val="21"/>
          <w:szCs w:val="21"/>
        </w:rPr>
        <w:t xml:space="preserve"> and </w:t>
      </w:r>
      <w:r w:rsidR="00AA62F8" w:rsidRPr="008D6EC0">
        <w:rPr>
          <w:rFonts w:cstheme="minorHAnsi"/>
          <w:sz w:val="21"/>
          <w:szCs w:val="21"/>
        </w:rPr>
        <w:t>56</w:t>
      </w:r>
      <w:r w:rsidRPr="008D6EC0">
        <w:rPr>
          <w:rFonts w:cstheme="minorHAnsi"/>
          <w:sz w:val="21"/>
          <w:szCs w:val="21"/>
        </w:rPr>
        <w:t>)</w:t>
      </w:r>
    </w:p>
    <w:p w14:paraId="78FAC56B" w14:textId="77777777" w:rsidR="00D70E09" w:rsidRPr="00BF63BE" w:rsidRDefault="00D70E09" w:rsidP="002D742F">
      <w:pPr>
        <w:pStyle w:val="BodyText"/>
        <w:spacing w:before="0" w:after="0" w:line="276" w:lineRule="auto"/>
        <w:rPr>
          <w:rFonts w:cstheme="minorHAnsi"/>
          <w:sz w:val="21"/>
          <w:szCs w:val="21"/>
        </w:rPr>
      </w:pPr>
      <w:r w:rsidRPr="00BF63BE">
        <w:rPr>
          <w:rFonts w:cstheme="minorHAnsi"/>
          <w:i/>
          <w:iCs/>
          <w:sz w:val="21"/>
          <w:szCs w:val="21"/>
        </w:rPr>
        <w:t>Planning and Environment Act 1987</w:t>
      </w:r>
    </w:p>
    <w:p w14:paraId="47749607" w14:textId="77777777" w:rsidR="00D70E09" w:rsidRPr="00C3606D" w:rsidRDefault="00D70E09" w:rsidP="00C3606D">
      <w:pPr>
        <w:pStyle w:val="BodyText100ThemeColour"/>
        <w:rPr>
          <w:rFonts w:cstheme="minorHAnsi"/>
          <w:b/>
          <w:sz w:val="24"/>
        </w:rPr>
      </w:pPr>
      <w:r w:rsidRPr="00C3606D">
        <w:rPr>
          <w:rFonts w:cstheme="minorHAnsi"/>
          <w:b/>
          <w:sz w:val="24"/>
        </w:rPr>
        <w:t>Notes or Case Studies</w:t>
      </w:r>
    </w:p>
    <w:p w14:paraId="5EAC63A2" w14:textId="7B9A88ED" w:rsidR="00D70E09" w:rsidRPr="00BF63BE" w:rsidRDefault="00D70E09" w:rsidP="009E16D9">
      <w:pPr>
        <w:pStyle w:val="BodyText"/>
        <w:spacing w:before="0" w:after="0" w:line="276" w:lineRule="auto"/>
        <w:rPr>
          <w:rFonts w:cstheme="minorHAnsi"/>
          <w:sz w:val="21"/>
          <w:szCs w:val="21"/>
          <w:lang w:eastAsia="en-AU"/>
        </w:rPr>
      </w:pPr>
      <w:r w:rsidRPr="00392DB8">
        <w:rPr>
          <w:rFonts w:cstheme="minorHAnsi"/>
          <w:sz w:val="21"/>
          <w:szCs w:val="21"/>
          <w:u w:val="single"/>
          <w:lang w:eastAsia="en-AU"/>
        </w:rPr>
        <w:t>Where council has failed to grant a permit within the timeframe and are issued with a VCAT “Appeal Type: Failure to determine”</w:t>
      </w:r>
      <w:r w:rsidR="00A11DAC">
        <w:rPr>
          <w:rFonts w:cstheme="minorHAnsi"/>
          <w:sz w:val="21"/>
          <w:szCs w:val="21"/>
          <w:lang w:eastAsia="en-AU"/>
        </w:rPr>
        <w:t>:</w:t>
      </w:r>
      <w:r w:rsidRPr="00BF63BE">
        <w:rPr>
          <w:rFonts w:cstheme="minorHAnsi"/>
          <w:sz w:val="21"/>
          <w:szCs w:val="21"/>
          <w:lang w:eastAsia="en-AU"/>
        </w:rPr>
        <w:t xml:space="preserve"> VCAT decisions on failure to grant a permit within the timeframe should be included in the calculation of SP4. Given the applicant has lodged the planning application, council has failed to make a decision within the prescribed timeframe and the matter has been taken to VCAT, is indicative of council’s performance in this area. In the event that council fails to determine the permit within the agreed timeframe and VCAT subsequently grants the permit in favour of the applicant, the decision should be classed as ‘Set Aside’. Conversely, if VCAT refuses the permit to the applicant, then the decision should be classed as ‘Not Set Aside’.</w:t>
      </w:r>
    </w:p>
    <w:p w14:paraId="06AA6DA1" w14:textId="73EA7737" w:rsidR="00CA560B" w:rsidRDefault="00392DB8" w:rsidP="005A67F0">
      <w:pPr>
        <w:pStyle w:val="BodyText"/>
        <w:rPr>
          <w:rFonts w:cstheme="minorHAnsi"/>
          <w:sz w:val="21"/>
          <w:szCs w:val="21"/>
          <w:lang w:eastAsia="en-AU"/>
        </w:rPr>
      </w:pPr>
      <w:r w:rsidRPr="00402D29">
        <w:rPr>
          <w:rFonts w:cstheme="minorHAnsi"/>
          <w:sz w:val="21"/>
          <w:szCs w:val="21"/>
          <w:u w:val="single"/>
          <w:lang w:eastAsia="en-AU"/>
        </w:rPr>
        <w:t>Where the Minister intervenes</w:t>
      </w:r>
      <w:r>
        <w:rPr>
          <w:rFonts w:cstheme="minorHAnsi"/>
          <w:sz w:val="21"/>
          <w:szCs w:val="21"/>
          <w:lang w:eastAsia="en-AU"/>
        </w:rPr>
        <w:t>:</w:t>
      </w:r>
    </w:p>
    <w:p w14:paraId="7C541007" w14:textId="77777777" w:rsidR="00402D29" w:rsidRPr="00BF63BE" w:rsidRDefault="00402D29" w:rsidP="00402D29">
      <w:pPr>
        <w:spacing w:after="240" w:line="276" w:lineRule="auto"/>
        <w:rPr>
          <w:rFonts w:cstheme="minorHAnsi"/>
          <w:sz w:val="21"/>
          <w:szCs w:val="21"/>
        </w:rPr>
      </w:pPr>
      <w:r w:rsidRPr="00BF63BE">
        <w:rPr>
          <w:rFonts w:cstheme="minorHAnsi"/>
          <w:sz w:val="21"/>
          <w:szCs w:val="21"/>
        </w:rPr>
        <w:t xml:space="preserve">If the Minister for Planning sets aside the council's decision, it should not be included in the numerator. </w:t>
      </w:r>
    </w:p>
    <w:p w14:paraId="04EC67BA" w14:textId="77777777" w:rsidR="00402D29" w:rsidRDefault="00402D29" w:rsidP="005A67F0">
      <w:pPr>
        <w:pStyle w:val="BodyText"/>
        <w:rPr>
          <w:rFonts w:cstheme="minorHAnsi"/>
          <w:sz w:val="21"/>
          <w:szCs w:val="21"/>
          <w:lang w:eastAsia="en-AU"/>
        </w:rPr>
      </w:pPr>
    </w:p>
    <w:p w14:paraId="1D9163BB" w14:textId="77777777" w:rsidR="00392DB8" w:rsidRDefault="00392DB8" w:rsidP="005A67F0">
      <w:pPr>
        <w:pStyle w:val="BodyText"/>
        <w:rPr>
          <w:rFonts w:cstheme="minorHAnsi"/>
          <w:sz w:val="21"/>
          <w:szCs w:val="21"/>
          <w:lang w:eastAsia="en-AU"/>
        </w:rPr>
      </w:pPr>
    </w:p>
    <w:p w14:paraId="25151055" w14:textId="77777777" w:rsidR="00392DB8" w:rsidRDefault="00392DB8" w:rsidP="005A67F0">
      <w:pPr>
        <w:pStyle w:val="BodyText"/>
        <w:rPr>
          <w:rFonts w:cstheme="minorHAnsi"/>
          <w:sz w:val="21"/>
          <w:szCs w:val="21"/>
          <w:lang w:eastAsia="en-AU"/>
        </w:rPr>
      </w:pPr>
    </w:p>
    <w:p w14:paraId="5F0C97DF" w14:textId="012B343C" w:rsidR="00CA560B" w:rsidRDefault="00CA560B" w:rsidP="005A67F0">
      <w:pPr>
        <w:pStyle w:val="BodyText"/>
        <w:rPr>
          <w:rFonts w:cstheme="minorHAnsi"/>
          <w:sz w:val="21"/>
          <w:szCs w:val="21"/>
          <w:lang w:eastAsia="en-AU"/>
        </w:rPr>
      </w:pPr>
    </w:p>
    <w:p w14:paraId="717F9CB0" w14:textId="77777777" w:rsidR="00CA560B" w:rsidRDefault="00CA560B" w:rsidP="005A67F0">
      <w:pPr>
        <w:pStyle w:val="BodyText"/>
        <w:rPr>
          <w:rFonts w:cstheme="minorHAnsi"/>
          <w:sz w:val="21"/>
          <w:szCs w:val="21"/>
          <w:lang w:eastAsia="en-AU"/>
        </w:rPr>
      </w:pPr>
    </w:p>
    <w:p w14:paraId="09586365" w14:textId="1EE9CE12" w:rsidR="00CA560B" w:rsidRDefault="00CA560B" w:rsidP="005A67F0">
      <w:pPr>
        <w:pStyle w:val="BodyText"/>
        <w:rPr>
          <w:rFonts w:cstheme="minorHAnsi"/>
          <w:sz w:val="21"/>
          <w:szCs w:val="21"/>
          <w:lang w:eastAsia="en-AU"/>
        </w:rPr>
      </w:pPr>
    </w:p>
    <w:p w14:paraId="0A933ABF" w14:textId="77777777" w:rsidR="00CA560B" w:rsidRPr="00BF63BE" w:rsidRDefault="00CA560B" w:rsidP="005A67F0">
      <w:pPr>
        <w:pStyle w:val="BodyText"/>
        <w:rPr>
          <w:rFonts w:cstheme="minorHAnsi"/>
          <w:sz w:val="21"/>
          <w:szCs w:val="21"/>
          <w:lang w:eastAsia="en-AU"/>
        </w:rPr>
      </w:pPr>
    </w:p>
    <w:p w14:paraId="1E57A32E" w14:textId="77777777" w:rsidR="0067648B" w:rsidRDefault="0067648B" w:rsidP="005A67F0">
      <w:pPr>
        <w:pStyle w:val="BodyText"/>
        <w:spacing w:before="0" w:after="0"/>
        <w:rPr>
          <w:rFonts w:ascii="Arial Nova" w:hAnsi="Arial Nova"/>
          <w:sz w:val="21"/>
          <w:szCs w:val="21"/>
          <w:lang w:eastAsia="en-AU"/>
        </w:rPr>
      </w:pPr>
    </w:p>
    <w:p w14:paraId="2604FBC3" w14:textId="752F44B2" w:rsidR="0067648B" w:rsidRDefault="0067648B" w:rsidP="005A67F0">
      <w:pPr>
        <w:pStyle w:val="BodyText"/>
        <w:spacing w:before="0" w:after="0"/>
        <w:rPr>
          <w:rFonts w:ascii="Arial Nova" w:hAnsi="Arial Nova"/>
          <w:sz w:val="21"/>
          <w:szCs w:val="21"/>
          <w:lang w:eastAsia="en-AU"/>
        </w:rPr>
        <w:sectPr w:rsidR="0067648B" w:rsidSect="0067648B">
          <w:type w:val="continuous"/>
          <w:pgSz w:w="11907" w:h="16840" w:code="9"/>
          <w:pgMar w:top="2268" w:right="1134" w:bottom="1134" w:left="1134" w:header="284" w:footer="284" w:gutter="0"/>
          <w:cols w:num="2" w:space="720"/>
          <w:docGrid w:linePitch="360"/>
        </w:sectPr>
      </w:pPr>
    </w:p>
    <w:p w14:paraId="6091AAD2" w14:textId="3739FEC0" w:rsidR="004E1790" w:rsidRPr="00A8282C" w:rsidRDefault="00EB1830" w:rsidP="00F14A53">
      <w:pPr>
        <w:pStyle w:val="Heading1"/>
        <w:numPr>
          <w:ilvl w:val="0"/>
          <w:numId w:val="0"/>
        </w:numPr>
        <w:spacing w:before="0" w:after="0"/>
        <w:rPr>
          <w:rFonts w:cstheme="minorHAnsi"/>
          <w:b w:val="0"/>
          <w:sz w:val="32"/>
        </w:rPr>
      </w:pPr>
      <w:bookmarkStart w:id="96" w:name="_Toc32323330"/>
      <w:r w:rsidRPr="00A8282C">
        <w:rPr>
          <w:rFonts w:cstheme="minorHAnsi"/>
          <w:b w:val="0"/>
          <w:sz w:val="32"/>
        </w:rPr>
        <w:lastRenderedPageBreak/>
        <w:t>WC1 – Kerbside bin collection</w:t>
      </w:r>
      <w:bookmarkEnd w:id="96"/>
      <w:r w:rsidR="003E70B9">
        <w:rPr>
          <w:rFonts w:cstheme="minorHAnsi"/>
          <w:b w:val="0"/>
          <w:sz w:val="32"/>
        </w:rPr>
        <w:t xml:space="preserve"> requests</w:t>
      </w:r>
      <w:r w:rsidRPr="00A8282C">
        <w:rPr>
          <w:rFonts w:cstheme="minorHAnsi"/>
          <w:b w:val="0"/>
          <w:sz w:val="32"/>
        </w:rPr>
        <w:t xml:space="preserve"> </w:t>
      </w:r>
    </w:p>
    <w:tbl>
      <w:tblPr>
        <w:tblpPr w:leftFromText="5670" w:rightFromText="5670" w:bottomFromText="284" w:vertAnchor="page" w:horzAnchor="page" w:tblpX="3403" w:tblpY="455"/>
        <w:tblOverlap w:val="never"/>
        <w:tblW w:w="7670" w:type="dxa"/>
        <w:tblLayout w:type="fixed"/>
        <w:tblCellMar>
          <w:left w:w="0" w:type="dxa"/>
          <w:right w:w="0" w:type="dxa"/>
        </w:tblCellMar>
        <w:tblLook w:val="04A0" w:firstRow="1" w:lastRow="0" w:firstColumn="1" w:lastColumn="0" w:noHBand="0" w:noVBand="1"/>
      </w:tblPr>
      <w:tblGrid>
        <w:gridCol w:w="7391"/>
        <w:gridCol w:w="279"/>
      </w:tblGrid>
      <w:tr w:rsidR="004E1790" w:rsidRPr="00A8282C" w14:paraId="6CC2BF02" w14:textId="77777777" w:rsidTr="00116536">
        <w:trPr>
          <w:gridAfter w:val="1"/>
          <w:wAfter w:w="279" w:type="dxa"/>
          <w:trHeight w:hRule="exact" w:val="1501"/>
        </w:trPr>
        <w:tc>
          <w:tcPr>
            <w:tcW w:w="7391" w:type="dxa"/>
            <w:vAlign w:val="center"/>
          </w:tcPr>
          <w:p w14:paraId="7389139F" w14:textId="77777777" w:rsidR="004E1790" w:rsidRPr="006D4753" w:rsidRDefault="004E1790" w:rsidP="006A7064">
            <w:pPr>
              <w:pStyle w:val="Title"/>
              <w:spacing w:after="0"/>
            </w:pPr>
          </w:p>
        </w:tc>
      </w:tr>
      <w:tr w:rsidR="004E1790" w:rsidRPr="00A8282C" w14:paraId="12E7E9DA" w14:textId="77777777" w:rsidTr="00116536">
        <w:trPr>
          <w:trHeight w:val="1141"/>
        </w:trPr>
        <w:tc>
          <w:tcPr>
            <w:tcW w:w="7670" w:type="dxa"/>
            <w:gridSpan w:val="2"/>
            <w:vAlign w:val="center"/>
          </w:tcPr>
          <w:p w14:paraId="0626A07F" w14:textId="77777777" w:rsidR="004E1790" w:rsidRPr="00A8282C" w:rsidRDefault="004E1790" w:rsidP="00F14A53">
            <w:pPr>
              <w:pStyle w:val="Subtitle"/>
              <w:spacing w:line="320" w:lineRule="exact"/>
              <w:rPr>
                <w:rFonts w:asciiTheme="minorHAnsi" w:hAnsiTheme="minorHAnsi" w:cstheme="minorHAnsi"/>
                <w:color w:val="C00000"/>
                <w:sz w:val="28"/>
              </w:rPr>
            </w:pPr>
            <w:r w:rsidRPr="00A8282C">
              <w:rPr>
                <w:rFonts w:asciiTheme="minorHAnsi" w:hAnsiTheme="minorHAnsi" w:cstheme="minorHAnsi"/>
                <w:color w:val="C00000"/>
                <w:sz w:val="28"/>
              </w:rPr>
              <w:t>Provision of kerbside waste collection services to the community including garbage and recyclables</w:t>
            </w:r>
          </w:p>
        </w:tc>
      </w:tr>
    </w:tbl>
    <w:p w14:paraId="781B9C36" w14:textId="56C519B3" w:rsidR="00EB1830" w:rsidRPr="00A8282C" w:rsidRDefault="00EB1830" w:rsidP="00D90E0D">
      <w:pPr>
        <w:pStyle w:val="BodyText"/>
      </w:pPr>
      <w:r w:rsidRPr="00A8282C">
        <w:t xml:space="preserve"> </w:t>
      </w:r>
    </w:p>
    <w:p w14:paraId="5644ACBE" w14:textId="77777777" w:rsidR="00EB1830" w:rsidRPr="007459B3" w:rsidRDefault="00EB1830" w:rsidP="00C3606D">
      <w:pPr>
        <w:pStyle w:val="BodyText100ThemeColour"/>
        <w:rPr>
          <w:rFonts w:ascii="Arial Nova" w:hAnsi="Arial Nova"/>
        </w:rPr>
      </w:pPr>
      <w:r w:rsidRPr="00C3606D">
        <w:rPr>
          <w:rFonts w:cstheme="minorHAnsi"/>
          <w:b/>
          <w:sz w:val="24"/>
        </w:rPr>
        <w:t>Definition</w:t>
      </w:r>
    </w:p>
    <w:p w14:paraId="5D5DD04D" w14:textId="49098B35" w:rsidR="00EB1830" w:rsidRPr="002245C7" w:rsidRDefault="00EB1830" w:rsidP="00A8282C">
      <w:pPr>
        <w:pStyle w:val="BodyText"/>
        <w:rPr>
          <w:rStyle w:val="normaltextrun1"/>
          <w:rFonts w:cstheme="minorHAnsi"/>
          <w:color w:val="363534"/>
          <w:szCs w:val="24"/>
        </w:rPr>
      </w:pPr>
      <w:r w:rsidRPr="002245C7">
        <w:rPr>
          <w:rStyle w:val="normaltextrun1"/>
          <w:rFonts w:cstheme="minorHAnsi"/>
          <w:color w:val="363534"/>
          <w:sz w:val="24"/>
          <w:szCs w:val="24"/>
        </w:rPr>
        <w:t xml:space="preserve">The number of kerbside bin collection requests per 1,000 kerbside bin collection households.  </w:t>
      </w:r>
      <w:r w:rsidRPr="002245C7">
        <w:rPr>
          <w:rStyle w:val="normaltextrun1"/>
          <w:color w:val="363534"/>
          <w:szCs w:val="24"/>
        </w:rPr>
        <w:t> </w:t>
      </w:r>
    </w:p>
    <w:p w14:paraId="730D0A23" w14:textId="77777777" w:rsidR="00EB1830" w:rsidRPr="00A8282C" w:rsidRDefault="00EB1830" w:rsidP="00C3606D">
      <w:pPr>
        <w:pStyle w:val="BodyText100ThemeColour"/>
        <w:rPr>
          <w:rFonts w:cstheme="minorHAnsi"/>
          <w:b/>
          <w:sz w:val="24"/>
        </w:rPr>
      </w:pPr>
      <w:r w:rsidRPr="00A8282C">
        <w:rPr>
          <w:rFonts w:cstheme="minorHAnsi"/>
          <w:b/>
          <w:sz w:val="24"/>
        </w:rPr>
        <w:t>Calculation</w:t>
      </w:r>
    </w:p>
    <w:p w14:paraId="564ADDB2" w14:textId="77777777" w:rsidR="00EB1830" w:rsidRPr="00A8282C" w:rsidRDefault="00EB1830" w:rsidP="00416726">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Numerator</w:t>
      </w:r>
      <w:r w:rsidRPr="00A8282C">
        <w:rPr>
          <w:rStyle w:val="eop"/>
          <w:rFonts w:asciiTheme="minorHAnsi" w:hAnsiTheme="minorHAnsi" w:cstheme="minorHAnsi"/>
          <w:sz w:val="21"/>
          <w:szCs w:val="21"/>
        </w:rPr>
        <w:t> </w:t>
      </w:r>
    </w:p>
    <w:p w14:paraId="3F2DDB16" w14:textId="3F5AF15E" w:rsidR="00EB1830" w:rsidRPr="00A8282C" w:rsidRDefault="00EB1830" w:rsidP="00416726">
      <w:pPr>
        <w:pStyle w:val="paragraph"/>
        <w:spacing w:after="240"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themeColor="text1"/>
          <w:sz w:val="21"/>
          <w:szCs w:val="21"/>
        </w:rPr>
        <w:t>Number of kerbside garbage and recycling bin collection requests</w:t>
      </w:r>
    </w:p>
    <w:p w14:paraId="5D3ABF78" w14:textId="77777777" w:rsidR="00EB1830" w:rsidRPr="00A8282C" w:rsidRDefault="00EB1830" w:rsidP="00416726">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Denominator</w:t>
      </w:r>
      <w:r w:rsidRPr="00A8282C">
        <w:rPr>
          <w:rStyle w:val="eop"/>
          <w:rFonts w:asciiTheme="minorHAnsi" w:hAnsiTheme="minorHAnsi" w:cstheme="minorHAnsi"/>
          <w:sz w:val="21"/>
          <w:szCs w:val="21"/>
        </w:rPr>
        <w:t> </w:t>
      </w:r>
    </w:p>
    <w:p w14:paraId="065B19FE" w14:textId="4E74A19B" w:rsidR="00EB1830" w:rsidRDefault="00EB1830" w:rsidP="00416726">
      <w:pPr>
        <w:pStyle w:val="BodyText"/>
        <w:spacing w:before="0" w:after="0" w:line="276" w:lineRule="auto"/>
        <w:rPr>
          <w:rStyle w:val="normaltextrun1"/>
          <w:rFonts w:cstheme="minorHAnsi"/>
          <w:sz w:val="21"/>
          <w:szCs w:val="21"/>
        </w:rPr>
      </w:pPr>
      <w:r w:rsidRPr="00A8282C">
        <w:rPr>
          <w:rStyle w:val="normaltextrun1"/>
          <w:rFonts w:cstheme="minorHAnsi"/>
          <w:sz w:val="21"/>
          <w:szCs w:val="21"/>
        </w:rPr>
        <w:t>Number of kerbside bin collection households</w:t>
      </w:r>
      <w:r w:rsidR="000A4E68" w:rsidRPr="00A8282C">
        <w:rPr>
          <w:rStyle w:val="normaltextrun1"/>
          <w:rFonts w:cstheme="minorHAnsi"/>
          <w:sz w:val="21"/>
          <w:szCs w:val="21"/>
        </w:rPr>
        <w:t xml:space="preserve"> </w:t>
      </w:r>
    </w:p>
    <w:p w14:paraId="74683D1A" w14:textId="77777777" w:rsidR="000B6AF6" w:rsidRDefault="000B6AF6" w:rsidP="00416726">
      <w:pPr>
        <w:pStyle w:val="BodyText"/>
        <w:spacing w:before="0" w:after="0" w:line="276" w:lineRule="auto"/>
        <w:rPr>
          <w:rStyle w:val="normaltextrun1"/>
          <w:rFonts w:cstheme="minorHAnsi"/>
          <w:sz w:val="21"/>
          <w:szCs w:val="21"/>
        </w:rPr>
      </w:pPr>
    </w:p>
    <w:p w14:paraId="3C43B834" w14:textId="6CCCD5FC" w:rsidR="00184E47" w:rsidRDefault="000B6AF6" w:rsidP="00416726">
      <w:pPr>
        <w:pStyle w:val="BodyText"/>
        <w:spacing w:before="0" w:after="0" w:line="276" w:lineRule="auto"/>
        <w:rPr>
          <w:rStyle w:val="normaltextrun1"/>
          <w:rFonts w:cstheme="minorHAnsi"/>
          <w:sz w:val="21"/>
          <w:szCs w:val="21"/>
        </w:rPr>
      </w:pPr>
      <w:r>
        <w:rPr>
          <w:rStyle w:val="normaltextrun1"/>
          <w:rFonts w:cstheme="minorHAnsi"/>
          <w:sz w:val="21"/>
          <w:szCs w:val="21"/>
        </w:rPr>
        <w:t>The result is multiplied by 1,000.</w:t>
      </w:r>
    </w:p>
    <w:p w14:paraId="7000E6E8" w14:textId="77777777" w:rsidR="00EB1830" w:rsidRPr="00A8282C" w:rsidRDefault="00EB1830" w:rsidP="00C3606D">
      <w:pPr>
        <w:pStyle w:val="BodyText100ThemeColour"/>
        <w:rPr>
          <w:rFonts w:cstheme="minorHAnsi"/>
          <w:b/>
          <w:sz w:val="24"/>
        </w:rPr>
      </w:pPr>
      <w:r w:rsidRPr="00A8282C">
        <w:rPr>
          <w:rFonts w:cstheme="minorHAnsi"/>
          <w:b/>
          <w:sz w:val="24"/>
        </w:rPr>
        <w:t xml:space="preserve">Key terms </w:t>
      </w:r>
    </w:p>
    <w:p w14:paraId="5689B0F4" w14:textId="77777777" w:rsidR="002D7DA8" w:rsidRPr="00A8282C" w:rsidRDefault="002D7DA8" w:rsidP="002D7DA8">
      <w:pPr>
        <w:spacing w:line="276" w:lineRule="auto"/>
        <w:rPr>
          <w:rFonts w:cstheme="minorHAnsi"/>
          <w:b/>
          <w:bCs/>
          <w:sz w:val="21"/>
          <w:szCs w:val="21"/>
          <w:u w:val="single"/>
        </w:rPr>
      </w:pPr>
      <w:r w:rsidRPr="00A8282C">
        <w:rPr>
          <w:rFonts w:cstheme="minorHAnsi"/>
          <w:sz w:val="21"/>
          <w:szCs w:val="21"/>
          <w:u w:val="single"/>
        </w:rPr>
        <w:t>Kerbside collection</w:t>
      </w:r>
    </w:p>
    <w:p w14:paraId="7B566A70" w14:textId="7BE30646" w:rsidR="002D7DA8" w:rsidRDefault="002D7DA8" w:rsidP="002D7DA8">
      <w:pPr>
        <w:spacing w:line="276" w:lineRule="auto"/>
        <w:rPr>
          <w:rFonts w:cstheme="minorHAnsi"/>
          <w:sz w:val="21"/>
          <w:szCs w:val="21"/>
        </w:rPr>
      </w:pPr>
      <w:r w:rsidRPr="00F95CB9">
        <w:rPr>
          <w:rFonts w:cstheme="minorHAnsi"/>
          <w:sz w:val="21"/>
          <w:szCs w:val="21"/>
        </w:rPr>
        <w:t>Is a compulsory service provided to households or businesses, typically in urban, suburban or some rural areas involving the removal of household waste that is emptied by trucks with a lifting arm.</w:t>
      </w:r>
    </w:p>
    <w:p w14:paraId="4F74A064" w14:textId="483A0AFF" w:rsidR="00345208" w:rsidRDefault="00345208" w:rsidP="002D7DA8">
      <w:pPr>
        <w:spacing w:line="276" w:lineRule="auto"/>
        <w:rPr>
          <w:rFonts w:cstheme="minorHAnsi"/>
          <w:sz w:val="21"/>
          <w:szCs w:val="21"/>
        </w:rPr>
      </w:pPr>
    </w:p>
    <w:p w14:paraId="17A0913E" w14:textId="77777777" w:rsidR="00345208" w:rsidRPr="00A8282C" w:rsidRDefault="00345208" w:rsidP="00345208">
      <w:pPr>
        <w:spacing w:line="276" w:lineRule="auto"/>
        <w:rPr>
          <w:rFonts w:cstheme="minorHAnsi"/>
          <w:sz w:val="21"/>
          <w:szCs w:val="21"/>
          <w:u w:val="single"/>
        </w:rPr>
      </w:pPr>
      <w:r w:rsidRPr="00A8282C">
        <w:rPr>
          <w:rFonts w:cstheme="minorHAnsi"/>
          <w:sz w:val="21"/>
          <w:szCs w:val="21"/>
          <w:u w:val="single"/>
        </w:rPr>
        <w:t>Kerbside bin collection request</w:t>
      </w:r>
    </w:p>
    <w:p w14:paraId="05F0BAE3" w14:textId="5BA7AF4C" w:rsidR="00345208" w:rsidRPr="00A8282C" w:rsidRDefault="00345208" w:rsidP="00345208">
      <w:pPr>
        <w:spacing w:line="276" w:lineRule="auto"/>
        <w:rPr>
          <w:rFonts w:cstheme="minorHAnsi"/>
          <w:sz w:val="21"/>
          <w:szCs w:val="21"/>
        </w:rPr>
      </w:pPr>
      <w:r w:rsidRPr="00A8282C">
        <w:rPr>
          <w:rFonts w:cstheme="minorHAnsi"/>
          <w:sz w:val="21"/>
          <w:szCs w:val="21"/>
        </w:rPr>
        <w:t xml:space="preserve">Is any request received from a member of the public (written or verbal) in regard to Council’s formal kerbside garbage and recycling collection service (e.g. </w:t>
      </w:r>
      <w:r w:rsidR="0022038D">
        <w:rPr>
          <w:rFonts w:cstheme="minorHAnsi"/>
          <w:sz w:val="21"/>
          <w:szCs w:val="21"/>
        </w:rPr>
        <w:t xml:space="preserve">service </w:t>
      </w:r>
      <w:r w:rsidRPr="00A8282C">
        <w:rPr>
          <w:rFonts w:cstheme="minorHAnsi"/>
          <w:sz w:val="21"/>
          <w:szCs w:val="21"/>
        </w:rPr>
        <w:t xml:space="preserve">requests for additional bins, uncollected bins, damaged bins, stolen bins) excluding bins for new tenements and requests in relation to green organics. </w:t>
      </w:r>
    </w:p>
    <w:p w14:paraId="666BF458" w14:textId="77777777" w:rsidR="002D7DA8" w:rsidRDefault="002D7DA8" w:rsidP="004B3009">
      <w:pPr>
        <w:spacing w:line="276" w:lineRule="auto"/>
        <w:rPr>
          <w:rFonts w:cstheme="minorHAnsi"/>
          <w:sz w:val="21"/>
          <w:szCs w:val="21"/>
          <w:u w:val="single"/>
        </w:rPr>
      </w:pPr>
    </w:p>
    <w:p w14:paraId="6DA756FA" w14:textId="74D9E67B" w:rsidR="00EB1830" w:rsidRPr="00A8282C" w:rsidRDefault="00EB1830" w:rsidP="004B3009">
      <w:pPr>
        <w:spacing w:line="276" w:lineRule="auto"/>
        <w:rPr>
          <w:rFonts w:cstheme="minorHAnsi"/>
          <w:sz w:val="21"/>
          <w:szCs w:val="21"/>
          <w:u w:val="single"/>
        </w:rPr>
      </w:pPr>
      <w:r w:rsidRPr="00A8282C">
        <w:rPr>
          <w:rFonts w:cstheme="minorHAnsi"/>
          <w:sz w:val="21"/>
          <w:szCs w:val="21"/>
          <w:u w:val="single"/>
        </w:rPr>
        <w:t>Collection household</w:t>
      </w:r>
    </w:p>
    <w:p w14:paraId="47C0A909" w14:textId="77777777" w:rsidR="00EB1830" w:rsidRPr="00A8282C" w:rsidRDefault="00EB1830" w:rsidP="004B3009">
      <w:pPr>
        <w:spacing w:line="276" w:lineRule="auto"/>
        <w:rPr>
          <w:rFonts w:cstheme="minorHAnsi"/>
          <w:sz w:val="21"/>
          <w:szCs w:val="21"/>
        </w:rPr>
      </w:pPr>
      <w:r w:rsidRPr="00A8282C">
        <w:rPr>
          <w:rFonts w:cstheme="minorHAnsi"/>
          <w:sz w:val="21"/>
          <w:szCs w:val="21"/>
        </w:rPr>
        <w:t>Is a household or business that is required to use Council’s formal kerbside bin collection system.</w:t>
      </w:r>
    </w:p>
    <w:p w14:paraId="610FBA8B" w14:textId="46AE26C9" w:rsidR="00EB1830" w:rsidRPr="00A8282C" w:rsidRDefault="00EB1830" w:rsidP="00C3606D">
      <w:pPr>
        <w:pStyle w:val="BodyText100ThemeColour"/>
        <w:rPr>
          <w:rFonts w:cstheme="minorHAnsi"/>
          <w:b/>
          <w:sz w:val="24"/>
        </w:rPr>
      </w:pPr>
      <w:r w:rsidRPr="00A8282C">
        <w:rPr>
          <w:rFonts w:cstheme="minorHAnsi"/>
          <w:b/>
          <w:sz w:val="24"/>
        </w:rPr>
        <w:t>Classification</w:t>
      </w:r>
    </w:p>
    <w:p w14:paraId="33744236" w14:textId="30512F76" w:rsidR="00EB1830" w:rsidRPr="00A8282C" w:rsidRDefault="00250BBF" w:rsidP="0088555D">
      <w:pPr>
        <w:pStyle w:val="BodyText"/>
        <w:spacing w:before="0" w:after="0" w:line="276" w:lineRule="auto"/>
        <w:rPr>
          <w:rFonts w:cstheme="minorHAnsi"/>
          <w:sz w:val="21"/>
          <w:szCs w:val="21"/>
        </w:rPr>
      </w:pPr>
      <w:r>
        <w:rPr>
          <w:rFonts w:cstheme="minorHAnsi"/>
          <w:sz w:val="21"/>
          <w:szCs w:val="21"/>
        </w:rPr>
        <w:t>Out</w:t>
      </w:r>
      <w:r w:rsidR="00EB1830" w:rsidRPr="00A8282C">
        <w:rPr>
          <w:rFonts w:cstheme="minorHAnsi"/>
          <w:sz w:val="21"/>
          <w:szCs w:val="21"/>
        </w:rPr>
        <w:t xml:space="preserve">put indicator – </w:t>
      </w:r>
      <w:r w:rsidR="00485BE0">
        <w:rPr>
          <w:rFonts w:cstheme="minorHAnsi"/>
          <w:sz w:val="21"/>
          <w:szCs w:val="21"/>
        </w:rPr>
        <w:t>Satisfaction</w:t>
      </w:r>
      <w:r w:rsidR="00EB1830" w:rsidRPr="00A8282C">
        <w:rPr>
          <w:rFonts w:cstheme="minorHAnsi"/>
          <w:sz w:val="21"/>
          <w:szCs w:val="21"/>
        </w:rPr>
        <w:t xml:space="preserve"> </w:t>
      </w:r>
    </w:p>
    <w:p w14:paraId="0E1CD1AF" w14:textId="77777777" w:rsidR="00EB1830" w:rsidRPr="00A8282C" w:rsidRDefault="00EB1830" w:rsidP="00C3606D">
      <w:pPr>
        <w:pStyle w:val="BodyText100ThemeColour"/>
        <w:rPr>
          <w:rFonts w:cstheme="minorHAnsi"/>
          <w:b/>
          <w:sz w:val="24"/>
        </w:rPr>
      </w:pPr>
      <w:r w:rsidRPr="00A8282C">
        <w:rPr>
          <w:rFonts w:cstheme="minorHAnsi"/>
          <w:b/>
          <w:sz w:val="24"/>
        </w:rPr>
        <w:t>Data source</w:t>
      </w:r>
    </w:p>
    <w:p w14:paraId="02A4E5AB" w14:textId="77777777" w:rsidR="00EB1830" w:rsidRPr="00A8282C" w:rsidRDefault="00EB1830" w:rsidP="0088555D">
      <w:pPr>
        <w:pStyle w:val="BodyText"/>
        <w:spacing w:before="0" w:after="0" w:line="276" w:lineRule="auto"/>
        <w:rPr>
          <w:rFonts w:cstheme="minorHAnsi"/>
          <w:sz w:val="21"/>
          <w:szCs w:val="21"/>
          <w:u w:val="single"/>
        </w:rPr>
      </w:pPr>
      <w:r w:rsidRPr="00A8282C">
        <w:rPr>
          <w:rFonts w:cstheme="minorHAnsi"/>
          <w:sz w:val="21"/>
          <w:szCs w:val="21"/>
          <w:u w:val="single"/>
        </w:rPr>
        <w:t>Numerator</w:t>
      </w:r>
    </w:p>
    <w:p w14:paraId="53947723" w14:textId="01E3AB5E" w:rsidR="00EB1830" w:rsidRPr="00A8282C" w:rsidRDefault="00EB1830" w:rsidP="0088555D">
      <w:pPr>
        <w:pStyle w:val="BodyText"/>
        <w:spacing w:before="0" w:line="276" w:lineRule="auto"/>
        <w:rPr>
          <w:rFonts w:cstheme="minorHAnsi"/>
          <w:sz w:val="21"/>
          <w:szCs w:val="21"/>
        </w:rPr>
      </w:pPr>
      <w:r w:rsidRPr="00A8282C">
        <w:rPr>
          <w:rFonts w:cstheme="minorHAnsi"/>
          <w:sz w:val="21"/>
          <w:szCs w:val="21"/>
        </w:rPr>
        <w:t xml:space="preserve">Any customer request system (such as Pathway) which records the number of requests relating to kerbside garbage and recycling bin collection.  </w:t>
      </w:r>
    </w:p>
    <w:p w14:paraId="01AB4C48" w14:textId="77777777" w:rsidR="00EB1830" w:rsidRPr="00A8282C" w:rsidRDefault="00EB1830" w:rsidP="0088555D">
      <w:pPr>
        <w:pStyle w:val="BodyText"/>
        <w:spacing w:before="0" w:after="0" w:line="276" w:lineRule="auto"/>
        <w:rPr>
          <w:rFonts w:cstheme="minorHAnsi"/>
          <w:sz w:val="21"/>
          <w:szCs w:val="21"/>
          <w:u w:val="single"/>
        </w:rPr>
      </w:pPr>
      <w:r w:rsidRPr="00A8282C">
        <w:rPr>
          <w:rFonts w:cstheme="minorHAnsi"/>
          <w:sz w:val="21"/>
          <w:szCs w:val="21"/>
          <w:u w:val="single"/>
        </w:rPr>
        <w:t>Denominator</w:t>
      </w:r>
    </w:p>
    <w:p w14:paraId="239A10CB" w14:textId="77777777" w:rsidR="00EB1830" w:rsidRPr="00A8282C" w:rsidRDefault="00EB1830" w:rsidP="0088555D">
      <w:pPr>
        <w:pStyle w:val="BodyText"/>
        <w:spacing w:before="0" w:after="0" w:line="276" w:lineRule="auto"/>
        <w:rPr>
          <w:rFonts w:cstheme="minorHAnsi"/>
          <w:sz w:val="21"/>
          <w:szCs w:val="21"/>
        </w:rPr>
      </w:pPr>
      <w:r w:rsidRPr="00A8282C">
        <w:rPr>
          <w:rFonts w:cstheme="minorHAnsi"/>
          <w:sz w:val="21"/>
          <w:szCs w:val="21"/>
        </w:rPr>
        <w:t>Any rates system (such as Pathway) which indicates the number of kerbside bin collection households.</w:t>
      </w:r>
    </w:p>
    <w:p w14:paraId="6882FCC9" w14:textId="77777777" w:rsidR="00EB1830" w:rsidRPr="00A8282C" w:rsidRDefault="00EB1830" w:rsidP="00C3606D">
      <w:pPr>
        <w:pStyle w:val="BodyText100ThemeColour"/>
        <w:rPr>
          <w:rFonts w:cstheme="minorHAnsi"/>
          <w:b/>
          <w:sz w:val="24"/>
        </w:rPr>
      </w:pPr>
      <w:r w:rsidRPr="00A8282C">
        <w:rPr>
          <w:rFonts w:cstheme="minorHAnsi"/>
          <w:b/>
          <w:sz w:val="24"/>
        </w:rPr>
        <w:t>Data use / Community outcome</w:t>
      </w:r>
    </w:p>
    <w:p w14:paraId="04288EFA" w14:textId="52FA3173" w:rsidR="00EB1830" w:rsidRPr="00A8282C" w:rsidRDefault="00EB1830" w:rsidP="00D033F3">
      <w:pPr>
        <w:pStyle w:val="BodyText"/>
        <w:spacing w:before="0" w:after="0" w:line="276" w:lineRule="auto"/>
        <w:rPr>
          <w:rFonts w:cstheme="minorHAnsi"/>
          <w:sz w:val="21"/>
          <w:szCs w:val="21"/>
          <w:lang w:eastAsia="en-AU"/>
        </w:rPr>
      </w:pPr>
      <w:r w:rsidRPr="00A8282C">
        <w:rPr>
          <w:rFonts w:cstheme="minorHAnsi"/>
          <w:sz w:val="21"/>
          <w:szCs w:val="21"/>
          <w:lang w:eastAsia="en-AU"/>
        </w:rPr>
        <w:t xml:space="preserve">Assessment of community satisfaction with council services. Lower </w:t>
      </w:r>
      <w:r w:rsidR="008846FC">
        <w:rPr>
          <w:rFonts w:cstheme="minorHAnsi"/>
          <w:sz w:val="21"/>
          <w:szCs w:val="21"/>
          <w:lang w:eastAsia="en-AU"/>
        </w:rPr>
        <w:t xml:space="preserve">or decreasing </w:t>
      </w:r>
      <w:r w:rsidRPr="00A8282C">
        <w:rPr>
          <w:rFonts w:cstheme="minorHAnsi"/>
          <w:sz w:val="21"/>
          <w:szCs w:val="21"/>
          <w:lang w:eastAsia="en-AU"/>
        </w:rPr>
        <w:t xml:space="preserve">proportion of requests suggests </w:t>
      </w:r>
      <w:r w:rsidR="00521EB5">
        <w:rPr>
          <w:rFonts w:cstheme="minorHAnsi"/>
          <w:sz w:val="21"/>
          <w:szCs w:val="21"/>
          <w:lang w:eastAsia="en-AU"/>
        </w:rPr>
        <w:t xml:space="preserve">council is committed to </w:t>
      </w:r>
      <w:r w:rsidR="00206E11">
        <w:rPr>
          <w:rFonts w:cstheme="minorHAnsi"/>
          <w:sz w:val="21"/>
          <w:szCs w:val="21"/>
          <w:lang w:eastAsia="en-AU"/>
        </w:rPr>
        <w:t xml:space="preserve">meeting customer expectations. </w:t>
      </w:r>
    </w:p>
    <w:p w14:paraId="2301CC23" w14:textId="77777777" w:rsidR="00EB1830" w:rsidRPr="00A8282C" w:rsidRDefault="00EB1830" w:rsidP="00C3606D">
      <w:pPr>
        <w:pStyle w:val="BodyText100ThemeColour"/>
        <w:rPr>
          <w:rFonts w:cstheme="minorHAnsi"/>
          <w:b/>
          <w:sz w:val="24"/>
        </w:rPr>
      </w:pPr>
      <w:r w:rsidRPr="00A8282C">
        <w:rPr>
          <w:rFonts w:cstheme="minorHAnsi"/>
          <w:b/>
          <w:sz w:val="24"/>
        </w:rPr>
        <w:t>Suitability for target setting</w:t>
      </w:r>
    </w:p>
    <w:p w14:paraId="170120DA" w14:textId="77777777" w:rsidR="00EB1830" w:rsidRPr="00A8282C" w:rsidRDefault="00EB1830" w:rsidP="00454A24">
      <w:pPr>
        <w:pStyle w:val="BodyText"/>
        <w:spacing w:before="0" w:after="0" w:line="276" w:lineRule="auto"/>
        <w:rPr>
          <w:rFonts w:cstheme="minorHAnsi"/>
          <w:b/>
          <w:bCs/>
          <w:sz w:val="21"/>
          <w:szCs w:val="21"/>
        </w:rPr>
      </w:pPr>
      <w:r w:rsidRPr="00A8282C">
        <w:rPr>
          <w:rFonts w:cstheme="minorHAnsi"/>
          <w:b/>
          <w:bCs/>
          <w:sz w:val="21"/>
          <w:szCs w:val="21"/>
        </w:rPr>
        <w:t>Good</w:t>
      </w:r>
    </w:p>
    <w:p w14:paraId="2155FF46" w14:textId="77777777" w:rsidR="00EB1830" w:rsidRPr="00A8282C" w:rsidRDefault="00EB1830" w:rsidP="00454A24">
      <w:pPr>
        <w:pStyle w:val="BodyText"/>
        <w:spacing w:before="0" w:after="0" w:line="276" w:lineRule="auto"/>
        <w:rPr>
          <w:rFonts w:cstheme="minorHAnsi"/>
          <w:sz w:val="21"/>
          <w:szCs w:val="21"/>
        </w:rPr>
      </w:pPr>
      <w:r w:rsidRPr="00A8282C">
        <w:rPr>
          <w:rFonts w:cstheme="minorHAnsi"/>
          <w:sz w:val="21"/>
          <w:szCs w:val="21"/>
        </w:rPr>
        <w:t xml:space="preserve">Data is stable, and council has some influence over the outcome.  </w:t>
      </w:r>
    </w:p>
    <w:p w14:paraId="7B2EDD1E" w14:textId="77777777" w:rsidR="00EB1830" w:rsidRPr="00A8282C" w:rsidRDefault="00EB1830" w:rsidP="00C3606D">
      <w:pPr>
        <w:pStyle w:val="BodyText100ThemeColour"/>
        <w:rPr>
          <w:rFonts w:cstheme="minorHAnsi"/>
          <w:b/>
          <w:sz w:val="24"/>
        </w:rPr>
      </w:pPr>
      <w:r w:rsidRPr="00A8282C">
        <w:rPr>
          <w:rFonts w:cstheme="minorHAnsi"/>
          <w:b/>
          <w:sz w:val="24"/>
        </w:rPr>
        <w:t>Related to</w:t>
      </w:r>
    </w:p>
    <w:p w14:paraId="4FE5CD0C" w14:textId="77777777" w:rsidR="00EB1830" w:rsidRPr="00A8282C" w:rsidRDefault="00EB1830" w:rsidP="00454A24">
      <w:pPr>
        <w:pStyle w:val="BodyText"/>
        <w:spacing w:before="0" w:after="0" w:line="276" w:lineRule="auto"/>
        <w:rPr>
          <w:rFonts w:cstheme="minorHAnsi"/>
          <w:sz w:val="21"/>
          <w:szCs w:val="21"/>
        </w:rPr>
      </w:pPr>
      <w:r w:rsidRPr="00345208">
        <w:rPr>
          <w:rFonts w:cstheme="minorHAnsi"/>
          <w:sz w:val="21"/>
          <w:szCs w:val="21"/>
        </w:rPr>
        <w:t>WC2 – Kerbside collection bins missed</w:t>
      </w:r>
    </w:p>
    <w:p w14:paraId="3DF816A8" w14:textId="77777777" w:rsidR="00EB1830" w:rsidRPr="00A8282C" w:rsidRDefault="00EB1830" w:rsidP="00C3606D">
      <w:pPr>
        <w:pStyle w:val="BodyText100ThemeColour"/>
        <w:rPr>
          <w:rFonts w:cstheme="minorHAnsi"/>
          <w:b/>
          <w:sz w:val="24"/>
        </w:rPr>
      </w:pPr>
      <w:r w:rsidRPr="00A8282C">
        <w:rPr>
          <w:rFonts w:cstheme="minorHAnsi"/>
          <w:b/>
          <w:sz w:val="24"/>
        </w:rPr>
        <w:t>Further information</w:t>
      </w:r>
    </w:p>
    <w:p w14:paraId="718A07F1" w14:textId="75719ABC" w:rsidR="00EB1830" w:rsidRPr="00A8282C" w:rsidRDefault="00EB1830" w:rsidP="003F0053">
      <w:pPr>
        <w:pStyle w:val="BodyText"/>
        <w:spacing w:before="0" w:after="0" w:line="276" w:lineRule="auto"/>
        <w:rPr>
          <w:rFonts w:cstheme="minorHAnsi"/>
          <w:sz w:val="21"/>
          <w:szCs w:val="21"/>
        </w:rPr>
      </w:pPr>
      <w:r w:rsidRPr="00A8282C">
        <w:rPr>
          <w:rFonts w:cstheme="minorHAnsi"/>
          <w:sz w:val="21"/>
          <w:szCs w:val="21"/>
        </w:rPr>
        <w:t xml:space="preserve">Local Government (Planning and Reporting) Regulations 2014 – Schedule 2 Indicator 6 (Page </w:t>
      </w:r>
      <w:r w:rsidRPr="0022038D">
        <w:rPr>
          <w:rFonts w:cstheme="minorHAnsi"/>
          <w:sz w:val="21"/>
          <w:szCs w:val="21"/>
        </w:rPr>
        <w:t>4</w:t>
      </w:r>
      <w:r w:rsidR="001F0CBB" w:rsidRPr="0022038D">
        <w:rPr>
          <w:rFonts w:cstheme="minorHAnsi"/>
          <w:sz w:val="21"/>
          <w:szCs w:val="21"/>
        </w:rPr>
        <w:t>6</w:t>
      </w:r>
      <w:r w:rsidRPr="00A8282C">
        <w:rPr>
          <w:rFonts w:cstheme="minorHAnsi"/>
          <w:sz w:val="21"/>
          <w:szCs w:val="21"/>
        </w:rPr>
        <w:t>)</w:t>
      </w:r>
    </w:p>
    <w:p w14:paraId="575F8B61" w14:textId="77777777" w:rsidR="00EB1830" w:rsidRPr="00A8282C" w:rsidRDefault="00EB1830" w:rsidP="00C3606D">
      <w:pPr>
        <w:pStyle w:val="BodyText100ThemeColour"/>
        <w:rPr>
          <w:rFonts w:cstheme="minorHAnsi"/>
          <w:b/>
          <w:sz w:val="24"/>
        </w:rPr>
      </w:pPr>
      <w:r w:rsidRPr="00A8282C">
        <w:rPr>
          <w:rFonts w:cstheme="minorHAnsi"/>
          <w:b/>
          <w:sz w:val="24"/>
        </w:rPr>
        <w:t>Notes or Case Studies</w:t>
      </w:r>
    </w:p>
    <w:p w14:paraId="0772F88F" w14:textId="77777777" w:rsidR="00EB1830" w:rsidRPr="00A8282C" w:rsidRDefault="00EB1830" w:rsidP="003F0053">
      <w:pPr>
        <w:pStyle w:val="BodyText"/>
        <w:spacing w:before="0" w:after="0" w:line="276" w:lineRule="auto"/>
        <w:rPr>
          <w:rFonts w:cstheme="minorHAnsi"/>
          <w:sz w:val="21"/>
          <w:szCs w:val="21"/>
          <w:lang w:eastAsia="en-AU"/>
        </w:rPr>
      </w:pPr>
      <w:r w:rsidRPr="00A8282C">
        <w:rPr>
          <w:rFonts w:cstheme="minorHAnsi"/>
          <w:sz w:val="21"/>
          <w:szCs w:val="21"/>
          <w:lang w:eastAsia="en-AU"/>
        </w:rPr>
        <w:t>None</w:t>
      </w:r>
    </w:p>
    <w:p w14:paraId="774E71FF" w14:textId="2C0BE99D" w:rsidR="00EB1830" w:rsidRDefault="00EB1830" w:rsidP="005A67F0">
      <w:pPr>
        <w:pStyle w:val="BodyText"/>
        <w:rPr>
          <w:rFonts w:cstheme="minorHAnsi"/>
        </w:rPr>
      </w:pPr>
    </w:p>
    <w:p w14:paraId="600DF77C" w14:textId="77777777" w:rsidR="00C41962" w:rsidRDefault="00C41962" w:rsidP="005A67F0">
      <w:pPr>
        <w:pStyle w:val="BodyText"/>
        <w:rPr>
          <w:rFonts w:cstheme="minorHAnsi"/>
        </w:rPr>
      </w:pPr>
    </w:p>
    <w:p w14:paraId="15575401" w14:textId="77777777" w:rsidR="008F45AD" w:rsidRDefault="008F45AD" w:rsidP="005A67F0">
      <w:pPr>
        <w:pStyle w:val="BodyText"/>
        <w:rPr>
          <w:rFonts w:cstheme="minorHAnsi"/>
        </w:rPr>
      </w:pPr>
    </w:p>
    <w:p w14:paraId="642B5AAD" w14:textId="117A212C" w:rsidR="00EB1830" w:rsidRPr="00A8282C" w:rsidRDefault="00EB1830" w:rsidP="005A67F0">
      <w:pPr>
        <w:pStyle w:val="BodyText"/>
        <w:rPr>
          <w:rFonts w:cstheme="minorHAnsi"/>
        </w:rPr>
        <w:sectPr w:rsidR="00EB1830" w:rsidRPr="00A8282C" w:rsidSect="00CA560B">
          <w:headerReference w:type="even" r:id="rId242"/>
          <w:headerReference w:type="default" r:id="rId243"/>
          <w:footerReference w:type="even" r:id="rId244"/>
          <w:footerReference w:type="default" r:id="rId245"/>
          <w:headerReference w:type="first" r:id="rId246"/>
          <w:footerReference w:type="first" r:id="rId247"/>
          <w:pgSz w:w="11907" w:h="16840" w:code="9"/>
          <w:pgMar w:top="2268" w:right="1134" w:bottom="1134" w:left="1134" w:header="284" w:footer="284" w:gutter="0"/>
          <w:cols w:num="2" w:space="720"/>
          <w:docGrid w:linePitch="360"/>
        </w:sectPr>
      </w:pPr>
    </w:p>
    <w:p w14:paraId="47355C94" w14:textId="150772B4" w:rsidR="00F740AB" w:rsidRPr="00A8282C" w:rsidRDefault="00F740AB">
      <w:pPr>
        <w:rPr>
          <w:rFonts w:cstheme="minorHAnsi"/>
          <w:color w:val="B3272F" w:themeColor="text2"/>
          <w:spacing w:val="-2"/>
          <w:sz w:val="32"/>
        </w:rPr>
      </w:pPr>
      <w:r w:rsidRPr="00A8282C">
        <w:rPr>
          <w:rFonts w:cstheme="minorHAnsi"/>
        </w:rPr>
        <w:br w:type="page"/>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080CE4" w:rsidRPr="00A8282C" w14:paraId="5781626D" w14:textId="77777777" w:rsidTr="00955A28">
        <w:trPr>
          <w:trHeight w:hRule="exact" w:val="1418"/>
        </w:trPr>
        <w:tc>
          <w:tcPr>
            <w:tcW w:w="7761" w:type="dxa"/>
            <w:vAlign w:val="center"/>
          </w:tcPr>
          <w:p w14:paraId="4612BA49" w14:textId="0FD48293" w:rsidR="00080CE4" w:rsidRPr="00A8282C" w:rsidRDefault="00080CE4" w:rsidP="00955A28">
            <w:pPr>
              <w:pStyle w:val="Title"/>
              <w:spacing w:after="120"/>
              <w:rPr>
                <w:rFonts w:asciiTheme="minorHAnsi" w:hAnsiTheme="minorHAnsi" w:cstheme="minorHAnsi"/>
                <w:sz w:val="40"/>
              </w:rPr>
            </w:pPr>
            <w:r w:rsidRPr="00A8282C">
              <w:rPr>
                <w:rFonts w:asciiTheme="minorHAnsi" w:hAnsiTheme="minorHAnsi" w:cstheme="minorHAnsi"/>
                <w:sz w:val="40"/>
              </w:rPr>
              <w:lastRenderedPageBreak/>
              <w:t xml:space="preserve">Waste </w:t>
            </w:r>
            <w:r w:rsidR="00E2397A" w:rsidRPr="00A8282C">
              <w:rPr>
                <w:rFonts w:asciiTheme="minorHAnsi" w:hAnsiTheme="minorHAnsi" w:cstheme="minorHAnsi"/>
                <w:sz w:val="40"/>
              </w:rPr>
              <w:t>Collection</w:t>
            </w:r>
          </w:p>
        </w:tc>
      </w:tr>
    </w:tbl>
    <w:p w14:paraId="6E429083" w14:textId="648CAB7F" w:rsidR="00EB1830" w:rsidRPr="00A8282C" w:rsidRDefault="00EB1830" w:rsidP="00A8282C">
      <w:pPr>
        <w:pStyle w:val="Heading1"/>
        <w:numPr>
          <w:ilvl w:val="0"/>
          <w:numId w:val="0"/>
        </w:numPr>
        <w:rPr>
          <w:rFonts w:cstheme="minorHAnsi"/>
          <w:b w:val="0"/>
          <w:sz w:val="32"/>
        </w:rPr>
      </w:pPr>
      <w:bookmarkStart w:id="97" w:name="_Toc32323332"/>
      <w:r w:rsidRPr="00A8282C">
        <w:rPr>
          <w:rFonts w:cstheme="minorHAnsi"/>
          <w:b w:val="0"/>
          <w:sz w:val="32"/>
        </w:rPr>
        <w:t>WC2 – Kerbside collection bins missed</w:t>
      </w:r>
      <w:bookmarkEnd w:id="97"/>
    </w:p>
    <w:p w14:paraId="0AAEE07D" w14:textId="77777777" w:rsidR="00EB1830" w:rsidRPr="00A8282C" w:rsidRDefault="00EB1830" w:rsidP="00C3606D">
      <w:pPr>
        <w:pStyle w:val="BodyText100ThemeColour"/>
        <w:rPr>
          <w:rFonts w:cstheme="minorHAnsi"/>
          <w:b/>
          <w:sz w:val="24"/>
        </w:rPr>
      </w:pPr>
      <w:r w:rsidRPr="00A8282C">
        <w:rPr>
          <w:rFonts w:cstheme="minorHAnsi"/>
          <w:b/>
          <w:sz w:val="24"/>
        </w:rPr>
        <w:t>Definition</w:t>
      </w:r>
    </w:p>
    <w:p w14:paraId="3D9EB785" w14:textId="40D4C422" w:rsidR="00EB1830" w:rsidRPr="002245C7" w:rsidRDefault="00EB1830" w:rsidP="00A8282C">
      <w:pPr>
        <w:pStyle w:val="BodyText"/>
        <w:rPr>
          <w:rStyle w:val="normaltextrun1"/>
          <w:rFonts w:cstheme="minorHAnsi"/>
          <w:color w:val="363534"/>
          <w:szCs w:val="24"/>
        </w:rPr>
      </w:pPr>
      <w:r w:rsidRPr="002245C7">
        <w:rPr>
          <w:rStyle w:val="normaltextrun1"/>
          <w:rFonts w:cstheme="minorHAnsi"/>
          <w:color w:val="363534"/>
          <w:sz w:val="24"/>
          <w:szCs w:val="24"/>
        </w:rPr>
        <w:t xml:space="preserve">The number of kerbside collection bins missed per 10,000 scheduled kerbside collection bin lifts.  </w:t>
      </w:r>
      <w:r w:rsidRPr="002245C7">
        <w:rPr>
          <w:rStyle w:val="normaltextrun1"/>
          <w:color w:val="363534"/>
          <w:szCs w:val="24"/>
        </w:rPr>
        <w:t> </w:t>
      </w:r>
    </w:p>
    <w:p w14:paraId="0CF32DE1" w14:textId="77777777" w:rsidR="00EB1830" w:rsidRPr="00A8282C" w:rsidRDefault="00EB1830" w:rsidP="00C3606D">
      <w:pPr>
        <w:pStyle w:val="BodyText100ThemeColour"/>
        <w:rPr>
          <w:rFonts w:cstheme="minorHAnsi"/>
          <w:b/>
          <w:sz w:val="24"/>
        </w:rPr>
      </w:pPr>
      <w:r w:rsidRPr="00A8282C">
        <w:rPr>
          <w:rFonts w:cstheme="minorHAnsi"/>
          <w:b/>
          <w:sz w:val="24"/>
        </w:rPr>
        <w:t>Calculation</w:t>
      </w:r>
    </w:p>
    <w:p w14:paraId="6833CBEE" w14:textId="77777777" w:rsidR="00EB1830" w:rsidRPr="00A8282C" w:rsidRDefault="00EB1830" w:rsidP="004333CC">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Numerator</w:t>
      </w:r>
      <w:r w:rsidRPr="00A8282C">
        <w:rPr>
          <w:rStyle w:val="eop"/>
          <w:rFonts w:asciiTheme="minorHAnsi" w:hAnsiTheme="minorHAnsi" w:cstheme="minorHAnsi"/>
          <w:sz w:val="21"/>
          <w:szCs w:val="21"/>
        </w:rPr>
        <w:t> </w:t>
      </w:r>
    </w:p>
    <w:p w14:paraId="34B3D1CC" w14:textId="0F559401" w:rsidR="00EB1830" w:rsidRPr="00A8282C" w:rsidRDefault="00EB1830" w:rsidP="004333CC">
      <w:pPr>
        <w:pStyle w:val="paragraph"/>
        <w:spacing w:after="240"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themeColor="text1"/>
          <w:sz w:val="21"/>
          <w:szCs w:val="21"/>
        </w:rPr>
        <w:t>Number of kerbside garbage and recycling collection bins missed</w:t>
      </w:r>
    </w:p>
    <w:p w14:paraId="71844D8E" w14:textId="77777777" w:rsidR="00EB1830" w:rsidRPr="00A8282C" w:rsidRDefault="00EB1830" w:rsidP="004333CC">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Denominator</w:t>
      </w:r>
      <w:r w:rsidRPr="00A8282C">
        <w:rPr>
          <w:rStyle w:val="eop"/>
          <w:rFonts w:asciiTheme="minorHAnsi" w:hAnsiTheme="minorHAnsi" w:cstheme="minorHAnsi"/>
          <w:sz w:val="21"/>
          <w:szCs w:val="21"/>
        </w:rPr>
        <w:t> </w:t>
      </w:r>
    </w:p>
    <w:p w14:paraId="5A1A85A6" w14:textId="6347D98C" w:rsidR="00EB1830" w:rsidRDefault="00EB1830" w:rsidP="004333CC">
      <w:pPr>
        <w:pStyle w:val="BodyText"/>
        <w:spacing w:before="0" w:after="0" w:line="276" w:lineRule="auto"/>
        <w:rPr>
          <w:rStyle w:val="normaltextrun1"/>
          <w:rFonts w:cstheme="minorHAnsi"/>
          <w:sz w:val="21"/>
          <w:szCs w:val="21"/>
        </w:rPr>
      </w:pPr>
      <w:r w:rsidRPr="00A8282C">
        <w:rPr>
          <w:rStyle w:val="normaltextrun1"/>
          <w:rFonts w:cstheme="minorHAnsi"/>
          <w:sz w:val="21"/>
          <w:szCs w:val="21"/>
        </w:rPr>
        <w:t>Number of scheduled kerbside garbage and recycling collection bin lifts</w:t>
      </w:r>
    </w:p>
    <w:p w14:paraId="5671C8B8" w14:textId="662E1428" w:rsidR="008846FC" w:rsidRDefault="008846FC" w:rsidP="004333CC">
      <w:pPr>
        <w:pStyle w:val="BodyText"/>
        <w:spacing w:before="0" w:after="0" w:line="276" w:lineRule="auto"/>
        <w:rPr>
          <w:rStyle w:val="normaltextrun1"/>
          <w:rFonts w:cstheme="minorHAnsi"/>
          <w:sz w:val="21"/>
          <w:szCs w:val="21"/>
        </w:rPr>
      </w:pPr>
    </w:p>
    <w:p w14:paraId="10C83028" w14:textId="4ED9A3D9" w:rsidR="008846FC" w:rsidRPr="00A8282C" w:rsidRDefault="008846FC" w:rsidP="004333CC">
      <w:pPr>
        <w:pStyle w:val="BodyText"/>
        <w:spacing w:before="0" w:after="0" w:line="276" w:lineRule="auto"/>
        <w:rPr>
          <w:rFonts w:cstheme="minorHAnsi"/>
          <w:sz w:val="21"/>
          <w:szCs w:val="21"/>
        </w:rPr>
      </w:pPr>
      <w:r>
        <w:rPr>
          <w:rStyle w:val="normaltextrun1"/>
          <w:rFonts w:cstheme="minorHAnsi"/>
          <w:sz w:val="21"/>
          <w:szCs w:val="21"/>
        </w:rPr>
        <w:t>The result is multiplied by 10,000.</w:t>
      </w:r>
    </w:p>
    <w:p w14:paraId="4686127D" w14:textId="77777777" w:rsidR="00EB1830" w:rsidRPr="00A8282C" w:rsidRDefault="00EB1830" w:rsidP="00C3606D">
      <w:pPr>
        <w:pStyle w:val="BodyText100ThemeColour"/>
        <w:rPr>
          <w:rFonts w:cstheme="minorHAnsi"/>
          <w:b/>
          <w:sz w:val="24"/>
        </w:rPr>
      </w:pPr>
      <w:r w:rsidRPr="00A8282C">
        <w:rPr>
          <w:rFonts w:cstheme="minorHAnsi"/>
          <w:b/>
          <w:sz w:val="24"/>
        </w:rPr>
        <w:t xml:space="preserve">Key terms </w:t>
      </w:r>
    </w:p>
    <w:p w14:paraId="20800F71" w14:textId="77777777" w:rsidR="00EB1830" w:rsidRPr="00A8282C" w:rsidRDefault="00EB1830" w:rsidP="00E232A2">
      <w:pPr>
        <w:spacing w:line="276" w:lineRule="auto"/>
        <w:rPr>
          <w:rFonts w:cstheme="minorHAnsi"/>
          <w:b/>
          <w:bCs/>
          <w:sz w:val="21"/>
          <w:szCs w:val="21"/>
          <w:u w:val="single"/>
        </w:rPr>
      </w:pPr>
      <w:r w:rsidRPr="00A8282C">
        <w:rPr>
          <w:rFonts w:cstheme="minorHAnsi"/>
          <w:sz w:val="21"/>
          <w:szCs w:val="21"/>
          <w:u w:val="single"/>
        </w:rPr>
        <w:t>Kerbside collection</w:t>
      </w:r>
    </w:p>
    <w:p w14:paraId="6BDD2735" w14:textId="56D1CF3C" w:rsidR="00EB1830" w:rsidRPr="00A8282C" w:rsidRDefault="00EB1830" w:rsidP="00E232A2">
      <w:pPr>
        <w:spacing w:line="276" w:lineRule="auto"/>
        <w:rPr>
          <w:rFonts w:cstheme="minorHAnsi"/>
          <w:sz w:val="21"/>
          <w:szCs w:val="21"/>
        </w:rPr>
      </w:pPr>
      <w:r w:rsidRPr="00A8282C">
        <w:rPr>
          <w:rFonts w:cstheme="minorHAnsi"/>
          <w:sz w:val="21"/>
          <w:szCs w:val="21"/>
        </w:rPr>
        <w:t xml:space="preserve">Is a compulsory service provided to households or businesses, in urban, suburban or rural areas involving the removal of household waste </w:t>
      </w:r>
      <w:r w:rsidR="000F2C37">
        <w:rPr>
          <w:rFonts w:cstheme="minorHAnsi"/>
          <w:sz w:val="21"/>
          <w:szCs w:val="21"/>
        </w:rPr>
        <w:t>(</w:t>
      </w:r>
      <w:r w:rsidR="001D07EB">
        <w:rPr>
          <w:rFonts w:cstheme="minorHAnsi"/>
          <w:sz w:val="21"/>
          <w:szCs w:val="21"/>
        </w:rPr>
        <w:t xml:space="preserve">e.g., </w:t>
      </w:r>
      <w:r w:rsidR="000F2C37">
        <w:rPr>
          <w:rFonts w:cstheme="minorHAnsi"/>
          <w:sz w:val="21"/>
          <w:szCs w:val="21"/>
        </w:rPr>
        <w:t xml:space="preserve">garbage, </w:t>
      </w:r>
      <w:r w:rsidR="001D07EB">
        <w:rPr>
          <w:rFonts w:cstheme="minorHAnsi"/>
          <w:sz w:val="21"/>
          <w:szCs w:val="21"/>
        </w:rPr>
        <w:t xml:space="preserve">recyclables, organic) </w:t>
      </w:r>
      <w:r w:rsidRPr="00A8282C">
        <w:rPr>
          <w:rFonts w:cstheme="minorHAnsi"/>
          <w:sz w:val="21"/>
          <w:szCs w:val="21"/>
        </w:rPr>
        <w:t>that is emptied by trucks with a lifting arm.</w:t>
      </w:r>
    </w:p>
    <w:p w14:paraId="1E360F32" w14:textId="77777777" w:rsidR="00EB1830" w:rsidRPr="00A8282C" w:rsidRDefault="00EB1830" w:rsidP="005A67F0">
      <w:pPr>
        <w:spacing w:line="240" w:lineRule="auto"/>
        <w:rPr>
          <w:rFonts w:cstheme="minorHAnsi"/>
          <w:sz w:val="21"/>
          <w:szCs w:val="21"/>
        </w:rPr>
      </w:pPr>
    </w:p>
    <w:p w14:paraId="1AF1BD38" w14:textId="77777777" w:rsidR="00EB1830" w:rsidRPr="00A8282C" w:rsidRDefault="00EB1830" w:rsidP="00E86BE3">
      <w:pPr>
        <w:spacing w:line="276" w:lineRule="auto"/>
        <w:rPr>
          <w:rFonts w:cstheme="minorHAnsi"/>
          <w:b/>
          <w:bCs/>
          <w:sz w:val="21"/>
          <w:szCs w:val="21"/>
          <w:u w:val="single"/>
        </w:rPr>
      </w:pPr>
      <w:r w:rsidRPr="00A8282C">
        <w:rPr>
          <w:rFonts w:cstheme="minorHAnsi"/>
          <w:sz w:val="21"/>
          <w:szCs w:val="21"/>
          <w:u w:val="single"/>
        </w:rPr>
        <w:t>Kerbside collection bin</w:t>
      </w:r>
    </w:p>
    <w:p w14:paraId="46F4CED5" w14:textId="77777777" w:rsidR="00EB1830" w:rsidRPr="00A8282C" w:rsidRDefault="00EB1830" w:rsidP="00E86BE3">
      <w:pPr>
        <w:spacing w:line="276" w:lineRule="auto"/>
        <w:rPr>
          <w:rFonts w:cstheme="minorHAnsi"/>
          <w:sz w:val="21"/>
          <w:szCs w:val="21"/>
        </w:rPr>
      </w:pPr>
      <w:r w:rsidRPr="00A8282C">
        <w:rPr>
          <w:rFonts w:cstheme="minorHAnsi"/>
          <w:sz w:val="21"/>
          <w:szCs w:val="21"/>
        </w:rPr>
        <w:t>Is a container used as part of the Council’s formal kerbside collection systems.</w:t>
      </w:r>
    </w:p>
    <w:p w14:paraId="38AF91C7" w14:textId="77777777" w:rsidR="00EB1830" w:rsidRPr="00A8282C" w:rsidRDefault="00EB1830" w:rsidP="005A67F0">
      <w:pPr>
        <w:spacing w:line="240" w:lineRule="auto"/>
        <w:rPr>
          <w:rFonts w:cstheme="minorHAnsi"/>
          <w:sz w:val="21"/>
          <w:szCs w:val="21"/>
        </w:rPr>
      </w:pPr>
    </w:p>
    <w:p w14:paraId="42785550" w14:textId="77777777" w:rsidR="00EB1830" w:rsidRPr="00A8282C" w:rsidRDefault="00EB1830" w:rsidP="009A48F3">
      <w:pPr>
        <w:spacing w:line="276" w:lineRule="auto"/>
        <w:rPr>
          <w:rFonts w:cstheme="minorHAnsi"/>
          <w:sz w:val="21"/>
          <w:szCs w:val="21"/>
          <w:u w:val="single"/>
        </w:rPr>
      </w:pPr>
      <w:r w:rsidRPr="00A8282C">
        <w:rPr>
          <w:rFonts w:cstheme="minorHAnsi"/>
          <w:sz w:val="21"/>
          <w:szCs w:val="21"/>
          <w:u w:val="single"/>
        </w:rPr>
        <w:t>Kerbside collection bins missed</w:t>
      </w:r>
    </w:p>
    <w:p w14:paraId="1D6DA59F" w14:textId="310C2C4E" w:rsidR="00EB1830" w:rsidRDefault="00EB1830" w:rsidP="009A48F3">
      <w:pPr>
        <w:spacing w:line="276" w:lineRule="auto"/>
        <w:rPr>
          <w:rFonts w:cstheme="minorHAnsi"/>
          <w:sz w:val="21"/>
          <w:szCs w:val="21"/>
        </w:rPr>
      </w:pPr>
      <w:r w:rsidRPr="00A8282C">
        <w:rPr>
          <w:rFonts w:cstheme="minorHAnsi"/>
          <w:sz w:val="21"/>
          <w:szCs w:val="21"/>
        </w:rPr>
        <w:t>Is a kerbside bin collection request relating to a bin that has been made available for collection and was subsequently missed by council (</w:t>
      </w:r>
      <w:r w:rsidR="00C87F35" w:rsidRPr="00A8282C">
        <w:rPr>
          <w:rFonts w:cstheme="minorHAnsi"/>
          <w:sz w:val="21"/>
          <w:szCs w:val="21"/>
        </w:rPr>
        <w:t>i.e.</w:t>
      </w:r>
      <w:r w:rsidR="00C87F35">
        <w:rPr>
          <w:rFonts w:cstheme="minorHAnsi"/>
          <w:sz w:val="21"/>
          <w:szCs w:val="21"/>
        </w:rPr>
        <w:t>,</w:t>
      </w:r>
      <w:r w:rsidRPr="00A8282C">
        <w:rPr>
          <w:rFonts w:cstheme="minorHAnsi"/>
          <w:sz w:val="21"/>
          <w:szCs w:val="21"/>
        </w:rPr>
        <w:t xml:space="preserve"> not emptied or collected by council) on the scheduled collection day. Bins missed by council, that are collected later on the same day (after being alerted by a resident, for example), should also be considered missed.</w:t>
      </w:r>
    </w:p>
    <w:p w14:paraId="642C3093" w14:textId="77777777" w:rsidR="00301002" w:rsidRDefault="00301002" w:rsidP="00D907CE">
      <w:pPr>
        <w:spacing w:line="276" w:lineRule="auto"/>
        <w:rPr>
          <w:rFonts w:cstheme="minorHAnsi"/>
          <w:sz w:val="21"/>
          <w:szCs w:val="21"/>
          <w:u w:val="single"/>
        </w:rPr>
      </w:pPr>
    </w:p>
    <w:p w14:paraId="538714B0" w14:textId="557AD437" w:rsidR="00EB1830" w:rsidRPr="00A8282C" w:rsidRDefault="00EB1830" w:rsidP="00D907CE">
      <w:pPr>
        <w:spacing w:line="276" w:lineRule="auto"/>
        <w:rPr>
          <w:rFonts w:cstheme="minorHAnsi"/>
          <w:sz w:val="21"/>
          <w:szCs w:val="21"/>
          <w:u w:val="single"/>
        </w:rPr>
      </w:pPr>
      <w:r w:rsidRPr="00A8282C">
        <w:rPr>
          <w:rFonts w:cstheme="minorHAnsi"/>
          <w:sz w:val="21"/>
          <w:szCs w:val="21"/>
          <w:u w:val="single"/>
        </w:rPr>
        <w:t>Scheduled bin lifts</w:t>
      </w:r>
    </w:p>
    <w:p w14:paraId="0031881F" w14:textId="77777777" w:rsidR="00EB1830" w:rsidRPr="00A8282C" w:rsidRDefault="00EB1830" w:rsidP="00D907CE">
      <w:pPr>
        <w:spacing w:line="276" w:lineRule="auto"/>
        <w:rPr>
          <w:rFonts w:cstheme="minorHAnsi"/>
          <w:sz w:val="21"/>
          <w:szCs w:val="21"/>
        </w:rPr>
      </w:pPr>
      <w:r w:rsidRPr="00A8282C">
        <w:rPr>
          <w:rFonts w:cstheme="minorHAnsi"/>
          <w:sz w:val="21"/>
          <w:szCs w:val="21"/>
        </w:rPr>
        <w:t>Is the number of kerbside collection household bins for each waste type multiplied by the number of collections for each waste type.</w:t>
      </w:r>
    </w:p>
    <w:p w14:paraId="073FBB1F" w14:textId="77777777" w:rsidR="00EB1830" w:rsidRPr="00A8282C" w:rsidRDefault="00EB1830" w:rsidP="00C3606D">
      <w:pPr>
        <w:pStyle w:val="BodyText100ThemeColour"/>
        <w:rPr>
          <w:rFonts w:cstheme="minorHAnsi"/>
          <w:b/>
          <w:sz w:val="24"/>
        </w:rPr>
      </w:pPr>
      <w:r w:rsidRPr="00A8282C">
        <w:rPr>
          <w:rFonts w:cstheme="minorHAnsi"/>
          <w:b/>
          <w:sz w:val="24"/>
        </w:rPr>
        <w:t>Classification</w:t>
      </w:r>
    </w:p>
    <w:p w14:paraId="32FA4E09" w14:textId="155BD782" w:rsidR="00EB1830" w:rsidRPr="00A8282C" w:rsidRDefault="00EB1830" w:rsidP="00D907CE">
      <w:pPr>
        <w:pStyle w:val="BodyText"/>
        <w:spacing w:before="0" w:after="0" w:line="276" w:lineRule="auto"/>
        <w:rPr>
          <w:rFonts w:cstheme="minorHAnsi"/>
          <w:sz w:val="21"/>
          <w:szCs w:val="21"/>
        </w:rPr>
      </w:pPr>
      <w:r w:rsidRPr="00A8282C">
        <w:rPr>
          <w:rFonts w:cstheme="minorHAnsi"/>
          <w:sz w:val="21"/>
          <w:szCs w:val="21"/>
        </w:rPr>
        <w:t xml:space="preserve">Output indicator – </w:t>
      </w:r>
      <w:r w:rsidR="007F46BD">
        <w:rPr>
          <w:rFonts w:cstheme="minorHAnsi"/>
          <w:sz w:val="21"/>
          <w:szCs w:val="21"/>
        </w:rPr>
        <w:t>Service</w:t>
      </w:r>
      <w:r w:rsidR="00D82DFA">
        <w:rPr>
          <w:rFonts w:cstheme="minorHAnsi"/>
          <w:sz w:val="21"/>
          <w:szCs w:val="21"/>
        </w:rPr>
        <w:t xml:space="preserve"> standard</w:t>
      </w:r>
    </w:p>
    <w:p w14:paraId="479072D8" w14:textId="77777777" w:rsidR="00EB1830" w:rsidRPr="00A8282C" w:rsidRDefault="00EB1830" w:rsidP="00C3606D">
      <w:pPr>
        <w:pStyle w:val="BodyText100ThemeColour"/>
        <w:rPr>
          <w:rFonts w:cstheme="minorHAnsi"/>
          <w:b/>
          <w:sz w:val="24"/>
        </w:rPr>
      </w:pPr>
      <w:r w:rsidRPr="00A8282C">
        <w:rPr>
          <w:rFonts w:cstheme="minorHAnsi"/>
          <w:b/>
          <w:sz w:val="24"/>
        </w:rPr>
        <w:t>Data source</w:t>
      </w:r>
    </w:p>
    <w:p w14:paraId="0B92B348" w14:textId="77777777" w:rsidR="00EB1830" w:rsidRPr="00A8282C" w:rsidRDefault="00EB1830" w:rsidP="005D4B43">
      <w:pPr>
        <w:pStyle w:val="BodyText"/>
        <w:spacing w:before="0" w:after="0" w:line="276" w:lineRule="auto"/>
        <w:rPr>
          <w:rFonts w:cstheme="minorHAnsi"/>
          <w:sz w:val="21"/>
          <w:szCs w:val="21"/>
          <w:u w:val="single"/>
        </w:rPr>
      </w:pPr>
      <w:r w:rsidRPr="00A8282C">
        <w:rPr>
          <w:rFonts w:cstheme="minorHAnsi"/>
          <w:sz w:val="21"/>
          <w:szCs w:val="21"/>
          <w:u w:val="single"/>
        </w:rPr>
        <w:t>Numerator</w:t>
      </w:r>
    </w:p>
    <w:p w14:paraId="63069033" w14:textId="68F61814" w:rsidR="00EB1830" w:rsidRPr="00A8282C" w:rsidRDefault="00EB1830" w:rsidP="005D4B43">
      <w:pPr>
        <w:pStyle w:val="BodyText"/>
        <w:spacing w:before="0" w:line="276" w:lineRule="auto"/>
        <w:rPr>
          <w:rFonts w:cstheme="minorHAnsi"/>
          <w:sz w:val="21"/>
          <w:szCs w:val="21"/>
        </w:rPr>
      </w:pPr>
      <w:r w:rsidRPr="00A8282C">
        <w:rPr>
          <w:rFonts w:cstheme="minorHAnsi"/>
          <w:sz w:val="21"/>
          <w:szCs w:val="21"/>
        </w:rPr>
        <w:t xml:space="preserve">Any customer request system (such as Pathway) which records the number of collection bins missed, as indicated by community requests.  </w:t>
      </w:r>
    </w:p>
    <w:p w14:paraId="0DD6E021" w14:textId="77777777" w:rsidR="00EB1830" w:rsidRPr="00A8282C" w:rsidRDefault="00EB1830" w:rsidP="005D4B43">
      <w:pPr>
        <w:pStyle w:val="BodyText"/>
        <w:spacing w:before="0" w:after="0" w:line="276" w:lineRule="auto"/>
        <w:rPr>
          <w:rFonts w:cstheme="minorHAnsi"/>
          <w:sz w:val="21"/>
          <w:szCs w:val="21"/>
          <w:u w:val="single"/>
        </w:rPr>
      </w:pPr>
      <w:r w:rsidRPr="00A8282C">
        <w:rPr>
          <w:rFonts w:cstheme="minorHAnsi"/>
          <w:sz w:val="21"/>
          <w:szCs w:val="21"/>
          <w:u w:val="single"/>
        </w:rPr>
        <w:t>Denominator</w:t>
      </w:r>
    </w:p>
    <w:p w14:paraId="0760FF2C" w14:textId="77777777" w:rsidR="00EB1830" w:rsidRPr="00A8282C" w:rsidRDefault="00EB1830" w:rsidP="005D4B43">
      <w:pPr>
        <w:pStyle w:val="BodyText"/>
        <w:spacing w:before="0" w:after="0" w:line="276" w:lineRule="auto"/>
        <w:rPr>
          <w:rFonts w:cstheme="minorHAnsi"/>
          <w:sz w:val="21"/>
          <w:szCs w:val="21"/>
        </w:rPr>
      </w:pPr>
      <w:r w:rsidRPr="00A8282C">
        <w:rPr>
          <w:rFonts w:cstheme="minorHAnsi"/>
          <w:sz w:val="21"/>
          <w:szCs w:val="21"/>
        </w:rPr>
        <w:t>Any rates system (such as Pathway) which indicates the number of kerbside bin collection lifts.</w:t>
      </w:r>
    </w:p>
    <w:p w14:paraId="2F2A02C4" w14:textId="77777777" w:rsidR="00EB1830" w:rsidRPr="00A8282C" w:rsidRDefault="00EB1830" w:rsidP="00C3606D">
      <w:pPr>
        <w:pStyle w:val="BodyText100ThemeColour"/>
        <w:rPr>
          <w:rFonts w:cstheme="minorHAnsi"/>
          <w:b/>
          <w:sz w:val="24"/>
        </w:rPr>
      </w:pPr>
      <w:r w:rsidRPr="00A8282C">
        <w:rPr>
          <w:rFonts w:cstheme="minorHAnsi"/>
          <w:b/>
          <w:sz w:val="24"/>
        </w:rPr>
        <w:t>Data use / Community outcome</w:t>
      </w:r>
    </w:p>
    <w:p w14:paraId="79B8F37D" w14:textId="3330D93A" w:rsidR="00EB1830" w:rsidRPr="00A8282C" w:rsidRDefault="00EB1830" w:rsidP="00AC40B8">
      <w:pPr>
        <w:pStyle w:val="BodyText"/>
        <w:spacing w:before="0" w:after="0" w:line="276" w:lineRule="auto"/>
        <w:rPr>
          <w:rFonts w:cstheme="minorHAnsi"/>
          <w:sz w:val="21"/>
          <w:szCs w:val="21"/>
          <w:lang w:eastAsia="en-AU"/>
        </w:rPr>
      </w:pPr>
      <w:r w:rsidRPr="00A8282C">
        <w:rPr>
          <w:rFonts w:cstheme="minorHAnsi"/>
          <w:sz w:val="21"/>
          <w:szCs w:val="21"/>
          <w:lang w:eastAsia="en-AU"/>
        </w:rPr>
        <w:t>Assessment of the quality of council services. Lower proportion of bins missed suggests an effective waste collection service</w:t>
      </w:r>
      <w:r w:rsidR="00C04128">
        <w:rPr>
          <w:rFonts w:cstheme="minorHAnsi"/>
          <w:sz w:val="21"/>
          <w:szCs w:val="21"/>
          <w:lang w:eastAsia="en-AU"/>
        </w:rPr>
        <w:t xml:space="preserve"> collecting as planned</w:t>
      </w:r>
      <w:r w:rsidRPr="00A8282C">
        <w:rPr>
          <w:rFonts w:cstheme="minorHAnsi"/>
          <w:sz w:val="21"/>
          <w:szCs w:val="21"/>
          <w:lang w:eastAsia="en-AU"/>
        </w:rPr>
        <w:t xml:space="preserve">. </w:t>
      </w:r>
    </w:p>
    <w:p w14:paraId="4761FDE4" w14:textId="77777777" w:rsidR="00EB1830" w:rsidRPr="00A8282C" w:rsidRDefault="00EB1830" w:rsidP="00C3606D">
      <w:pPr>
        <w:pStyle w:val="BodyText100ThemeColour"/>
        <w:rPr>
          <w:rFonts w:cstheme="minorHAnsi"/>
          <w:b/>
          <w:sz w:val="24"/>
        </w:rPr>
      </w:pPr>
      <w:r w:rsidRPr="00A8282C">
        <w:rPr>
          <w:rFonts w:cstheme="minorHAnsi"/>
          <w:b/>
          <w:sz w:val="24"/>
        </w:rPr>
        <w:t>Suitability for target setting</w:t>
      </w:r>
    </w:p>
    <w:p w14:paraId="1555FADC" w14:textId="77777777" w:rsidR="00EB1830" w:rsidRPr="00A8282C" w:rsidRDefault="00EB1830" w:rsidP="008B0C2F">
      <w:pPr>
        <w:pStyle w:val="BodyText"/>
        <w:spacing w:before="0" w:after="0" w:line="276" w:lineRule="auto"/>
        <w:rPr>
          <w:rFonts w:cstheme="minorHAnsi"/>
          <w:b/>
          <w:bCs/>
          <w:sz w:val="21"/>
          <w:szCs w:val="21"/>
        </w:rPr>
      </w:pPr>
      <w:r w:rsidRPr="00A8282C">
        <w:rPr>
          <w:rFonts w:cstheme="minorHAnsi"/>
          <w:b/>
          <w:bCs/>
          <w:sz w:val="21"/>
          <w:szCs w:val="21"/>
        </w:rPr>
        <w:t>Good</w:t>
      </w:r>
    </w:p>
    <w:p w14:paraId="1E857409" w14:textId="77777777" w:rsidR="00EB1830" w:rsidRPr="00A8282C" w:rsidRDefault="00EB1830" w:rsidP="008B0C2F">
      <w:pPr>
        <w:pStyle w:val="BodyText"/>
        <w:spacing w:before="0" w:after="0" w:line="276" w:lineRule="auto"/>
        <w:rPr>
          <w:rFonts w:cstheme="minorHAnsi"/>
          <w:sz w:val="21"/>
          <w:szCs w:val="21"/>
        </w:rPr>
      </w:pPr>
      <w:r w:rsidRPr="00A8282C">
        <w:rPr>
          <w:rFonts w:cstheme="minorHAnsi"/>
          <w:sz w:val="21"/>
          <w:szCs w:val="21"/>
        </w:rPr>
        <w:t xml:space="preserve">Data fluctuates between years, but council has some influence over the outcome.   </w:t>
      </w:r>
    </w:p>
    <w:p w14:paraId="00C133E5" w14:textId="77777777" w:rsidR="00EB1830" w:rsidRPr="00A8282C" w:rsidRDefault="00EB1830" w:rsidP="00C3606D">
      <w:pPr>
        <w:pStyle w:val="BodyText100ThemeColour"/>
        <w:rPr>
          <w:rFonts w:cstheme="minorHAnsi"/>
          <w:b/>
          <w:sz w:val="24"/>
        </w:rPr>
      </w:pPr>
      <w:r w:rsidRPr="00A8282C">
        <w:rPr>
          <w:rFonts w:cstheme="minorHAnsi"/>
          <w:b/>
          <w:sz w:val="24"/>
        </w:rPr>
        <w:t>Related to</w:t>
      </w:r>
    </w:p>
    <w:p w14:paraId="0EF09BA1" w14:textId="77777777" w:rsidR="00EB1830" w:rsidRPr="00A8282C" w:rsidRDefault="00EB1830" w:rsidP="00C0176A">
      <w:pPr>
        <w:pStyle w:val="BodyText"/>
        <w:spacing w:before="0" w:after="0" w:line="276" w:lineRule="auto"/>
        <w:rPr>
          <w:rFonts w:cstheme="minorHAnsi"/>
          <w:sz w:val="21"/>
          <w:szCs w:val="21"/>
        </w:rPr>
      </w:pPr>
      <w:r w:rsidRPr="0051229D">
        <w:rPr>
          <w:rFonts w:cstheme="minorHAnsi"/>
          <w:sz w:val="21"/>
          <w:szCs w:val="21"/>
        </w:rPr>
        <w:t>WC1 – Kerbside bin collection requests</w:t>
      </w:r>
    </w:p>
    <w:p w14:paraId="3F8F3540" w14:textId="77777777" w:rsidR="00EB1830" w:rsidRPr="00A8282C" w:rsidRDefault="00EB1830" w:rsidP="00C3606D">
      <w:pPr>
        <w:pStyle w:val="BodyText100ThemeColour"/>
        <w:rPr>
          <w:rFonts w:cstheme="minorHAnsi"/>
          <w:b/>
          <w:sz w:val="24"/>
        </w:rPr>
      </w:pPr>
      <w:r w:rsidRPr="00A8282C">
        <w:rPr>
          <w:rFonts w:cstheme="minorHAnsi"/>
          <w:b/>
          <w:sz w:val="24"/>
        </w:rPr>
        <w:t>Further information</w:t>
      </w:r>
    </w:p>
    <w:p w14:paraId="73FA9B58" w14:textId="0400FBB0" w:rsidR="00EB1830" w:rsidRPr="00A8282C" w:rsidRDefault="00EB1830" w:rsidP="00C0176A">
      <w:pPr>
        <w:pStyle w:val="BodyText"/>
        <w:spacing w:before="0" w:after="0" w:line="276" w:lineRule="auto"/>
        <w:rPr>
          <w:rFonts w:cstheme="minorHAnsi"/>
          <w:sz w:val="21"/>
          <w:szCs w:val="21"/>
        </w:rPr>
      </w:pPr>
      <w:r w:rsidRPr="00A8282C">
        <w:rPr>
          <w:rFonts w:cstheme="minorHAnsi"/>
          <w:sz w:val="21"/>
          <w:szCs w:val="21"/>
        </w:rPr>
        <w:t xml:space="preserve">Local Government (Planning and Reporting) Regulations 2014 – Schedule 2 Indicator 6 (Page </w:t>
      </w:r>
      <w:r w:rsidRPr="005E6B66">
        <w:rPr>
          <w:rFonts w:cstheme="minorHAnsi"/>
          <w:sz w:val="21"/>
          <w:szCs w:val="21"/>
        </w:rPr>
        <w:t>4</w:t>
      </w:r>
      <w:r w:rsidR="00C016E2" w:rsidRPr="005E6B66">
        <w:rPr>
          <w:rFonts w:cstheme="minorHAnsi"/>
          <w:sz w:val="21"/>
          <w:szCs w:val="21"/>
        </w:rPr>
        <w:t>6</w:t>
      </w:r>
      <w:r w:rsidRPr="00A8282C">
        <w:rPr>
          <w:rFonts w:cstheme="minorHAnsi"/>
          <w:sz w:val="21"/>
          <w:szCs w:val="21"/>
        </w:rPr>
        <w:t>)</w:t>
      </w:r>
    </w:p>
    <w:p w14:paraId="7026853D" w14:textId="77777777" w:rsidR="00EB1830" w:rsidRPr="00A8282C" w:rsidRDefault="00EB1830" w:rsidP="00C3606D">
      <w:pPr>
        <w:pStyle w:val="BodyText100ThemeColour"/>
        <w:rPr>
          <w:rFonts w:cstheme="minorHAnsi"/>
          <w:b/>
          <w:sz w:val="24"/>
        </w:rPr>
      </w:pPr>
      <w:r w:rsidRPr="00A8282C">
        <w:rPr>
          <w:rFonts w:cstheme="minorHAnsi"/>
          <w:b/>
          <w:sz w:val="24"/>
        </w:rPr>
        <w:t>Notes or Case Studies</w:t>
      </w:r>
    </w:p>
    <w:p w14:paraId="10D2622F" w14:textId="77777777" w:rsidR="00EB1830" w:rsidRPr="00A8282C" w:rsidRDefault="00EB1830" w:rsidP="00C0176A">
      <w:pPr>
        <w:pStyle w:val="BodyText"/>
        <w:spacing w:before="0" w:after="0" w:line="276" w:lineRule="auto"/>
        <w:rPr>
          <w:rFonts w:cstheme="minorHAnsi"/>
          <w:sz w:val="21"/>
          <w:szCs w:val="21"/>
          <w:lang w:eastAsia="en-AU"/>
        </w:rPr>
      </w:pPr>
      <w:r w:rsidRPr="00A8282C">
        <w:rPr>
          <w:rFonts w:cstheme="minorHAnsi"/>
          <w:sz w:val="21"/>
          <w:szCs w:val="21"/>
          <w:lang w:eastAsia="en-AU"/>
        </w:rPr>
        <w:t>None</w:t>
      </w:r>
    </w:p>
    <w:p w14:paraId="65EFA20B" w14:textId="77777777" w:rsidR="00EB1830" w:rsidRPr="00A8282C" w:rsidRDefault="00EB1830" w:rsidP="005A67F0">
      <w:pPr>
        <w:pStyle w:val="BodyText"/>
        <w:rPr>
          <w:rFonts w:cstheme="minorHAnsi"/>
        </w:rPr>
        <w:sectPr w:rsidR="00EB1830" w:rsidRPr="00A8282C" w:rsidSect="00EB1830">
          <w:headerReference w:type="even" r:id="rId248"/>
          <w:headerReference w:type="default" r:id="rId249"/>
          <w:footerReference w:type="even" r:id="rId250"/>
          <w:footerReference w:type="default" r:id="rId251"/>
          <w:headerReference w:type="first" r:id="rId252"/>
          <w:footerReference w:type="first" r:id="rId253"/>
          <w:type w:val="continuous"/>
          <w:pgSz w:w="11907" w:h="16840" w:code="9"/>
          <w:pgMar w:top="2268" w:right="1134" w:bottom="1134" w:left="1134" w:header="284" w:footer="284" w:gutter="0"/>
          <w:cols w:num="2" w:space="720"/>
          <w:docGrid w:linePitch="360"/>
        </w:sectPr>
      </w:pPr>
    </w:p>
    <w:p w14:paraId="388C7E26" w14:textId="77777777" w:rsidR="00F740AB" w:rsidRPr="00A8282C" w:rsidRDefault="00F740AB">
      <w:pPr>
        <w:rPr>
          <w:rFonts w:cstheme="minorHAnsi"/>
          <w:color w:val="B3272F" w:themeColor="text2"/>
          <w:spacing w:val="-2"/>
          <w:sz w:val="32"/>
        </w:rPr>
      </w:pPr>
      <w:r w:rsidRPr="00A8282C">
        <w:rPr>
          <w:rFonts w:cstheme="minorHAnsi"/>
        </w:rPr>
        <w:br w:type="page"/>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080CE4" w:rsidRPr="00A8282C" w14:paraId="7F12214A" w14:textId="77777777" w:rsidTr="00955A28">
        <w:trPr>
          <w:trHeight w:hRule="exact" w:val="1418"/>
        </w:trPr>
        <w:tc>
          <w:tcPr>
            <w:tcW w:w="7761" w:type="dxa"/>
            <w:vAlign w:val="center"/>
          </w:tcPr>
          <w:p w14:paraId="3D2993A6" w14:textId="4E7FF38B" w:rsidR="00080CE4" w:rsidRPr="00A8282C" w:rsidRDefault="00080CE4" w:rsidP="00955A28">
            <w:pPr>
              <w:pStyle w:val="Title"/>
              <w:spacing w:after="120"/>
              <w:rPr>
                <w:rFonts w:asciiTheme="minorHAnsi" w:hAnsiTheme="minorHAnsi" w:cstheme="minorHAnsi"/>
                <w:sz w:val="40"/>
              </w:rPr>
            </w:pPr>
            <w:r w:rsidRPr="00A8282C">
              <w:rPr>
                <w:rFonts w:asciiTheme="minorHAnsi" w:hAnsiTheme="minorHAnsi" w:cstheme="minorHAnsi"/>
                <w:sz w:val="40"/>
              </w:rPr>
              <w:lastRenderedPageBreak/>
              <w:t xml:space="preserve">Waste </w:t>
            </w:r>
            <w:r w:rsidR="00E2397A" w:rsidRPr="00A8282C">
              <w:rPr>
                <w:rFonts w:asciiTheme="minorHAnsi" w:hAnsiTheme="minorHAnsi" w:cstheme="minorHAnsi"/>
                <w:sz w:val="40"/>
              </w:rPr>
              <w:t>Collection</w:t>
            </w:r>
          </w:p>
        </w:tc>
      </w:tr>
    </w:tbl>
    <w:p w14:paraId="3528691F" w14:textId="3043EA9E" w:rsidR="00EB1830" w:rsidRPr="00A8282C" w:rsidRDefault="00EB1830" w:rsidP="00A8282C">
      <w:pPr>
        <w:pStyle w:val="Heading1"/>
        <w:numPr>
          <w:ilvl w:val="0"/>
          <w:numId w:val="0"/>
        </w:numPr>
        <w:rPr>
          <w:rFonts w:cstheme="minorHAnsi"/>
          <w:b w:val="0"/>
          <w:sz w:val="32"/>
        </w:rPr>
      </w:pPr>
      <w:bookmarkStart w:id="98" w:name="_Toc32323333"/>
      <w:r w:rsidRPr="00A8282C">
        <w:rPr>
          <w:rFonts w:cstheme="minorHAnsi"/>
          <w:b w:val="0"/>
          <w:sz w:val="32"/>
        </w:rPr>
        <w:t>WC3 – Cost of kerbside garbage bin collection service</w:t>
      </w:r>
      <w:bookmarkEnd w:id="98"/>
      <w:r w:rsidRPr="00A8282C">
        <w:rPr>
          <w:rFonts w:cstheme="minorHAnsi"/>
          <w:b w:val="0"/>
          <w:sz w:val="32"/>
        </w:rPr>
        <w:t xml:space="preserve">   </w:t>
      </w:r>
    </w:p>
    <w:p w14:paraId="6A559E07" w14:textId="77777777" w:rsidR="00EB1830" w:rsidRPr="00A8282C" w:rsidRDefault="00EB1830" w:rsidP="00C3606D">
      <w:pPr>
        <w:pStyle w:val="BodyText100ThemeColour"/>
        <w:rPr>
          <w:rFonts w:cstheme="minorHAnsi"/>
          <w:b/>
          <w:sz w:val="24"/>
        </w:rPr>
      </w:pPr>
      <w:r w:rsidRPr="00A8282C">
        <w:rPr>
          <w:rFonts w:cstheme="minorHAnsi"/>
          <w:b/>
          <w:sz w:val="24"/>
        </w:rPr>
        <w:t>Definition</w:t>
      </w:r>
    </w:p>
    <w:p w14:paraId="1A581626" w14:textId="5D19C6C6" w:rsidR="00EB1830" w:rsidRPr="00A8282C" w:rsidRDefault="00EB1830" w:rsidP="00A8282C">
      <w:pPr>
        <w:pStyle w:val="BodyText"/>
        <w:rPr>
          <w:b/>
          <w:sz w:val="24"/>
        </w:rPr>
      </w:pPr>
      <w:r w:rsidRPr="00A8282C">
        <w:rPr>
          <w:rStyle w:val="normaltextrun1"/>
          <w:rFonts w:cstheme="minorHAnsi"/>
          <w:color w:val="363534"/>
          <w:sz w:val="24"/>
          <w:szCs w:val="22"/>
        </w:rPr>
        <w:t xml:space="preserve">The direct cost of the kerbside garbage bin collection service per kerbside garbage collection bin.  </w:t>
      </w:r>
      <w:r w:rsidRPr="00A8282C">
        <w:rPr>
          <w:rStyle w:val="eop"/>
          <w:rFonts w:cstheme="minorHAnsi"/>
          <w:sz w:val="24"/>
          <w:szCs w:val="22"/>
        </w:rPr>
        <w:t> </w:t>
      </w:r>
    </w:p>
    <w:p w14:paraId="40565FAF" w14:textId="77777777" w:rsidR="00EB1830" w:rsidRPr="00A8282C" w:rsidRDefault="00EB1830" w:rsidP="00C3606D">
      <w:pPr>
        <w:pStyle w:val="BodyText100ThemeColour"/>
        <w:rPr>
          <w:rFonts w:cstheme="minorHAnsi"/>
          <w:b/>
          <w:sz w:val="24"/>
        </w:rPr>
      </w:pPr>
      <w:r w:rsidRPr="00A8282C">
        <w:rPr>
          <w:rFonts w:cstheme="minorHAnsi"/>
          <w:b/>
          <w:sz w:val="24"/>
        </w:rPr>
        <w:t>Calculation</w:t>
      </w:r>
    </w:p>
    <w:p w14:paraId="4CA19909" w14:textId="77777777" w:rsidR="00EB1830" w:rsidRPr="00A8282C" w:rsidRDefault="00EB1830" w:rsidP="00C3146D">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Numerator</w:t>
      </w:r>
      <w:r w:rsidRPr="00A8282C">
        <w:rPr>
          <w:rStyle w:val="eop"/>
          <w:rFonts w:asciiTheme="minorHAnsi" w:hAnsiTheme="minorHAnsi" w:cstheme="minorHAnsi"/>
          <w:sz w:val="21"/>
          <w:szCs w:val="21"/>
        </w:rPr>
        <w:t> </w:t>
      </w:r>
    </w:p>
    <w:p w14:paraId="2B766246" w14:textId="610B9168" w:rsidR="00EB1830" w:rsidRPr="00A8282C" w:rsidRDefault="00EB1830" w:rsidP="00C3146D">
      <w:pPr>
        <w:pStyle w:val="paragraph"/>
        <w:spacing w:after="240"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themeColor="text1"/>
          <w:sz w:val="21"/>
          <w:szCs w:val="21"/>
        </w:rPr>
        <w:t>Direct cost of the kerbside garbage bin collection service</w:t>
      </w:r>
    </w:p>
    <w:p w14:paraId="77A4F2C4" w14:textId="77777777" w:rsidR="00EB1830" w:rsidRPr="00A8282C" w:rsidRDefault="00EB1830" w:rsidP="00C3146D">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Denominator</w:t>
      </w:r>
      <w:r w:rsidRPr="00A8282C">
        <w:rPr>
          <w:rStyle w:val="eop"/>
          <w:rFonts w:asciiTheme="minorHAnsi" w:hAnsiTheme="minorHAnsi" w:cstheme="minorHAnsi"/>
          <w:sz w:val="21"/>
          <w:szCs w:val="21"/>
        </w:rPr>
        <w:t> </w:t>
      </w:r>
    </w:p>
    <w:p w14:paraId="05713304" w14:textId="27183E55" w:rsidR="00EB1830" w:rsidRPr="00A8282C" w:rsidRDefault="00EB1830" w:rsidP="00C3146D">
      <w:pPr>
        <w:pStyle w:val="BodyText"/>
        <w:spacing w:before="0" w:after="0" w:line="276" w:lineRule="auto"/>
        <w:rPr>
          <w:rFonts w:cstheme="minorHAnsi"/>
          <w:sz w:val="21"/>
          <w:szCs w:val="21"/>
        </w:rPr>
      </w:pPr>
      <w:r w:rsidRPr="00A8282C">
        <w:rPr>
          <w:rStyle w:val="normaltextrun1"/>
          <w:rFonts w:cstheme="minorHAnsi"/>
          <w:sz w:val="21"/>
          <w:szCs w:val="21"/>
        </w:rPr>
        <w:t>Number of kerbside garbage collection bins</w:t>
      </w:r>
    </w:p>
    <w:p w14:paraId="62BEDDBE" w14:textId="77777777" w:rsidR="00EB1830" w:rsidRPr="00A8282C" w:rsidRDefault="00EB1830" w:rsidP="00C3606D">
      <w:pPr>
        <w:pStyle w:val="BodyText100ThemeColour"/>
        <w:rPr>
          <w:rFonts w:cstheme="minorHAnsi"/>
          <w:b/>
          <w:sz w:val="24"/>
        </w:rPr>
      </w:pPr>
      <w:r w:rsidRPr="00A8282C">
        <w:rPr>
          <w:rFonts w:cstheme="minorHAnsi"/>
          <w:b/>
          <w:sz w:val="24"/>
        </w:rPr>
        <w:t xml:space="preserve">Key terms </w:t>
      </w:r>
    </w:p>
    <w:p w14:paraId="08CA2BDD" w14:textId="77777777" w:rsidR="00EB1830" w:rsidRPr="00A8282C" w:rsidRDefault="00EB1830" w:rsidP="00A074C7">
      <w:pPr>
        <w:spacing w:line="276" w:lineRule="auto"/>
        <w:rPr>
          <w:rFonts w:cstheme="minorHAnsi"/>
          <w:sz w:val="21"/>
          <w:szCs w:val="21"/>
          <w:u w:val="single"/>
        </w:rPr>
      </w:pPr>
      <w:r w:rsidRPr="00A8282C">
        <w:rPr>
          <w:rFonts w:cstheme="minorHAnsi"/>
          <w:sz w:val="21"/>
          <w:szCs w:val="21"/>
          <w:u w:val="single"/>
        </w:rPr>
        <w:t>Direct cost</w:t>
      </w:r>
    </w:p>
    <w:p w14:paraId="4F016EF6" w14:textId="4F7D02C4" w:rsidR="00EB1830" w:rsidRPr="00A8282C" w:rsidRDefault="00EB1830" w:rsidP="00A074C7">
      <w:pPr>
        <w:spacing w:line="276" w:lineRule="auto"/>
        <w:rPr>
          <w:rFonts w:cstheme="minorHAnsi"/>
          <w:sz w:val="21"/>
          <w:szCs w:val="21"/>
        </w:rPr>
      </w:pPr>
      <w:r w:rsidRPr="00A8282C">
        <w:rPr>
          <w:rFonts w:cstheme="minorHAnsi"/>
          <w:sz w:val="21"/>
          <w:szCs w:val="21"/>
        </w:rPr>
        <w:t>Is operating expenses directly related to the delivery of the relevant waste collection service. This includes expenses such as salaries and oncosts, agency and contract staff, training and development, contractors, materials, maintenance, travel and vehicle/plant hire costs, disposal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transfer stations. Indirect costs such as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(i.e. casual, agency).</w:t>
      </w:r>
    </w:p>
    <w:p w14:paraId="234F1FF8" w14:textId="77777777" w:rsidR="00C54008" w:rsidRPr="00A8282C" w:rsidRDefault="00C54008" w:rsidP="00A074C7">
      <w:pPr>
        <w:spacing w:line="276" w:lineRule="auto"/>
        <w:rPr>
          <w:rFonts w:cstheme="minorHAnsi"/>
          <w:sz w:val="21"/>
          <w:szCs w:val="21"/>
        </w:rPr>
      </w:pPr>
    </w:p>
    <w:p w14:paraId="39C8649B" w14:textId="77777777" w:rsidR="00B96765" w:rsidRPr="00A8282C" w:rsidRDefault="00B96765" w:rsidP="00B96765">
      <w:pPr>
        <w:spacing w:line="276" w:lineRule="auto"/>
        <w:rPr>
          <w:rFonts w:cstheme="minorHAnsi"/>
          <w:sz w:val="21"/>
          <w:szCs w:val="21"/>
          <w:u w:val="single"/>
        </w:rPr>
      </w:pPr>
      <w:r w:rsidRPr="00A8282C">
        <w:rPr>
          <w:rFonts w:cstheme="minorHAnsi"/>
          <w:sz w:val="21"/>
          <w:szCs w:val="21"/>
          <w:u w:val="single"/>
        </w:rPr>
        <w:t>Management overheads</w:t>
      </w:r>
    </w:p>
    <w:p w14:paraId="57C86EAA" w14:textId="77777777" w:rsidR="00B96765" w:rsidRPr="00A8282C" w:rsidRDefault="00B96765" w:rsidP="00B96765">
      <w:pPr>
        <w:spacing w:line="276" w:lineRule="auto"/>
        <w:rPr>
          <w:rFonts w:cstheme="minorHAnsi"/>
          <w:sz w:val="21"/>
          <w:szCs w:val="21"/>
        </w:rPr>
      </w:pPr>
      <w:r w:rsidRPr="00A8282C">
        <w:rPr>
          <w:rFonts w:cstheme="minorHAnsi"/>
          <w:sz w:val="21"/>
          <w:szCs w:val="21"/>
        </w:rPr>
        <w:t>Is employee costs associated with overseeing or managing the service. Examples might include a proportion of:</w:t>
      </w:r>
    </w:p>
    <w:p w14:paraId="3F4A603A" w14:textId="77777777" w:rsidR="00B96765" w:rsidRPr="00A8282C" w:rsidRDefault="00B96765" w:rsidP="00B96765">
      <w:pPr>
        <w:numPr>
          <w:ilvl w:val="0"/>
          <w:numId w:val="16"/>
        </w:numPr>
        <w:spacing w:line="276" w:lineRule="auto"/>
        <w:ind w:left="318" w:hanging="283"/>
        <w:rPr>
          <w:rFonts w:cstheme="minorHAnsi"/>
          <w:sz w:val="21"/>
          <w:szCs w:val="21"/>
        </w:rPr>
      </w:pPr>
      <w:r w:rsidRPr="00A8282C">
        <w:rPr>
          <w:rFonts w:cstheme="minorHAnsi"/>
          <w:sz w:val="21"/>
          <w:szCs w:val="21"/>
        </w:rPr>
        <w:t>chief executive officer</w:t>
      </w:r>
    </w:p>
    <w:p w14:paraId="235A5D33" w14:textId="77777777" w:rsidR="00B96765" w:rsidRPr="00A8282C" w:rsidRDefault="00B96765" w:rsidP="00B96765">
      <w:pPr>
        <w:numPr>
          <w:ilvl w:val="0"/>
          <w:numId w:val="16"/>
        </w:numPr>
        <w:spacing w:line="276" w:lineRule="auto"/>
        <w:ind w:left="318" w:hanging="283"/>
        <w:rPr>
          <w:rFonts w:cstheme="minorHAnsi"/>
          <w:sz w:val="21"/>
          <w:szCs w:val="21"/>
        </w:rPr>
      </w:pPr>
      <w:r w:rsidRPr="00A8282C">
        <w:rPr>
          <w:rFonts w:cstheme="minorHAnsi"/>
          <w:sz w:val="21"/>
          <w:szCs w:val="21"/>
        </w:rPr>
        <w:t>general manager/director</w:t>
      </w:r>
    </w:p>
    <w:p w14:paraId="5CB635FB" w14:textId="77777777" w:rsidR="00B96765" w:rsidRPr="00A8282C" w:rsidRDefault="00B96765" w:rsidP="00B96765">
      <w:pPr>
        <w:numPr>
          <w:ilvl w:val="0"/>
          <w:numId w:val="16"/>
        </w:numPr>
        <w:spacing w:line="276" w:lineRule="auto"/>
        <w:ind w:left="318" w:hanging="283"/>
        <w:rPr>
          <w:rFonts w:cstheme="minorHAnsi"/>
          <w:sz w:val="21"/>
          <w:szCs w:val="21"/>
        </w:rPr>
      </w:pPr>
      <w:r w:rsidRPr="00A8282C">
        <w:rPr>
          <w:rFonts w:cstheme="minorHAnsi"/>
          <w:sz w:val="21"/>
          <w:szCs w:val="21"/>
        </w:rPr>
        <w:t>supervisor</w:t>
      </w:r>
    </w:p>
    <w:p w14:paraId="5541D0D3" w14:textId="77777777" w:rsidR="00B96765" w:rsidRPr="00A8282C" w:rsidRDefault="00B96765" w:rsidP="00B96765">
      <w:pPr>
        <w:numPr>
          <w:ilvl w:val="0"/>
          <w:numId w:val="16"/>
        </w:numPr>
        <w:spacing w:line="276" w:lineRule="auto"/>
        <w:ind w:left="318" w:hanging="283"/>
        <w:rPr>
          <w:rFonts w:cstheme="minorHAnsi"/>
          <w:sz w:val="21"/>
          <w:szCs w:val="21"/>
        </w:rPr>
      </w:pPr>
      <w:r w:rsidRPr="00A8282C">
        <w:rPr>
          <w:rFonts w:cstheme="minorHAnsi"/>
          <w:sz w:val="21"/>
          <w:szCs w:val="21"/>
        </w:rPr>
        <w:t>team leader</w:t>
      </w:r>
    </w:p>
    <w:p w14:paraId="58F5050B" w14:textId="77777777" w:rsidR="00B96765" w:rsidRPr="00A8282C" w:rsidRDefault="00B96765" w:rsidP="00B96765">
      <w:pPr>
        <w:numPr>
          <w:ilvl w:val="0"/>
          <w:numId w:val="16"/>
        </w:numPr>
        <w:spacing w:line="276" w:lineRule="auto"/>
        <w:ind w:left="318" w:hanging="283"/>
        <w:rPr>
          <w:rFonts w:cstheme="minorHAnsi"/>
          <w:sz w:val="21"/>
          <w:szCs w:val="21"/>
        </w:rPr>
      </w:pPr>
      <w:r w:rsidRPr="00A8282C">
        <w:rPr>
          <w:rFonts w:cstheme="minorHAnsi"/>
          <w:sz w:val="21"/>
          <w:szCs w:val="21"/>
        </w:rPr>
        <w:t>administration staff</w:t>
      </w:r>
    </w:p>
    <w:p w14:paraId="3EA7788C" w14:textId="77777777" w:rsidR="00B96765" w:rsidRDefault="00B96765" w:rsidP="00B96765">
      <w:pPr>
        <w:spacing w:line="276" w:lineRule="auto"/>
        <w:rPr>
          <w:rFonts w:cstheme="minorHAnsi"/>
          <w:sz w:val="21"/>
          <w:szCs w:val="21"/>
          <w:u w:val="single"/>
        </w:rPr>
      </w:pPr>
    </w:p>
    <w:p w14:paraId="53C5E814" w14:textId="5D3B1528" w:rsidR="00B96765" w:rsidRPr="00A8282C" w:rsidRDefault="00B96765" w:rsidP="00B96765">
      <w:pPr>
        <w:spacing w:line="276" w:lineRule="auto"/>
        <w:rPr>
          <w:rFonts w:cstheme="minorHAnsi"/>
          <w:sz w:val="21"/>
          <w:szCs w:val="21"/>
          <w:u w:val="single"/>
        </w:rPr>
      </w:pPr>
      <w:r w:rsidRPr="00A8282C">
        <w:rPr>
          <w:rFonts w:cstheme="minorHAnsi"/>
          <w:sz w:val="21"/>
          <w:szCs w:val="21"/>
          <w:u w:val="single"/>
        </w:rPr>
        <w:t>Corporate overheads</w:t>
      </w:r>
    </w:p>
    <w:p w14:paraId="6A651B42" w14:textId="6B5AB0AE" w:rsidR="00B96765" w:rsidRPr="00A8282C" w:rsidRDefault="008F52F7" w:rsidP="00B96765">
      <w:pPr>
        <w:spacing w:line="276" w:lineRule="auto"/>
        <w:rPr>
          <w:rFonts w:cstheme="minorHAnsi"/>
          <w:sz w:val="21"/>
          <w:szCs w:val="21"/>
        </w:rPr>
      </w:pPr>
      <w:r>
        <w:rPr>
          <w:rFonts w:cstheme="minorHAnsi"/>
          <w:sz w:val="21"/>
          <w:szCs w:val="21"/>
        </w:rPr>
        <w:t>Are costs associated</w:t>
      </w:r>
      <w:r w:rsidR="00B96765" w:rsidRPr="00A8282C">
        <w:rPr>
          <w:rFonts w:cstheme="minorHAnsi"/>
          <w:sz w:val="21"/>
          <w:szCs w:val="21"/>
        </w:rPr>
        <w:t xml:space="preserve"> with supporting the delivery of the service. Examples include:</w:t>
      </w:r>
    </w:p>
    <w:p w14:paraId="43D3A491" w14:textId="77777777" w:rsidR="00B96765" w:rsidRPr="00A8282C" w:rsidRDefault="00B96765" w:rsidP="00B96765">
      <w:pPr>
        <w:numPr>
          <w:ilvl w:val="0"/>
          <w:numId w:val="16"/>
        </w:numPr>
        <w:spacing w:line="276" w:lineRule="auto"/>
        <w:ind w:left="318" w:hanging="283"/>
        <w:rPr>
          <w:rFonts w:cstheme="minorHAnsi"/>
          <w:sz w:val="21"/>
          <w:szCs w:val="21"/>
        </w:rPr>
      </w:pPr>
      <w:r w:rsidRPr="00A8282C">
        <w:rPr>
          <w:rFonts w:cstheme="minorHAnsi"/>
          <w:sz w:val="21"/>
          <w:szCs w:val="21"/>
        </w:rPr>
        <w:t xml:space="preserve">payroll </w:t>
      </w:r>
    </w:p>
    <w:p w14:paraId="295D369A" w14:textId="77777777" w:rsidR="00B96765" w:rsidRPr="00A8282C" w:rsidRDefault="00B96765" w:rsidP="00B96765">
      <w:pPr>
        <w:numPr>
          <w:ilvl w:val="0"/>
          <w:numId w:val="16"/>
        </w:numPr>
        <w:spacing w:line="276" w:lineRule="auto"/>
        <w:ind w:left="318" w:hanging="283"/>
        <w:rPr>
          <w:rFonts w:cstheme="minorHAnsi"/>
          <w:sz w:val="21"/>
          <w:szCs w:val="21"/>
        </w:rPr>
      </w:pPr>
      <w:r w:rsidRPr="00A8282C">
        <w:rPr>
          <w:rFonts w:cstheme="minorHAnsi"/>
          <w:sz w:val="21"/>
          <w:szCs w:val="21"/>
        </w:rPr>
        <w:t>human resources</w:t>
      </w:r>
    </w:p>
    <w:p w14:paraId="7804894F" w14:textId="77777777" w:rsidR="00B96765" w:rsidRPr="00A8282C" w:rsidRDefault="00B96765" w:rsidP="00B96765">
      <w:pPr>
        <w:numPr>
          <w:ilvl w:val="0"/>
          <w:numId w:val="16"/>
        </w:numPr>
        <w:spacing w:line="276" w:lineRule="auto"/>
        <w:ind w:left="318" w:hanging="283"/>
        <w:rPr>
          <w:rFonts w:cstheme="minorHAnsi"/>
          <w:sz w:val="21"/>
          <w:szCs w:val="21"/>
        </w:rPr>
      </w:pPr>
      <w:r w:rsidRPr="00A8282C">
        <w:rPr>
          <w:rFonts w:cstheme="minorHAnsi"/>
          <w:sz w:val="21"/>
          <w:szCs w:val="21"/>
        </w:rPr>
        <w:t>finance (including financial and management accounting, purchasing, accounts payable and accounts receivable)</w:t>
      </w:r>
    </w:p>
    <w:p w14:paraId="611493F5" w14:textId="77777777" w:rsidR="00B96765" w:rsidRPr="00A8282C" w:rsidRDefault="00B96765" w:rsidP="00B96765">
      <w:pPr>
        <w:numPr>
          <w:ilvl w:val="0"/>
          <w:numId w:val="16"/>
        </w:numPr>
        <w:spacing w:line="276" w:lineRule="auto"/>
        <w:ind w:left="318" w:hanging="283"/>
        <w:rPr>
          <w:rFonts w:cstheme="minorHAnsi"/>
          <w:sz w:val="21"/>
          <w:szCs w:val="21"/>
        </w:rPr>
      </w:pPr>
      <w:r w:rsidRPr="00A8282C">
        <w:rPr>
          <w:rFonts w:cstheme="minorHAnsi"/>
          <w:sz w:val="21"/>
          <w:szCs w:val="21"/>
        </w:rPr>
        <w:t>information technology</w:t>
      </w:r>
    </w:p>
    <w:p w14:paraId="17167652" w14:textId="77777777" w:rsidR="00B96765" w:rsidRDefault="00B96765" w:rsidP="00A074C7">
      <w:pPr>
        <w:spacing w:line="276" w:lineRule="auto"/>
        <w:rPr>
          <w:rFonts w:cstheme="minorHAnsi"/>
          <w:sz w:val="21"/>
          <w:szCs w:val="21"/>
          <w:u w:val="single"/>
        </w:rPr>
      </w:pPr>
    </w:p>
    <w:p w14:paraId="08191F9B" w14:textId="13C8309F" w:rsidR="00EB1830" w:rsidRPr="00A8282C" w:rsidRDefault="00EB1830" w:rsidP="00A074C7">
      <w:pPr>
        <w:spacing w:line="276" w:lineRule="auto"/>
        <w:rPr>
          <w:rFonts w:cstheme="minorHAnsi"/>
          <w:b/>
          <w:bCs/>
          <w:sz w:val="21"/>
          <w:szCs w:val="21"/>
          <w:u w:val="single"/>
        </w:rPr>
      </w:pPr>
      <w:r w:rsidRPr="00A8282C">
        <w:rPr>
          <w:rFonts w:cstheme="minorHAnsi"/>
          <w:sz w:val="21"/>
          <w:szCs w:val="21"/>
          <w:u w:val="single"/>
        </w:rPr>
        <w:t xml:space="preserve">Kerbside </w:t>
      </w:r>
      <w:r w:rsidR="00DF1D83">
        <w:rPr>
          <w:rFonts w:cstheme="minorHAnsi"/>
          <w:sz w:val="21"/>
          <w:szCs w:val="21"/>
          <w:u w:val="single"/>
        </w:rPr>
        <w:t xml:space="preserve">garbage </w:t>
      </w:r>
      <w:r w:rsidRPr="00A8282C">
        <w:rPr>
          <w:rFonts w:cstheme="minorHAnsi"/>
          <w:sz w:val="21"/>
          <w:szCs w:val="21"/>
          <w:u w:val="single"/>
        </w:rPr>
        <w:t>collection</w:t>
      </w:r>
    </w:p>
    <w:p w14:paraId="46DE428B" w14:textId="50F1E514" w:rsidR="00EB1830" w:rsidRPr="00A8282C" w:rsidRDefault="00EB1830" w:rsidP="00A074C7">
      <w:pPr>
        <w:spacing w:line="276" w:lineRule="auto"/>
        <w:rPr>
          <w:rFonts w:cstheme="minorHAnsi"/>
          <w:sz w:val="21"/>
          <w:szCs w:val="21"/>
        </w:rPr>
      </w:pPr>
      <w:r w:rsidRPr="00A8282C">
        <w:rPr>
          <w:rFonts w:cstheme="minorHAnsi"/>
          <w:sz w:val="21"/>
          <w:szCs w:val="21"/>
        </w:rPr>
        <w:t xml:space="preserve">Is a compulsory service provided to households or businesses, in urban, suburban or rural areas involving the removal of household </w:t>
      </w:r>
      <w:r w:rsidR="005F45DC">
        <w:rPr>
          <w:rFonts w:cstheme="minorHAnsi"/>
          <w:sz w:val="21"/>
          <w:szCs w:val="21"/>
        </w:rPr>
        <w:t>garbage</w:t>
      </w:r>
      <w:r w:rsidRPr="00A8282C">
        <w:rPr>
          <w:rFonts w:cstheme="minorHAnsi"/>
          <w:sz w:val="21"/>
          <w:szCs w:val="21"/>
        </w:rPr>
        <w:t xml:space="preserve"> that is emptied by trucks with a lifting arm.</w:t>
      </w:r>
    </w:p>
    <w:p w14:paraId="57ABA20A" w14:textId="77777777" w:rsidR="00EB1830" w:rsidRPr="00A8282C" w:rsidRDefault="00EB1830" w:rsidP="00A074C7">
      <w:pPr>
        <w:spacing w:line="276" w:lineRule="auto"/>
        <w:rPr>
          <w:rFonts w:cstheme="minorHAnsi"/>
          <w:sz w:val="21"/>
          <w:szCs w:val="21"/>
        </w:rPr>
      </w:pPr>
    </w:p>
    <w:p w14:paraId="6E7447C6" w14:textId="2552BA74" w:rsidR="00EB1830" w:rsidRPr="00A8282C" w:rsidRDefault="00EB1830" w:rsidP="00A074C7">
      <w:pPr>
        <w:spacing w:line="276" w:lineRule="auto"/>
        <w:rPr>
          <w:rFonts w:cstheme="minorHAnsi"/>
          <w:b/>
          <w:bCs/>
          <w:sz w:val="21"/>
          <w:szCs w:val="21"/>
          <w:u w:val="single"/>
        </w:rPr>
      </w:pPr>
      <w:r w:rsidRPr="00A8282C">
        <w:rPr>
          <w:rFonts w:cstheme="minorHAnsi"/>
          <w:sz w:val="21"/>
          <w:szCs w:val="21"/>
          <w:u w:val="single"/>
        </w:rPr>
        <w:t xml:space="preserve">Kerbside </w:t>
      </w:r>
      <w:r w:rsidR="000D0F5A">
        <w:rPr>
          <w:rFonts w:cstheme="minorHAnsi"/>
          <w:sz w:val="21"/>
          <w:szCs w:val="21"/>
          <w:u w:val="single"/>
        </w:rPr>
        <w:t xml:space="preserve">garbage </w:t>
      </w:r>
      <w:r w:rsidRPr="00A8282C">
        <w:rPr>
          <w:rFonts w:cstheme="minorHAnsi"/>
          <w:sz w:val="21"/>
          <w:szCs w:val="21"/>
          <w:u w:val="single"/>
        </w:rPr>
        <w:t>collection bin</w:t>
      </w:r>
    </w:p>
    <w:p w14:paraId="7DF27794" w14:textId="4AD5D1DF" w:rsidR="00EB1830" w:rsidRPr="00A8282C" w:rsidRDefault="00EB1830" w:rsidP="00A074C7">
      <w:pPr>
        <w:spacing w:line="276" w:lineRule="auto"/>
        <w:rPr>
          <w:rFonts w:cstheme="minorHAnsi"/>
          <w:sz w:val="21"/>
          <w:szCs w:val="21"/>
        </w:rPr>
      </w:pPr>
      <w:r w:rsidRPr="00A8282C">
        <w:rPr>
          <w:rFonts w:cstheme="minorHAnsi"/>
          <w:sz w:val="21"/>
          <w:szCs w:val="21"/>
        </w:rPr>
        <w:t>Is a container used as part of the Council’s formal kerbside collection systems</w:t>
      </w:r>
      <w:r w:rsidR="000D0F5A">
        <w:rPr>
          <w:rFonts w:cstheme="minorHAnsi"/>
          <w:sz w:val="21"/>
          <w:szCs w:val="21"/>
        </w:rPr>
        <w:t xml:space="preserve"> for the purpose of collecting garbage</w:t>
      </w:r>
      <w:r w:rsidRPr="00A8282C">
        <w:rPr>
          <w:rFonts w:cstheme="minorHAnsi"/>
          <w:sz w:val="21"/>
          <w:szCs w:val="21"/>
        </w:rPr>
        <w:t>.</w:t>
      </w:r>
    </w:p>
    <w:p w14:paraId="68C80DD9" w14:textId="77777777" w:rsidR="00EB1830" w:rsidRPr="00A8282C" w:rsidRDefault="00EB1830" w:rsidP="00C3606D">
      <w:pPr>
        <w:pStyle w:val="BodyText100ThemeColour"/>
        <w:rPr>
          <w:rFonts w:cstheme="minorHAnsi"/>
          <w:b/>
          <w:sz w:val="24"/>
        </w:rPr>
      </w:pPr>
      <w:r w:rsidRPr="00A8282C">
        <w:rPr>
          <w:rFonts w:cstheme="minorHAnsi"/>
          <w:b/>
          <w:sz w:val="24"/>
        </w:rPr>
        <w:t>Classification</w:t>
      </w:r>
    </w:p>
    <w:p w14:paraId="5DC83617" w14:textId="0B774888" w:rsidR="00EB1830" w:rsidRPr="00A8282C" w:rsidRDefault="00EB1830" w:rsidP="00877740">
      <w:pPr>
        <w:pStyle w:val="BodyText"/>
        <w:spacing w:before="0" w:after="0" w:line="276" w:lineRule="auto"/>
        <w:rPr>
          <w:rFonts w:cstheme="minorHAnsi"/>
          <w:sz w:val="21"/>
          <w:szCs w:val="21"/>
        </w:rPr>
      </w:pPr>
      <w:r w:rsidRPr="00A8282C">
        <w:rPr>
          <w:rFonts w:cstheme="minorHAnsi"/>
          <w:sz w:val="21"/>
          <w:szCs w:val="21"/>
        </w:rPr>
        <w:t xml:space="preserve">Input indicator – </w:t>
      </w:r>
      <w:r w:rsidR="00D82DFA">
        <w:rPr>
          <w:rFonts w:cstheme="minorHAnsi"/>
          <w:sz w:val="21"/>
          <w:szCs w:val="21"/>
        </w:rPr>
        <w:t xml:space="preserve">Service </w:t>
      </w:r>
      <w:r w:rsidRPr="00A8282C">
        <w:rPr>
          <w:rFonts w:cstheme="minorHAnsi"/>
          <w:sz w:val="21"/>
          <w:szCs w:val="21"/>
        </w:rPr>
        <w:t xml:space="preserve">cost </w:t>
      </w:r>
    </w:p>
    <w:p w14:paraId="64CFFEA6" w14:textId="77777777" w:rsidR="00EB1830" w:rsidRPr="00A8282C" w:rsidRDefault="00EB1830" w:rsidP="00C3606D">
      <w:pPr>
        <w:pStyle w:val="BodyText100ThemeColour"/>
        <w:rPr>
          <w:rFonts w:cstheme="minorHAnsi"/>
          <w:b/>
          <w:sz w:val="24"/>
        </w:rPr>
      </w:pPr>
      <w:r w:rsidRPr="00A8282C">
        <w:rPr>
          <w:rFonts w:cstheme="minorHAnsi"/>
          <w:b/>
          <w:sz w:val="24"/>
        </w:rPr>
        <w:t>Data source</w:t>
      </w:r>
    </w:p>
    <w:p w14:paraId="1A690E88" w14:textId="77777777" w:rsidR="00EB1830" w:rsidRPr="00A8282C" w:rsidRDefault="00EB1830" w:rsidP="00877740">
      <w:pPr>
        <w:pStyle w:val="BodyText"/>
        <w:spacing w:before="0" w:after="0" w:line="276" w:lineRule="auto"/>
        <w:rPr>
          <w:rFonts w:cstheme="minorHAnsi"/>
          <w:szCs w:val="21"/>
          <w:u w:val="single"/>
        </w:rPr>
      </w:pPr>
      <w:r w:rsidRPr="00A8282C">
        <w:rPr>
          <w:rFonts w:cstheme="minorHAnsi"/>
          <w:szCs w:val="21"/>
          <w:u w:val="single"/>
        </w:rPr>
        <w:t>Numerator</w:t>
      </w:r>
    </w:p>
    <w:p w14:paraId="20CB65EF" w14:textId="3C418C3B" w:rsidR="00EB1830" w:rsidRPr="00A8282C" w:rsidRDefault="00EB1830" w:rsidP="00903102">
      <w:pPr>
        <w:pStyle w:val="BodyText"/>
        <w:spacing w:before="0" w:line="276" w:lineRule="auto"/>
        <w:rPr>
          <w:rFonts w:cstheme="minorHAnsi"/>
          <w:sz w:val="21"/>
          <w:szCs w:val="21"/>
        </w:rPr>
      </w:pPr>
      <w:r w:rsidRPr="00A8282C">
        <w:rPr>
          <w:rFonts w:cstheme="minorHAnsi"/>
          <w:sz w:val="21"/>
          <w:szCs w:val="21"/>
        </w:rPr>
        <w:t xml:space="preserve">Any finance system (such as TechnologyOne) which records revenue and cost information relating to council provision of the garbage bin collection service.   </w:t>
      </w:r>
    </w:p>
    <w:p w14:paraId="36124B41" w14:textId="77777777" w:rsidR="00EB1830" w:rsidRPr="00A8282C" w:rsidRDefault="00EB1830" w:rsidP="00877740">
      <w:pPr>
        <w:pStyle w:val="BodyText"/>
        <w:spacing w:before="0" w:after="0" w:line="276" w:lineRule="auto"/>
        <w:rPr>
          <w:rFonts w:cstheme="minorHAnsi"/>
          <w:sz w:val="21"/>
          <w:szCs w:val="21"/>
          <w:u w:val="single"/>
        </w:rPr>
      </w:pPr>
      <w:r w:rsidRPr="00A8282C">
        <w:rPr>
          <w:rFonts w:cstheme="minorHAnsi"/>
          <w:sz w:val="21"/>
          <w:szCs w:val="21"/>
          <w:u w:val="single"/>
        </w:rPr>
        <w:t>Denominator</w:t>
      </w:r>
    </w:p>
    <w:p w14:paraId="76DDD6C0" w14:textId="77777777" w:rsidR="00EB1830" w:rsidRPr="00A8282C" w:rsidRDefault="00EB1830" w:rsidP="00877740">
      <w:pPr>
        <w:pStyle w:val="BodyText"/>
        <w:spacing w:before="0" w:after="0" w:line="276" w:lineRule="auto"/>
        <w:rPr>
          <w:rFonts w:cstheme="minorHAnsi"/>
          <w:sz w:val="21"/>
          <w:szCs w:val="21"/>
        </w:rPr>
      </w:pPr>
      <w:r w:rsidRPr="00A8282C">
        <w:rPr>
          <w:rFonts w:cstheme="minorHAnsi"/>
          <w:sz w:val="21"/>
          <w:szCs w:val="21"/>
        </w:rPr>
        <w:t>Any rates system (such as Pathway) which indicates the number of kerbside garbage collection bins.</w:t>
      </w:r>
    </w:p>
    <w:p w14:paraId="3784714C" w14:textId="6AE015DC" w:rsidR="00EB1830" w:rsidRPr="00A8282C" w:rsidRDefault="00EB1830" w:rsidP="00C3606D">
      <w:pPr>
        <w:pStyle w:val="BodyText100ThemeColour"/>
        <w:rPr>
          <w:rFonts w:cstheme="minorHAnsi"/>
          <w:b/>
          <w:sz w:val="24"/>
        </w:rPr>
      </w:pPr>
      <w:r w:rsidRPr="00A8282C">
        <w:rPr>
          <w:rFonts w:cstheme="minorHAnsi"/>
          <w:b/>
          <w:sz w:val="24"/>
        </w:rPr>
        <w:t>Data use / Community outcome</w:t>
      </w:r>
    </w:p>
    <w:p w14:paraId="3E9BEDD9" w14:textId="770DACF7" w:rsidR="00E822B3" w:rsidRPr="00903102" w:rsidRDefault="00EB1830" w:rsidP="00095359">
      <w:pPr>
        <w:pStyle w:val="BodyText"/>
        <w:spacing w:before="0" w:after="0" w:line="276" w:lineRule="auto"/>
        <w:rPr>
          <w:rFonts w:cstheme="minorHAnsi"/>
          <w:sz w:val="21"/>
          <w:szCs w:val="21"/>
          <w:lang w:eastAsia="en-AU"/>
        </w:rPr>
      </w:pPr>
      <w:r w:rsidRPr="00A8282C">
        <w:rPr>
          <w:rFonts w:cstheme="minorHAnsi"/>
          <w:sz w:val="21"/>
          <w:szCs w:val="21"/>
          <w:lang w:eastAsia="en-AU"/>
        </w:rPr>
        <w:t xml:space="preserve">Assessment of the degree to which council services are cost-efficient. Lower cost suggests greater commitment towards cost-efficient waste collection services.  </w:t>
      </w:r>
    </w:p>
    <w:p w14:paraId="1DCC1592" w14:textId="77777777" w:rsidR="00264A73" w:rsidRDefault="00264A73" w:rsidP="00C3606D">
      <w:pPr>
        <w:pStyle w:val="BodyText100ThemeColour"/>
        <w:rPr>
          <w:rFonts w:cstheme="minorHAnsi"/>
          <w:b/>
          <w:sz w:val="24"/>
        </w:rPr>
      </w:pPr>
    </w:p>
    <w:p w14:paraId="58C6E830" w14:textId="77777777" w:rsidR="00264A73" w:rsidRDefault="00264A73" w:rsidP="00C3606D">
      <w:pPr>
        <w:pStyle w:val="BodyText100ThemeColour"/>
        <w:rPr>
          <w:rFonts w:cstheme="minorHAnsi"/>
          <w:b/>
          <w:sz w:val="24"/>
        </w:rPr>
      </w:pPr>
    </w:p>
    <w:p w14:paraId="36E00C6B" w14:textId="396452BD" w:rsidR="00EB1830" w:rsidRPr="00A8282C" w:rsidRDefault="00EB1830" w:rsidP="00C3606D">
      <w:pPr>
        <w:pStyle w:val="BodyText100ThemeColour"/>
        <w:rPr>
          <w:rFonts w:cstheme="minorHAnsi"/>
          <w:b/>
          <w:sz w:val="24"/>
        </w:rPr>
      </w:pPr>
      <w:r w:rsidRPr="00A8282C">
        <w:rPr>
          <w:rFonts w:cstheme="minorHAnsi"/>
          <w:b/>
          <w:sz w:val="24"/>
        </w:rPr>
        <w:lastRenderedPageBreak/>
        <w:t>Suitability for target setting</w:t>
      </w:r>
    </w:p>
    <w:p w14:paraId="4C4940CF" w14:textId="77777777" w:rsidR="00EB1830" w:rsidRPr="00A8282C" w:rsidRDefault="00EB1830" w:rsidP="00302BF4">
      <w:pPr>
        <w:pStyle w:val="BodyText"/>
        <w:spacing w:before="0" w:after="0" w:line="276" w:lineRule="auto"/>
        <w:rPr>
          <w:rFonts w:cstheme="minorHAnsi"/>
          <w:b/>
          <w:bCs/>
          <w:sz w:val="21"/>
          <w:szCs w:val="21"/>
        </w:rPr>
      </w:pPr>
      <w:r w:rsidRPr="00A8282C">
        <w:rPr>
          <w:rFonts w:cstheme="minorHAnsi"/>
          <w:b/>
          <w:bCs/>
          <w:sz w:val="21"/>
          <w:szCs w:val="21"/>
        </w:rPr>
        <w:t>High</w:t>
      </w:r>
    </w:p>
    <w:p w14:paraId="31481A2B" w14:textId="77777777" w:rsidR="00EB1830" w:rsidRPr="00A8282C" w:rsidRDefault="00EB1830" w:rsidP="00302BF4">
      <w:pPr>
        <w:pStyle w:val="BodyText"/>
        <w:spacing w:before="0" w:after="0" w:line="276" w:lineRule="auto"/>
        <w:rPr>
          <w:rFonts w:cstheme="minorHAnsi"/>
          <w:sz w:val="21"/>
          <w:szCs w:val="21"/>
        </w:rPr>
      </w:pPr>
      <w:r w:rsidRPr="00A8282C">
        <w:rPr>
          <w:rFonts w:cstheme="minorHAnsi"/>
          <w:sz w:val="21"/>
          <w:szCs w:val="21"/>
        </w:rPr>
        <w:t xml:space="preserve">Data is stable, and council has direct influence over the outcome.  </w:t>
      </w:r>
    </w:p>
    <w:p w14:paraId="3620BCB6" w14:textId="77777777" w:rsidR="00EB1830" w:rsidRPr="00A8282C" w:rsidRDefault="00EB1830" w:rsidP="00C3606D">
      <w:pPr>
        <w:pStyle w:val="BodyText100ThemeColour"/>
        <w:rPr>
          <w:rFonts w:cstheme="minorHAnsi"/>
          <w:b/>
          <w:sz w:val="24"/>
        </w:rPr>
      </w:pPr>
      <w:r w:rsidRPr="00A8282C">
        <w:rPr>
          <w:rFonts w:cstheme="minorHAnsi"/>
          <w:b/>
          <w:sz w:val="24"/>
        </w:rPr>
        <w:t>Related to</w:t>
      </w:r>
    </w:p>
    <w:p w14:paraId="20F46AD6" w14:textId="77777777" w:rsidR="00EB1830" w:rsidRPr="00A8282C" w:rsidRDefault="00EB1830" w:rsidP="00302BF4">
      <w:pPr>
        <w:pStyle w:val="BodyText"/>
        <w:spacing w:before="0" w:after="0" w:line="276" w:lineRule="auto"/>
        <w:rPr>
          <w:rFonts w:cstheme="minorHAnsi"/>
          <w:sz w:val="21"/>
          <w:szCs w:val="21"/>
        </w:rPr>
      </w:pPr>
      <w:r w:rsidRPr="006775C3">
        <w:rPr>
          <w:rFonts w:cstheme="minorHAnsi"/>
          <w:sz w:val="21"/>
          <w:szCs w:val="21"/>
        </w:rPr>
        <w:t>WC4 – Cost of kerbside recyclables bin collection service</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080CE4" w:rsidRPr="00A8282C" w14:paraId="79DA0CCA" w14:textId="77777777" w:rsidTr="00955A28">
        <w:trPr>
          <w:trHeight w:hRule="exact" w:val="1418"/>
        </w:trPr>
        <w:tc>
          <w:tcPr>
            <w:tcW w:w="7761" w:type="dxa"/>
            <w:vAlign w:val="center"/>
          </w:tcPr>
          <w:p w14:paraId="3034EFA3" w14:textId="0DBD4C19" w:rsidR="00080CE4" w:rsidRPr="00A8282C" w:rsidRDefault="00080CE4" w:rsidP="00955A28">
            <w:pPr>
              <w:pStyle w:val="Title"/>
              <w:spacing w:after="120"/>
              <w:rPr>
                <w:rFonts w:asciiTheme="minorHAnsi" w:hAnsiTheme="minorHAnsi" w:cstheme="minorHAnsi"/>
                <w:sz w:val="40"/>
              </w:rPr>
            </w:pPr>
            <w:r w:rsidRPr="00A8282C">
              <w:rPr>
                <w:rFonts w:asciiTheme="minorHAnsi" w:hAnsiTheme="minorHAnsi" w:cstheme="minorHAnsi"/>
                <w:sz w:val="40"/>
              </w:rPr>
              <w:t>Waste</w:t>
            </w:r>
            <w:r w:rsidR="00E2397A" w:rsidRPr="00A8282C">
              <w:rPr>
                <w:rFonts w:asciiTheme="minorHAnsi" w:hAnsiTheme="minorHAnsi" w:cstheme="minorHAnsi"/>
                <w:sz w:val="40"/>
              </w:rPr>
              <w:t xml:space="preserve"> Collection</w:t>
            </w:r>
          </w:p>
        </w:tc>
      </w:tr>
    </w:tbl>
    <w:p w14:paraId="5BB3499D" w14:textId="1D168989" w:rsidR="00EB1830" w:rsidRPr="00A8282C" w:rsidRDefault="00EB1830" w:rsidP="000E38E9">
      <w:pPr>
        <w:pStyle w:val="BodyText100ThemeColour"/>
        <w:rPr>
          <w:rFonts w:cstheme="minorHAnsi"/>
          <w:b/>
          <w:sz w:val="24"/>
        </w:rPr>
      </w:pPr>
      <w:r w:rsidRPr="00A8282C">
        <w:rPr>
          <w:rFonts w:cstheme="minorHAnsi"/>
          <w:b/>
          <w:sz w:val="24"/>
        </w:rPr>
        <w:t>Further information</w:t>
      </w:r>
    </w:p>
    <w:p w14:paraId="081BFCE2" w14:textId="181BEF69" w:rsidR="00EB1830" w:rsidRPr="00A8282C" w:rsidRDefault="00EB1830" w:rsidP="00302BF4">
      <w:pPr>
        <w:pStyle w:val="BodyText"/>
        <w:spacing w:before="0" w:after="0" w:line="276" w:lineRule="auto"/>
        <w:rPr>
          <w:rFonts w:cstheme="minorHAnsi"/>
          <w:sz w:val="21"/>
          <w:szCs w:val="21"/>
        </w:rPr>
      </w:pPr>
      <w:r w:rsidRPr="00A8282C">
        <w:rPr>
          <w:rFonts w:cstheme="minorHAnsi"/>
          <w:sz w:val="21"/>
          <w:szCs w:val="21"/>
        </w:rPr>
        <w:t xml:space="preserve">Local Government (Planning and Reporting) Regulations 2014 – Schedule 2 Indicator 6 (Page </w:t>
      </w:r>
      <w:r w:rsidRPr="006775C3">
        <w:rPr>
          <w:rFonts w:cstheme="minorHAnsi"/>
          <w:sz w:val="21"/>
          <w:szCs w:val="21"/>
        </w:rPr>
        <w:t>4</w:t>
      </w:r>
      <w:r w:rsidR="0020089B" w:rsidRPr="006775C3">
        <w:rPr>
          <w:rFonts w:cstheme="minorHAnsi"/>
          <w:sz w:val="21"/>
          <w:szCs w:val="21"/>
        </w:rPr>
        <w:t>6</w:t>
      </w:r>
      <w:r w:rsidRPr="006775C3">
        <w:rPr>
          <w:rFonts w:cstheme="minorHAnsi"/>
          <w:sz w:val="21"/>
          <w:szCs w:val="21"/>
        </w:rPr>
        <w:t>)</w:t>
      </w:r>
    </w:p>
    <w:p w14:paraId="34C10C58" w14:textId="77777777" w:rsidR="00EB1830" w:rsidRPr="00A8282C" w:rsidRDefault="00EB1830" w:rsidP="00C3606D">
      <w:pPr>
        <w:pStyle w:val="BodyText100ThemeColour"/>
        <w:rPr>
          <w:rFonts w:cstheme="minorHAnsi"/>
          <w:b/>
          <w:sz w:val="24"/>
        </w:rPr>
      </w:pPr>
      <w:r w:rsidRPr="00A8282C">
        <w:rPr>
          <w:rFonts w:cstheme="minorHAnsi"/>
          <w:b/>
          <w:sz w:val="24"/>
        </w:rPr>
        <w:t>Notes or Case Studies</w:t>
      </w:r>
    </w:p>
    <w:p w14:paraId="6D03662E" w14:textId="3E01939B" w:rsidR="00EB1830" w:rsidRPr="00A8282C" w:rsidRDefault="00EB1830" w:rsidP="00302BF4">
      <w:pPr>
        <w:pStyle w:val="BodyText"/>
        <w:spacing w:before="0" w:after="0" w:line="276" w:lineRule="auto"/>
        <w:rPr>
          <w:rFonts w:cstheme="minorHAnsi"/>
          <w:sz w:val="21"/>
          <w:szCs w:val="21"/>
          <w:lang w:eastAsia="en-AU"/>
        </w:rPr>
      </w:pPr>
      <w:r w:rsidRPr="00A8282C">
        <w:rPr>
          <w:rFonts w:cstheme="minorHAnsi"/>
          <w:sz w:val="21"/>
          <w:szCs w:val="21"/>
          <w:lang w:eastAsia="en-AU"/>
        </w:rPr>
        <w:t>None</w:t>
      </w:r>
    </w:p>
    <w:p w14:paraId="5D8871C8" w14:textId="55D47F14" w:rsidR="00C3606D" w:rsidRDefault="00C3606D" w:rsidP="005A67F0">
      <w:pPr>
        <w:pStyle w:val="BodyText"/>
        <w:spacing w:before="0" w:after="0"/>
        <w:rPr>
          <w:rFonts w:cstheme="minorHAnsi"/>
          <w:sz w:val="21"/>
          <w:szCs w:val="21"/>
          <w:lang w:eastAsia="en-AU"/>
        </w:rPr>
      </w:pPr>
    </w:p>
    <w:p w14:paraId="541C113C" w14:textId="77777777" w:rsidR="006775C3" w:rsidRPr="00A8282C" w:rsidRDefault="006775C3" w:rsidP="005A67F0">
      <w:pPr>
        <w:pStyle w:val="BodyText"/>
        <w:spacing w:before="0" w:after="0"/>
        <w:rPr>
          <w:rFonts w:cstheme="minorHAnsi"/>
          <w:sz w:val="21"/>
          <w:szCs w:val="21"/>
          <w:lang w:eastAsia="en-AU"/>
        </w:rPr>
      </w:pPr>
    </w:p>
    <w:p w14:paraId="4FE09760" w14:textId="761C29FE" w:rsidR="00C3606D" w:rsidRPr="00A8282C" w:rsidRDefault="00C3606D" w:rsidP="005A67F0">
      <w:pPr>
        <w:pStyle w:val="BodyText"/>
        <w:spacing w:before="0" w:after="0"/>
        <w:rPr>
          <w:rFonts w:cstheme="minorHAnsi"/>
          <w:sz w:val="21"/>
          <w:szCs w:val="21"/>
          <w:lang w:eastAsia="en-AU"/>
        </w:rPr>
      </w:pPr>
    </w:p>
    <w:p w14:paraId="3183F999" w14:textId="2F0B3408" w:rsidR="00C3606D" w:rsidRPr="00A8282C" w:rsidRDefault="00C3606D" w:rsidP="005A67F0">
      <w:pPr>
        <w:pStyle w:val="BodyText"/>
        <w:spacing w:before="0" w:after="0"/>
        <w:rPr>
          <w:rFonts w:cstheme="minorHAnsi"/>
          <w:sz w:val="21"/>
          <w:szCs w:val="21"/>
          <w:lang w:eastAsia="en-AU"/>
        </w:rPr>
      </w:pPr>
    </w:p>
    <w:p w14:paraId="5BD7DB64" w14:textId="030865EC" w:rsidR="00C3606D" w:rsidRPr="00A8282C" w:rsidRDefault="00C3606D" w:rsidP="005A67F0">
      <w:pPr>
        <w:pStyle w:val="BodyText"/>
        <w:spacing w:before="0" w:after="0"/>
        <w:rPr>
          <w:rFonts w:cstheme="minorHAnsi"/>
          <w:sz w:val="21"/>
          <w:szCs w:val="21"/>
          <w:lang w:eastAsia="en-AU"/>
        </w:rPr>
      </w:pPr>
    </w:p>
    <w:p w14:paraId="743AB2FF" w14:textId="0AF1DD8C" w:rsidR="00C3606D" w:rsidRPr="00A8282C" w:rsidRDefault="00C3606D" w:rsidP="005A67F0">
      <w:pPr>
        <w:pStyle w:val="BodyText"/>
        <w:spacing w:before="0" w:after="0"/>
        <w:rPr>
          <w:rFonts w:cstheme="minorHAnsi"/>
          <w:sz w:val="21"/>
          <w:szCs w:val="21"/>
          <w:lang w:eastAsia="en-AU"/>
        </w:rPr>
      </w:pPr>
    </w:p>
    <w:p w14:paraId="7BCD0678" w14:textId="037E15CB" w:rsidR="00C3606D" w:rsidRPr="00A8282C" w:rsidRDefault="00C3606D" w:rsidP="005A67F0">
      <w:pPr>
        <w:pStyle w:val="BodyText"/>
        <w:spacing w:before="0" w:after="0"/>
        <w:rPr>
          <w:rFonts w:cstheme="minorHAnsi"/>
          <w:sz w:val="21"/>
          <w:szCs w:val="21"/>
          <w:lang w:eastAsia="en-AU"/>
        </w:rPr>
      </w:pPr>
    </w:p>
    <w:p w14:paraId="1716CB50" w14:textId="6082893D" w:rsidR="00C3606D" w:rsidRPr="00A8282C" w:rsidRDefault="00C3606D" w:rsidP="005A67F0">
      <w:pPr>
        <w:pStyle w:val="BodyText"/>
        <w:spacing w:before="0" w:after="0"/>
        <w:rPr>
          <w:rFonts w:cstheme="minorHAnsi"/>
          <w:sz w:val="21"/>
          <w:szCs w:val="21"/>
          <w:lang w:eastAsia="en-AU"/>
        </w:rPr>
      </w:pPr>
    </w:p>
    <w:p w14:paraId="71DAAED7" w14:textId="3E857618" w:rsidR="00C3606D" w:rsidRPr="00A8282C" w:rsidRDefault="00C3606D" w:rsidP="005A67F0">
      <w:pPr>
        <w:pStyle w:val="BodyText"/>
        <w:spacing w:before="0" w:after="0"/>
        <w:rPr>
          <w:rFonts w:cstheme="minorHAnsi"/>
          <w:sz w:val="21"/>
          <w:szCs w:val="21"/>
          <w:lang w:eastAsia="en-AU"/>
        </w:rPr>
      </w:pPr>
    </w:p>
    <w:p w14:paraId="21104505" w14:textId="0834A38A" w:rsidR="00903102" w:rsidRDefault="00903102" w:rsidP="005A67F0">
      <w:pPr>
        <w:pStyle w:val="BodyText"/>
        <w:spacing w:before="0" w:after="0"/>
        <w:rPr>
          <w:rFonts w:cstheme="minorHAnsi"/>
          <w:sz w:val="21"/>
          <w:szCs w:val="21"/>
          <w:lang w:eastAsia="en-AU"/>
        </w:rPr>
      </w:pPr>
    </w:p>
    <w:p w14:paraId="6672ACFD" w14:textId="5863472A" w:rsidR="00903102" w:rsidRDefault="00903102" w:rsidP="005A67F0">
      <w:pPr>
        <w:pStyle w:val="BodyText"/>
        <w:spacing w:before="0" w:after="0"/>
        <w:rPr>
          <w:rFonts w:cstheme="minorHAnsi"/>
          <w:sz w:val="21"/>
          <w:szCs w:val="21"/>
          <w:lang w:eastAsia="en-AU"/>
        </w:rPr>
      </w:pPr>
    </w:p>
    <w:p w14:paraId="73AE0D9E" w14:textId="77777777" w:rsidR="00903102" w:rsidRPr="00A8282C" w:rsidRDefault="00903102" w:rsidP="005A67F0">
      <w:pPr>
        <w:pStyle w:val="BodyText"/>
        <w:spacing w:before="0" w:after="0"/>
        <w:rPr>
          <w:rFonts w:cstheme="minorHAnsi"/>
          <w:sz w:val="21"/>
          <w:szCs w:val="21"/>
          <w:lang w:eastAsia="en-AU"/>
        </w:rPr>
      </w:pPr>
    </w:p>
    <w:p w14:paraId="5AD634D2" w14:textId="66B54184" w:rsidR="00C3606D" w:rsidRPr="00A8282C" w:rsidRDefault="00C3606D" w:rsidP="005A67F0">
      <w:pPr>
        <w:pStyle w:val="BodyText"/>
        <w:spacing w:before="0" w:after="0"/>
        <w:rPr>
          <w:rFonts w:cstheme="minorHAnsi"/>
          <w:sz w:val="21"/>
          <w:szCs w:val="21"/>
          <w:lang w:eastAsia="en-AU"/>
        </w:rPr>
      </w:pPr>
    </w:p>
    <w:p w14:paraId="529F4E00" w14:textId="4480492A" w:rsidR="00C3606D" w:rsidRPr="00A8282C" w:rsidRDefault="00C3606D" w:rsidP="005A67F0">
      <w:pPr>
        <w:pStyle w:val="BodyText"/>
        <w:spacing w:before="0" w:after="0"/>
        <w:rPr>
          <w:rFonts w:cstheme="minorHAnsi"/>
          <w:sz w:val="21"/>
          <w:szCs w:val="21"/>
          <w:lang w:eastAsia="en-AU"/>
        </w:rPr>
      </w:pPr>
    </w:p>
    <w:p w14:paraId="0883B112" w14:textId="3F2CA6BA" w:rsidR="00C3606D" w:rsidRPr="00A8282C" w:rsidRDefault="00C3606D" w:rsidP="005A67F0">
      <w:pPr>
        <w:pStyle w:val="BodyText"/>
        <w:spacing w:before="0" w:after="0"/>
        <w:rPr>
          <w:rFonts w:cstheme="minorHAnsi"/>
          <w:sz w:val="21"/>
          <w:szCs w:val="21"/>
          <w:lang w:eastAsia="en-AU"/>
        </w:rPr>
      </w:pPr>
    </w:p>
    <w:p w14:paraId="2F050756" w14:textId="6EF738F1" w:rsidR="00C3606D" w:rsidRPr="00A8282C" w:rsidRDefault="00C3606D" w:rsidP="005A67F0">
      <w:pPr>
        <w:pStyle w:val="BodyText"/>
        <w:spacing w:before="0" w:after="0"/>
        <w:rPr>
          <w:rFonts w:cstheme="minorHAnsi"/>
          <w:sz w:val="21"/>
          <w:szCs w:val="21"/>
          <w:lang w:eastAsia="en-AU"/>
        </w:rPr>
      </w:pPr>
    </w:p>
    <w:p w14:paraId="1D50796D" w14:textId="334F1873" w:rsidR="00C3606D" w:rsidRPr="00A8282C" w:rsidRDefault="00C3606D" w:rsidP="005A67F0">
      <w:pPr>
        <w:pStyle w:val="BodyText"/>
        <w:spacing w:before="0" w:after="0"/>
        <w:rPr>
          <w:rFonts w:cstheme="minorHAnsi"/>
          <w:sz w:val="21"/>
          <w:szCs w:val="21"/>
          <w:lang w:eastAsia="en-AU"/>
        </w:rPr>
      </w:pPr>
    </w:p>
    <w:p w14:paraId="7C69C30C" w14:textId="006CAA4F" w:rsidR="00C3606D" w:rsidRPr="00A8282C" w:rsidRDefault="00C3606D" w:rsidP="005A67F0">
      <w:pPr>
        <w:pStyle w:val="BodyText"/>
        <w:spacing w:before="0" w:after="0"/>
        <w:rPr>
          <w:rFonts w:cstheme="minorHAnsi"/>
          <w:sz w:val="21"/>
          <w:szCs w:val="21"/>
          <w:lang w:eastAsia="en-AU"/>
        </w:rPr>
      </w:pPr>
    </w:p>
    <w:p w14:paraId="63CE516B" w14:textId="7D1662F7" w:rsidR="00C3606D" w:rsidRPr="00A8282C" w:rsidRDefault="00C3606D" w:rsidP="005A67F0">
      <w:pPr>
        <w:pStyle w:val="BodyText"/>
        <w:spacing w:before="0" w:after="0"/>
        <w:rPr>
          <w:rFonts w:cstheme="minorHAnsi"/>
          <w:sz w:val="21"/>
          <w:szCs w:val="21"/>
          <w:lang w:eastAsia="en-AU"/>
        </w:rPr>
      </w:pPr>
    </w:p>
    <w:p w14:paraId="5EDF9504" w14:textId="42649AE3" w:rsidR="00C3606D" w:rsidRPr="00A8282C" w:rsidRDefault="00C3606D" w:rsidP="005A67F0">
      <w:pPr>
        <w:pStyle w:val="BodyText"/>
        <w:spacing w:before="0" w:after="0"/>
        <w:rPr>
          <w:rFonts w:cstheme="minorHAnsi"/>
          <w:sz w:val="21"/>
          <w:szCs w:val="21"/>
          <w:lang w:eastAsia="en-AU"/>
        </w:rPr>
      </w:pPr>
    </w:p>
    <w:p w14:paraId="2896C78A" w14:textId="3B71C124" w:rsidR="00C3606D" w:rsidRPr="00A8282C" w:rsidRDefault="00C3606D" w:rsidP="005A67F0">
      <w:pPr>
        <w:pStyle w:val="BodyText"/>
        <w:spacing w:before="0" w:after="0"/>
        <w:rPr>
          <w:rFonts w:cstheme="minorHAnsi"/>
          <w:sz w:val="21"/>
          <w:szCs w:val="21"/>
          <w:lang w:eastAsia="en-AU"/>
        </w:rPr>
      </w:pPr>
    </w:p>
    <w:p w14:paraId="160B4AE9" w14:textId="4A459566" w:rsidR="00C3606D" w:rsidRPr="00A8282C" w:rsidRDefault="00C3606D" w:rsidP="005A67F0">
      <w:pPr>
        <w:pStyle w:val="BodyText"/>
        <w:spacing w:before="0" w:after="0"/>
        <w:rPr>
          <w:rFonts w:cstheme="minorHAnsi"/>
          <w:sz w:val="21"/>
          <w:szCs w:val="21"/>
          <w:lang w:eastAsia="en-AU"/>
        </w:rPr>
      </w:pPr>
    </w:p>
    <w:p w14:paraId="6A815234" w14:textId="7E3B8129" w:rsidR="00C3606D" w:rsidRPr="00A8282C" w:rsidRDefault="00C3606D" w:rsidP="005A67F0">
      <w:pPr>
        <w:pStyle w:val="BodyText"/>
        <w:spacing w:before="0" w:after="0"/>
        <w:rPr>
          <w:rFonts w:cstheme="minorHAnsi"/>
          <w:sz w:val="21"/>
          <w:szCs w:val="21"/>
          <w:lang w:eastAsia="en-AU"/>
        </w:rPr>
      </w:pPr>
    </w:p>
    <w:p w14:paraId="4BD6EDCA" w14:textId="77777777" w:rsidR="00C3606D" w:rsidRPr="00A8282C" w:rsidRDefault="00C3606D" w:rsidP="005A67F0">
      <w:pPr>
        <w:pStyle w:val="BodyText"/>
        <w:spacing w:before="0" w:after="0"/>
        <w:rPr>
          <w:rFonts w:cstheme="minorHAnsi"/>
          <w:sz w:val="21"/>
          <w:szCs w:val="21"/>
          <w:lang w:eastAsia="en-AU"/>
        </w:rPr>
      </w:pPr>
    </w:p>
    <w:p w14:paraId="76056246" w14:textId="77777777" w:rsidR="00EB1830" w:rsidRPr="00A8282C" w:rsidRDefault="00EB1830" w:rsidP="005A67F0">
      <w:pPr>
        <w:pStyle w:val="BodyText"/>
        <w:rPr>
          <w:rFonts w:cstheme="minorHAnsi"/>
        </w:rPr>
        <w:sectPr w:rsidR="00EB1830" w:rsidRPr="00A8282C" w:rsidSect="00EB1830">
          <w:headerReference w:type="even" r:id="rId254"/>
          <w:headerReference w:type="default" r:id="rId255"/>
          <w:footerReference w:type="even" r:id="rId256"/>
          <w:headerReference w:type="first" r:id="rId257"/>
          <w:footerReference w:type="first" r:id="rId258"/>
          <w:type w:val="continuous"/>
          <w:pgSz w:w="11907" w:h="16840" w:code="9"/>
          <w:pgMar w:top="2268" w:right="1134" w:bottom="1134" w:left="1134" w:header="284" w:footer="284" w:gutter="0"/>
          <w:cols w:num="2" w:space="720"/>
          <w:docGrid w:linePitch="360"/>
        </w:sectPr>
      </w:pPr>
    </w:p>
    <w:p w14:paraId="7D0031EF" w14:textId="77777777" w:rsidR="00F740AB" w:rsidRPr="00A8282C" w:rsidRDefault="00F740AB">
      <w:pPr>
        <w:rPr>
          <w:rFonts w:cstheme="minorHAnsi"/>
          <w:color w:val="B3272F" w:themeColor="text2"/>
          <w:spacing w:val="-2"/>
          <w:sz w:val="32"/>
        </w:rPr>
      </w:pPr>
      <w:r w:rsidRPr="00A8282C">
        <w:rPr>
          <w:rFonts w:cstheme="minorHAnsi"/>
        </w:rPr>
        <w:br w:type="page"/>
      </w:r>
    </w:p>
    <w:p w14:paraId="47981E4D" w14:textId="1D41B66D" w:rsidR="00EB1830" w:rsidRPr="00A8282C" w:rsidRDefault="00EB1830" w:rsidP="00CE309D">
      <w:pPr>
        <w:pStyle w:val="Heading1"/>
        <w:numPr>
          <w:ilvl w:val="0"/>
          <w:numId w:val="0"/>
        </w:numPr>
        <w:spacing w:before="0"/>
        <w:rPr>
          <w:rFonts w:cstheme="minorHAnsi"/>
          <w:b w:val="0"/>
          <w:sz w:val="32"/>
        </w:rPr>
      </w:pPr>
      <w:bookmarkStart w:id="99" w:name="_Toc32323334"/>
      <w:r w:rsidRPr="00A8282C">
        <w:rPr>
          <w:rFonts w:cstheme="minorHAnsi"/>
          <w:b w:val="0"/>
          <w:sz w:val="32"/>
        </w:rPr>
        <w:lastRenderedPageBreak/>
        <w:t>WC4 – Cost of kerbside recyclables bin collection service</w:t>
      </w:r>
      <w:bookmarkEnd w:id="99"/>
      <w:r w:rsidRPr="00A8282C">
        <w:rPr>
          <w:rFonts w:cstheme="minorHAnsi"/>
          <w:b w:val="0"/>
          <w:sz w:val="32"/>
        </w:rPr>
        <w:t xml:space="preserve">   </w:t>
      </w:r>
    </w:p>
    <w:p w14:paraId="31CF4804" w14:textId="77777777" w:rsidR="00EB1830" w:rsidRPr="00A8282C" w:rsidRDefault="00EB1830" w:rsidP="000E38E9">
      <w:pPr>
        <w:pStyle w:val="BodyText100ThemeColour"/>
        <w:rPr>
          <w:rFonts w:cstheme="minorHAnsi"/>
          <w:b/>
          <w:sz w:val="24"/>
        </w:rPr>
      </w:pPr>
      <w:r w:rsidRPr="00A8282C">
        <w:rPr>
          <w:rFonts w:cstheme="minorHAnsi"/>
          <w:b/>
          <w:sz w:val="24"/>
        </w:rPr>
        <w:t>Definition</w:t>
      </w:r>
    </w:p>
    <w:p w14:paraId="46AA23CF" w14:textId="5270D690" w:rsidR="00EB1830" w:rsidRPr="002245C7" w:rsidRDefault="00EB1830" w:rsidP="00A8282C">
      <w:pPr>
        <w:pStyle w:val="BodyText"/>
        <w:rPr>
          <w:rStyle w:val="normaltextrun1"/>
          <w:rFonts w:cstheme="minorHAnsi"/>
          <w:color w:val="363534"/>
          <w:szCs w:val="24"/>
        </w:rPr>
      </w:pPr>
      <w:r w:rsidRPr="002245C7">
        <w:rPr>
          <w:rStyle w:val="normaltextrun1"/>
          <w:rFonts w:cstheme="minorHAnsi"/>
          <w:color w:val="363534"/>
          <w:sz w:val="24"/>
          <w:szCs w:val="24"/>
        </w:rPr>
        <w:t xml:space="preserve">The direct cost of the kerbside recyclables collection service (including the contract cost of collection) per kerbside recyclables collection bin.  </w:t>
      </w:r>
      <w:r w:rsidRPr="002245C7">
        <w:rPr>
          <w:rStyle w:val="normaltextrun1"/>
          <w:color w:val="363534"/>
          <w:szCs w:val="24"/>
        </w:rPr>
        <w:t> </w:t>
      </w:r>
    </w:p>
    <w:p w14:paraId="082CA7E0" w14:textId="77777777" w:rsidR="00EB1830" w:rsidRPr="00A8282C" w:rsidRDefault="00EB1830" w:rsidP="000E38E9">
      <w:pPr>
        <w:pStyle w:val="BodyText100ThemeColour"/>
        <w:rPr>
          <w:rFonts w:cstheme="minorHAnsi"/>
          <w:b/>
          <w:sz w:val="24"/>
        </w:rPr>
      </w:pPr>
      <w:r w:rsidRPr="00A8282C">
        <w:rPr>
          <w:rFonts w:cstheme="minorHAnsi"/>
          <w:b/>
          <w:sz w:val="24"/>
        </w:rPr>
        <w:t>Calculation</w:t>
      </w:r>
    </w:p>
    <w:p w14:paraId="3430F087" w14:textId="77777777" w:rsidR="00EB1830" w:rsidRPr="00A8282C" w:rsidRDefault="00EB1830" w:rsidP="00CC4238">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Numerator</w:t>
      </w:r>
      <w:r w:rsidRPr="00A8282C">
        <w:rPr>
          <w:rStyle w:val="eop"/>
          <w:rFonts w:asciiTheme="minorHAnsi" w:hAnsiTheme="minorHAnsi" w:cstheme="minorHAnsi"/>
          <w:sz w:val="21"/>
          <w:szCs w:val="21"/>
        </w:rPr>
        <w:t> </w:t>
      </w:r>
    </w:p>
    <w:p w14:paraId="07748A0F" w14:textId="14FF8BD5" w:rsidR="00EB1830" w:rsidRPr="00CC4238" w:rsidRDefault="00EB1830" w:rsidP="00CC4238">
      <w:pPr>
        <w:pStyle w:val="paragraph"/>
        <w:spacing w:after="240" w:line="276" w:lineRule="auto"/>
        <w:textAlignment w:val="baseline"/>
        <w:rPr>
          <w:rFonts w:asciiTheme="minorHAnsi" w:hAnsiTheme="minorHAnsi" w:cstheme="minorHAnsi"/>
          <w:color w:val="363534" w:themeColor="text1"/>
          <w:sz w:val="21"/>
          <w:szCs w:val="21"/>
        </w:rPr>
      </w:pPr>
      <w:r w:rsidRPr="00A8282C">
        <w:rPr>
          <w:rStyle w:val="normaltextrun1"/>
          <w:rFonts w:asciiTheme="minorHAnsi" w:hAnsiTheme="minorHAnsi" w:cstheme="minorHAnsi"/>
          <w:color w:val="363534" w:themeColor="text1"/>
          <w:sz w:val="21"/>
          <w:szCs w:val="21"/>
        </w:rPr>
        <w:t>Direct cost of the kerbside recyclables bin collection service</w:t>
      </w:r>
    </w:p>
    <w:p w14:paraId="1CE10CAF" w14:textId="77777777" w:rsidR="00EB1830" w:rsidRPr="00A8282C" w:rsidRDefault="00EB1830" w:rsidP="00CC4238">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Denominator</w:t>
      </w:r>
      <w:r w:rsidRPr="00A8282C">
        <w:rPr>
          <w:rStyle w:val="eop"/>
          <w:rFonts w:asciiTheme="minorHAnsi" w:hAnsiTheme="minorHAnsi" w:cstheme="minorHAnsi"/>
          <w:sz w:val="21"/>
          <w:szCs w:val="21"/>
        </w:rPr>
        <w:t> </w:t>
      </w:r>
    </w:p>
    <w:p w14:paraId="0A9273FD" w14:textId="71DD2527" w:rsidR="00EB1830" w:rsidRPr="00A8282C" w:rsidRDefault="00EB1830" w:rsidP="00CC4238">
      <w:pPr>
        <w:pStyle w:val="BodyText"/>
        <w:spacing w:before="0" w:after="0" w:line="276" w:lineRule="auto"/>
        <w:rPr>
          <w:rFonts w:cstheme="minorHAnsi"/>
          <w:sz w:val="21"/>
          <w:szCs w:val="21"/>
        </w:rPr>
      </w:pPr>
      <w:r w:rsidRPr="00A8282C">
        <w:rPr>
          <w:rStyle w:val="normaltextrun1"/>
          <w:rFonts w:cstheme="minorHAnsi"/>
          <w:sz w:val="21"/>
          <w:szCs w:val="21"/>
        </w:rPr>
        <w:t>Number of kerbside recyclables collection bins</w:t>
      </w:r>
    </w:p>
    <w:p w14:paraId="2F7855ED" w14:textId="77777777" w:rsidR="00EB1830" w:rsidRPr="00A8282C" w:rsidRDefault="00EB1830" w:rsidP="000E38E9">
      <w:pPr>
        <w:pStyle w:val="BodyText100ThemeColour"/>
        <w:rPr>
          <w:rFonts w:cstheme="minorHAnsi"/>
          <w:b/>
          <w:sz w:val="24"/>
        </w:rPr>
      </w:pPr>
      <w:r w:rsidRPr="00A8282C">
        <w:rPr>
          <w:rFonts w:cstheme="minorHAnsi"/>
          <w:b/>
          <w:sz w:val="24"/>
        </w:rPr>
        <w:t xml:space="preserve">Key terms </w:t>
      </w:r>
    </w:p>
    <w:p w14:paraId="008A3DF4" w14:textId="77777777" w:rsidR="00EB1830" w:rsidRPr="00A8282C" w:rsidRDefault="00EB1830" w:rsidP="001C1854">
      <w:pPr>
        <w:spacing w:line="276" w:lineRule="auto"/>
        <w:rPr>
          <w:rFonts w:cstheme="minorHAnsi"/>
          <w:sz w:val="21"/>
          <w:szCs w:val="21"/>
          <w:u w:val="single"/>
        </w:rPr>
      </w:pPr>
      <w:r w:rsidRPr="00A8282C">
        <w:rPr>
          <w:rFonts w:cstheme="minorHAnsi"/>
          <w:sz w:val="21"/>
          <w:szCs w:val="21"/>
          <w:u w:val="single"/>
        </w:rPr>
        <w:t>Direct cost</w:t>
      </w:r>
    </w:p>
    <w:p w14:paraId="52776326" w14:textId="06C5E528" w:rsidR="00EB1830" w:rsidRPr="00F256CD" w:rsidRDefault="00EB1830" w:rsidP="001C1854">
      <w:pPr>
        <w:spacing w:line="276" w:lineRule="auto"/>
        <w:rPr>
          <w:rFonts w:cstheme="minorHAnsi"/>
          <w:sz w:val="21"/>
          <w:szCs w:val="21"/>
        </w:rPr>
      </w:pPr>
      <w:r w:rsidRPr="00F256CD">
        <w:rPr>
          <w:rFonts w:cstheme="minorHAnsi"/>
          <w:sz w:val="21"/>
          <w:szCs w:val="21"/>
        </w:rPr>
        <w:t>Is operating expenses directly related to the delivery of the kerbside garbage bin collection service.  Where contracted out, this would constitute the contract payment for collection and processing (including gate fees and levies). Where the service is conducted internally, the cost would include expenses such as salaries and oncosts, agency and contract staff, training and development, materials, maintenance, travel and vehicle/plant hire costs, processing costs (including gates fees and levies), depreciation of bins, phones, computer costs (where they are specific to the service) and other incidental expenses. It does not include capital purchases such as bins for new tenements (including leased), vehicles or equipment and it does not include costs related to the operation of transfer stations. Indirect costs such as management/corporate overheads are specifically excluded unless the employee is involved in the direct delivery of the service. In the case of an employee covering for leave, this should be included only if the leave is being covered by a temporary employee (i.e. casual, agency). Where the council receives income from the sale of</w:t>
      </w:r>
      <w:r w:rsidRPr="00A8282C">
        <w:rPr>
          <w:rFonts w:eastAsia="Arial Nova" w:cstheme="minorHAnsi"/>
          <w:color w:val="auto"/>
          <w:sz w:val="21"/>
          <w:szCs w:val="21"/>
        </w:rPr>
        <w:t xml:space="preserve"> </w:t>
      </w:r>
      <w:r w:rsidRPr="00F256CD">
        <w:rPr>
          <w:rFonts w:cstheme="minorHAnsi"/>
          <w:sz w:val="21"/>
          <w:szCs w:val="21"/>
        </w:rPr>
        <w:t>recyclables collected from the kerbside bin collection service, this should be netted off against the direct cost.</w:t>
      </w:r>
    </w:p>
    <w:p w14:paraId="70F4E374" w14:textId="7DC6D49E" w:rsidR="0003384A" w:rsidRDefault="0003384A" w:rsidP="001C1854">
      <w:pPr>
        <w:spacing w:line="276" w:lineRule="auto"/>
        <w:rPr>
          <w:rFonts w:eastAsia="Arial Nova" w:cstheme="minorHAnsi"/>
          <w:color w:val="auto"/>
          <w:sz w:val="21"/>
          <w:szCs w:val="21"/>
        </w:rPr>
      </w:pPr>
    </w:p>
    <w:p w14:paraId="22BF1BEF" w14:textId="77777777" w:rsidR="0003384A" w:rsidRPr="00A8282C" w:rsidRDefault="0003384A" w:rsidP="0003384A">
      <w:pPr>
        <w:spacing w:line="276" w:lineRule="auto"/>
        <w:rPr>
          <w:rFonts w:cstheme="minorHAnsi"/>
          <w:sz w:val="21"/>
          <w:szCs w:val="21"/>
          <w:u w:val="single"/>
        </w:rPr>
      </w:pPr>
      <w:r w:rsidRPr="00A8282C">
        <w:rPr>
          <w:rFonts w:cstheme="minorHAnsi"/>
          <w:sz w:val="21"/>
          <w:szCs w:val="21"/>
          <w:u w:val="single"/>
        </w:rPr>
        <w:t>Management overheads</w:t>
      </w:r>
    </w:p>
    <w:p w14:paraId="189F5D6B" w14:textId="77777777" w:rsidR="0003384A" w:rsidRPr="00A8282C" w:rsidRDefault="0003384A" w:rsidP="0003384A">
      <w:pPr>
        <w:spacing w:line="276" w:lineRule="auto"/>
        <w:rPr>
          <w:rFonts w:cstheme="minorHAnsi"/>
          <w:sz w:val="21"/>
          <w:szCs w:val="21"/>
        </w:rPr>
      </w:pPr>
      <w:r w:rsidRPr="00A8282C">
        <w:rPr>
          <w:rFonts w:cstheme="minorHAnsi"/>
          <w:sz w:val="21"/>
          <w:szCs w:val="21"/>
        </w:rPr>
        <w:t>Is employee costs associated with overseeing or managing the service. Examples might include a proportion of:</w:t>
      </w:r>
    </w:p>
    <w:p w14:paraId="34CF9130" w14:textId="77777777" w:rsidR="0003384A" w:rsidRPr="00A8282C" w:rsidRDefault="0003384A" w:rsidP="0003384A">
      <w:pPr>
        <w:numPr>
          <w:ilvl w:val="0"/>
          <w:numId w:val="16"/>
        </w:numPr>
        <w:spacing w:line="276" w:lineRule="auto"/>
        <w:ind w:left="318" w:hanging="283"/>
        <w:rPr>
          <w:rFonts w:cstheme="minorHAnsi"/>
          <w:sz w:val="21"/>
          <w:szCs w:val="21"/>
        </w:rPr>
      </w:pPr>
      <w:r w:rsidRPr="00A8282C">
        <w:rPr>
          <w:rFonts w:cstheme="minorHAnsi"/>
          <w:sz w:val="21"/>
          <w:szCs w:val="21"/>
        </w:rPr>
        <w:t>chief executive officer</w:t>
      </w:r>
    </w:p>
    <w:p w14:paraId="1A01A493" w14:textId="77777777" w:rsidR="0003384A" w:rsidRPr="00A8282C" w:rsidRDefault="0003384A" w:rsidP="0003384A">
      <w:pPr>
        <w:numPr>
          <w:ilvl w:val="0"/>
          <w:numId w:val="16"/>
        </w:numPr>
        <w:spacing w:line="276" w:lineRule="auto"/>
        <w:ind w:left="318" w:hanging="283"/>
        <w:rPr>
          <w:rFonts w:cstheme="minorHAnsi"/>
          <w:sz w:val="21"/>
          <w:szCs w:val="21"/>
        </w:rPr>
      </w:pPr>
      <w:r w:rsidRPr="00A8282C">
        <w:rPr>
          <w:rFonts w:cstheme="minorHAnsi"/>
          <w:sz w:val="21"/>
          <w:szCs w:val="21"/>
        </w:rPr>
        <w:t>general manager/director</w:t>
      </w:r>
    </w:p>
    <w:p w14:paraId="4C134F7A" w14:textId="77777777" w:rsidR="0003384A" w:rsidRPr="00A8282C" w:rsidRDefault="0003384A" w:rsidP="0003384A">
      <w:pPr>
        <w:numPr>
          <w:ilvl w:val="0"/>
          <w:numId w:val="16"/>
        </w:numPr>
        <w:spacing w:line="276" w:lineRule="auto"/>
        <w:ind w:left="318" w:hanging="283"/>
        <w:rPr>
          <w:rFonts w:cstheme="minorHAnsi"/>
          <w:sz w:val="21"/>
          <w:szCs w:val="21"/>
        </w:rPr>
      </w:pPr>
      <w:r w:rsidRPr="00A8282C">
        <w:rPr>
          <w:rFonts w:cstheme="minorHAnsi"/>
          <w:sz w:val="21"/>
          <w:szCs w:val="21"/>
        </w:rPr>
        <w:t>supervisor</w:t>
      </w:r>
    </w:p>
    <w:p w14:paraId="1BDCDE61" w14:textId="77777777" w:rsidR="0003384A" w:rsidRPr="00A8282C" w:rsidRDefault="0003384A" w:rsidP="0003384A">
      <w:pPr>
        <w:numPr>
          <w:ilvl w:val="0"/>
          <w:numId w:val="16"/>
        </w:numPr>
        <w:spacing w:line="276" w:lineRule="auto"/>
        <w:ind w:left="318" w:hanging="283"/>
        <w:rPr>
          <w:rFonts w:cstheme="minorHAnsi"/>
          <w:sz w:val="21"/>
          <w:szCs w:val="21"/>
        </w:rPr>
      </w:pPr>
      <w:r w:rsidRPr="00A8282C">
        <w:rPr>
          <w:rFonts w:cstheme="minorHAnsi"/>
          <w:sz w:val="21"/>
          <w:szCs w:val="21"/>
        </w:rPr>
        <w:t>team leader</w:t>
      </w:r>
    </w:p>
    <w:p w14:paraId="034BE7AA" w14:textId="77777777" w:rsidR="0003384A" w:rsidRPr="00A8282C" w:rsidRDefault="0003384A" w:rsidP="0003384A">
      <w:pPr>
        <w:numPr>
          <w:ilvl w:val="0"/>
          <w:numId w:val="16"/>
        </w:numPr>
        <w:spacing w:line="276" w:lineRule="auto"/>
        <w:ind w:left="318" w:hanging="283"/>
        <w:rPr>
          <w:rFonts w:cstheme="minorHAnsi"/>
          <w:sz w:val="21"/>
          <w:szCs w:val="21"/>
        </w:rPr>
      </w:pPr>
      <w:r w:rsidRPr="00A8282C">
        <w:rPr>
          <w:rFonts w:cstheme="minorHAnsi"/>
          <w:sz w:val="21"/>
          <w:szCs w:val="21"/>
        </w:rPr>
        <w:t>administration staff</w:t>
      </w:r>
    </w:p>
    <w:p w14:paraId="0CE33831" w14:textId="77777777" w:rsidR="0003384A" w:rsidRDefault="0003384A" w:rsidP="00D91A61">
      <w:pPr>
        <w:spacing w:line="276" w:lineRule="auto"/>
        <w:rPr>
          <w:rFonts w:cstheme="minorHAnsi"/>
          <w:sz w:val="21"/>
          <w:szCs w:val="21"/>
          <w:u w:val="single"/>
        </w:rPr>
      </w:pPr>
    </w:p>
    <w:p w14:paraId="5A43CA94" w14:textId="53DAD326" w:rsidR="00D91A61" w:rsidRPr="00A8282C" w:rsidRDefault="00D91A61" w:rsidP="00D91A61">
      <w:pPr>
        <w:spacing w:line="276" w:lineRule="auto"/>
        <w:rPr>
          <w:rFonts w:cstheme="minorHAnsi"/>
          <w:sz w:val="21"/>
          <w:szCs w:val="21"/>
          <w:u w:val="single"/>
        </w:rPr>
      </w:pPr>
      <w:r w:rsidRPr="00A8282C">
        <w:rPr>
          <w:rFonts w:cstheme="minorHAnsi"/>
          <w:sz w:val="21"/>
          <w:szCs w:val="21"/>
          <w:u w:val="single"/>
        </w:rPr>
        <w:t>Corporate overheads</w:t>
      </w:r>
    </w:p>
    <w:p w14:paraId="75BF85ED" w14:textId="51C95C53" w:rsidR="00D91A61" w:rsidRPr="00A8282C" w:rsidRDefault="008F52F7" w:rsidP="00D91A61">
      <w:pPr>
        <w:spacing w:line="276" w:lineRule="auto"/>
        <w:rPr>
          <w:rFonts w:cstheme="minorHAnsi"/>
          <w:sz w:val="21"/>
          <w:szCs w:val="21"/>
        </w:rPr>
      </w:pPr>
      <w:r>
        <w:rPr>
          <w:rFonts w:cstheme="minorHAnsi"/>
          <w:sz w:val="21"/>
          <w:szCs w:val="21"/>
        </w:rPr>
        <w:t>Are costs associated</w:t>
      </w:r>
      <w:r w:rsidR="00D91A61" w:rsidRPr="00A8282C">
        <w:rPr>
          <w:rFonts w:cstheme="minorHAnsi"/>
          <w:sz w:val="21"/>
          <w:szCs w:val="21"/>
        </w:rPr>
        <w:t xml:space="preserve"> with supporting the delivery of the service. Examples include:</w:t>
      </w:r>
    </w:p>
    <w:p w14:paraId="4F81C018" w14:textId="77777777" w:rsidR="00D91A61" w:rsidRPr="00A8282C" w:rsidRDefault="00D91A61" w:rsidP="00D91A61">
      <w:pPr>
        <w:numPr>
          <w:ilvl w:val="0"/>
          <w:numId w:val="16"/>
        </w:numPr>
        <w:spacing w:line="276" w:lineRule="auto"/>
        <w:ind w:left="318" w:hanging="283"/>
        <w:rPr>
          <w:rFonts w:cstheme="minorHAnsi"/>
          <w:sz w:val="21"/>
          <w:szCs w:val="21"/>
        </w:rPr>
      </w:pPr>
      <w:r w:rsidRPr="00A8282C">
        <w:rPr>
          <w:rFonts w:cstheme="minorHAnsi"/>
          <w:sz w:val="21"/>
          <w:szCs w:val="21"/>
        </w:rPr>
        <w:t xml:space="preserve">payroll </w:t>
      </w:r>
    </w:p>
    <w:p w14:paraId="3FB3413E" w14:textId="77777777" w:rsidR="00D91A61" w:rsidRPr="00A8282C" w:rsidRDefault="00D91A61" w:rsidP="00D91A61">
      <w:pPr>
        <w:numPr>
          <w:ilvl w:val="0"/>
          <w:numId w:val="16"/>
        </w:numPr>
        <w:spacing w:line="276" w:lineRule="auto"/>
        <w:ind w:left="318" w:hanging="283"/>
        <w:rPr>
          <w:rFonts w:cstheme="minorHAnsi"/>
          <w:sz w:val="21"/>
          <w:szCs w:val="21"/>
        </w:rPr>
      </w:pPr>
      <w:r w:rsidRPr="00A8282C">
        <w:rPr>
          <w:rFonts w:cstheme="minorHAnsi"/>
          <w:sz w:val="21"/>
          <w:szCs w:val="21"/>
        </w:rPr>
        <w:t>human resources</w:t>
      </w:r>
    </w:p>
    <w:p w14:paraId="5ADAD046" w14:textId="77777777" w:rsidR="00D91A61" w:rsidRPr="00A8282C" w:rsidRDefault="00D91A61" w:rsidP="00D91A61">
      <w:pPr>
        <w:numPr>
          <w:ilvl w:val="0"/>
          <w:numId w:val="16"/>
        </w:numPr>
        <w:spacing w:line="276" w:lineRule="auto"/>
        <w:ind w:left="318" w:hanging="283"/>
        <w:rPr>
          <w:rFonts w:cstheme="minorHAnsi"/>
          <w:sz w:val="21"/>
          <w:szCs w:val="21"/>
        </w:rPr>
      </w:pPr>
      <w:r w:rsidRPr="00A8282C">
        <w:rPr>
          <w:rFonts w:cstheme="minorHAnsi"/>
          <w:sz w:val="21"/>
          <w:szCs w:val="21"/>
        </w:rPr>
        <w:t>finance (including financial and management accounting, purchasing, accounts payable and accounts receivable)</w:t>
      </w:r>
    </w:p>
    <w:p w14:paraId="1774E4B9" w14:textId="77777777" w:rsidR="00D91A61" w:rsidRPr="00A8282C" w:rsidRDefault="00D91A61" w:rsidP="00D91A61">
      <w:pPr>
        <w:numPr>
          <w:ilvl w:val="0"/>
          <w:numId w:val="16"/>
        </w:numPr>
        <w:spacing w:line="276" w:lineRule="auto"/>
        <w:ind w:left="318" w:hanging="283"/>
        <w:rPr>
          <w:rFonts w:cstheme="minorHAnsi"/>
          <w:sz w:val="21"/>
          <w:szCs w:val="21"/>
        </w:rPr>
      </w:pPr>
      <w:r w:rsidRPr="00A8282C">
        <w:rPr>
          <w:rFonts w:cstheme="minorHAnsi"/>
          <w:sz w:val="21"/>
          <w:szCs w:val="21"/>
        </w:rPr>
        <w:t>information technology</w:t>
      </w:r>
    </w:p>
    <w:p w14:paraId="2F4DE480" w14:textId="77777777" w:rsidR="00D91A61" w:rsidRPr="00A8282C" w:rsidRDefault="00D91A61" w:rsidP="001C1854">
      <w:pPr>
        <w:spacing w:line="276" w:lineRule="auto"/>
        <w:rPr>
          <w:rFonts w:eastAsia="Arial Nova" w:cstheme="minorHAnsi"/>
          <w:color w:val="auto"/>
          <w:sz w:val="21"/>
          <w:szCs w:val="21"/>
        </w:rPr>
      </w:pPr>
    </w:p>
    <w:p w14:paraId="6254961F" w14:textId="2A17E49E" w:rsidR="001D3812" w:rsidRPr="00A8282C" w:rsidRDefault="001D3812" w:rsidP="001D3812">
      <w:pPr>
        <w:spacing w:line="276" w:lineRule="auto"/>
        <w:rPr>
          <w:rFonts w:cstheme="minorHAnsi"/>
          <w:b/>
          <w:bCs/>
          <w:sz w:val="21"/>
          <w:szCs w:val="21"/>
          <w:u w:val="single"/>
        </w:rPr>
      </w:pPr>
      <w:r w:rsidRPr="00A8282C">
        <w:rPr>
          <w:rFonts w:cstheme="minorHAnsi"/>
          <w:sz w:val="21"/>
          <w:szCs w:val="21"/>
          <w:u w:val="single"/>
        </w:rPr>
        <w:t xml:space="preserve">Kerbside </w:t>
      </w:r>
      <w:r>
        <w:rPr>
          <w:rFonts w:cstheme="minorHAnsi"/>
          <w:sz w:val="21"/>
          <w:szCs w:val="21"/>
          <w:u w:val="single"/>
        </w:rPr>
        <w:t xml:space="preserve">recyclables </w:t>
      </w:r>
      <w:r w:rsidRPr="00A8282C">
        <w:rPr>
          <w:rFonts w:cstheme="minorHAnsi"/>
          <w:sz w:val="21"/>
          <w:szCs w:val="21"/>
          <w:u w:val="single"/>
        </w:rPr>
        <w:t>collection</w:t>
      </w:r>
    </w:p>
    <w:p w14:paraId="62101CA5" w14:textId="54F3BF54" w:rsidR="001D3812" w:rsidRPr="00A8282C" w:rsidRDefault="001D3812" w:rsidP="001D3812">
      <w:pPr>
        <w:spacing w:line="276" w:lineRule="auto"/>
        <w:rPr>
          <w:rFonts w:cstheme="minorHAnsi"/>
          <w:sz w:val="21"/>
          <w:szCs w:val="21"/>
        </w:rPr>
      </w:pPr>
      <w:r w:rsidRPr="00A8282C">
        <w:rPr>
          <w:rFonts w:cstheme="minorHAnsi"/>
          <w:sz w:val="21"/>
          <w:szCs w:val="21"/>
        </w:rPr>
        <w:t xml:space="preserve">Is a compulsory service provided to households or businesses, in urban, suburban or rural areas involving the removal of household </w:t>
      </w:r>
      <w:r>
        <w:rPr>
          <w:rFonts w:cstheme="minorHAnsi"/>
          <w:sz w:val="21"/>
          <w:szCs w:val="21"/>
        </w:rPr>
        <w:t>recyclables</w:t>
      </w:r>
      <w:r w:rsidRPr="00A8282C">
        <w:rPr>
          <w:rFonts w:cstheme="minorHAnsi"/>
          <w:sz w:val="21"/>
          <w:szCs w:val="21"/>
        </w:rPr>
        <w:t xml:space="preserve"> that is emptied by trucks with a lifting arm.</w:t>
      </w:r>
    </w:p>
    <w:p w14:paraId="1F27C9AC" w14:textId="77777777" w:rsidR="001D3812" w:rsidRPr="00A8282C" w:rsidRDefault="001D3812" w:rsidP="001D3812">
      <w:pPr>
        <w:spacing w:line="276" w:lineRule="auto"/>
        <w:rPr>
          <w:rFonts w:cstheme="minorHAnsi"/>
          <w:sz w:val="21"/>
          <w:szCs w:val="21"/>
        </w:rPr>
      </w:pPr>
    </w:p>
    <w:p w14:paraId="54709C42" w14:textId="029D524E" w:rsidR="001D3812" w:rsidRPr="00A8282C" w:rsidRDefault="001D3812" w:rsidP="001D3812">
      <w:pPr>
        <w:spacing w:line="276" w:lineRule="auto"/>
        <w:rPr>
          <w:rFonts w:cstheme="minorHAnsi"/>
          <w:b/>
          <w:bCs/>
          <w:sz w:val="21"/>
          <w:szCs w:val="21"/>
          <w:u w:val="single"/>
        </w:rPr>
      </w:pPr>
      <w:r w:rsidRPr="00A8282C">
        <w:rPr>
          <w:rFonts w:cstheme="minorHAnsi"/>
          <w:sz w:val="21"/>
          <w:szCs w:val="21"/>
          <w:u w:val="single"/>
        </w:rPr>
        <w:t xml:space="preserve">Kerbside </w:t>
      </w:r>
      <w:r>
        <w:rPr>
          <w:rFonts w:cstheme="minorHAnsi"/>
          <w:sz w:val="21"/>
          <w:szCs w:val="21"/>
          <w:u w:val="single"/>
        </w:rPr>
        <w:t xml:space="preserve">recyclables </w:t>
      </w:r>
      <w:r w:rsidRPr="00A8282C">
        <w:rPr>
          <w:rFonts w:cstheme="minorHAnsi"/>
          <w:sz w:val="21"/>
          <w:szCs w:val="21"/>
          <w:u w:val="single"/>
        </w:rPr>
        <w:t>collection bin</w:t>
      </w:r>
    </w:p>
    <w:p w14:paraId="7F276278" w14:textId="131F914E" w:rsidR="001D3812" w:rsidRPr="00A8282C" w:rsidRDefault="001D3812" w:rsidP="001D3812">
      <w:pPr>
        <w:spacing w:line="276" w:lineRule="auto"/>
        <w:rPr>
          <w:rFonts w:cstheme="minorHAnsi"/>
          <w:sz w:val="21"/>
          <w:szCs w:val="21"/>
        </w:rPr>
      </w:pPr>
      <w:r w:rsidRPr="00A8282C">
        <w:rPr>
          <w:rFonts w:cstheme="minorHAnsi"/>
          <w:sz w:val="21"/>
          <w:szCs w:val="21"/>
        </w:rPr>
        <w:t>Is a container used as part of the Council’s formal kerbside collection systems</w:t>
      </w:r>
      <w:r>
        <w:rPr>
          <w:rFonts w:cstheme="minorHAnsi"/>
          <w:sz w:val="21"/>
          <w:szCs w:val="21"/>
        </w:rPr>
        <w:t xml:space="preserve"> for the purpose of collecting </w:t>
      </w:r>
      <w:r w:rsidR="00251600">
        <w:rPr>
          <w:rFonts w:cstheme="minorHAnsi"/>
          <w:sz w:val="21"/>
          <w:szCs w:val="21"/>
        </w:rPr>
        <w:t>recyclables</w:t>
      </w:r>
      <w:r w:rsidRPr="00A8282C">
        <w:rPr>
          <w:rFonts w:cstheme="minorHAnsi"/>
          <w:sz w:val="21"/>
          <w:szCs w:val="21"/>
        </w:rPr>
        <w:t>.</w:t>
      </w:r>
    </w:p>
    <w:p w14:paraId="31E47A43" w14:textId="77777777" w:rsidR="00EB1830" w:rsidRPr="00A8282C" w:rsidRDefault="00EB1830" w:rsidP="000E38E9">
      <w:pPr>
        <w:pStyle w:val="BodyText100ThemeColour"/>
        <w:rPr>
          <w:rFonts w:cstheme="minorHAnsi"/>
          <w:b/>
          <w:sz w:val="24"/>
        </w:rPr>
      </w:pPr>
      <w:r w:rsidRPr="00A8282C">
        <w:rPr>
          <w:rFonts w:cstheme="minorHAnsi"/>
          <w:b/>
          <w:sz w:val="24"/>
        </w:rPr>
        <w:t>Classification</w:t>
      </w:r>
    </w:p>
    <w:p w14:paraId="25333BCD" w14:textId="0FEAF3A2" w:rsidR="00EB1830" w:rsidRPr="00A8282C" w:rsidRDefault="00EB1830" w:rsidP="001D3162">
      <w:pPr>
        <w:pStyle w:val="BodyText"/>
        <w:spacing w:before="0" w:after="0" w:line="276" w:lineRule="auto"/>
        <w:rPr>
          <w:rFonts w:cstheme="minorHAnsi"/>
          <w:sz w:val="21"/>
          <w:szCs w:val="21"/>
        </w:rPr>
      </w:pPr>
      <w:r w:rsidRPr="00A8282C">
        <w:rPr>
          <w:rFonts w:cstheme="minorHAnsi"/>
          <w:sz w:val="21"/>
          <w:szCs w:val="21"/>
        </w:rPr>
        <w:t xml:space="preserve">Input indicator – </w:t>
      </w:r>
      <w:r w:rsidR="00FF4778">
        <w:rPr>
          <w:rFonts w:cstheme="minorHAnsi"/>
          <w:sz w:val="21"/>
          <w:szCs w:val="21"/>
        </w:rPr>
        <w:t xml:space="preserve">Service </w:t>
      </w:r>
      <w:r w:rsidRPr="00A8282C">
        <w:rPr>
          <w:rFonts w:cstheme="minorHAnsi"/>
          <w:sz w:val="21"/>
          <w:szCs w:val="21"/>
        </w:rPr>
        <w:t xml:space="preserve">cost </w:t>
      </w:r>
    </w:p>
    <w:p w14:paraId="3989EAAF" w14:textId="40F0C1F3" w:rsidR="00EB1830" w:rsidRPr="00A8282C" w:rsidRDefault="00EB1830" w:rsidP="000E38E9">
      <w:pPr>
        <w:pStyle w:val="BodyText100ThemeColour"/>
        <w:rPr>
          <w:rFonts w:cstheme="minorHAnsi"/>
          <w:b/>
          <w:sz w:val="24"/>
        </w:rPr>
      </w:pPr>
      <w:r w:rsidRPr="00A8282C">
        <w:rPr>
          <w:rFonts w:cstheme="minorHAnsi"/>
          <w:b/>
          <w:sz w:val="24"/>
        </w:rPr>
        <w:t>Data source</w:t>
      </w:r>
    </w:p>
    <w:p w14:paraId="7AFD12CA" w14:textId="77777777" w:rsidR="00EB1830" w:rsidRPr="00A8282C" w:rsidRDefault="00EB1830" w:rsidP="00D07851">
      <w:pPr>
        <w:pStyle w:val="BodyText"/>
        <w:spacing w:before="0" w:after="0" w:line="276" w:lineRule="auto"/>
        <w:rPr>
          <w:rFonts w:cstheme="minorHAnsi"/>
          <w:sz w:val="21"/>
          <w:szCs w:val="21"/>
          <w:u w:val="single"/>
        </w:rPr>
      </w:pPr>
      <w:r w:rsidRPr="00A8282C">
        <w:rPr>
          <w:rFonts w:cstheme="minorHAnsi"/>
          <w:sz w:val="21"/>
          <w:szCs w:val="21"/>
          <w:u w:val="single"/>
        </w:rPr>
        <w:t>Numerator</w:t>
      </w:r>
    </w:p>
    <w:p w14:paraId="1F814DB1" w14:textId="142AE4E5" w:rsidR="00690A1D" w:rsidRPr="00A8282C" w:rsidRDefault="00EB1830" w:rsidP="00D07851">
      <w:pPr>
        <w:pStyle w:val="BodyText"/>
        <w:spacing w:before="0" w:line="276" w:lineRule="auto"/>
        <w:rPr>
          <w:rFonts w:cstheme="minorHAnsi"/>
          <w:sz w:val="21"/>
          <w:szCs w:val="21"/>
        </w:rPr>
      </w:pPr>
      <w:r w:rsidRPr="00A8282C">
        <w:rPr>
          <w:rFonts w:cstheme="minorHAnsi"/>
          <w:sz w:val="21"/>
          <w:szCs w:val="21"/>
        </w:rPr>
        <w:t xml:space="preserve">Any finance system (such as TechnologyOne) which records revenue and cost information relating to council provision of the recyclables collection bin service.   </w:t>
      </w:r>
    </w:p>
    <w:p w14:paraId="35E77DA9" w14:textId="77777777" w:rsidR="0040712B" w:rsidRDefault="0040712B" w:rsidP="00D07851">
      <w:pPr>
        <w:pStyle w:val="BodyText"/>
        <w:spacing w:before="0" w:after="0" w:line="276" w:lineRule="auto"/>
        <w:rPr>
          <w:rFonts w:cstheme="minorHAnsi"/>
          <w:sz w:val="21"/>
          <w:szCs w:val="21"/>
          <w:u w:val="single"/>
        </w:rPr>
      </w:pPr>
    </w:p>
    <w:p w14:paraId="20C320ED" w14:textId="77777777" w:rsidR="0040712B" w:rsidRDefault="0040712B" w:rsidP="00D07851">
      <w:pPr>
        <w:pStyle w:val="BodyText"/>
        <w:spacing w:before="0" w:after="0" w:line="276" w:lineRule="auto"/>
        <w:rPr>
          <w:rFonts w:cstheme="minorHAnsi"/>
          <w:sz w:val="21"/>
          <w:szCs w:val="21"/>
          <w:u w:val="single"/>
        </w:rPr>
      </w:pPr>
    </w:p>
    <w:p w14:paraId="4EE96E71" w14:textId="77777777" w:rsidR="0040712B" w:rsidRDefault="0040712B" w:rsidP="00D07851">
      <w:pPr>
        <w:pStyle w:val="BodyText"/>
        <w:spacing w:before="0" w:after="0" w:line="276" w:lineRule="auto"/>
        <w:rPr>
          <w:rFonts w:cstheme="minorHAnsi"/>
          <w:sz w:val="21"/>
          <w:szCs w:val="21"/>
          <w:u w:val="single"/>
        </w:rPr>
      </w:pPr>
    </w:p>
    <w:p w14:paraId="20CB5F72" w14:textId="78D2ED60" w:rsidR="00EB1830" w:rsidRPr="00A8282C" w:rsidRDefault="00EB1830" w:rsidP="00D07851">
      <w:pPr>
        <w:pStyle w:val="BodyText"/>
        <w:spacing w:before="0" w:after="0" w:line="276" w:lineRule="auto"/>
        <w:rPr>
          <w:rFonts w:cstheme="minorHAnsi"/>
          <w:sz w:val="21"/>
          <w:szCs w:val="21"/>
          <w:u w:val="single"/>
        </w:rPr>
      </w:pPr>
      <w:r w:rsidRPr="00A8282C">
        <w:rPr>
          <w:rFonts w:cstheme="minorHAnsi"/>
          <w:sz w:val="21"/>
          <w:szCs w:val="21"/>
          <w:u w:val="single"/>
        </w:rPr>
        <w:lastRenderedPageBreak/>
        <w:t>Denominator</w:t>
      </w:r>
    </w:p>
    <w:p w14:paraId="35196837" w14:textId="77777777" w:rsidR="00EB1830" w:rsidRPr="00A8282C" w:rsidRDefault="00EB1830" w:rsidP="00D07851">
      <w:pPr>
        <w:pStyle w:val="BodyText"/>
        <w:spacing w:before="0" w:after="0" w:line="276" w:lineRule="auto"/>
        <w:rPr>
          <w:rFonts w:cstheme="minorHAnsi"/>
          <w:sz w:val="21"/>
          <w:szCs w:val="21"/>
        </w:rPr>
      </w:pPr>
      <w:r w:rsidRPr="00A8282C">
        <w:rPr>
          <w:rFonts w:cstheme="minorHAnsi"/>
          <w:sz w:val="21"/>
          <w:szCs w:val="21"/>
        </w:rPr>
        <w:t>Any rates system (such as Pathway) which indicates the number of kerbside recyclables collection bins.</w:t>
      </w:r>
    </w:p>
    <w:p w14:paraId="2ABFCA9E" w14:textId="77777777" w:rsidR="00EB1830" w:rsidRPr="00A8282C" w:rsidRDefault="00EB1830" w:rsidP="000E38E9">
      <w:pPr>
        <w:pStyle w:val="BodyText100ThemeColour"/>
        <w:rPr>
          <w:rFonts w:cstheme="minorHAnsi"/>
          <w:b/>
          <w:sz w:val="24"/>
        </w:rPr>
      </w:pPr>
      <w:r w:rsidRPr="00A8282C">
        <w:rPr>
          <w:rFonts w:cstheme="minorHAnsi"/>
          <w:b/>
          <w:sz w:val="24"/>
        </w:rPr>
        <w:t>Data use / Community outcome</w:t>
      </w:r>
    </w:p>
    <w:p w14:paraId="1ACCD190" w14:textId="77777777" w:rsidR="00EB1830" w:rsidRPr="00A8282C" w:rsidRDefault="00EB1830" w:rsidP="00F70103">
      <w:pPr>
        <w:pStyle w:val="BodyText"/>
        <w:spacing w:before="0" w:after="0" w:line="276" w:lineRule="auto"/>
        <w:rPr>
          <w:rFonts w:cstheme="minorHAnsi"/>
          <w:sz w:val="21"/>
          <w:szCs w:val="21"/>
          <w:lang w:eastAsia="en-AU"/>
        </w:rPr>
      </w:pPr>
      <w:r w:rsidRPr="00A8282C">
        <w:rPr>
          <w:rFonts w:cstheme="minorHAnsi"/>
          <w:sz w:val="21"/>
          <w:szCs w:val="21"/>
          <w:lang w:eastAsia="en-AU"/>
        </w:rPr>
        <w:t xml:space="preserve">Assessment of the degree to which council services are cost-efficient. Lower cost suggests greater commitment towards cost-efficient waste collection services.  </w:t>
      </w:r>
    </w:p>
    <w:p w14:paraId="3E9043B3" w14:textId="77777777" w:rsidR="00EB1830" w:rsidRPr="00A8282C" w:rsidRDefault="00EB1830" w:rsidP="000E38E9">
      <w:pPr>
        <w:pStyle w:val="BodyText100ThemeColour"/>
        <w:rPr>
          <w:rFonts w:cstheme="minorHAnsi"/>
          <w:b/>
          <w:sz w:val="24"/>
        </w:rPr>
      </w:pPr>
      <w:r w:rsidRPr="00A8282C">
        <w:rPr>
          <w:rFonts w:cstheme="minorHAnsi"/>
          <w:b/>
          <w:sz w:val="24"/>
        </w:rPr>
        <w:t>Suitability for target setting</w:t>
      </w:r>
    </w:p>
    <w:p w14:paraId="29BE1764" w14:textId="77777777" w:rsidR="00111E6B" w:rsidRPr="00A8282C" w:rsidRDefault="00111E6B" w:rsidP="0063643B">
      <w:pPr>
        <w:pStyle w:val="BodyText"/>
        <w:spacing w:before="0" w:after="0" w:line="276" w:lineRule="auto"/>
        <w:rPr>
          <w:rFonts w:cstheme="minorHAnsi"/>
          <w:b/>
          <w:bCs/>
          <w:sz w:val="21"/>
          <w:szCs w:val="21"/>
        </w:rPr>
      </w:pPr>
      <w:r w:rsidRPr="00A8282C">
        <w:rPr>
          <w:rFonts w:cstheme="minorHAnsi"/>
          <w:b/>
          <w:bCs/>
          <w:sz w:val="21"/>
          <w:szCs w:val="21"/>
        </w:rPr>
        <w:t>High</w:t>
      </w:r>
    </w:p>
    <w:p w14:paraId="7C942972" w14:textId="77777777" w:rsidR="00111E6B" w:rsidRPr="00A8282C" w:rsidRDefault="00111E6B" w:rsidP="00111E6B">
      <w:pPr>
        <w:pStyle w:val="BodyText"/>
        <w:spacing w:before="0" w:after="0" w:line="276" w:lineRule="auto"/>
        <w:rPr>
          <w:rFonts w:cstheme="minorHAnsi"/>
          <w:sz w:val="21"/>
          <w:szCs w:val="21"/>
        </w:rPr>
      </w:pPr>
      <w:r w:rsidRPr="00A8282C">
        <w:rPr>
          <w:rFonts w:cstheme="minorHAnsi"/>
          <w:sz w:val="21"/>
          <w:szCs w:val="21"/>
        </w:rPr>
        <w:t xml:space="preserve">Data is stable, and council has direct influence over the outcome.  </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080CE4" w:rsidRPr="00A8282C" w14:paraId="4F55F8C1" w14:textId="77777777" w:rsidTr="00955A28">
        <w:trPr>
          <w:trHeight w:hRule="exact" w:val="1418"/>
        </w:trPr>
        <w:tc>
          <w:tcPr>
            <w:tcW w:w="7761" w:type="dxa"/>
            <w:vAlign w:val="center"/>
          </w:tcPr>
          <w:p w14:paraId="73B05912" w14:textId="0BAF0E3D" w:rsidR="00080CE4" w:rsidRPr="00A8282C" w:rsidRDefault="00080CE4" w:rsidP="00955A28">
            <w:pPr>
              <w:pStyle w:val="Title"/>
              <w:spacing w:after="120"/>
              <w:rPr>
                <w:rFonts w:asciiTheme="minorHAnsi" w:hAnsiTheme="minorHAnsi" w:cstheme="minorHAnsi"/>
                <w:sz w:val="40"/>
              </w:rPr>
            </w:pPr>
            <w:r w:rsidRPr="00A8282C">
              <w:rPr>
                <w:rFonts w:asciiTheme="minorHAnsi" w:hAnsiTheme="minorHAnsi" w:cstheme="minorHAnsi"/>
                <w:sz w:val="40"/>
              </w:rPr>
              <w:t>Waste</w:t>
            </w:r>
            <w:r w:rsidR="00E2397A" w:rsidRPr="00A8282C">
              <w:rPr>
                <w:rFonts w:asciiTheme="minorHAnsi" w:hAnsiTheme="minorHAnsi" w:cstheme="minorHAnsi"/>
                <w:sz w:val="40"/>
              </w:rPr>
              <w:t xml:space="preserve"> Collect</w:t>
            </w:r>
            <w:r w:rsidR="007A5EA9" w:rsidRPr="00A8282C">
              <w:rPr>
                <w:rFonts w:asciiTheme="minorHAnsi" w:hAnsiTheme="minorHAnsi" w:cstheme="minorHAnsi"/>
                <w:sz w:val="40"/>
              </w:rPr>
              <w:t>ion</w:t>
            </w:r>
          </w:p>
        </w:tc>
      </w:tr>
    </w:tbl>
    <w:p w14:paraId="430C6BE5" w14:textId="77777777" w:rsidR="00EB1830" w:rsidRPr="00A8282C" w:rsidRDefault="00EB1830" w:rsidP="000E38E9">
      <w:pPr>
        <w:pStyle w:val="BodyText100ThemeColour"/>
        <w:rPr>
          <w:rFonts w:cstheme="minorHAnsi"/>
          <w:b/>
          <w:sz w:val="24"/>
        </w:rPr>
      </w:pPr>
      <w:r w:rsidRPr="00A8282C">
        <w:rPr>
          <w:rFonts w:cstheme="minorHAnsi"/>
          <w:b/>
          <w:sz w:val="24"/>
        </w:rPr>
        <w:t>Related to</w:t>
      </w:r>
    </w:p>
    <w:p w14:paraId="4E94181E" w14:textId="77777777" w:rsidR="00EB1830" w:rsidRPr="00A8282C" w:rsidRDefault="00EB1830" w:rsidP="00AD3199">
      <w:pPr>
        <w:pStyle w:val="BodyText"/>
        <w:spacing w:before="0" w:after="0" w:line="276" w:lineRule="auto"/>
        <w:rPr>
          <w:rFonts w:cstheme="minorHAnsi"/>
          <w:sz w:val="21"/>
          <w:szCs w:val="21"/>
        </w:rPr>
      </w:pPr>
      <w:r w:rsidRPr="00111E6B">
        <w:rPr>
          <w:rFonts w:cstheme="minorHAnsi"/>
          <w:sz w:val="21"/>
          <w:szCs w:val="21"/>
        </w:rPr>
        <w:t>WC3 – Cost of kerbside garbage bin collection service</w:t>
      </w:r>
    </w:p>
    <w:p w14:paraId="226E0E44" w14:textId="77777777" w:rsidR="00EB1830" w:rsidRPr="00A8282C" w:rsidRDefault="00EB1830" w:rsidP="000E38E9">
      <w:pPr>
        <w:pStyle w:val="BodyText100ThemeColour"/>
        <w:rPr>
          <w:rFonts w:cstheme="minorHAnsi"/>
          <w:b/>
          <w:sz w:val="24"/>
        </w:rPr>
      </w:pPr>
      <w:r w:rsidRPr="00A8282C">
        <w:rPr>
          <w:rFonts w:cstheme="minorHAnsi"/>
          <w:b/>
          <w:sz w:val="24"/>
        </w:rPr>
        <w:t>Further information</w:t>
      </w:r>
    </w:p>
    <w:p w14:paraId="73261899" w14:textId="6E3B5978" w:rsidR="00EB1830" w:rsidRPr="00A8282C" w:rsidRDefault="00EB1830" w:rsidP="00AD3199">
      <w:pPr>
        <w:pStyle w:val="BodyText"/>
        <w:spacing w:before="0" w:after="0" w:line="276" w:lineRule="auto"/>
        <w:rPr>
          <w:rFonts w:cstheme="minorHAnsi"/>
          <w:sz w:val="21"/>
          <w:szCs w:val="21"/>
        </w:rPr>
      </w:pPr>
      <w:r w:rsidRPr="00A8282C">
        <w:rPr>
          <w:rFonts w:cstheme="minorHAnsi"/>
          <w:sz w:val="21"/>
          <w:szCs w:val="21"/>
        </w:rPr>
        <w:t xml:space="preserve">Local Government (Planning and Reporting) Regulations 2014 – Schedule 2 Indicator 6 (Page </w:t>
      </w:r>
      <w:r w:rsidRPr="00111E6B">
        <w:rPr>
          <w:rFonts w:cstheme="minorHAnsi"/>
          <w:sz w:val="21"/>
          <w:szCs w:val="21"/>
        </w:rPr>
        <w:t>4</w:t>
      </w:r>
      <w:r w:rsidR="00E273E7" w:rsidRPr="00111E6B">
        <w:rPr>
          <w:rFonts w:cstheme="minorHAnsi"/>
          <w:sz w:val="21"/>
          <w:szCs w:val="21"/>
        </w:rPr>
        <w:t>6</w:t>
      </w:r>
      <w:r w:rsidRPr="00111E6B">
        <w:rPr>
          <w:rFonts w:cstheme="minorHAnsi"/>
          <w:sz w:val="21"/>
          <w:szCs w:val="21"/>
        </w:rPr>
        <w:t>)</w:t>
      </w:r>
    </w:p>
    <w:p w14:paraId="178A93E1" w14:textId="77777777" w:rsidR="00EB1830" w:rsidRPr="00A8282C" w:rsidRDefault="00EB1830" w:rsidP="000E38E9">
      <w:pPr>
        <w:pStyle w:val="BodyText100ThemeColour"/>
        <w:rPr>
          <w:rFonts w:cstheme="minorHAnsi"/>
          <w:b/>
          <w:sz w:val="24"/>
        </w:rPr>
      </w:pPr>
      <w:r w:rsidRPr="00A8282C">
        <w:rPr>
          <w:rFonts w:cstheme="minorHAnsi"/>
          <w:b/>
          <w:sz w:val="24"/>
        </w:rPr>
        <w:t>Notes or Case Studies</w:t>
      </w:r>
    </w:p>
    <w:p w14:paraId="23CB4070" w14:textId="77777777" w:rsidR="00EB1830" w:rsidRDefault="00EB1830" w:rsidP="00AD3199">
      <w:pPr>
        <w:pStyle w:val="BodyText"/>
        <w:spacing w:before="0" w:after="0" w:line="276" w:lineRule="auto"/>
        <w:rPr>
          <w:rFonts w:cstheme="minorHAnsi"/>
          <w:sz w:val="21"/>
          <w:szCs w:val="21"/>
          <w:lang w:eastAsia="en-AU"/>
        </w:rPr>
      </w:pPr>
      <w:r w:rsidRPr="00A8282C">
        <w:rPr>
          <w:rFonts w:cstheme="minorHAnsi"/>
          <w:sz w:val="21"/>
          <w:szCs w:val="21"/>
          <w:lang w:eastAsia="en-AU"/>
        </w:rPr>
        <w:t>Non</w:t>
      </w:r>
      <w:r w:rsidR="00995AC3" w:rsidRPr="00A8282C">
        <w:rPr>
          <w:rFonts w:cstheme="minorHAnsi"/>
          <w:sz w:val="21"/>
          <w:szCs w:val="21"/>
          <w:lang w:eastAsia="en-AU"/>
        </w:rPr>
        <w:t>e</w:t>
      </w:r>
    </w:p>
    <w:p w14:paraId="3FDAF3DA" w14:textId="77777777" w:rsidR="00D07851" w:rsidRDefault="00D07851" w:rsidP="003F4810">
      <w:pPr>
        <w:pStyle w:val="BodyText"/>
        <w:spacing w:before="0" w:after="0"/>
        <w:rPr>
          <w:rFonts w:cstheme="minorHAnsi"/>
          <w:sz w:val="21"/>
          <w:szCs w:val="21"/>
          <w:lang w:eastAsia="en-AU"/>
        </w:rPr>
      </w:pPr>
    </w:p>
    <w:p w14:paraId="4EA5C979" w14:textId="77777777" w:rsidR="00D07851" w:rsidRDefault="00D07851" w:rsidP="003F4810">
      <w:pPr>
        <w:pStyle w:val="BodyText"/>
        <w:spacing w:before="0" w:after="0"/>
        <w:rPr>
          <w:rFonts w:cstheme="minorHAnsi"/>
          <w:sz w:val="21"/>
          <w:szCs w:val="21"/>
          <w:lang w:eastAsia="en-AU"/>
        </w:rPr>
      </w:pPr>
    </w:p>
    <w:p w14:paraId="295899A4" w14:textId="77777777" w:rsidR="00D07851" w:rsidRDefault="00D07851" w:rsidP="003F4810">
      <w:pPr>
        <w:pStyle w:val="BodyText"/>
        <w:spacing w:before="0" w:after="0"/>
        <w:rPr>
          <w:rFonts w:cstheme="minorHAnsi"/>
          <w:sz w:val="21"/>
          <w:szCs w:val="21"/>
          <w:lang w:eastAsia="en-AU"/>
        </w:rPr>
      </w:pPr>
    </w:p>
    <w:p w14:paraId="077AAD52" w14:textId="77777777" w:rsidR="00D07851" w:rsidRDefault="00D07851" w:rsidP="003F4810">
      <w:pPr>
        <w:pStyle w:val="BodyText"/>
        <w:spacing w:before="0" w:after="0"/>
        <w:rPr>
          <w:rFonts w:cstheme="minorHAnsi"/>
          <w:sz w:val="21"/>
          <w:szCs w:val="21"/>
          <w:lang w:eastAsia="en-AU"/>
        </w:rPr>
      </w:pPr>
    </w:p>
    <w:p w14:paraId="2D9B56AD" w14:textId="77777777" w:rsidR="00D07851" w:rsidRDefault="00D07851" w:rsidP="003F4810">
      <w:pPr>
        <w:pStyle w:val="BodyText"/>
        <w:spacing w:before="0" w:after="0"/>
        <w:rPr>
          <w:rFonts w:cstheme="minorHAnsi"/>
          <w:sz w:val="21"/>
          <w:szCs w:val="21"/>
          <w:lang w:eastAsia="en-AU"/>
        </w:rPr>
      </w:pPr>
    </w:p>
    <w:p w14:paraId="60B10A22" w14:textId="77777777" w:rsidR="00D07851" w:rsidRDefault="00D07851" w:rsidP="003F4810">
      <w:pPr>
        <w:pStyle w:val="BodyText"/>
        <w:spacing w:before="0" w:after="0"/>
        <w:rPr>
          <w:rFonts w:cstheme="minorHAnsi"/>
          <w:sz w:val="21"/>
          <w:szCs w:val="21"/>
          <w:lang w:eastAsia="en-AU"/>
        </w:rPr>
      </w:pPr>
    </w:p>
    <w:p w14:paraId="3434DBF1" w14:textId="77777777" w:rsidR="00D07851" w:rsidRDefault="00D07851" w:rsidP="003F4810">
      <w:pPr>
        <w:pStyle w:val="BodyText"/>
        <w:spacing w:before="0" w:after="0"/>
        <w:rPr>
          <w:rFonts w:cstheme="minorHAnsi"/>
          <w:sz w:val="21"/>
          <w:szCs w:val="21"/>
          <w:lang w:eastAsia="en-AU"/>
        </w:rPr>
      </w:pPr>
    </w:p>
    <w:p w14:paraId="27DB7D39" w14:textId="0679AEBD" w:rsidR="00D07851" w:rsidRDefault="00D07851" w:rsidP="003F4810">
      <w:pPr>
        <w:pStyle w:val="BodyText"/>
        <w:spacing w:before="0" w:after="0"/>
        <w:rPr>
          <w:rFonts w:cstheme="minorHAnsi"/>
          <w:sz w:val="21"/>
          <w:szCs w:val="21"/>
          <w:lang w:eastAsia="en-AU"/>
        </w:rPr>
      </w:pPr>
    </w:p>
    <w:p w14:paraId="05313A7E" w14:textId="4C9D9F3B" w:rsidR="00D07851" w:rsidRDefault="00D07851" w:rsidP="003F4810">
      <w:pPr>
        <w:pStyle w:val="BodyText"/>
        <w:spacing w:before="0" w:after="0"/>
        <w:rPr>
          <w:rFonts w:cstheme="minorHAnsi"/>
          <w:sz w:val="21"/>
          <w:szCs w:val="21"/>
          <w:lang w:eastAsia="en-AU"/>
        </w:rPr>
      </w:pPr>
    </w:p>
    <w:p w14:paraId="55F281C2" w14:textId="52C2D8AD" w:rsidR="00D07851" w:rsidRDefault="00D07851" w:rsidP="003F4810">
      <w:pPr>
        <w:pStyle w:val="BodyText"/>
        <w:spacing w:before="0" w:after="0"/>
        <w:rPr>
          <w:rFonts w:cstheme="minorHAnsi"/>
          <w:sz w:val="21"/>
          <w:szCs w:val="21"/>
          <w:lang w:eastAsia="en-AU"/>
        </w:rPr>
      </w:pPr>
    </w:p>
    <w:p w14:paraId="17FF49DB" w14:textId="77777777" w:rsidR="00AD3199" w:rsidRDefault="00AD3199" w:rsidP="003F4810">
      <w:pPr>
        <w:pStyle w:val="BodyText"/>
        <w:spacing w:before="0" w:after="0"/>
        <w:rPr>
          <w:rFonts w:cstheme="minorHAnsi"/>
          <w:sz w:val="21"/>
          <w:szCs w:val="21"/>
          <w:lang w:eastAsia="en-AU"/>
        </w:rPr>
      </w:pPr>
    </w:p>
    <w:p w14:paraId="78C5FA27" w14:textId="77777777" w:rsidR="00D07851" w:rsidRDefault="00D07851" w:rsidP="003F4810">
      <w:pPr>
        <w:pStyle w:val="BodyText"/>
        <w:spacing w:before="0" w:after="0"/>
        <w:rPr>
          <w:rFonts w:cstheme="minorHAnsi"/>
          <w:sz w:val="21"/>
          <w:szCs w:val="21"/>
          <w:lang w:eastAsia="en-AU"/>
        </w:rPr>
      </w:pPr>
    </w:p>
    <w:p w14:paraId="3401F7B6" w14:textId="77777777" w:rsidR="00D07851" w:rsidRDefault="00D07851" w:rsidP="003F4810">
      <w:pPr>
        <w:pStyle w:val="BodyText"/>
        <w:spacing w:before="0" w:after="0"/>
        <w:rPr>
          <w:rFonts w:cstheme="minorHAnsi"/>
          <w:sz w:val="21"/>
          <w:szCs w:val="21"/>
          <w:lang w:eastAsia="en-AU"/>
        </w:rPr>
      </w:pPr>
    </w:p>
    <w:p w14:paraId="7D5C10A8" w14:textId="77777777" w:rsidR="00D07851" w:rsidRDefault="00D07851" w:rsidP="003F4810">
      <w:pPr>
        <w:pStyle w:val="BodyText"/>
        <w:spacing w:before="0" w:after="0"/>
        <w:rPr>
          <w:rFonts w:cstheme="minorHAnsi"/>
          <w:sz w:val="21"/>
          <w:szCs w:val="21"/>
          <w:lang w:eastAsia="en-AU"/>
        </w:rPr>
      </w:pPr>
    </w:p>
    <w:p w14:paraId="792AA7FD" w14:textId="77777777" w:rsidR="00D07851" w:rsidRDefault="00D07851" w:rsidP="003F4810">
      <w:pPr>
        <w:pStyle w:val="BodyText"/>
        <w:spacing w:before="0" w:after="0"/>
        <w:rPr>
          <w:rFonts w:cstheme="minorHAnsi"/>
          <w:sz w:val="21"/>
          <w:szCs w:val="21"/>
          <w:lang w:eastAsia="en-AU"/>
        </w:rPr>
      </w:pPr>
    </w:p>
    <w:p w14:paraId="40BE91C4" w14:textId="77777777" w:rsidR="00D07851" w:rsidRDefault="00D07851" w:rsidP="003F4810">
      <w:pPr>
        <w:pStyle w:val="BodyText"/>
        <w:spacing w:before="0" w:after="0"/>
        <w:rPr>
          <w:rFonts w:cstheme="minorHAnsi"/>
          <w:sz w:val="21"/>
          <w:szCs w:val="21"/>
          <w:lang w:eastAsia="en-AU"/>
        </w:rPr>
      </w:pPr>
    </w:p>
    <w:p w14:paraId="75037498" w14:textId="77777777" w:rsidR="00D07851" w:rsidRDefault="00D07851" w:rsidP="003F4810">
      <w:pPr>
        <w:pStyle w:val="BodyText"/>
        <w:spacing w:before="0" w:after="0"/>
        <w:rPr>
          <w:rFonts w:cstheme="minorHAnsi"/>
          <w:sz w:val="21"/>
          <w:szCs w:val="21"/>
          <w:lang w:eastAsia="en-AU"/>
        </w:rPr>
      </w:pPr>
    </w:p>
    <w:p w14:paraId="3DE6ACA8" w14:textId="77777777" w:rsidR="00D07851" w:rsidRDefault="00D07851" w:rsidP="003F4810">
      <w:pPr>
        <w:pStyle w:val="BodyText"/>
        <w:spacing w:before="0" w:after="0"/>
        <w:rPr>
          <w:rFonts w:cstheme="minorHAnsi"/>
          <w:sz w:val="21"/>
          <w:szCs w:val="21"/>
          <w:lang w:eastAsia="en-AU"/>
        </w:rPr>
      </w:pPr>
    </w:p>
    <w:p w14:paraId="563DEABA" w14:textId="77777777" w:rsidR="00D07851" w:rsidRDefault="00D07851" w:rsidP="003F4810">
      <w:pPr>
        <w:pStyle w:val="BodyText"/>
        <w:spacing w:before="0" w:after="0"/>
        <w:rPr>
          <w:rFonts w:cstheme="minorHAnsi"/>
          <w:sz w:val="21"/>
          <w:szCs w:val="21"/>
          <w:lang w:eastAsia="en-AU"/>
        </w:rPr>
      </w:pPr>
    </w:p>
    <w:p w14:paraId="0A687288" w14:textId="77777777" w:rsidR="00D07851" w:rsidRDefault="00D07851" w:rsidP="003F4810">
      <w:pPr>
        <w:pStyle w:val="BodyText"/>
        <w:spacing w:before="0" w:after="0"/>
        <w:rPr>
          <w:rFonts w:cstheme="minorHAnsi"/>
          <w:sz w:val="21"/>
          <w:szCs w:val="21"/>
          <w:lang w:eastAsia="en-AU"/>
        </w:rPr>
      </w:pPr>
    </w:p>
    <w:p w14:paraId="348A5EF5" w14:textId="77777777" w:rsidR="00D07851" w:rsidRDefault="00D07851" w:rsidP="003F4810">
      <w:pPr>
        <w:pStyle w:val="BodyText"/>
        <w:spacing w:before="0" w:after="0"/>
        <w:rPr>
          <w:rFonts w:cstheme="minorHAnsi"/>
          <w:sz w:val="21"/>
          <w:szCs w:val="21"/>
          <w:lang w:eastAsia="en-AU"/>
        </w:rPr>
      </w:pPr>
    </w:p>
    <w:p w14:paraId="5F62079E" w14:textId="77777777" w:rsidR="00D07851" w:rsidRDefault="00D07851" w:rsidP="003F4810">
      <w:pPr>
        <w:pStyle w:val="BodyText"/>
        <w:spacing w:before="0" w:after="0"/>
        <w:rPr>
          <w:rFonts w:cstheme="minorHAnsi"/>
          <w:sz w:val="21"/>
          <w:szCs w:val="21"/>
          <w:lang w:eastAsia="en-AU"/>
        </w:rPr>
      </w:pPr>
    </w:p>
    <w:p w14:paraId="6064D5DF" w14:textId="77777777" w:rsidR="00D07851" w:rsidRDefault="00D07851" w:rsidP="003F4810">
      <w:pPr>
        <w:pStyle w:val="BodyText"/>
        <w:spacing w:before="0" w:after="0"/>
        <w:rPr>
          <w:rFonts w:cstheme="minorHAnsi"/>
          <w:sz w:val="21"/>
          <w:szCs w:val="21"/>
          <w:lang w:eastAsia="en-AU"/>
        </w:rPr>
      </w:pPr>
    </w:p>
    <w:p w14:paraId="689F5E67" w14:textId="77777777" w:rsidR="00D07851" w:rsidRDefault="00D07851" w:rsidP="003F4810">
      <w:pPr>
        <w:pStyle w:val="BodyText"/>
        <w:spacing w:before="0" w:after="0"/>
        <w:rPr>
          <w:rFonts w:cstheme="minorHAnsi"/>
          <w:sz w:val="21"/>
          <w:szCs w:val="21"/>
          <w:lang w:eastAsia="en-AU"/>
        </w:rPr>
      </w:pPr>
    </w:p>
    <w:p w14:paraId="19F8C347" w14:textId="77777777" w:rsidR="00D07851" w:rsidRDefault="00D07851" w:rsidP="003F4810">
      <w:pPr>
        <w:pStyle w:val="BodyText"/>
        <w:spacing w:before="0" w:after="0"/>
        <w:rPr>
          <w:rFonts w:cstheme="minorHAnsi"/>
          <w:sz w:val="21"/>
          <w:szCs w:val="21"/>
          <w:lang w:eastAsia="en-AU"/>
        </w:rPr>
      </w:pPr>
    </w:p>
    <w:p w14:paraId="7270827C" w14:textId="77777777" w:rsidR="00D07851" w:rsidRDefault="00D07851" w:rsidP="003F4810">
      <w:pPr>
        <w:pStyle w:val="BodyText"/>
        <w:spacing w:before="0" w:after="0"/>
        <w:rPr>
          <w:rFonts w:cstheme="minorHAnsi"/>
          <w:sz w:val="21"/>
          <w:szCs w:val="21"/>
          <w:lang w:eastAsia="en-AU"/>
        </w:rPr>
      </w:pPr>
    </w:p>
    <w:p w14:paraId="0E98D504" w14:textId="77777777" w:rsidR="00D07851" w:rsidRDefault="00D07851" w:rsidP="003F4810">
      <w:pPr>
        <w:pStyle w:val="BodyText"/>
        <w:spacing w:before="0" w:after="0"/>
        <w:rPr>
          <w:rFonts w:cstheme="minorHAnsi"/>
          <w:sz w:val="21"/>
          <w:szCs w:val="21"/>
          <w:lang w:eastAsia="en-AU"/>
        </w:rPr>
      </w:pPr>
    </w:p>
    <w:p w14:paraId="20AC9CB1" w14:textId="77777777" w:rsidR="00D07851" w:rsidRDefault="00D07851" w:rsidP="003F4810">
      <w:pPr>
        <w:pStyle w:val="BodyText"/>
        <w:spacing w:before="0" w:after="0"/>
        <w:rPr>
          <w:rFonts w:cstheme="minorHAnsi"/>
          <w:sz w:val="21"/>
          <w:szCs w:val="21"/>
          <w:lang w:eastAsia="en-AU"/>
        </w:rPr>
      </w:pPr>
    </w:p>
    <w:p w14:paraId="4983C792" w14:textId="77777777" w:rsidR="00D07851" w:rsidRDefault="00D07851" w:rsidP="003F4810">
      <w:pPr>
        <w:pStyle w:val="BodyText"/>
        <w:spacing w:before="0" w:after="0"/>
        <w:rPr>
          <w:rFonts w:cstheme="minorHAnsi"/>
          <w:sz w:val="21"/>
          <w:szCs w:val="21"/>
          <w:lang w:eastAsia="en-AU"/>
        </w:rPr>
      </w:pPr>
    </w:p>
    <w:p w14:paraId="1B6B27A9" w14:textId="77777777" w:rsidR="00D07851" w:rsidRDefault="00D07851" w:rsidP="003F4810">
      <w:pPr>
        <w:pStyle w:val="BodyText"/>
        <w:spacing w:before="0" w:after="0"/>
        <w:rPr>
          <w:rFonts w:cstheme="minorHAnsi"/>
          <w:sz w:val="21"/>
          <w:szCs w:val="21"/>
          <w:lang w:eastAsia="en-AU"/>
        </w:rPr>
      </w:pPr>
    </w:p>
    <w:p w14:paraId="5B2D8E65" w14:textId="77777777" w:rsidR="00D07851" w:rsidRDefault="00D07851" w:rsidP="003F4810">
      <w:pPr>
        <w:pStyle w:val="BodyText"/>
        <w:spacing w:before="0" w:after="0"/>
        <w:rPr>
          <w:rFonts w:cstheme="minorHAnsi"/>
          <w:sz w:val="21"/>
          <w:szCs w:val="21"/>
          <w:lang w:eastAsia="en-AU"/>
        </w:rPr>
      </w:pPr>
    </w:p>
    <w:p w14:paraId="482B679C" w14:textId="77777777" w:rsidR="00D07851" w:rsidRDefault="00D07851" w:rsidP="003F4810">
      <w:pPr>
        <w:pStyle w:val="BodyText"/>
        <w:spacing w:before="0" w:after="0"/>
        <w:rPr>
          <w:rFonts w:cstheme="minorHAnsi"/>
          <w:sz w:val="21"/>
          <w:szCs w:val="21"/>
          <w:lang w:eastAsia="en-AU"/>
        </w:rPr>
      </w:pPr>
    </w:p>
    <w:p w14:paraId="66EA59EA" w14:textId="77777777" w:rsidR="00D07851" w:rsidRDefault="00D07851" w:rsidP="003F4810">
      <w:pPr>
        <w:pStyle w:val="BodyText"/>
        <w:spacing w:before="0" w:after="0"/>
        <w:rPr>
          <w:rFonts w:cstheme="minorHAnsi"/>
          <w:sz w:val="21"/>
          <w:szCs w:val="21"/>
          <w:lang w:eastAsia="en-AU"/>
        </w:rPr>
      </w:pPr>
    </w:p>
    <w:p w14:paraId="534ADF61" w14:textId="77777777" w:rsidR="00D07851" w:rsidRDefault="00D07851" w:rsidP="003F4810">
      <w:pPr>
        <w:pStyle w:val="BodyText"/>
        <w:spacing w:before="0" w:after="0"/>
        <w:rPr>
          <w:rFonts w:cstheme="minorHAnsi"/>
          <w:sz w:val="21"/>
          <w:szCs w:val="21"/>
          <w:lang w:eastAsia="en-AU"/>
        </w:rPr>
      </w:pPr>
    </w:p>
    <w:p w14:paraId="13CA4BCD" w14:textId="77777777" w:rsidR="00D07851" w:rsidRDefault="00D07851" w:rsidP="003F4810">
      <w:pPr>
        <w:pStyle w:val="BodyText"/>
        <w:spacing w:before="0" w:after="0"/>
        <w:rPr>
          <w:rFonts w:cstheme="minorHAnsi"/>
          <w:sz w:val="21"/>
          <w:szCs w:val="21"/>
          <w:lang w:eastAsia="en-AU"/>
        </w:rPr>
      </w:pPr>
    </w:p>
    <w:p w14:paraId="487B7A6C" w14:textId="7A68712A" w:rsidR="00EB1830" w:rsidRPr="00A8282C" w:rsidRDefault="00EB1830" w:rsidP="003F4810">
      <w:pPr>
        <w:pStyle w:val="BodyText"/>
        <w:spacing w:before="0" w:after="0"/>
        <w:rPr>
          <w:rFonts w:cstheme="minorHAnsi"/>
          <w:lang w:eastAsia="en-AU"/>
        </w:rPr>
        <w:sectPr w:rsidR="00EB1830" w:rsidRPr="00A8282C" w:rsidSect="00EB1830">
          <w:headerReference w:type="even" r:id="rId259"/>
          <w:headerReference w:type="default" r:id="rId260"/>
          <w:footerReference w:type="even" r:id="rId261"/>
          <w:headerReference w:type="first" r:id="rId262"/>
          <w:footerReference w:type="first" r:id="rId263"/>
          <w:type w:val="continuous"/>
          <w:pgSz w:w="11907" w:h="16840" w:code="9"/>
          <w:pgMar w:top="2268" w:right="1134" w:bottom="1134" w:left="1134" w:header="284" w:footer="284" w:gutter="0"/>
          <w:cols w:num="2" w:space="720"/>
          <w:docGrid w:linePitch="360"/>
        </w:sectPr>
      </w:pPr>
    </w:p>
    <w:p w14:paraId="1A439172" w14:textId="6638FA1F" w:rsidR="00F740AB" w:rsidRPr="00A8282C" w:rsidRDefault="00F740AB">
      <w:pPr>
        <w:rPr>
          <w:rFonts w:cstheme="minorHAnsi"/>
          <w:color w:val="B3272F" w:themeColor="text2"/>
          <w:spacing w:val="-2"/>
          <w:sz w:val="32"/>
        </w:rPr>
      </w:pPr>
      <w:r w:rsidRPr="00A8282C">
        <w:rPr>
          <w:rFonts w:cstheme="minorHAnsi"/>
        </w:rPr>
        <w:br w:type="page"/>
      </w:r>
    </w:p>
    <w:p w14:paraId="441469E9" w14:textId="37E9F274" w:rsidR="00EB1830" w:rsidRPr="00A8282C" w:rsidRDefault="00EB1830" w:rsidP="00A8282C">
      <w:pPr>
        <w:pStyle w:val="Heading1"/>
        <w:numPr>
          <w:ilvl w:val="0"/>
          <w:numId w:val="0"/>
        </w:numPr>
        <w:rPr>
          <w:rFonts w:cstheme="minorHAnsi"/>
          <w:b w:val="0"/>
          <w:sz w:val="32"/>
        </w:rPr>
      </w:pPr>
      <w:bookmarkStart w:id="100" w:name="_Toc32323335"/>
      <w:r w:rsidRPr="00A8282C">
        <w:rPr>
          <w:rFonts w:cstheme="minorHAnsi"/>
          <w:b w:val="0"/>
          <w:sz w:val="32"/>
        </w:rPr>
        <w:lastRenderedPageBreak/>
        <w:t xml:space="preserve">WC5 – Kerbside collection waste diverted from landfill </w:t>
      </w:r>
      <w:r w:rsidR="00F11634">
        <w:rPr>
          <w:rFonts w:cstheme="minorHAnsi"/>
          <w:b w:val="0"/>
          <w:sz w:val="32"/>
        </w:rPr>
        <w:t>(Audited)</w:t>
      </w:r>
      <w:bookmarkEnd w:id="100"/>
    </w:p>
    <w:p w14:paraId="5E2FDFF7" w14:textId="77777777" w:rsidR="00EB1830" w:rsidRPr="00A8282C" w:rsidRDefault="00EB1830" w:rsidP="000E38E9">
      <w:pPr>
        <w:pStyle w:val="BodyText100ThemeColour"/>
        <w:rPr>
          <w:rFonts w:cstheme="minorHAnsi"/>
          <w:b/>
          <w:sz w:val="24"/>
        </w:rPr>
      </w:pPr>
      <w:r w:rsidRPr="00A8282C">
        <w:rPr>
          <w:rFonts w:cstheme="minorHAnsi"/>
          <w:b/>
          <w:sz w:val="24"/>
        </w:rPr>
        <w:t>Definition</w:t>
      </w:r>
    </w:p>
    <w:p w14:paraId="1368E31F" w14:textId="571DBEA1" w:rsidR="00EB1830" w:rsidRPr="00A8282C" w:rsidRDefault="00EB1830" w:rsidP="00A8282C">
      <w:pPr>
        <w:pStyle w:val="BodyText"/>
        <w:rPr>
          <w:rFonts w:cstheme="minorHAnsi"/>
          <w:b/>
          <w:sz w:val="24"/>
        </w:rPr>
      </w:pPr>
      <w:r w:rsidRPr="00A8282C">
        <w:rPr>
          <w:rStyle w:val="normaltextrun1"/>
          <w:rFonts w:cstheme="minorHAnsi"/>
          <w:color w:val="363534"/>
          <w:sz w:val="24"/>
          <w:szCs w:val="22"/>
        </w:rPr>
        <w:t xml:space="preserve">The percentage of garbage, recyclables and green organics collected from kerbside bins that is diverted from landfill.  </w:t>
      </w:r>
      <w:r w:rsidRPr="00A8282C">
        <w:rPr>
          <w:rStyle w:val="eop"/>
          <w:rFonts w:cstheme="minorHAnsi"/>
          <w:sz w:val="24"/>
          <w:szCs w:val="22"/>
        </w:rPr>
        <w:t> </w:t>
      </w:r>
    </w:p>
    <w:p w14:paraId="39DDE16C" w14:textId="77777777" w:rsidR="00EB1830" w:rsidRPr="00A8282C" w:rsidRDefault="00EB1830" w:rsidP="000E38E9">
      <w:pPr>
        <w:pStyle w:val="BodyText100ThemeColour"/>
        <w:rPr>
          <w:rFonts w:cstheme="minorHAnsi"/>
          <w:b/>
          <w:sz w:val="24"/>
        </w:rPr>
      </w:pPr>
      <w:r w:rsidRPr="00A8282C">
        <w:rPr>
          <w:rFonts w:cstheme="minorHAnsi"/>
          <w:b/>
          <w:sz w:val="24"/>
        </w:rPr>
        <w:t>Calculation</w:t>
      </w:r>
    </w:p>
    <w:p w14:paraId="101DB8D0" w14:textId="77777777" w:rsidR="00EB1830" w:rsidRPr="00A8282C" w:rsidRDefault="00EB1830" w:rsidP="00DE34FA">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Numerator</w:t>
      </w:r>
      <w:r w:rsidRPr="00A8282C">
        <w:rPr>
          <w:rStyle w:val="eop"/>
          <w:rFonts w:asciiTheme="minorHAnsi" w:hAnsiTheme="minorHAnsi" w:cstheme="minorHAnsi"/>
          <w:sz w:val="21"/>
          <w:szCs w:val="21"/>
        </w:rPr>
        <w:t> </w:t>
      </w:r>
    </w:p>
    <w:p w14:paraId="60EEE225" w14:textId="738D0CE1" w:rsidR="00EB1830" w:rsidRPr="00A8282C" w:rsidRDefault="00EB1830" w:rsidP="00DE34FA">
      <w:pPr>
        <w:pStyle w:val="paragraph"/>
        <w:spacing w:after="240"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themeColor="text1"/>
          <w:sz w:val="21"/>
          <w:szCs w:val="21"/>
        </w:rPr>
        <w:t>Weight of recyclables and green organics collected from kerbside bins</w:t>
      </w:r>
    </w:p>
    <w:p w14:paraId="47667E15" w14:textId="77777777" w:rsidR="00EB1830" w:rsidRPr="00A8282C" w:rsidRDefault="00EB1830" w:rsidP="00DE34FA">
      <w:pPr>
        <w:pStyle w:val="paragraph"/>
        <w:spacing w:line="276" w:lineRule="auto"/>
        <w:textAlignment w:val="baseline"/>
        <w:rPr>
          <w:rFonts w:asciiTheme="minorHAnsi" w:hAnsiTheme="minorHAnsi" w:cstheme="minorHAnsi"/>
          <w:sz w:val="21"/>
          <w:szCs w:val="21"/>
        </w:rPr>
      </w:pPr>
      <w:r w:rsidRPr="00A8282C">
        <w:rPr>
          <w:rStyle w:val="normaltextrun1"/>
          <w:rFonts w:asciiTheme="minorHAnsi" w:hAnsiTheme="minorHAnsi" w:cstheme="minorHAnsi"/>
          <w:color w:val="363534"/>
          <w:sz w:val="21"/>
          <w:szCs w:val="21"/>
          <w:u w:val="single"/>
        </w:rPr>
        <w:t>Denominator</w:t>
      </w:r>
      <w:r w:rsidRPr="00A8282C">
        <w:rPr>
          <w:rStyle w:val="eop"/>
          <w:rFonts w:asciiTheme="minorHAnsi" w:hAnsiTheme="minorHAnsi" w:cstheme="minorHAnsi"/>
          <w:sz w:val="21"/>
          <w:szCs w:val="21"/>
        </w:rPr>
        <w:t> </w:t>
      </w:r>
    </w:p>
    <w:p w14:paraId="0B980628" w14:textId="423B646D" w:rsidR="00EB1830" w:rsidRDefault="00EB1830" w:rsidP="00DE34FA">
      <w:pPr>
        <w:pStyle w:val="BodyText"/>
        <w:spacing w:before="0" w:after="0" w:line="276" w:lineRule="auto"/>
        <w:rPr>
          <w:rStyle w:val="normaltextrun1"/>
          <w:rFonts w:cstheme="minorHAnsi"/>
          <w:sz w:val="21"/>
          <w:szCs w:val="21"/>
        </w:rPr>
      </w:pPr>
      <w:r w:rsidRPr="00A8282C">
        <w:rPr>
          <w:rStyle w:val="normaltextrun1"/>
          <w:rFonts w:cstheme="minorHAnsi"/>
          <w:sz w:val="21"/>
          <w:szCs w:val="21"/>
        </w:rPr>
        <w:t xml:space="preserve">Weight of garbage, recyclables and green organics collected from kerbside bins </w:t>
      </w:r>
    </w:p>
    <w:p w14:paraId="7B8882AF" w14:textId="3F0A72A7" w:rsidR="00111E6B" w:rsidRDefault="00111E6B" w:rsidP="00DE34FA">
      <w:pPr>
        <w:pStyle w:val="BodyText"/>
        <w:spacing w:before="0" w:after="0" w:line="276" w:lineRule="auto"/>
        <w:rPr>
          <w:rStyle w:val="normaltextrun1"/>
          <w:rFonts w:cstheme="minorHAnsi"/>
          <w:sz w:val="21"/>
          <w:szCs w:val="21"/>
        </w:rPr>
      </w:pPr>
    </w:p>
    <w:p w14:paraId="0EDD4CE8" w14:textId="6335F51F" w:rsidR="00111E6B" w:rsidRPr="00A8282C" w:rsidRDefault="00111E6B" w:rsidP="00DE34FA">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6230F4C3" w14:textId="77777777" w:rsidR="00EB1830" w:rsidRPr="00A8282C" w:rsidRDefault="00EB1830" w:rsidP="000E38E9">
      <w:pPr>
        <w:pStyle w:val="BodyText100ThemeColour"/>
        <w:rPr>
          <w:rFonts w:cstheme="minorHAnsi"/>
          <w:b/>
          <w:sz w:val="24"/>
        </w:rPr>
      </w:pPr>
      <w:r w:rsidRPr="00A8282C">
        <w:rPr>
          <w:rFonts w:cstheme="minorHAnsi"/>
          <w:b/>
          <w:sz w:val="24"/>
        </w:rPr>
        <w:t xml:space="preserve">Key terms </w:t>
      </w:r>
    </w:p>
    <w:p w14:paraId="0B2ABA94" w14:textId="77777777" w:rsidR="00EB1830" w:rsidRPr="00A8282C" w:rsidRDefault="00EB1830" w:rsidP="00111F62">
      <w:pPr>
        <w:spacing w:line="276" w:lineRule="auto"/>
        <w:rPr>
          <w:rFonts w:cstheme="minorHAnsi"/>
          <w:b/>
          <w:bCs/>
          <w:sz w:val="21"/>
          <w:szCs w:val="21"/>
          <w:u w:val="single"/>
        </w:rPr>
      </w:pPr>
      <w:r w:rsidRPr="00A8282C">
        <w:rPr>
          <w:rFonts w:cstheme="minorHAnsi"/>
          <w:sz w:val="21"/>
          <w:szCs w:val="21"/>
          <w:u w:val="single"/>
        </w:rPr>
        <w:t>Kerbside collection bin</w:t>
      </w:r>
    </w:p>
    <w:p w14:paraId="01447C29" w14:textId="77777777" w:rsidR="00EB1830" w:rsidRPr="00A8282C" w:rsidRDefault="00EB1830" w:rsidP="00111F62">
      <w:pPr>
        <w:spacing w:line="276" w:lineRule="auto"/>
        <w:rPr>
          <w:rFonts w:cstheme="minorHAnsi"/>
          <w:sz w:val="21"/>
          <w:szCs w:val="21"/>
        </w:rPr>
      </w:pPr>
      <w:r w:rsidRPr="00A8282C">
        <w:rPr>
          <w:rFonts w:cstheme="minorHAnsi"/>
          <w:sz w:val="21"/>
          <w:szCs w:val="21"/>
        </w:rPr>
        <w:t>Is a container used as part of the Council’s formal kerbside collection systems.</w:t>
      </w:r>
    </w:p>
    <w:p w14:paraId="20D03F71" w14:textId="77777777" w:rsidR="00EB1830" w:rsidRPr="00A8282C" w:rsidRDefault="00EB1830" w:rsidP="000E38E9">
      <w:pPr>
        <w:pStyle w:val="BodyText100ThemeColour"/>
        <w:rPr>
          <w:rFonts w:cstheme="minorHAnsi"/>
          <w:b/>
          <w:sz w:val="24"/>
        </w:rPr>
      </w:pPr>
      <w:r w:rsidRPr="00A8282C">
        <w:rPr>
          <w:rFonts w:cstheme="minorHAnsi"/>
          <w:b/>
          <w:sz w:val="24"/>
        </w:rPr>
        <w:t>Classification</w:t>
      </w:r>
    </w:p>
    <w:p w14:paraId="701E908A" w14:textId="2CB98B48" w:rsidR="00EB1830" w:rsidRPr="00A8282C" w:rsidRDefault="00EB1830" w:rsidP="00111F62">
      <w:pPr>
        <w:pStyle w:val="BodyText"/>
        <w:spacing w:before="0" w:after="0" w:line="276" w:lineRule="auto"/>
        <w:rPr>
          <w:rFonts w:cstheme="minorHAnsi"/>
          <w:sz w:val="21"/>
          <w:szCs w:val="21"/>
        </w:rPr>
      </w:pPr>
      <w:r w:rsidRPr="00A8282C">
        <w:rPr>
          <w:rFonts w:cstheme="minorHAnsi"/>
          <w:sz w:val="21"/>
          <w:szCs w:val="21"/>
        </w:rPr>
        <w:t xml:space="preserve">Output indicator – </w:t>
      </w:r>
      <w:r w:rsidR="001B1FE9">
        <w:rPr>
          <w:rFonts w:cstheme="minorHAnsi"/>
          <w:sz w:val="21"/>
          <w:szCs w:val="21"/>
        </w:rPr>
        <w:t xml:space="preserve">Waste diversion </w:t>
      </w:r>
      <w:r w:rsidRPr="00A8282C">
        <w:rPr>
          <w:rFonts w:cstheme="minorHAnsi"/>
          <w:sz w:val="21"/>
          <w:szCs w:val="21"/>
        </w:rPr>
        <w:t xml:space="preserve"> </w:t>
      </w:r>
    </w:p>
    <w:p w14:paraId="5F9BEAB4" w14:textId="77777777" w:rsidR="00EB1830" w:rsidRPr="00A8282C" w:rsidRDefault="00EB1830" w:rsidP="000E38E9">
      <w:pPr>
        <w:pStyle w:val="BodyText100ThemeColour"/>
        <w:rPr>
          <w:rFonts w:cstheme="minorHAnsi"/>
          <w:b/>
          <w:sz w:val="24"/>
        </w:rPr>
      </w:pPr>
      <w:r w:rsidRPr="00A8282C">
        <w:rPr>
          <w:rFonts w:cstheme="minorHAnsi"/>
          <w:b/>
          <w:sz w:val="24"/>
        </w:rPr>
        <w:t>Data source</w:t>
      </w:r>
    </w:p>
    <w:p w14:paraId="62403CDE" w14:textId="77777777" w:rsidR="0071303C" w:rsidRDefault="00EB1830" w:rsidP="0071303C">
      <w:pPr>
        <w:pStyle w:val="BodyText"/>
        <w:spacing w:before="0" w:after="0" w:line="276" w:lineRule="auto"/>
        <w:rPr>
          <w:rFonts w:cstheme="minorHAnsi"/>
          <w:sz w:val="21"/>
          <w:szCs w:val="21"/>
        </w:rPr>
      </w:pPr>
      <w:r w:rsidRPr="00A8282C">
        <w:rPr>
          <w:rFonts w:cstheme="minorHAnsi"/>
          <w:sz w:val="21"/>
          <w:szCs w:val="21"/>
        </w:rPr>
        <w:t>Any tonnage records (such as landfill or Municipal Recycling Facility) which records the weight of garbage, recyclables and green organics collected from kerbside bins.</w:t>
      </w:r>
    </w:p>
    <w:p w14:paraId="27C7B251" w14:textId="1BCCBA98" w:rsidR="0071303C" w:rsidRDefault="0071303C" w:rsidP="0071303C">
      <w:pPr>
        <w:pStyle w:val="BodyText100ThemeColour"/>
        <w:rPr>
          <w:rFonts w:cstheme="minorHAnsi"/>
          <w:sz w:val="21"/>
          <w:szCs w:val="21"/>
        </w:rPr>
      </w:pPr>
      <w:r w:rsidRPr="0071303C">
        <w:rPr>
          <w:rFonts w:cstheme="minorHAnsi"/>
          <w:b/>
          <w:sz w:val="24"/>
        </w:rPr>
        <w:t>Audit</w:t>
      </w:r>
    </w:p>
    <w:p w14:paraId="748B985D" w14:textId="77777777" w:rsidR="00ED36EE" w:rsidRPr="00ED36EE" w:rsidRDefault="00ED36EE" w:rsidP="00ED36EE">
      <w:pPr>
        <w:spacing w:line="276" w:lineRule="auto"/>
        <w:rPr>
          <w:rFonts w:ascii="Arial" w:hAnsi="Arial"/>
          <w:bCs/>
          <w:iCs/>
          <w:sz w:val="21"/>
          <w:szCs w:val="21"/>
          <w:u w:val="single"/>
        </w:rPr>
      </w:pPr>
      <w:r w:rsidRPr="00ED36EE">
        <w:rPr>
          <w:rFonts w:ascii="Arial" w:hAnsi="Arial"/>
          <w:bCs/>
          <w:iCs/>
          <w:sz w:val="21"/>
          <w:szCs w:val="21"/>
          <w:u w:val="single"/>
        </w:rPr>
        <w:t>Evidence</w:t>
      </w:r>
    </w:p>
    <w:p w14:paraId="2A6129A3" w14:textId="77777777" w:rsidR="00ED36EE" w:rsidRPr="00ED36EE" w:rsidRDefault="00ED36EE" w:rsidP="00ED36EE">
      <w:pPr>
        <w:spacing w:line="276" w:lineRule="auto"/>
        <w:rPr>
          <w:rFonts w:ascii="Arial" w:hAnsi="Arial"/>
          <w:bCs/>
          <w:iCs/>
          <w:sz w:val="21"/>
          <w:szCs w:val="21"/>
        </w:rPr>
      </w:pPr>
      <w:r w:rsidRPr="00ED36EE">
        <w:rPr>
          <w:rFonts w:ascii="Arial" w:hAnsi="Arial"/>
          <w:bCs/>
          <w:iCs/>
          <w:sz w:val="21"/>
          <w:szCs w:val="21"/>
        </w:rPr>
        <w:t>Regular weighbridge tonnage reports and/or invoices for:</w:t>
      </w:r>
    </w:p>
    <w:p w14:paraId="6C8723CF" w14:textId="77777777" w:rsidR="00ED36EE" w:rsidRPr="00ED36EE" w:rsidRDefault="00ED36EE" w:rsidP="00ED36EE">
      <w:pPr>
        <w:pStyle w:val="ColorfulList-Accent11"/>
        <w:numPr>
          <w:ilvl w:val="0"/>
          <w:numId w:val="17"/>
        </w:numPr>
        <w:spacing w:after="0"/>
        <w:ind w:left="317" w:hanging="283"/>
        <w:rPr>
          <w:rFonts w:ascii="Arial" w:hAnsi="Arial" w:cs="Arial"/>
          <w:sz w:val="21"/>
          <w:szCs w:val="21"/>
        </w:rPr>
      </w:pPr>
      <w:r w:rsidRPr="00ED36EE">
        <w:rPr>
          <w:rFonts w:ascii="Arial" w:hAnsi="Arial" w:cs="Arial"/>
          <w:sz w:val="21"/>
          <w:szCs w:val="21"/>
        </w:rPr>
        <w:t>recyclables</w:t>
      </w:r>
    </w:p>
    <w:p w14:paraId="1775B4FD" w14:textId="77777777" w:rsidR="00ED36EE" w:rsidRPr="00ED36EE" w:rsidRDefault="00ED36EE" w:rsidP="00ED36EE">
      <w:pPr>
        <w:pStyle w:val="ColorfulList-Accent11"/>
        <w:numPr>
          <w:ilvl w:val="0"/>
          <w:numId w:val="17"/>
        </w:numPr>
        <w:spacing w:after="0"/>
        <w:ind w:left="317" w:hanging="283"/>
        <w:rPr>
          <w:rFonts w:ascii="Arial" w:hAnsi="Arial" w:cs="Arial"/>
          <w:sz w:val="21"/>
          <w:szCs w:val="21"/>
        </w:rPr>
      </w:pPr>
      <w:r w:rsidRPr="00ED36EE">
        <w:rPr>
          <w:rFonts w:ascii="Arial" w:hAnsi="Arial" w:cs="Arial"/>
          <w:sz w:val="21"/>
          <w:szCs w:val="21"/>
        </w:rPr>
        <w:t>garbage</w:t>
      </w:r>
    </w:p>
    <w:p w14:paraId="19ACF9E5" w14:textId="77777777" w:rsidR="00ED36EE" w:rsidRPr="00ED36EE" w:rsidRDefault="00ED36EE" w:rsidP="00ED36EE">
      <w:pPr>
        <w:pStyle w:val="ColorfulList-Accent11"/>
        <w:numPr>
          <w:ilvl w:val="0"/>
          <w:numId w:val="17"/>
        </w:numPr>
        <w:spacing w:after="0"/>
        <w:ind w:left="317" w:hanging="283"/>
        <w:rPr>
          <w:rFonts w:ascii="Arial" w:hAnsi="Arial" w:cs="Arial"/>
          <w:sz w:val="21"/>
          <w:szCs w:val="21"/>
        </w:rPr>
      </w:pPr>
      <w:r w:rsidRPr="00ED36EE">
        <w:rPr>
          <w:rFonts w:ascii="Arial" w:hAnsi="Arial" w:cs="Arial"/>
          <w:sz w:val="21"/>
          <w:szCs w:val="21"/>
        </w:rPr>
        <w:t xml:space="preserve">green waste </w:t>
      </w:r>
    </w:p>
    <w:p w14:paraId="6C15BEDB" w14:textId="77777777" w:rsidR="00ED36EE" w:rsidRDefault="00ED36EE" w:rsidP="00ED36EE">
      <w:pPr>
        <w:spacing w:line="276" w:lineRule="auto"/>
        <w:rPr>
          <w:rFonts w:ascii="Arial" w:hAnsi="Arial"/>
          <w:bCs/>
          <w:iCs/>
          <w:sz w:val="21"/>
          <w:szCs w:val="21"/>
          <w:u w:val="single"/>
        </w:rPr>
      </w:pPr>
    </w:p>
    <w:p w14:paraId="1BFB9192" w14:textId="1947B67F" w:rsidR="00ED36EE" w:rsidRPr="00ED36EE" w:rsidRDefault="00ED36EE" w:rsidP="00ED36EE">
      <w:pPr>
        <w:spacing w:line="276" w:lineRule="auto"/>
        <w:rPr>
          <w:rFonts w:ascii="Arial" w:hAnsi="Arial"/>
          <w:bCs/>
          <w:iCs/>
          <w:sz w:val="21"/>
          <w:szCs w:val="21"/>
          <w:u w:val="single"/>
        </w:rPr>
      </w:pPr>
      <w:r w:rsidRPr="00ED36EE">
        <w:rPr>
          <w:rFonts w:ascii="Arial" w:hAnsi="Arial"/>
          <w:bCs/>
          <w:iCs/>
          <w:sz w:val="21"/>
          <w:szCs w:val="21"/>
          <w:u w:val="single"/>
        </w:rPr>
        <w:t>Other advice</w:t>
      </w:r>
    </w:p>
    <w:p w14:paraId="1D0C5D8A" w14:textId="2EB80B96" w:rsidR="00ED36EE" w:rsidRPr="00ED36EE" w:rsidRDefault="00ED36EE" w:rsidP="00ED36EE">
      <w:pPr>
        <w:spacing w:line="276" w:lineRule="auto"/>
        <w:rPr>
          <w:rFonts w:ascii="Arial" w:hAnsi="Arial"/>
          <w:bCs/>
          <w:iCs/>
          <w:sz w:val="21"/>
          <w:szCs w:val="21"/>
        </w:rPr>
      </w:pPr>
      <w:r w:rsidRPr="00ED36EE">
        <w:rPr>
          <w:rFonts w:ascii="Arial" w:hAnsi="Arial"/>
          <w:bCs/>
          <w:iCs/>
          <w:sz w:val="21"/>
          <w:szCs w:val="21"/>
        </w:rPr>
        <w:t xml:space="preserve">These reports should be received and monitored throughout the year by the Council officer managing the contract. If tonnage is </w:t>
      </w:r>
      <w:r w:rsidRPr="00ED36EE">
        <w:rPr>
          <w:rFonts w:ascii="Arial" w:hAnsi="Arial"/>
          <w:bCs/>
          <w:iCs/>
          <w:sz w:val="21"/>
          <w:szCs w:val="21"/>
        </w:rPr>
        <w:t>reviewed and tracked, provide a copy of the monitoring records / spreadsheets</w:t>
      </w:r>
      <w:r w:rsidR="006E1B3D">
        <w:rPr>
          <w:rFonts w:ascii="Arial" w:hAnsi="Arial"/>
          <w:bCs/>
          <w:iCs/>
          <w:sz w:val="21"/>
          <w:szCs w:val="21"/>
        </w:rPr>
        <w:t>.</w:t>
      </w:r>
    </w:p>
    <w:p w14:paraId="7E6D4641" w14:textId="65A14D43" w:rsidR="00ED36EE" w:rsidRPr="00ED36EE" w:rsidRDefault="00ED36EE" w:rsidP="00ED36EE">
      <w:pPr>
        <w:spacing w:line="276" w:lineRule="auto"/>
        <w:rPr>
          <w:rFonts w:ascii="Arial" w:hAnsi="Arial"/>
          <w:bCs/>
          <w:iCs/>
          <w:sz w:val="21"/>
          <w:szCs w:val="21"/>
        </w:rPr>
      </w:pPr>
      <w:r w:rsidRPr="00ED36EE">
        <w:rPr>
          <w:rFonts w:ascii="Arial" w:hAnsi="Arial"/>
          <w:bCs/>
          <w:iCs/>
          <w:sz w:val="21"/>
          <w:szCs w:val="21"/>
        </w:rPr>
        <w:t>Ensure any contaminated waste collected initially as recycled but processed as landfill is not omitted or double counted in the calculation of the measure</w:t>
      </w:r>
      <w:r w:rsidR="006E1B3D">
        <w:rPr>
          <w:rFonts w:ascii="Arial" w:hAnsi="Arial"/>
          <w:bCs/>
          <w:iCs/>
          <w:sz w:val="21"/>
          <w:szCs w:val="21"/>
        </w:rPr>
        <w:t>.</w:t>
      </w:r>
    </w:p>
    <w:p w14:paraId="7B87DCDE" w14:textId="781DE006" w:rsidR="00EB1830" w:rsidRPr="00A8282C" w:rsidRDefault="00ED36EE" w:rsidP="00ED36EE">
      <w:pPr>
        <w:pStyle w:val="BodyText"/>
        <w:spacing w:before="0" w:after="0" w:line="276" w:lineRule="auto"/>
        <w:rPr>
          <w:rFonts w:cstheme="minorHAnsi"/>
          <w:sz w:val="21"/>
          <w:szCs w:val="21"/>
        </w:rPr>
      </w:pPr>
      <w:r w:rsidRPr="00ED36EE">
        <w:rPr>
          <w:rFonts w:ascii="Arial" w:hAnsi="Arial"/>
          <w:bCs/>
          <w:iCs/>
          <w:sz w:val="21"/>
          <w:szCs w:val="21"/>
        </w:rPr>
        <w:t>Where a weighbridge is not in operation, an alternative methodology such as the Sustainability Victoria approved volume to mass calculation methodology should be used. The calculation and source of the methodology should be provided as audit evidence</w:t>
      </w:r>
      <w:r w:rsidR="006E1B3D">
        <w:rPr>
          <w:rFonts w:ascii="Arial" w:hAnsi="Arial"/>
          <w:bCs/>
          <w:iCs/>
          <w:sz w:val="21"/>
          <w:szCs w:val="21"/>
        </w:rPr>
        <w:t>.</w:t>
      </w:r>
    </w:p>
    <w:p w14:paraId="26313CEB" w14:textId="77777777" w:rsidR="00EB1830" w:rsidRPr="00A8282C" w:rsidRDefault="00EB1830" w:rsidP="000E38E9">
      <w:pPr>
        <w:pStyle w:val="BodyText100ThemeColour"/>
        <w:rPr>
          <w:rFonts w:cstheme="minorHAnsi"/>
          <w:b/>
          <w:sz w:val="24"/>
        </w:rPr>
      </w:pPr>
      <w:r w:rsidRPr="00A8282C">
        <w:rPr>
          <w:rFonts w:cstheme="minorHAnsi"/>
          <w:b/>
          <w:sz w:val="24"/>
        </w:rPr>
        <w:t>Data use / Community outcome</w:t>
      </w:r>
    </w:p>
    <w:p w14:paraId="49FAB80C" w14:textId="77777777" w:rsidR="00EB1830" w:rsidRPr="00A8282C" w:rsidRDefault="00EB1830" w:rsidP="0007511C">
      <w:pPr>
        <w:pStyle w:val="BodyText"/>
        <w:spacing w:before="0" w:after="0" w:line="276" w:lineRule="auto"/>
        <w:rPr>
          <w:rFonts w:cstheme="minorHAnsi"/>
          <w:sz w:val="21"/>
          <w:szCs w:val="21"/>
          <w:lang w:eastAsia="en-AU"/>
        </w:rPr>
      </w:pPr>
      <w:r w:rsidRPr="00A8282C">
        <w:rPr>
          <w:rFonts w:cstheme="minorHAnsi"/>
          <w:sz w:val="21"/>
          <w:szCs w:val="21"/>
          <w:lang w:eastAsia="en-AU"/>
        </w:rPr>
        <w:t xml:space="preserve">Assessment of the extent to which council promotes community environmental outcomes. Higher volume of waste diverted away from landfill suggests a more effective waste collection system.  </w:t>
      </w:r>
    </w:p>
    <w:p w14:paraId="32737270" w14:textId="67EC76C0" w:rsidR="00EB1830" w:rsidRPr="00A8282C" w:rsidRDefault="00EB1830" w:rsidP="000E38E9">
      <w:pPr>
        <w:pStyle w:val="BodyText100ThemeColour"/>
        <w:rPr>
          <w:rFonts w:cstheme="minorHAnsi"/>
          <w:b/>
          <w:sz w:val="24"/>
        </w:rPr>
      </w:pPr>
      <w:r w:rsidRPr="00A8282C">
        <w:rPr>
          <w:rFonts w:cstheme="minorHAnsi"/>
          <w:b/>
          <w:sz w:val="24"/>
        </w:rPr>
        <w:t>Suitability for target setting</w:t>
      </w:r>
    </w:p>
    <w:p w14:paraId="11F9F082" w14:textId="77777777" w:rsidR="00EB1830" w:rsidRPr="00A8282C" w:rsidRDefault="00EB1830" w:rsidP="0024387D">
      <w:pPr>
        <w:pStyle w:val="BodyText"/>
        <w:spacing w:before="0" w:after="0" w:line="276" w:lineRule="auto"/>
        <w:rPr>
          <w:rFonts w:cstheme="minorHAnsi"/>
          <w:b/>
          <w:bCs/>
          <w:sz w:val="21"/>
          <w:szCs w:val="21"/>
        </w:rPr>
      </w:pPr>
      <w:r w:rsidRPr="00A8282C">
        <w:rPr>
          <w:rFonts w:cstheme="minorHAnsi"/>
          <w:b/>
          <w:bCs/>
          <w:sz w:val="21"/>
          <w:szCs w:val="21"/>
        </w:rPr>
        <w:t>High</w:t>
      </w:r>
    </w:p>
    <w:p w14:paraId="3C8C5915" w14:textId="77777777" w:rsidR="00EB1830" w:rsidRPr="00A8282C" w:rsidRDefault="00EB1830" w:rsidP="0024387D">
      <w:pPr>
        <w:pStyle w:val="BodyText"/>
        <w:spacing w:before="0" w:after="0" w:line="276" w:lineRule="auto"/>
        <w:rPr>
          <w:rFonts w:cstheme="minorHAnsi"/>
        </w:rPr>
      </w:pPr>
      <w:r w:rsidRPr="00A8282C">
        <w:rPr>
          <w:rFonts w:cstheme="minorHAnsi"/>
          <w:sz w:val="21"/>
          <w:szCs w:val="21"/>
        </w:rPr>
        <w:t>Data is stable, and council has direct influence over the outcome.</w:t>
      </w:r>
      <w:r w:rsidRPr="00A8282C">
        <w:rPr>
          <w:rFonts w:cstheme="minorHAnsi"/>
        </w:rPr>
        <w:t xml:space="preserve">  </w:t>
      </w:r>
    </w:p>
    <w:p w14:paraId="6F425AC2" w14:textId="77777777" w:rsidR="00EB1830" w:rsidRPr="00A8282C" w:rsidRDefault="00EB1830" w:rsidP="000E38E9">
      <w:pPr>
        <w:pStyle w:val="BodyText100ThemeColour"/>
        <w:rPr>
          <w:rFonts w:cstheme="minorHAnsi"/>
          <w:b/>
          <w:sz w:val="24"/>
        </w:rPr>
      </w:pPr>
      <w:r w:rsidRPr="00A8282C">
        <w:rPr>
          <w:rFonts w:cstheme="minorHAnsi"/>
          <w:b/>
          <w:sz w:val="24"/>
        </w:rPr>
        <w:t>Related to</w:t>
      </w:r>
    </w:p>
    <w:p w14:paraId="5FA0C667" w14:textId="77777777" w:rsidR="00EB1830" w:rsidRPr="00A8282C" w:rsidRDefault="00EB1830" w:rsidP="0024387D">
      <w:pPr>
        <w:pStyle w:val="BodyText"/>
        <w:spacing w:before="0" w:after="0" w:line="276" w:lineRule="auto"/>
        <w:rPr>
          <w:rFonts w:cstheme="minorHAnsi"/>
          <w:sz w:val="21"/>
          <w:szCs w:val="21"/>
        </w:rPr>
      </w:pPr>
      <w:r w:rsidRPr="00EB7C93">
        <w:rPr>
          <w:rFonts w:cstheme="minorHAnsi"/>
          <w:sz w:val="21"/>
          <w:szCs w:val="21"/>
        </w:rPr>
        <w:t>None</w:t>
      </w:r>
    </w:p>
    <w:p w14:paraId="35E8360F" w14:textId="77777777" w:rsidR="00EB1830" w:rsidRPr="00A8282C" w:rsidRDefault="00EB1830" w:rsidP="000E38E9">
      <w:pPr>
        <w:pStyle w:val="BodyText100ThemeColour"/>
        <w:rPr>
          <w:rFonts w:cstheme="minorHAnsi"/>
          <w:b/>
          <w:sz w:val="24"/>
        </w:rPr>
      </w:pPr>
      <w:r w:rsidRPr="00A8282C">
        <w:rPr>
          <w:rFonts w:cstheme="minorHAnsi"/>
          <w:b/>
          <w:sz w:val="24"/>
        </w:rPr>
        <w:t>Further information</w:t>
      </w:r>
    </w:p>
    <w:p w14:paraId="286EB2B8" w14:textId="094098BF" w:rsidR="00EB1830" w:rsidRPr="00A8282C" w:rsidRDefault="00EB1830" w:rsidP="00E20EC6">
      <w:pPr>
        <w:pStyle w:val="BodyText"/>
        <w:spacing w:before="0" w:after="0" w:line="276" w:lineRule="auto"/>
        <w:rPr>
          <w:rFonts w:cstheme="minorHAnsi"/>
          <w:sz w:val="21"/>
          <w:szCs w:val="21"/>
        </w:rPr>
      </w:pPr>
      <w:r w:rsidRPr="00A8282C">
        <w:rPr>
          <w:rFonts w:cstheme="minorHAnsi"/>
          <w:sz w:val="21"/>
          <w:szCs w:val="21"/>
        </w:rPr>
        <w:t xml:space="preserve">Local Government (Planning and Reporting) Regulations 2014 – Schedule 2 </w:t>
      </w:r>
      <w:r w:rsidR="0024387D" w:rsidRPr="001437E8">
        <w:rPr>
          <w:rFonts w:cstheme="minorHAnsi"/>
          <w:sz w:val="21"/>
          <w:szCs w:val="21"/>
        </w:rPr>
        <w:t>and 3</w:t>
      </w:r>
      <w:r w:rsidRPr="001437E8">
        <w:rPr>
          <w:rFonts w:cstheme="minorHAnsi"/>
          <w:sz w:val="21"/>
          <w:szCs w:val="21"/>
        </w:rPr>
        <w:t xml:space="preserve"> Indicator 6 (Page 4</w:t>
      </w:r>
      <w:r w:rsidR="00CC1D51" w:rsidRPr="001437E8">
        <w:rPr>
          <w:rFonts w:cstheme="minorHAnsi"/>
          <w:sz w:val="21"/>
          <w:szCs w:val="21"/>
        </w:rPr>
        <w:t>7</w:t>
      </w:r>
      <w:r w:rsidR="00191DFE" w:rsidRPr="001437E8">
        <w:rPr>
          <w:rFonts w:cstheme="minorHAnsi"/>
          <w:sz w:val="21"/>
          <w:szCs w:val="21"/>
        </w:rPr>
        <w:t xml:space="preserve"> and 57</w:t>
      </w:r>
      <w:r w:rsidRPr="001437E8">
        <w:rPr>
          <w:rFonts w:cstheme="minorHAnsi"/>
          <w:sz w:val="21"/>
          <w:szCs w:val="21"/>
        </w:rPr>
        <w:t>)</w:t>
      </w:r>
    </w:p>
    <w:p w14:paraId="39CB0B72" w14:textId="0445B408" w:rsidR="00EB1830" w:rsidRPr="00A8282C" w:rsidRDefault="00EB1830" w:rsidP="000E38E9">
      <w:pPr>
        <w:pStyle w:val="BodyText100ThemeColour"/>
        <w:rPr>
          <w:rFonts w:cstheme="minorHAnsi"/>
          <w:b/>
          <w:sz w:val="24"/>
        </w:rPr>
      </w:pPr>
      <w:r w:rsidRPr="00A8282C">
        <w:rPr>
          <w:rFonts w:cstheme="minorHAnsi"/>
          <w:b/>
          <w:sz w:val="24"/>
        </w:rPr>
        <w:t>Notes or Case Studies</w:t>
      </w:r>
    </w:p>
    <w:p w14:paraId="26AE622A" w14:textId="77777777" w:rsidR="006F160B" w:rsidRPr="00A8282C" w:rsidRDefault="006F160B" w:rsidP="008E2803">
      <w:pPr>
        <w:pStyle w:val="ListParagraph"/>
        <w:numPr>
          <w:ilvl w:val="0"/>
          <w:numId w:val="27"/>
        </w:numPr>
        <w:spacing w:line="276" w:lineRule="auto"/>
        <w:rPr>
          <w:rFonts w:cstheme="minorHAnsi"/>
          <w:sz w:val="21"/>
          <w:szCs w:val="21"/>
          <w:u w:val="single"/>
        </w:rPr>
      </w:pPr>
      <w:r w:rsidRPr="00A8282C">
        <w:rPr>
          <w:rFonts w:cstheme="minorHAnsi"/>
          <w:sz w:val="21"/>
          <w:szCs w:val="21"/>
          <w:u w:val="single"/>
        </w:rPr>
        <w:t>Recyclables included in landfill</w:t>
      </w:r>
    </w:p>
    <w:p w14:paraId="0853CEFD" w14:textId="6FA48EC7" w:rsidR="00AD056F" w:rsidRPr="00A8282C" w:rsidRDefault="006F160B" w:rsidP="008E2803">
      <w:pPr>
        <w:pStyle w:val="ListParagraph"/>
        <w:numPr>
          <w:ilvl w:val="0"/>
          <w:numId w:val="27"/>
        </w:numPr>
        <w:spacing w:line="276" w:lineRule="auto"/>
        <w:rPr>
          <w:rFonts w:cstheme="minorHAnsi"/>
          <w:sz w:val="21"/>
          <w:szCs w:val="21"/>
        </w:rPr>
      </w:pPr>
      <w:r w:rsidRPr="00A8282C">
        <w:rPr>
          <w:rFonts w:cstheme="minorHAnsi"/>
          <w:sz w:val="21"/>
          <w:szCs w:val="21"/>
        </w:rPr>
        <w:t xml:space="preserve">With the overall aim of the indicator to measure the diversion of waste from landfill, the numerator and denominator should be read in context of tonnage records where recyclables are being sent to a recycling facility and garbage is being sent to a landfill facility. </w:t>
      </w:r>
    </w:p>
    <w:p w14:paraId="708E199F" w14:textId="77777777" w:rsidR="008E2803" w:rsidRDefault="008E2803" w:rsidP="005A67F0">
      <w:pPr>
        <w:spacing w:line="240" w:lineRule="auto"/>
        <w:rPr>
          <w:rFonts w:eastAsia="Arial Nova" w:cstheme="minorHAnsi"/>
          <w:sz w:val="21"/>
          <w:szCs w:val="21"/>
          <w:u w:val="single"/>
        </w:rPr>
      </w:pPr>
    </w:p>
    <w:p w14:paraId="3D82DCA5" w14:textId="4C4790E2" w:rsidR="00EB1830" w:rsidRPr="00A8282C" w:rsidRDefault="00EB1830" w:rsidP="004E2EF8">
      <w:pPr>
        <w:spacing w:line="276" w:lineRule="auto"/>
        <w:rPr>
          <w:rFonts w:eastAsia="Arial Nova" w:cstheme="minorHAnsi"/>
          <w:sz w:val="21"/>
          <w:szCs w:val="21"/>
          <w:u w:val="single"/>
        </w:rPr>
      </w:pPr>
      <w:r w:rsidRPr="00A8282C">
        <w:rPr>
          <w:rFonts w:eastAsia="Arial Nova" w:cstheme="minorHAnsi"/>
          <w:sz w:val="21"/>
          <w:szCs w:val="21"/>
          <w:u w:val="single"/>
        </w:rPr>
        <w:t>Conversion of waste volume to tonnage</w:t>
      </w:r>
    </w:p>
    <w:p w14:paraId="605783AD"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The following is a methodology provided by Sustainability Victoria for converting the volume (cubic metres) of uncompacted material to weight (tonnes). There may be different, more appropriate conversion factors at individual sites.</w:t>
      </w:r>
    </w:p>
    <w:p w14:paraId="1863669B" w14:textId="77777777" w:rsidR="00EB1830" w:rsidRPr="00A8282C" w:rsidRDefault="00EB1830" w:rsidP="004E2EF8">
      <w:pPr>
        <w:spacing w:line="276" w:lineRule="auto"/>
        <w:rPr>
          <w:rFonts w:eastAsia="Arial Nova" w:cstheme="minorHAnsi"/>
          <w:sz w:val="21"/>
          <w:szCs w:val="21"/>
        </w:rPr>
      </w:pPr>
    </w:p>
    <w:p w14:paraId="38640B38" w14:textId="77777777" w:rsidR="00EB1830" w:rsidRPr="00A8282C" w:rsidRDefault="00EB1830" w:rsidP="004E2EF8">
      <w:pPr>
        <w:spacing w:line="276" w:lineRule="auto"/>
        <w:rPr>
          <w:rFonts w:eastAsia="Arial Nova" w:cstheme="minorHAnsi"/>
          <w:i/>
          <w:iCs/>
          <w:sz w:val="21"/>
          <w:szCs w:val="21"/>
        </w:rPr>
      </w:pPr>
      <w:r w:rsidRPr="00A8282C">
        <w:rPr>
          <w:rFonts w:eastAsia="Arial Nova" w:cstheme="minorHAnsi"/>
          <w:i/>
          <w:iCs/>
          <w:sz w:val="21"/>
          <w:szCs w:val="21"/>
        </w:rPr>
        <w:lastRenderedPageBreak/>
        <w:t>Material / Density (1 cubic metre = ... Tonne)</w:t>
      </w:r>
    </w:p>
    <w:p w14:paraId="710F450C"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 xml:space="preserve">Aluminium cans - whole </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0.026</w:t>
      </w:r>
    </w:p>
    <w:p w14:paraId="71D8D82A"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 xml:space="preserve">Aluminium cans - flattened </w:t>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0.087</w:t>
      </w:r>
    </w:p>
    <w:p w14:paraId="26E9B85F"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 xml:space="preserve">Aluminium cans - baled </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0.154</w:t>
      </w:r>
    </w:p>
    <w:p w14:paraId="6F52EAC0"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Asphalt / Bitumen</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0.800</w:t>
      </w:r>
    </w:p>
    <w:p w14:paraId="5B04CA93"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Bricks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1.200</w:t>
      </w:r>
    </w:p>
    <w:p w14:paraId="61DC48EF"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Car Batteries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1.125</w:t>
      </w:r>
    </w:p>
    <w:p w14:paraId="5AE6E95D"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Carpets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0.300</w:t>
      </w:r>
    </w:p>
    <w:p w14:paraId="67938E3E"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Cement Sheet</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0.500</w:t>
      </w:r>
    </w:p>
    <w:p w14:paraId="22C4CB39"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Ceramics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1.000</w:t>
      </w:r>
    </w:p>
    <w:p w14:paraId="72B5165B"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Clean Soil</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1.600</w:t>
      </w:r>
    </w:p>
    <w:p w14:paraId="28279A4B"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Cobbles / Boulders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1.400</w:t>
      </w:r>
    </w:p>
    <w:p w14:paraId="12570531"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Commingled containers (plastic, glass, steel</w:t>
      </w:r>
      <w:r w:rsidRPr="00A8282C">
        <w:rPr>
          <w:rFonts w:cstheme="minorHAnsi"/>
        </w:rPr>
        <w:br/>
      </w:r>
      <w:r w:rsidRPr="00A8282C">
        <w:rPr>
          <w:rFonts w:eastAsia="Arial Nova" w:cstheme="minorHAnsi"/>
          <w:sz w:val="21"/>
          <w:szCs w:val="21"/>
        </w:rPr>
        <w:t>and aluminium cans)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0.063</w:t>
      </w:r>
    </w:p>
    <w:p w14:paraId="2F6EE964"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Concrete</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1.500</w:t>
      </w:r>
    </w:p>
    <w:p w14:paraId="4CFC6AD5"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Garbage</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0.150</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D46804" w:rsidRPr="00A8282C" w14:paraId="50CB4D9A" w14:textId="77777777" w:rsidTr="00955A28">
        <w:trPr>
          <w:trHeight w:hRule="exact" w:val="1418"/>
        </w:trPr>
        <w:tc>
          <w:tcPr>
            <w:tcW w:w="7761" w:type="dxa"/>
            <w:vAlign w:val="center"/>
          </w:tcPr>
          <w:p w14:paraId="24BF0FBB" w14:textId="3919ED42" w:rsidR="00D46804" w:rsidRPr="00A8282C" w:rsidRDefault="00D46804" w:rsidP="004E2EF8">
            <w:pPr>
              <w:pStyle w:val="Title"/>
              <w:spacing w:after="120" w:line="276" w:lineRule="auto"/>
              <w:rPr>
                <w:rFonts w:asciiTheme="minorHAnsi" w:hAnsiTheme="minorHAnsi" w:cstheme="minorHAnsi"/>
                <w:sz w:val="40"/>
              </w:rPr>
            </w:pPr>
            <w:r w:rsidRPr="00A8282C">
              <w:rPr>
                <w:rFonts w:asciiTheme="minorHAnsi" w:hAnsiTheme="minorHAnsi" w:cstheme="minorHAnsi"/>
                <w:sz w:val="40"/>
              </w:rPr>
              <w:t>Waste</w:t>
            </w:r>
            <w:r w:rsidR="00E2397A" w:rsidRPr="00A8282C">
              <w:rPr>
                <w:rFonts w:asciiTheme="minorHAnsi" w:hAnsiTheme="minorHAnsi" w:cstheme="minorHAnsi"/>
                <w:sz w:val="40"/>
              </w:rPr>
              <w:t xml:space="preserve"> Collect</w:t>
            </w:r>
            <w:r w:rsidR="007A5EA9" w:rsidRPr="00A8282C">
              <w:rPr>
                <w:rFonts w:asciiTheme="minorHAnsi" w:hAnsiTheme="minorHAnsi" w:cstheme="minorHAnsi"/>
                <w:sz w:val="40"/>
              </w:rPr>
              <w:t>ion</w:t>
            </w:r>
          </w:p>
        </w:tc>
      </w:tr>
    </w:tbl>
    <w:p w14:paraId="0A9B4E7D"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Garden / Vegetation</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0.150</w:t>
      </w:r>
    </w:p>
    <w:p w14:paraId="031ED47A"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Glass bottles - whole</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0.174</w:t>
      </w:r>
    </w:p>
    <w:p w14:paraId="50C9EF3C"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Glass bottles - semi-crushed</w:t>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0.347</w:t>
      </w:r>
    </w:p>
    <w:p w14:paraId="6DEBC35D"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Hazardous Wastes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0.200</w:t>
      </w:r>
    </w:p>
    <w:p w14:paraId="08B2AD37"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Insulation</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0.050</w:t>
      </w:r>
    </w:p>
    <w:p w14:paraId="49ABD625"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Litter trap</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0.750</w:t>
      </w:r>
    </w:p>
    <w:p w14:paraId="60432800"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Metals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0.900</w:t>
      </w:r>
    </w:p>
    <w:p w14:paraId="0B626AAF"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Oil</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0.800</w:t>
      </w:r>
    </w:p>
    <w:p w14:paraId="59A37784"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Other Textiles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0.150</w:t>
      </w:r>
    </w:p>
    <w:p w14:paraId="6F2CE8C7"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Others</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0.300</w:t>
      </w:r>
    </w:p>
    <w:p w14:paraId="28EB14BA"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Paint</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0.800</w:t>
      </w:r>
    </w:p>
    <w:p w14:paraId="5D86F5EA"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Paper / Cardboard</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0.100</w:t>
      </w:r>
    </w:p>
    <w:p w14:paraId="1D9503C0"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Plasterboard</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0.200</w:t>
      </w:r>
    </w:p>
    <w:p w14:paraId="78BDAC3F"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Plastic containers - whole</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0.010</w:t>
      </w:r>
    </w:p>
    <w:p w14:paraId="1F85E260"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Plastic containers - whole, some flattened</w:t>
      </w:r>
      <w:r w:rsidRPr="00A8282C">
        <w:rPr>
          <w:rFonts w:cstheme="minorHAnsi"/>
        </w:rPr>
        <w:tab/>
      </w:r>
      <w:r w:rsidRPr="00A8282C">
        <w:rPr>
          <w:rFonts w:eastAsia="Arial Nova" w:cstheme="minorHAnsi"/>
          <w:sz w:val="21"/>
          <w:szCs w:val="21"/>
        </w:rPr>
        <w:t>0.013</w:t>
      </w:r>
    </w:p>
    <w:p w14:paraId="6E4A4F85"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Plastic containers - baled</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0.139</w:t>
      </w:r>
    </w:p>
    <w:p w14:paraId="33D98892"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Rubber</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0.300</w:t>
      </w:r>
    </w:p>
    <w:p w14:paraId="3B590834"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Soil / Rubble&lt;150mm</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1.400</w:t>
      </w:r>
    </w:p>
    <w:p w14:paraId="619C9173"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Steel cans - whole</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0.052</w:t>
      </w:r>
    </w:p>
    <w:p w14:paraId="4E84CB75"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Steel cans - flattened</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0.130</w:t>
      </w:r>
    </w:p>
    <w:p w14:paraId="577E29CF"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Steel cans - baled</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0.226</w:t>
      </w:r>
    </w:p>
    <w:p w14:paraId="1E16D007"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Wood / Timber</w:t>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cstheme="minorHAnsi"/>
        </w:rPr>
        <w:tab/>
      </w:r>
      <w:r w:rsidRPr="00A8282C">
        <w:rPr>
          <w:rFonts w:eastAsia="Arial Nova" w:cstheme="minorHAnsi"/>
          <w:sz w:val="21"/>
          <w:szCs w:val="21"/>
        </w:rPr>
        <w:t>0.300</w:t>
      </w:r>
    </w:p>
    <w:p w14:paraId="6C37709C" w14:textId="77777777" w:rsidR="00EB1830" w:rsidRPr="00A8282C" w:rsidRDefault="00EB1830" w:rsidP="004E2EF8">
      <w:pPr>
        <w:spacing w:line="276" w:lineRule="auto"/>
        <w:rPr>
          <w:rFonts w:eastAsia="Arial Nova" w:cstheme="minorHAnsi"/>
          <w:sz w:val="21"/>
          <w:szCs w:val="21"/>
        </w:rPr>
      </w:pPr>
      <w:r w:rsidRPr="00A8282C">
        <w:rPr>
          <w:rFonts w:cstheme="minorHAnsi"/>
        </w:rPr>
        <w:tab/>
      </w:r>
      <w:r w:rsidRPr="00A8282C">
        <w:rPr>
          <w:rFonts w:cstheme="minorHAnsi"/>
        </w:rPr>
        <w:tab/>
      </w:r>
      <w:r w:rsidRPr="00A8282C">
        <w:rPr>
          <w:rFonts w:cstheme="minorHAnsi"/>
        </w:rPr>
        <w:tab/>
      </w:r>
    </w:p>
    <w:p w14:paraId="25E8093C" w14:textId="77777777" w:rsidR="00EB1830" w:rsidRPr="00A8282C" w:rsidRDefault="00EB1830" w:rsidP="004E2EF8">
      <w:pPr>
        <w:spacing w:line="276" w:lineRule="auto"/>
        <w:rPr>
          <w:rFonts w:eastAsia="Arial Nova" w:cstheme="minorHAnsi"/>
          <w:sz w:val="21"/>
          <w:szCs w:val="21"/>
        </w:rPr>
      </w:pPr>
      <w:r w:rsidRPr="00A8282C">
        <w:rPr>
          <w:rFonts w:eastAsia="Arial Nova" w:cstheme="minorHAnsi"/>
          <w:sz w:val="21"/>
          <w:szCs w:val="21"/>
        </w:rPr>
        <w:t>m3 x density = tonnes</w:t>
      </w:r>
    </w:p>
    <w:p w14:paraId="51B70050" w14:textId="77777777" w:rsidR="00EB1830" w:rsidRPr="00A8282C" w:rsidRDefault="00EB1830" w:rsidP="004E2EF8">
      <w:pPr>
        <w:pStyle w:val="BodyText"/>
        <w:spacing w:before="0" w:after="0" w:line="276" w:lineRule="auto"/>
        <w:rPr>
          <w:rFonts w:eastAsia="Arial Nova" w:cstheme="minorHAnsi"/>
          <w:sz w:val="21"/>
          <w:szCs w:val="21"/>
          <w:lang w:eastAsia="en-AU"/>
        </w:rPr>
      </w:pPr>
      <w:r w:rsidRPr="00A8282C">
        <w:rPr>
          <w:rFonts w:eastAsia="Arial Nova" w:cstheme="minorHAnsi"/>
          <w:sz w:val="21"/>
          <w:szCs w:val="21"/>
        </w:rPr>
        <w:t>therefore m3=tonnes/density</w:t>
      </w:r>
    </w:p>
    <w:p w14:paraId="0ABC4484" w14:textId="05BA109A" w:rsidR="00307310" w:rsidRPr="00A8282C" w:rsidRDefault="00307310" w:rsidP="00756F57">
      <w:pPr>
        <w:pStyle w:val="BodyText"/>
        <w:rPr>
          <w:rFonts w:cstheme="minorHAnsi"/>
        </w:rPr>
      </w:pPr>
    </w:p>
    <w:p w14:paraId="15071E3C" w14:textId="6885C89C" w:rsidR="00EB1830" w:rsidRPr="00E43BD4" w:rsidRDefault="00EB1830" w:rsidP="00E43BD4">
      <w:pPr>
        <w:sectPr w:rsidR="00EB1830" w:rsidRPr="00E43BD4" w:rsidSect="00EB1830">
          <w:footerReference w:type="even" r:id="rId264"/>
          <w:type w:val="continuous"/>
          <w:pgSz w:w="11907" w:h="16840" w:code="9"/>
          <w:pgMar w:top="2268" w:right="1134" w:bottom="1134" w:left="1134" w:header="284" w:footer="284" w:gutter="0"/>
          <w:cols w:num="2" w:space="720"/>
          <w:docGrid w:linePitch="360"/>
        </w:sectPr>
      </w:pPr>
      <w:bookmarkStart w:id="101" w:name="_Toc513817541"/>
      <w:bookmarkStart w:id="102" w:name="_Toc514339393"/>
    </w:p>
    <w:bookmarkEnd w:id="101"/>
    <w:bookmarkEnd w:id="102"/>
    <w:p w14:paraId="6554A0CC" w14:textId="20D6CC64" w:rsidR="00464C70" w:rsidRDefault="00464C70"/>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806"/>
      </w:tblGrid>
      <w:tr w:rsidR="00464C70" w:rsidRPr="007459B3" w14:paraId="5C3575B9" w14:textId="77777777" w:rsidTr="00B44502">
        <w:trPr>
          <w:trHeight w:hRule="exact" w:val="1466"/>
        </w:trPr>
        <w:tc>
          <w:tcPr>
            <w:tcW w:w="7806" w:type="dxa"/>
            <w:vAlign w:val="center"/>
          </w:tcPr>
          <w:p w14:paraId="4B1ABF9B" w14:textId="77777777" w:rsidR="00464C70" w:rsidRPr="00633554" w:rsidRDefault="00464C70" w:rsidP="00633554">
            <w:pPr>
              <w:pStyle w:val="Title"/>
              <w:spacing w:after="240"/>
              <w:rPr>
                <w:rFonts w:ascii="Arial Nova" w:hAnsi="Arial Nova"/>
                <w:sz w:val="40"/>
              </w:rPr>
            </w:pPr>
            <w:r w:rsidRPr="00633554">
              <w:rPr>
                <w:rFonts w:ascii="Arial Nova" w:hAnsi="Arial Nova"/>
                <w:sz w:val="40"/>
              </w:rPr>
              <w:t>Efficiency</w:t>
            </w:r>
          </w:p>
        </w:tc>
      </w:tr>
      <w:tr w:rsidR="00464C70" w:rsidRPr="007459B3" w14:paraId="28E64BCA" w14:textId="77777777" w:rsidTr="00B44502">
        <w:trPr>
          <w:trHeight w:val="1289"/>
        </w:trPr>
        <w:tc>
          <w:tcPr>
            <w:tcW w:w="7806" w:type="dxa"/>
            <w:vAlign w:val="center"/>
          </w:tcPr>
          <w:p w14:paraId="09F220F0" w14:textId="55F6D98E" w:rsidR="00464C70" w:rsidRPr="00633554" w:rsidRDefault="001C2F1A" w:rsidP="00955A28">
            <w:pPr>
              <w:pStyle w:val="Subtitle"/>
              <w:rPr>
                <w:rFonts w:ascii="Arial Nova" w:hAnsi="Arial Nova"/>
                <w:color w:val="C00000"/>
              </w:rPr>
            </w:pPr>
            <w:r>
              <w:rPr>
                <w:rFonts w:asciiTheme="minorHAnsi" w:hAnsiTheme="minorHAnsi" w:cstheme="minorHAnsi"/>
                <w:color w:val="C00000"/>
                <w:sz w:val="28"/>
              </w:rPr>
              <w:lastRenderedPageBreak/>
              <w:t>Measure</w:t>
            </w:r>
            <w:r w:rsidR="00DB551C">
              <w:rPr>
                <w:rFonts w:asciiTheme="minorHAnsi" w:hAnsiTheme="minorHAnsi" w:cstheme="minorHAnsi"/>
                <w:color w:val="C00000"/>
                <w:sz w:val="28"/>
              </w:rPr>
              <w:t>s whether</w:t>
            </w:r>
            <w:r>
              <w:rPr>
                <w:rFonts w:asciiTheme="minorHAnsi" w:hAnsiTheme="minorHAnsi" w:cstheme="minorHAnsi"/>
                <w:color w:val="C00000"/>
                <w:sz w:val="28"/>
              </w:rPr>
              <w:t xml:space="preserve"> </w:t>
            </w:r>
            <w:r w:rsidR="0024548B">
              <w:rPr>
                <w:rFonts w:asciiTheme="minorHAnsi" w:hAnsiTheme="minorHAnsi" w:cstheme="minorHAnsi"/>
                <w:color w:val="C00000"/>
                <w:sz w:val="28"/>
              </w:rPr>
              <w:t>a council is using resources efficiently.</w:t>
            </w:r>
          </w:p>
        </w:tc>
      </w:tr>
    </w:tbl>
    <w:p w14:paraId="25F64B7E" w14:textId="77777777" w:rsidR="00464C70" w:rsidRPr="007459B3" w:rsidRDefault="00464C70" w:rsidP="00955A28">
      <w:pPr>
        <w:pStyle w:val="BodyText"/>
        <w:rPr>
          <w:rFonts w:ascii="Arial Nova" w:hAnsi="Arial Nova"/>
        </w:rPr>
        <w:sectPr w:rsidR="00464C70" w:rsidRPr="007459B3" w:rsidSect="00354B48">
          <w:headerReference w:type="even" r:id="rId265"/>
          <w:headerReference w:type="default" r:id="rId266"/>
          <w:footerReference w:type="even" r:id="rId267"/>
          <w:footerReference w:type="default" r:id="rId268"/>
          <w:headerReference w:type="first" r:id="rId269"/>
          <w:footerReference w:type="first" r:id="rId270"/>
          <w:type w:val="continuous"/>
          <w:pgSz w:w="11907" w:h="16840" w:code="9"/>
          <w:pgMar w:top="2268" w:right="1134" w:bottom="1134" w:left="1134" w:header="284" w:footer="284" w:gutter="0"/>
          <w:cols w:space="720"/>
          <w:titlePg/>
          <w:docGrid w:linePitch="360"/>
        </w:sectPr>
      </w:pPr>
    </w:p>
    <w:p w14:paraId="320D2553" w14:textId="72250332" w:rsidR="00464C70" w:rsidRPr="00737E14" w:rsidRDefault="00031E14" w:rsidP="00737E14">
      <w:pPr>
        <w:pStyle w:val="Heading1"/>
        <w:numPr>
          <w:ilvl w:val="0"/>
          <w:numId w:val="0"/>
        </w:numPr>
        <w:rPr>
          <w:rFonts w:cstheme="minorHAnsi"/>
          <w:b w:val="0"/>
          <w:sz w:val="32"/>
        </w:rPr>
        <w:sectPr w:rsidR="00464C70" w:rsidRPr="00737E14" w:rsidSect="00031E14">
          <w:headerReference w:type="even" r:id="rId271"/>
          <w:headerReference w:type="default" r:id="rId272"/>
          <w:footerReference w:type="even" r:id="rId273"/>
          <w:footerReference w:type="default" r:id="rId274"/>
          <w:headerReference w:type="first" r:id="rId275"/>
          <w:footerReference w:type="first" r:id="rId276"/>
          <w:type w:val="continuous"/>
          <w:pgSz w:w="11907" w:h="16840" w:code="9"/>
          <w:pgMar w:top="2268" w:right="1134" w:bottom="1134" w:left="1134" w:header="284" w:footer="284" w:gutter="0"/>
          <w:cols w:space="720"/>
          <w:docGrid w:linePitch="360"/>
        </w:sectPr>
      </w:pPr>
      <w:bookmarkStart w:id="103" w:name="_Toc32323336"/>
      <w:r w:rsidRPr="00737E14">
        <w:rPr>
          <w:rFonts w:cstheme="minorHAnsi"/>
          <w:b w:val="0"/>
          <w:sz w:val="32"/>
        </w:rPr>
        <w:t>E</w:t>
      </w:r>
      <w:r w:rsidR="00FA12F0" w:rsidRPr="00737E14">
        <w:rPr>
          <w:rFonts w:cstheme="minorHAnsi"/>
          <w:b w:val="0"/>
          <w:sz w:val="32"/>
        </w:rPr>
        <w:t>1</w:t>
      </w:r>
      <w:r w:rsidRPr="00737E14">
        <w:rPr>
          <w:rFonts w:cstheme="minorHAnsi"/>
          <w:b w:val="0"/>
          <w:sz w:val="32"/>
        </w:rPr>
        <w:t xml:space="preserve"> – Average </w:t>
      </w:r>
      <w:r w:rsidR="00FA12F0" w:rsidRPr="00737E14">
        <w:rPr>
          <w:rFonts w:cstheme="minorHAnsi"/>
          <w:b w:val="0"/>
          <w:sz w:val="32"/>
        </w:rPr>
        <w:t xml:space="preserve">residential </w:t>
      </w:r>
      <w:r w:rsidRPr="00737E14">
        <w:rPr>
          <w:rFonts w:cstheme="minorHAnsi"/>
          <w:b w:val="0"/>
          <w:sz w:val="32"/>
        </w:rPr>
        <w:t xml:space="preserve">rate per </w:t>
      </w:r>
      <w:r w:rsidR="00FA12F0" w:rsidRPr="00737E14">
        <w:rPr>
          <w:rFonts w:cstheme="minorHAnsi"/>
          <w:b w:val="0"/>
          <w:sz w:val="32"/>
        </w:rPr>
        <w:t xml:space="preserve">residential </w:t>
      </w:r>
      <w:r w:rsidRPr="00737E14">
        <w:rPr>
          <w:rFonts w:cstheme="minorHAnsi"/>
          <w:b w:val="0"/>
          <w:sz w:val="32"/>
        </w:rPr>
        <w:t>property assessment</w:t>
      </w:r>
      <w:r w:rsidR="0065559B" w:rsidRPr="00737E14">
        <w:rPr>
          <w:rFonts w:cstheme="minorHAnsi"/>
          <w:b w:val="0"/>
          <w:sz w:val="32"/>
        </w:rPr>
        <w:t xml:space="preserve"> (retired</w:t>
      </w:r>
      <w:r w:rsidR="00A8771A">
        <w:rPr>
          <w:rFonts w:cstheme="minorHAnsi"/>
          <w:b w:val="0"/>
          <w:sz w:val="32"/>
        </w:rPr>
        <w:t xml:space="preserve"> see </w:t>
      </w:r>
      <w:r w:rsidR="00D05696">
        <w:rPr>
          <w:rFonts w:cstheme="minorHAnsi"/>
          <w:b w:val="0"/>
          <w:sz w:val="32"/>
        </w:rPr>
        <w:t>E4</w:t>
      </w:r>
      <w:r w:rsidR="0065559B" w:rsidRPr="00737E14">
        <w:rPr>
          <w:rFonts w:cstheme="minorHAnsi"/>
          <w:b w:val="0"/>
          <w:sz w:val="32"/>
        </w:rPr>
        <w:t>)</w:t>
      </w:r>
      <w:bookmarkEnd w:id="103"/>
    </w:p>
    <w:p w14:paraId="08896DED" w14:textId="5A0BDFBC" w:rsidR="006E2302" w:rsidRDefault="006E2302" w:rsidP="00313375">
      <w:pPr>
        <w:spacing w:line="240" w:lineRule="auto"/>
        <w:jc w:val="center"/>
      </w:pPr>
      <w:r>
        <w:t xml:space="preserve">As of July 1 2019, </w:t>
      </w:r>
      <w:r w:rsidR="00313375">
        <w:t>E</w:t>
      </w:r>
      <w:r>
        <w:t xml:space="preserve">1 has been replaced by </w:t>
      </w:r>
      <w:r w:rsidR="00313375">
        <w:rPr>
          <w:b/>
        </w:rPr>
        <w:t>E4</w:t>
      </w:r>
      <w:r w:rsidR="00BA481E">
        <w:t xml:space="preserve">. </w:t>
      </w:r>
      <w:r>
        <w:t>Councils are no longer required to report to this indicator.</w:t>
      </w:r>
    </w:p>
    <w:p w14:paraId="3076742B" w14:textId="7F41D623" w:rsidR="0056293C" w:rsidRDefault="0056293C" w:rsidP="00313375">
      <w:pPr>
        <w:spacing w:line="240" w:lineRule="auto"/>
        <w:jc w:val="center"/>
      </w:pPr>
    </w:p>
    <w:p w14:paraId="1BC0ED1C" w14:textId="53551054" w:rsidR="0056293C" w:rsidRDefault="0056293C" w:rsidP="00313375">
      <w:pPr>
        <w:spacing w:line="240" w:lineRule="auto"/>
        <w:jc w:val="center"/>
      </w:pPr>
    </w:p>
    <w:p w14:paraId="01605976" w14:textId="6854A967" w:rsidR="0056293C" w:rsidRDefault="0056293C" w:rsidP="00313375">
      <w:pPr>
        <w:spacing w:line="240" w:lineRule="auto"/>
        <w:jc w:val="center"/>
      </w:pPr>
    </w:p>
    <w:p w14:paraId="12F3D4B3" w14:textId="2F3394C5" w:rsidR="0056293C" w:rsidRDefault="0056293C" w:rsidP="00313375">
      <w:pPr>
        <w:spacing w:line="240" w:lineRule="auto"/>
        <w:jc w:val="center"/>
      </w:pPr>
    </w:p>
    <w:p w14:paraId="68DF16D1" w14:textId="77777777" w:rsidR="0056293C" w:rsidRPr="00313375" w:rsidRDefault="0056293C" w:rsidP="00313375">
      <w:pPr>
        <w:spacing w:line="240" w:lineRule="auto"/>
        <w:jc w:val="center"/>
        <w:rPr>
          <w:rFonts w:ascii="Arial Nova" w:hAnsi="Arial Nova"/>
        </w:rPr>
      </w:pPr>
    </w:p>
    <w:p w14:paraId="01697C04" w14:textId="77777777" w:rsidR="00313375" w:rsidRDefault="00313375">
      <w:pPr>
        <w:rPr>
          <w:rFonts w:ascii="Arial Nova" w:hAnsi="Arial Nova"/>
        </w:rPr>
        <w:sectPr w:rsidR="00313375" w:rsidSect="00313375">
          <w:type w:val="continuous"/>
          <w:pgSz w:w="11907" w:h="16840" w:code="9"/>
          <w:pgMar w:top="2268" w:right="1134" w:bottom="1134" w:left="1134" w:header="284" w:footer="284" w:gutter="0"/>
          <w:cols w:space="720"/>
          <w:docGrid w:linePitch="360"/>
        </w:sectPr>
      </w:pPr>
    </w:p>
    <w:p w14:paraId="3D5DA710" w14:textId="3F7EDC92" w:rsidR="00464C70" w:rsidRPr="00737E14" w:rsidRDefault="00464C70" w:rsidP="00D05696">
      <w:pPr>
        <w:pStyle w:val="Heading1"/>
        <w:numPr>
          <w:ilvl w:val="0"/>
          <w:numId w:val="0"/>
        </w:numPr>
        <w:spacing w:before="0"/>
        <w:rPr>
          <w:rFonts w:cstheme="minorHAnsi"/>
          <w:b w:val="0"/>
          <w:sz w:val="32"/>
        </w:rPr>
      </w:pPr>
      <w:bookmarkStart w:id="104" w:name="_Toc32323337"/>
      <w:r w:rsidRPr="00737E14">
        <w:rPr>
          <w:rFonts w:cstheme="minorHAnsi"/>
          <w:b w:val="0"/>
          <w:sz w:val="32"/>
        </w:rPr>
        <w:t xml:space="preserve">E2 – Expenses per property assessment </w:t>
      </w:r>
      <w:r w:rsidR="0002329C">
        <w:rPr>
          <w:rFonts w:cstheme="minorHAnsi"/>
          <w:b w:val="0"/>
          <w:sz w:val="32"/>
        </w:rPr>
        <w:t>(Audited)</w:t>
      </w:r>
      <w:bookmarkEnd w:id="104"/>
      <w:r w:rsidRPr="00737E14">
        <w:rPr>
          <w:rFonts w:cstheme="minorHAnsi"/>
          <w:b w:val="0"/>
          <w:sz w:val="32"/>
        </w:rPr>
        <w:t xml:space="preserve"> </w:t>
      </w:r>
    </w:p>
    <w:p w14:paraId="4CDED658" w14:textId="77777777" w:rsidR="00464C70" w:rsidRPr="00905887" w:rsidRDefault="00464C70" w:rsidP="00905887">
      <w:pPr>
        <w:pStyle w:val="BodyText100ThemeColour"/>
        <w:rPr>
          <w:rFonts w:cstheme="minorHAnsi"/>
          <w:b/>
          <w:sz w:val="24"/>
        </w:rPr>
      </w:pPr>
      <w:r w:rsidRPr="00905887">
        <w:rPr>
          <w:rFonts w:cstheme="minorHAnsi"/>
          <w:b/>
          <w:sz w:val="24"/>
        </w:rPr>
        <w:t>Definition</w:t>
      </w:r>
    </w:p>
    <w:p w14:paraId="5D26FCA0" w14:textId="06D7F760" w:rsidR="00464C70" w:rsidRPr="00CE0F06" w:rsidRDefault="00464C70" w:rsidP="00CE0F06">
      <w:pPr>
        <w:pStyle w:val="BodyText"/>
        <w:rPr>
          <w:b/>
          <w:sz w:val="24"/>
        </w:rPr>
      </w:pPr>
      <w:r w:rsidRPr="00CE0F06">
        <w:rPr>
          <w:rStyle w:val="normaltextrun1"/>
          <w:rFonts w:cstheme="minorHAnsi"/>
          <w:color w:val="363534"/>
          <w:sz w:val="24"/>
          <w:szCs w:val="22"/>
        </w:rPr>
        <w:t xml:space="preserve">Total expenses per property assessment.  </w:t>
      </w:r>
      <w:r w:rsidRPr="00CE0F06">
        <w:rPr>
          <w:rStyle w:val="eop"/>
          <w:rFonts w:cstheme="minorHAnsi"/>
          <w:sz w:val="24"/>
          <w:szCs w:val="22"/>
        </w:rPr>
        <w:t> </w:t>
      </w:r>
    </w:p>
    <w:p w14:paraId="3BB661EA" w14:textId="77777777" w:rsidR="00464C70" w:rsidRPr="00905887" w:rsidRDefault="00464C70" w:rsidP="00905887">
      <w:pPr>
        <w:pStyle w:val="BodyText100ThemeColour"/>
        <w:rPr>
          <w:rFonts w:cstheme="minorHAnsi"/>
          <w:b/>
          <w:sz w:val="24"/>
        </w:rPr>
      </w:pPr>
      <w:r w:rsidRPr="00905887">
        <w:rPr>
          <w:rFonts w:cstheme="minorHAnsi"/>
          <w:b/>
          <w:sz w:val="24"/>
        </w:rPr>
        <w:t>Calculation</w:t>
      </w:r>
    </w:p>
    <w:p w14:paraId="5ED7150A" w14:textId="77777777" w:rsidR="00464C70" w:rsidRPr="001E6A86" w:rsidRDefault="00464C70" w:rsidP="002337D2">
      <w:pPr>
        <w:pStyle w:val="paragraph"/>
        <w:spacing w:line="276" w:lineRule="auto"/>
        <w:textAlignment w:val="baseline"/>
        <w:rPr>
          <w:rFonts w:asciiTheme="minorHAnsi" w:hAnsiTheme="minorHAnsi" w:cstheme="minorHAnsi"/>
          <w:sz w:val="21"/>
          <w:szCs w:val="21"/>
        </w:rPr>
      </w:pPr>
      <w:r w:rsidRPr="001E6A86">
        <w:rPr>
          <w:rStyle w:val="normaltextrun1"/>
          <w:rFonts w:asciiTheme="minorHAnsi" w:hAnsiTheme="minorHAnsi" w:cstheme="minorHAnsi"/>
          <w:color w:val="363534"/>
          <w:sz w:val="21"/>
          <w:szCs w:val="21"/>
          <w:u w:val="single"/>
        </w:rPr>
        <w:t>Numerator</w:t>
      </w:r>
      <w:r w:rsidRPr="001E6A86">
        <w:rPr>
          <w:rStyle w:val="eop"/>
          <w:rFonts w:asciiTheme="minorHAnsi" w:hAnsiTheme="minorHAnsi" w:cstheme="minorHAnsi"/>
          <w:sz w:val="21"/>
          <w:szCs w:val="21"/>
        </w:rPr>
        <w:t> </w:t>
      </w:r>
    </w:p>
    <w:p w14:paraId="7E0B38B1" w14:textId="4CA82FCB" w:rsidR="00464C70" w:rsidRPr="001E6A86" w:rsidRDefault="00464C70" w:rsidP="00C631D4">
      <w:pPr>
        <w:pStyle w:val="paragraph"/>
        <w:spacing w:after="240" w:line="276" w:lineRule="auto"/>
        <w:textAlignment w:val="baseline"/>
        <w:rPr>
          <w:rFonts w:asciiTheme="minorHAnsi" w:hAnsiTheme="minorHAnsi" w:cstheme="minorHAnsi"/>
          <w:sz w:val="21"/>
          <w:szCs w:val="21"/>
        </w:rPr>
      </w:pPr>
      <w:r w:rsidRPr="001E6A86">
        <w:rPr>
          <w:rStyle w:val="normaltextrun1"/>
          <w:rFonts w:asciiTheme="minorHAnsi" w:hAnsiTheme="minorHAnsi" w:cstheme="minorHAnsi"/>
          <w:color w:val="363534" w:themeColor="text1"/>
          <w:sz w:val="21"/>
          <w:szCs w:val="21"/>
        </w:rPr>
        <w:t xml:space="preserve">Total expenses </w:t>
      </w:r>
    </w:p>
    <w:p w14:paraId="0F8AE819" w14:textId="77777777" w:rsidR="00464C70" w:rsidRPr="001E6A86" w:rsidRDefault="00464C70" w:rsidP="002337D2">
      <w:pPr>
        <w:pStyle w:val="paragraph"/>
        <w:spacing w:line="276" w:lineRule="auto"/>
        <w:textAlignment w:val="baseline"/>
        <w:rPr>
          <w:rFonts w:asciiTheme="minorHAnsi" w:hAnsiTheme="minorHAnsi" w:cstheme="minorHAnsi"/>
          <w:sz w:val="21"/>
          <w:szCs w:val="21"/>
        </w:rPr>
      </w:pPr>
      <w:r w:rsidRPr="001E6A86">
        <w:rPr>
          <w:rStyle w:val="normaltextrun1"/>
          <w:rFonts w:asciiTheme="minorHAnsi" w:hAnsiTheme="minorHAnsi" w:cstheme="minorHAnsi"/>
          <w:color w:val="363534"/>
          <w:sz w:val="21"/>
          <w:szCs w:val="21"/>
          <w:u w:val="single"/>
        </w:rPr>
        <w:t>Denominator</w:t>
      </w:r>
      <w:r w:rsidRPr="001E6A86">
        <w:rPr>
          <w:rStyle w:val="eop"/>
          <w:rFonts w:asciiTheme="minorHAnsi" w:hAnsiTheme="minorHAnsi" w:cstheme="minorHAnsi"/>
          <w:sz w:val="21"/>
          <w:szCs w:val="21"/>
        </w:rPr>
        <w:t> </w:t>
      </w:r>
    </w:p>
    <w:p w14:paraId="3A994F09" w14:textId="0690EFF8" w:rsidR="00464C70" w:rsidRPr="001E6A86" w:rsidRDefault="00464C70" w:rsidP="002337D2">
      <w:pPr>
        <w:pStyle w:val="BodyText"/>
        <w:spacing w:before="0" w:after="0" w:line="276" w:lineRule="auto"/>
        <w:rPr>
          <w:rFonts w:cstheme="minorHAnsi"/>
          <w:sz w:val="21"/>
          <w:szCs w:val="21"/>
        </w:rPr>
      </w:pPr>
      <w:r w:rsidRPr="001E6A86">
        <w:rPr>
          <w:rStyle w:val="normaltextrun1"/>
          <w:rFonts w:cstheme="minorHAnsi"/>
          <w:sz w:val="21"/>
          <w:szCs w:val="21"/>
        </w:rPr>
        <w:t>Number of property assessments</w:t>
      </w:r>
    </w:p>
    <w:p w14:paraId="2679DFF7" w14:textId="77777777" w:rsidR="00464C70" w:rsidRPr="00905887" w:rsidRDefault="00464C70" w:rsidP="00905887">
      <w:pPr>
        <w:pStyle w:val="BodyText100ThemeColour"/>
        <w:rPr>
          <w:rFonts w:cstheme="minorHAnsi"/>
          <w:b/>
          <w:sz w:val="24"/>
        </w:rPr>
      </w:pPr>
      <w:r w:rsidRPr="00905887">
        <w:rPr>
          <w:rFonts w:cstheme="minorHAnsi"/>
          <w:b/>
          <w:sz w:val="24"/>
        </w:rPr>
        <w:t xml:space="preserve">Key terms </w:t>
      </w:r>
    </w:p>
    <w:p w14:paraId="2C91DC73" w14:textId="77777777" w:rsidR="00464C70" w:rsidRPr="00AC70AD" w:rsidRDefault="00464C70" w:rsidP="00C631D4">
      <w:pPr>
        <w:spacing w:line="276" w:lineRule="auto"/>
        <w:rPr>
          <w:rFonts w:cstheme="minorHAnsi"/>
          <w:sz w:val="21"/>
          <w:szCs w:val="21"/>
          <w:u w:val="single"/>
        </w:rPr>
      </w:pPr>
      <w:r w:rsidRPr="00AC70AD">
        <w:rPr>
          <w:rFonts w:cstheme="minorHAnsi"/>
          <w:sz w:val="21"/>
          <w:szCs w:val="21"/>
          <w:u w:val="single"/>
        </w:rPr>
        <w:t>Number of property assessments</w:t>
      </w:r>
    </w:p>
    <w:p w14:paraId="3CF6E985" w14:textId="5E018100" w:rsidR="00464C70" w:rsidRPr="001E6A86" w:rsidRDefault="00464C70" w:rsidP="00C631D4">
      <w:pPr>
        <w:spacing w:line="276" w:lineRule="auto"/>
        <w:rPr>
          <w:rFonts w:cstheme="minorHAnsi"/>
          <w:sz w:val="21"/>
          <w:szCs w:val="21"/>
        </w:rPr>
      </w:pPr>
      <w:r w:rsidRPr="00AC70AD">
        <w:rPr>
          <w:rFonts w:cstheme="minorHAnsi"/>
          <w:sz w:val="21"/>
          <w:szCs w:val="21"/>
        </w:rPr>
        <w:t>Is the number of rateable properties as at 1 July.</w:t>
      </w:r>
    </w:p>
    <w:p w14:paraId="45248819" w14:textId="77777777" w:rsidR="00464C70" w:rsidRPr="00905887" w:rsidRDefault="00464C70" w:rsidP="00905887">
      <w:pPr>
        <w:pStyle w:val="BodyText100ThemeColour"/>
        <w:rPr>
          <w:rFonts w:cstheme="minorHAnsi"/>
          <w:b/>
          <w:sz w:val="24"/>
        </w:rPr>
      </w:pPr>
      <w:r w:rsidRPr="00905887">
        <w:rPr>
          <w:rFonts w:cstheme="minorHAnsi"/>
          <w:b/>
          <w:sz w:val="24"/>
        </w:rPr>
        <w:t>Classification</w:t>
      </w:r>
    </w:p>
    <w:p w14:paraId="7478119A" w14:textId="6ABD1556" w:rsidR="00D3574C" w:rsidRPr="001E6A86" w:rsidRDefault="00464C70" w:rsidP="00C631D4">
      <w:pPr>
        <w:pStyle w:val="BodyText"/>
        <w:spacing w:before="0" w:after="0" w:line="276" w:lineRule="auto"/>
        <w:rPr>
          <w:rFonts w:cstheme="minorHAnsi"/>
          <w:sz w:val="21"/>
          <w:szCs w:val="21"/>
        </w:rPr>
      </w:pPr>
      <w:r w:rsidRPr="001E6A86">
        <w:rPr>
          <w:rFonts w:cstheme="minorHAnsi"/>
          <w:sz w:val="21"/>
          <w:szCs w:val="21"/>
        </w:rPr>
        <w:t xml:space="preserve">Output indicator – </w:t>
      </w:r>
      <w:r w:rsidR="00670D4C">
        <w:rPr>
          <w:rFonts w:cstheme="minorHAnsi"/>
          <w:sz w:val="21"/>
          <w:szCs w:val="21"/>
        </w:rPr>
        <w:t>Expenditure level</w:t>
      </w:r>
    </w:p>
    <w:p w14:paraId="7696376B" w14:textId="77777777" w:rsidR="00D3574C" w:rsidRPr="00905887" w:rsidRDefault="00D3574C" w:rsidP="00905887">
      <w:pPr>
        <w:pStyle w:val="BodyText100ThemeColour"/>
        <w:rPr>
          <w:rFonts w:cstheme="minorHAnsi"/>
          <w:b/>
          <w:sz w:val="24"/>
        </w:rPr>
      </w:pPr>
      <w:r w:rsidRPr="00905887">
        <w:rPr>
          <w:rFonts w:cstheme="minorHAnsi"/>
          <w:b/>
          <w:sz w:val="24"/>
        </w:rPr>
        <w:t>Data source</w:t>
      </w:r>
    </w:p>
    <w:p w14:paraId="7BD8ECD8" w14:textId="77777777" w:rsidR="00D3574C" w:rsidRPr="001E6A86" w:rsidRDefault="00D3574C" w:rsidP="00281C80">
      <w:pPr>
        <w:pStyle w:val="BodyText"/>
        <w:spacing w:before="0" w:after="0" w:line="276" w:lineRule="auto"/>
        <w:rPr>
          <w:rFonts w:cstheme="minorHAnsi"/>
          <w:sz w:val="21"/>
          <w:szCs w:val="21"/>
          <w:u w:val="single"/>
        </w:rPr>
      </w:pPr>
      <w:r w:rsidRPr="001E6A86">
        <w:rPr>
          <w:rFonts w:cstheme="minorHAnsi"/>
          <w:sz w:val="21"/>
          <w:szCs w:val="21"/>
          <w:u w:val="single"/>
        </w:rPr>
        <w:t>Numerator</w:t>
      </w:r>
    </w:p>
    <w:p w14:paraId="282F0D99" w14:textId="3F9B9D05" w:rsidR="009922C3" w:rsidRPr="00281C80" w:rsidRDefault="00D3574C" w:rsidP="00281C80">
      <w:pPr>
        <w:pStyle w:val="BodyText"/>
        <w:spacing w:before="0" w:line="276" w:lineRule="auto"/>
        <w:rPr>
          <w:rFonts w:cstheme="minorHAnsi"/>
          <w:sz w:val="21"/>
          <w:szCs w:val="21"/>
        </w:rPr>
      </w:pPr>
      <w:r w:rsidRPr="00AC70AD">
        <w:rPr>
          <w:rFonts w:cstheme="minorHAnsi"/>
          <w:sz w:val="21"/>
          <w:szCs w:val="21"/>
        </w:rPr>
        <w:t>Current council financial statements and financial statements in Strategic Resource Plan</w:t>
      </w:r>
    </w:p>
    <w:p w14:paraId="42FADB3E" w14:textId="77777777" w:rsidR="00E61257" w:rsidRDefault="00E61257" w:rsidP="00281C80">
      <w:pPr>
        <w:pStyle w:val="BodyText"/>
        <w:spacing w:before="0" w:after="0" w:line="276" w:lineRule="auto"/>
        <w:rPr>
          <w:rFonts w:cstheme="minorHAnsi"/>
          <w:sz w:val="21"/>
          <w:szCs w:val="21"/>
          <w:u w:val="single"/>
        </w:rPr>
      </w:pPr>
    </w:p>
    <w:p w14:paraId="1B5016A2" w14:textId="77777777" w:rsidR="00E61257" w:rsidRDefault="00E61257" w:rsidP="00281C80">
      <w:pPr>
        <w:pStyle w:val="BodyText"/>
        <w:spacing w:before="0" w:after="0" w:line="276" w:lineRule="auto"/>
        <w:rPr>
          <w:rFonts w:cstheme="minorHAnsi"/>
          <w:sz w:val="21"/>
          <w:szCs w:val="21"/>
          <w:u w:val="single"/>
        </w:rPr>
      </w:pPr>
    </w:p>
    <w:p w14:paraId="700B8876" w14:textId="77777777" w:rsidR="00E61257" w:rsidRDefault="00E61257" w:rsidP="00281C80">
      <w:pPr>
        <w:pStyle w:val="BodyText"/>
        <w:spacing w:before="0" w:after="0" w:line="276" w:lineRule="auto"/>
        <w:rPr>
          <w:rFonts w:cstheme="minorHAnsi"/>
          <w:sz w:val="21"/>
          <w:szCs w:val="21"/>
          <w:u w:val="single"/>
        </w:rPr>
      </w:pPr>
    </w:p>
    <w:p w14:paraId="76DBA856" w14:textId="77777777" w:rsidR="00E61257" w:rsidRDefault="00E61257" w:rsidP="00281C80">
      <w:pPr>
        <w:pStyle w:val="BodyText"/>
        <w:spacing w:before="0" w:after="0" w:line="276" w:lineRule="auto"/>
        <w:rPr>
          <w:rFonts w:cstheme="minorHAnsi"/>
          <w:sz w:val="21"/>
          <w:szCs w:val="21"/>
          <w:u w:val="single"/>
        </w:rPr>
      </w:pPr>
    </w:p>
    <w:p w14:paraId="1EED3AA7" w14:textId="77777777" w:rsidR="00E61257" w:rsidRDefault="00E61257" w:rsidP="00281C80">
      <w:pPr>
        <w:pStyle w:val="BodyText"/>
        <w:spacing w:before="0" w:after="0" w:line="276" w:lineRule="auto"/>
        <w:rPr>
          <w:rFonts w:cstheme="minorHAnsi"/>
          <w:sz w:val="21"/>
          <w:szCs w:val="21"/>
          <w:u w:val="single"/>
        </w:rPr>
      </w:pPr>
    </w:p>
    <w:p w14:paraId="34D59199" w14:textId="63D5DF87" w:rsidR="00464C70" w:rsidRPr="001E6A86" w:rsidRDefault="00464C70" w:rsidP="00281C80">
      <w:pPr>
        <w:pStyle w:val="BodyText"/>
        <w:spacing w:before="0" w:after="0" w:line="276" w:lineRule="auto"/>
        <w:rPr>
          <w:rFonts w:cstheme="minorHAnsi"/>
          <w:sz w:val="21"/>
          <w:szCs w:val="21"/>
          <w:u w:val="single"/>
        </w:rPr>
      </w:pPr>
      <w:r w:rsidRPr="001E6A86">
        <w:rPr>
          <w:rFonts w:cstheme="minorHAnsi"/>
          <w:sz w:val="21"/>
          <w:szCs w:val="21"/>
          <w:u w:val="single"/>
        </w:rPr>
        <w:t>Denominator</w:t>
      </w:r>
    </w:p>
    <w:p w14:paraId="3A8EB638" w14:textId="77777777" w:rsidR="007846BD" w:rsidRPr="001E6A86" w:rsidRDefault="00464C70" w:rsidP="00281C80">
      <w:pPr>
        <w:pStyle w:val="BodyText"/>
        <w:spacing w:before="0" w:after="0" w:line="276" w:lineRule="auto"/>
        <w:rPr>
          <w:rFonts w:cstheme="minorHAnsi"/>
          <w:sz w:val="21"/>
          <w:szCs w:val="21"/>
        </w:rPr>
      </w:pPr>
      <w:r w:rsidRPr="001E6A86">
        <w:rPr>
          <w:rFonts w:cstheme="minorHAnsi"/>
          <w:sz w:val="21"/>
          <w:szCs w:val="21"/>
        </w:rPr>
        <w:t xml:space="preserve">Annual budget and forecast number of property </w:t>
      </w:r>
    </w:p>
    <w:p w14:paraId="1D3AC306" w14:textId="1BB523A9" w:rsidR="001B5FE7" w:rsidRPr="00E61257" w:rsidRDefault="00464C70" w:rsidP="00E61257">
      <w:pPr>
        <w:pStyle w:val="BodyText"/>
        <w:spacing w:before="0" w:after="0" w:line="276" w:lineRule="auto"/>
        <w:rPr>
          <w:rFonts w:cstheme="minorHAnsi"/>
          <w:sz w:val="21"/>
          <w:szCs w:val="21"/>
        </w:rPr>
      </w:pPr>
      <w:r w:rsidRPr="001E6A86">
        <w:rPr>
          <w:rFonts w:cstheme="minorHAnsi"/>
          <w:sz w:val="21"/>
          <w:szCs w:val="21"/>
        </w:rPr>
        <w:t>assessments based on the number in the annual budget and underlying the financial statements (Strategic Resource Plan)</w:t>
      </w:r>
    </w:p>
    <w:p w14:paraId="0D1302C2" w14:textId="6D84DDB8" w:rsidR="00AC6117" w:rsidRPr="00EC038B" w:rsidRDefault="00EC038B" w:rsidP="00EC038B">
      <w:pPr>
        <w:pStyle w:val="BodyText100ThemeColour"/>
        <w:rPr>
          <w:rFonts w:cstheme="minorHAnsi"/>
          <w:b/>
          <w:bCs/>
          <w:sz w:val="24"/>
          <w:szCs w:val="24"/>
        </w:rPr>
      </w:pPr>
      <w:r w:rsidRPr="00EC038B">
        <w:rPr>
          <w:rFonts w:cstheme="minorHAnsi"/>
          <w:b/>
          <w:bCs/>
          <w:sz w:val="24"/>
          <w:szCs w:val="24"/>
        </w:rPr>
        <w:t>Audit</w:t>
      </w:r>
    </w:p>
    <w:p w14:paraId="5B10305E" w14:textId="77777777" w:rsidR="00793650" w:rsidRPr="003D36AA" w:rsidRDefault="00793650" w:rsidP="003D36AA">
      <w:pPr>
        <w:spacing w:line="276" w:lineRule="auto"/>
        <w:rPr>
          <w:rFonts w:cstheme="minorHAnsi"/>
          <w:bCs/>
          <w:iCs/>
          <w:sz w:val="21"/>
          <w:szCs w:val="21"/>
          <w:u w:val="single"/>
        </w:rPr>
      </w:pPr>
      <w:r w:rsidRPr="003D36AA">
        <w:rPr>
          <w:rFonts w:cstheme="minorHAnsi"/>
          <w:bCs/>
          <w:iCs/>
          <w:sz w:val="21"/>
          <w:szCs w:val="21"/>
          <w:u w:val="single"/>
        </w:rPr>
        <w:t>Evidence</w:t>
      </w:r>
    </w:p>
    <w:p w14:paraId="171C7DD0" w14:textId="77777777" w:rsidR="00793650" w:rsidRPr="003D36AA" w:rsidRDefault="00793650" w:rsidP="003D36AA">
      <w:pPr>
        <w:spacing w:line="276" w:lineRule="auto"/>
        <w:rPr>
          <w:rFonts w:cstheme="minorHAnsi"/>
          <w:bCs/>
          <w:iCs/>
          <w:sz w:val="21"/>
          <w:szCs w:val="21"/>
        </w:rPr>
      </w:pPr>
      <w:r w:rsidRPr="003D36AA">
        <w:rPr>
          <w:rFonts w:cstheme="minorHAnsi"/>
          <w:bCs/>
          <w:iCs/>
          <w:sz w:val="21"/>
          <w:szCs w:val="21"/>
        </w:rPr>
        <w:t>Expenditure from the financial statements</w:t>
      </w:r>
    </w:p>
    <w:p w14:paraId="7A60DE83" w14:textId="289D8CCD" w:rsidR="00AC6117" w:rsidRPr="003D36AA" w:rsidRDefault="00793650" w:rsidP="003D36AA">
      <w:pPr>
        <w:pStyle w:val="BodyText"/>
        <w:spacing w:before="0" w:after="0" w:line="276" w:lineRule="auto"/>
        <w:rPr>
          <w:rFonts w:cstheme="minorHAnsi"/>
          <w:sz w:val="21"/>
          <w:szCs w:val="21"/>
        </w:rPr>
      </w:pPr>
      <w:r w:rsidRPr="003D36AA">
        <w:rPr>
          <w:rFonts w:cstheme="minorHAnsi"/>
          <w:bCs/>
          <w:iCs/>
          <w:sz w:val="21"/>
          <w:szCs w:val="21"/>
        </w:rPr>
        <w:t>Number of property assessments from the rates ledger</w:t>
      </w:r>
    </w:p>
    <w:p w14:paraId="1E1A1CA2" w14:textId="66B40595" w:rsidR="00464C70" w:rsidRPr="00905887" w:rsidRDefault="00464C70" w:rsidP="00905887">
      <w:pPr>
        <w:pStyle w:val="BodyText100ThemeColour"/>
        <w:rPr>
          <w:rFonts w:cstheme="minorHAnsi"/>
          <w:b/>
          <w:sz w:val="24"/>
        </w:rPr>
      </w:pPr>
      <w:r w:rsidRPr="00905887">
        <w:rPr>
          <w:rFonts w:cstheme="minorHAnsi"/>
          <w:b/>
          <w:sz w:val="24"/>
        </w:rPr>
        <w:t>Data use / Community outcome</w:t>
      </w:r>
    </w:p>
    <w:p w14:paraId="6AC92AAC" w14:textId="2350B457" w:rsidR="00464C70" w:rsidRPr="00B6158F" w:rsidRDefault="00464C70" w:rsidP="00281C80">
      <w:pPr>
        <w:pStyle w:val="BodyText"/>
        <w:spacing w:before="0" w:after="0" w:line="276" w:lineRule="auto"/>
        <w:rPr>
          <w:rFonts w:cstheme="minorHAnsi"/>
          <w:lang w:eastAsia="en-AU"/>
        </w:rPr>
      </w:pPr>
      <w:r w:rsidRPr="00B6158F">
        <w:rPr>
          <w:rFonts w:cstheme="minorHAnsi"/>
          <w:sz w:val="21"/>
          <w:szCs w:val="21"/>
          <w:lang w:eastAsia="en-AU"/>
        </w:rPr>
        <w:t xml:space="preserve">Assessment of </w:t>
      </w:r>
      <w:r w:rsidR="002E1BD9">
        <w:rPr>
          <w:rFonts w:cstheme="minorHAnsi"/>
          <w:sz w:val="21"/>
          <w:szCs w:val="21"/>
          <w:lang w:eastAsia="en-AU"/>
        </w:rPr>
        <w:t>whether resources are being used efficiently to deliver services</w:t>
      </w:r>
      <w:r w:rsidRPr="00B6158F">
        <w:rPr>
          <w:rFonts w:cstheme="minorHAnsi"/>
          <w:sz w:val="21"/>
          <w:szCs w:val="21"/>
          <w:lang w:eastAsia="en-AU"/>
        </w:rPr>
        <w:t>.</w:t>
      </w:r>
      <w:r w:rsidRPr="00B6158F">
        <w:rPr>
          <w:rFonts w:cstheme="minorHAnsi"/>
          <w:lang w:eastAsia="en-AU"/>
        </w:rPr>
        <w:t xml:space="preserve"> </w:t>
      </w:r>
    </w:p>
    <w:p w14:paraId="4276FD13" w14:textId="77777777" w:rsidR="00464C70" w:rsidRPr="00905887" w:rsidRDefault="00464C70" w:rsidP="00905887">
      <w:pPr>
        <w:pStyle w:val="BodyText100ThemeColour"/>
        <w:rPr>
          <w:rFonts w:cstheme="minorHAnsi"/>
          <w:b/>
          <w:sz w:val="24"/>
        </w:rPr>
      </w:pPr>
      <w:r w:rsidRPr="00905887">
        <w:rPr>
          <w:rFonts w:cstheme="minorHAnsi"/>
          <w:b/>
          <w:sz w:val="24"/>
        </w:rPr>
        <w:t>Suitability for target setting</w:t>
      </w:r>
    </w:p>
    <w:p w14:paraId="69D78DA7" w14:textId="77777777" w:rsidR="00464C70" w:rsidRPr="00B6158F" w:rsidRDefault="00464C70" w:rsidP="00623256">
      <w:pPr>
        <w:pStyle w:val="BodyText"/>
        <w:spacing w:before="0" w:after="0" w:line="276" w:lineRule="auto"/>
        <w:rPr>
          <w:rFonts w:cstheme="minorHAnsi"/>
          <w:b/>
          <w:bCs/>
          <w:sz w:val="21"/>
          <w:szCs w:val="21"/>
        </w:rPr>
      </w:pPr>
      <w:r w:rsidRPr="00B6158F">
        <w:rPr>
          <w:rFonts w:cstheme="minorHAnsi"/>
          <w:b/>
          <w:bCs/>
          <w:sz w:val="21"/>
          <w:szCs w:val="21"/>
        </w:rPr>
        <w:t>Good</w:t>
      </w:r>
    </w:p>
    <w:p w14:paraId="0D623203" w14:textId="77777777" w:rsidR="00464C70" w:rsidRPr="00B6158F" w:rsidRDefault="00464C70" w:rsidP="00623256">
      <w:pPr>
        <w:pStyle w:val="BodyText"/>
        <w:spacing w:before="0" w:after="0" w:line="276" w:lineRule="auto"/>
        <w:rPr>
          <w:rFonts w:cstheme="minorHAnsi"/>
          <w:sz w:val="21"/>
          <w:szCs w:val="21"/>
        </w:rPr>
      </w:pPr>
      <w:r w:rsidRPr="00B6158F">
        <w:rPr>
          <w:rFonts w:cstheme="minorHAnsi"/>
          <w:sz w:val="21"/>
          <w:szCs w:val="21"/>
        </w:rPr>
        <w:t xml:space="preserve">Data is stable, and council has some influence over the outcome.  </w:t>
      </w:r>
    </w:p>
    <w:p w14:paraId="0B25579D" w14:textId="77777777" w:rsidR="00464C70" w:rsidRPr="00905887" w:rsidRDefault="00464C70" w:rsidP="00905887">
      <w:pPr>
        <w:pStyle w:val="BodyText100ThemeColour"/>
        <w:rPr>
          <w:rFonts w:cstheme="minorHAnsi"/>
          <w:b/>
          <w:sz w:val="24"/>
        </w:rPr>
      </w:pPr>
      <w:r w:rsidRPr="00905887">
        <w:rPr>
          <w:rFonts w:cstheme="minorHAnsi"/>
          <w:b/>
          <w:sz w:val="24"/>
        </w:rPr>
        <w:t>Related to</w:t>
      </w:r>
    </w:p>
    <w:p w14:paraId="329ED031" w14:textId="118CB291" w:rsidR="00464C70" w:rsidRPr="00B6158F" w:rsidRDefault="00464C70" w:rsidP="00623256">
      <w:pPr>
        <w:pStyle w:val="BodyText"/>
        <w:spacing w:before="0" w:after="0" w:line="276" w:lineRule="auto"/>
        <w:rPr>
          <w:rFonts w:cstheme="minorHAnsi"/>
          <w:sz w:val="21"/>
          <w:szCs w:val="21"/>
        </w:rPr>
      </w:pPr>
      <w:r w:rsidRPr="00691394">
        <w:rPr>
          <w:rFonts w:ascii="Arial Nova" w:hAnsi="Arial Nova"/>
          <w:sz w:val="21"/>
          <w:szCs w:val="21"/>
        </w:rPr>
        <w:t>E</w:t>
      </w:r>
      <w:r w:rsidR="00807C54" w:rsidRPr="00691394">
        <w:rPr>
          <w:rFonts w:ascii="Arial Nova" w:hAnsi="Arial Nova"/>
          <w:sz w:val="21"/>
          <w:szCs w:val="21"/>
        </w:rPr>
        <w:t>4</w:t>
      </w:r>
      <w:r w:rsidRPr="00691394">
        <w:rPr>
          <w:rFonts w:cstheme="minorHAnsi"/>
          <w:sz w:val="21"/>
          <w:szCs w:val="21"/>
        </w:rPr>
        <w:t xml:space="preserve"> – Average rate per property assessment</w:t>
      </w:r>
    </w:p>
    <w:p w14:paraId="11A5BD72" w14:textId="77777777" w:rsidR="00464C70" w:rsidRPr="00905887" w:rsidRDefault="00464C70" w:rsidP="00905887">
      <w:pPr>
        <w:pStyle w:val="BodyText100ThemeColour"/>
        <w:rPr>
          <w:rFonts w:cstheme="minorHAnsi"/>
          <w:b/>
          <w:sz w:val="24"/>
        </w:rPr>
      </w:pPr>
      <w:r w:rsidRPr="00905887">
        <w:rPr>
          <w:rFonts w:cstheme="minorHAnsi"/>
          <w:b/>
          <w:sz w:val="24"/>
        </w:rPr>
        <w:t>Further information</w:t>
      </w:r>
    </w:p>
    <w:p w14:paraId="1E61897F" w14:textId="273C4E1D" w:rsidR="00464C70" w:rsidRPr="00B6158F" w:rsidRDefault="00464C70" w:rsidP="00623256">
      <w:pPr>
        <w:pStyle w:val="BodyText"/>
        <w:spacing w:before="0" w:after="0" w:line="276" w:lineRule="auto"/>
        <w:rPr>
          <w:rFonts w:cstheme="minorHAnsi"/>
          <w:sz w:val="21"/>
          <w:szCs w:val="21"/>
        </w:rPr>
      </w:pPr>
      <w:r w:rsidRPr="00B6158F">
        <w:rPr>
          <w:rFonts w:cstheme="minorHAnsi"/>
          <w:sz w:val="21"/>
          <w:szCs w:val="21"/>
        </w:rPr>
        <w:t xml:space="preserve">Local Government (Planning and Reporting) Regulations 2014 – Schedule 3 </w:t>
      </w:r>
      <w:r w:rsidR="008369DF">
        <w:rPr>
          <w:rFonts w:cstheme="minorHAnsi"/>
          <w:sz w:val="21"/>
          <w:szCs w:val="21"/>
        </w:rPr>
        <w:t xml:space="preserve">Part 3 </w:t>
      </w:r>
      <w:r w:rsidRPr="00B6158F">
        <w:rPr>
          <w:rFonts w:cstheme="minorHAnsi"/>
          <w:sz w:val="21"/>
          <w:szCs w:val="21"/>
        </w:rPr>
        <w:t xml:space="preserve">Indicator 5 (Page </w:t>
      </w:r>
      <w:r w:rsidR="00596CAF" w:rsidRPr="00A4037F">
        <w:rPr>
          <w:rFonts w:cstheme="minorHAnsi"/>
          <w:sz w:val="21"/>
          <w:szCs w:val="21"/>
        </w:rPr>
        <w:t>62</w:t>
      </w:r>
      <w:r w:rsidRPr="00B6158F">
        <w:rPr>
          <w:rFonts w:cstheme="minorHAnsi"/>
          <w:sz w:val="21"/>
          <w:szCs w:val="21"/>
        </w:rPr>
        <w:t>)</w:t>
      </w:r>
    </w:p>
    <w:p w14:paraId="1EE480C4" w14:textId="77777777" w:rsidR="00464C70" w:rsidRPr="00905887" w:rsidRDefault="00464C70" w:rsidP="00905887">
      <w:pPr>
        <w:pStyle w:val="BodyText100ThemeColour"/>
        <w:rPr>
          <w:rFonts w:cstheme="minorHAnsi"/>
          <w:b/>
          <w:sz w:val="24"/>
        </w:rPr>
      </w:pPr>
      <w:r w:rsidRPr="00905887">
        <w:rPr>
          <w:rFonts w:cstheme="minorHAnsi"/>
          <w:b/>
          <w:sz w:val="24"/>
        </w:rPr>
        <w:t>Notes or Case Studies</w:t>
      </w:r>
    </w:p>
    <w:p w14:paraId="3F2C9873" w14:textId="77777777" w:rsidR="00464C70" w:rsidRPr="00B6158F" w:rsidRDefault="00464C70" w:rsidP="00623256">
      <w:pPr>
        <w:pStyle w:val="BodyText"/>
        <w:spacing w:before="0" w:after="0" w:line="276" w:lineRule="auto"/>
        <w:rPr>
          <w:rFonts w:cstheme="minorHAnsi"/>
          <w:sz w:val="21"/>
          <w:szCs w:val="21"/>
          <w:lang w:eastAsia="en-AU"/>
        </w:rPr>
      </w:pPr>
      <w:r w:rsidRPr="00B6158F">
        <w:rPr>
          <w:rFonts w:cstheme="minorHAnsi"/>
          <w:sz w:val="21"/>
          <w:szCs w:val="21"/>
          <w:lang w:eastAsia="en-AU"/>
        </w:rPr>
        <w:t>None</w:t>
      </w:r>
    </w:p>
    <w:p w14:paraId="44BD153D" w14:textId="77777777" w:rsidR="00D3574C" w:rsidRDefault="00D3574C"/>
    <w:p w14:paraId="7EF36FBD" w14:textId="3FDAB777" w:rsidR="00464C70" w:rsidRDefault="00464C70">
      <w:r>
        <w:br w:type="page"/>
      </w:r>
    </w:p>
    <w:p w14:paraId="5F903C0E" w14:textId="77777777" w:rsidR="00464C70" w:rsidRDefault="00464C70">
      <w:pPr>
        <w:sectPr w:rsidR="00464C70" w:rsidSect="00464C70">
          <w:type w:val="continuous"/>
          <w:pgSz w:w="11907" w:h="16840" w:code="9"/>
          <w:pgMar w:top="2268" w:right="1134" w:bottom="1134" w:left="1134" w:header="284" w:footer="284" w:gutter="0"/>
          <w:cols w:num="2" w:space="720"/>
          <w:docGrid w:linePitch="360"/>
        </w:sect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984122" w:rsidRPr="00007272" w14:paraId="7683DE74" w14:textId="77777777" w:rsidTr="00955A28">
        <w:trPr>
          <w:trHeight w:hRule="exact" w:val="1418"/>
        </w:trPr>
        <w:tc>
          <w:tcPr>
            <w:tcW w:w="7761" w:type="dxa"/>
            <w:vAlign w:val="center"/>
          </w:tcPr>
          <w:p w14:paraId="0842675C" w14:textId="197740D3" w:rsidR="00984122" w:rsidRPr="00007272" w:rsidRDefault="00984122" w:rsidP="00955A28">
            <w:pPr>
              <w:pStyle w:val="Title"/>
              <w:spacing w:after="120"/>
              <w:rPr>
                <w:rFonts w:ascii="Arial Nova" w:hAnsi="Arial Nova"/>
                <w:sz w:val="40"/>
              </w:rPr>
            </w:pPr>
            <w:r>
              <w:rPr>
                <w:rFonts w:ascii="Arial Nova" w:hAnsi="Arial Nova"/>
                <w:sz w:val="40"/>
              </w:rPr>
              <w:lastRenderedPageBreak/>
              <w:t>Efficiency</w:t>
            </w:r>
          </w:p>
        </w:tc>
      </w:tr>
    </w:tbl>
    <w:p w14:paraId="1FBCEE46" w14:textId="1D069898" w:rsidR="007846BD" w:rsidRPr="00737E14" w:rsidRDefault="007846BD" w:rsidP="00737E14">
      <w:pPr>
        <w:pStyle w:val="Heading1"/>
        <w:numPr>
          <w:ilvl w:val="0"/>
          <w:numId w:val="0"/>
        </w:numPr>
        <w:rPr>
          <w:rFonts w:cstheme="minorHAnsi"/>
          <w:b w:val="0"/>
          <w:sz w:val="32"/>
        </w:rPr>
      </w:pPr>
      <w:bookmarkStart w:id="105" w:name="_Toc32323338"/>
      <w:r w:rsidRPr="00737E14">
        <w:rPr>
          <w:rFonts w:cstheme="minorHAnsi"/>
          <w:b w:val="0"/>
          <w:sz w:val="32"/>
        </w:rPr>
        <w:t>E3 – Resignations and terminations compared to average staff</w:t>
      </w:r>
      <w:r w:rsidR="0065559B" w:rsidRPr="00737E14">
        <w:rPr>
          <w:rFonts w:cstheme="minorHAnsi"/>
          <w:b w:val="0"/>
          <w:sz w:val="32"/>
        </w:rPr>
        <w:t xml:space="preserve"> (retired</w:t>
      </w:r>
      <w:r w:rsidR="00E23281">
        <w:rPr>
          <w:rFonts w:cstheme="minorHAnsi"/>
          <w:b w:val="0"/>
          <w:sz w:val="32"/>
        </w:rPr>
        <w:t xml:space="preserve"> see C7</w:t>
      </w:r>
      <w:r w:rsidR="0065559B" w:rsidRPr="00737E14">
        <w:rPr>
          <w:rFonts w:cstheme="minorHAnsi"/>
          <w:b w:val="0"/>
          <w:sz w:val="32"/>
        </w:rPr>
        <w:t>)</w:t>
      </w:r>
      <w:bookmarkEnd w:id="105"/>
    </w:p>
    <w:p w14:paraId="5C4789C5" w14:textId="2A35A0C1" w:rsidR="007846BD" w:rsidRDefault="007846BD" w:rsidP="00863666">
      <w:pPr>
        <w:pStyle w:val="BodyText"/>
        <w:rPr>
          <w:lang w:eastAsia="en-AU"/>
        </w:rPr>
      </w:pPr>
      <w:r>
        <w:rPr>
          <w:lang w:eastAsia="en-AU"/>
        </w:rPr>
        <w:t xml:space="preserve">As of July 1 2020, </w:t>
      </w:r>
      <w:r w:rsidRPr="00464E81">
        <w:rPr>
          <w:b/>
          <w:lang w:eastAsia="en-AU"/>
        </w:rPr>
        <w:t>E3</w:t>
      </w:r>
      <w:r>
        <w:rPr>
          <w:lang w:eastAsia="en-AU"/>
        </w:rPr>
        <w:t xml:space="preserve"> has been </w:t>
      </w:r>
      <w:r w:rsidR="00464E81">
        <w:rPr>
          <w:lang w:eastAsia="en-AU"/>
        </w:rPr>
        <w:t>moved to the Sustainable capacity subset (</w:t>
      </w:r>
      <w:r w:rsidR="00464E81" w:rsidRPr="00464E81">
        <w:rPr>
          <w:b/>
          <w:lang w:eastAsia="en-AU"/>
        </w:rPr>
        <w:t>C7</w:t>
      </w:r>
      <w:r w:rsidR="00464E81">
        <w:rPr>
          <w:lang w:eastAsia="en-AU"/>
        </w:rPr>
        <w:t xml:space="preserve">). </w:t>
      </w:r>
    </w:p>
    <w:p w14:paraId="6664E700" w14:textId="47FED180" w:rsidR="00C74C8E" w:rsidRDefault="00C74C8E" w:rsidP="00863666">
      <w:pPr>
        <w:pStyle w:val="BodyText"/>
        <w:rPr>
          <w:lang w:eastAsia="en-AU"/>
        </w:rPr>
      </w:pPr>
    </w:p>
    <w:p w14:paraId="15B807ED" w14:textId="5014BC34" w:rsidR="00C74C8E" w:rsidRDefault="00C74C8E" w:rsidP="00863666">
      <w:pPr>
        <w:pStyle w:val="BodyText"/>
        <w:rPr>
          <w:lang w:eastAsia="en-AU"/>
        </w:rPr>
      </w:pPr>
    </w:p>
    <w:p w14:paraId="4684FE11" w14:textId="77777777" w:rsidR="00C74C8E" w:rsidRDefault="00C74C8E" w:rsidP="00863666">
      <w:pPr>
        <w:pStyle w:val="BodyText"/>
        <w:rPr>
          <w:lang w:eastAsia="en-AU"/>
        </w:rPr>
      </w:pPr>
    </w:p>
    <w:p w14:paraId="28CBD57B" w14:textId="77777777" w:rsidR="00863F0B" w:rsidRDefault="00863F0B" w:rsidP="00EF5AFC">
      <w:pPr>
        <w:spacing w:before="60" w:after="180" w:line="360" w:lineRule="exact"/>
        <w:rPr>
          <w:rFonts w:ascii="Arial Nova" w:hAnsi="Arial Nova"/>
          <w:color w:val="B3272F" w:themeColor="text2"/>
          <w:spacing w:val="-2"/>
          <w:sz w:val="32"/>
        </w:rPr>
        <w:sectPr w:rsidR="00863F0B" w:rsidSect="00F41643">
          <w:headerReference w:type="even" r:id="rId277"/>
          <w:headerReference w:type="default" r:id="rId278"/>
          <w:footerReference w:type="even" r:id="rId279"/>
          <w:headerReference w:type="first" r:id="rId280"/>
          <w:footerReference w:type="first" r:id="rId281"/>
          <w:type w:val="continuous"/>
          <w:pgSz w:w="11907" w:h="16840" w:code="9"/>
          <w:pgMar w:top="2268" w:right="1134" w:bottom="1134" w:left="1134" w:header="284" w:footer="284" w:gutter="0"/>
          <w:cols w:space="720"/>
          <w:docGrid w:linePitch="360"/>
        </w:sectPr>
      </w:pPr>
    </w:p>
    <w:p w14:paraId="46155E4E" w14:textId="2F82DC2D" w:rsidR="00EF5AFC" w:rsidRPr="00737E14" w:rsidRDefault="00EF5AFC" w:rsidP="00C4371F">
      <w:pPr>
        <w:pStyle w:val="Heading1"/>
        <w:numPr>
          <w:ilvl w:val="0"/>
          <w:numId w:val="0"/>
        </w:numPr>
        <w:spacing w:before="0"/>
        <w:rPr>
          <w:rFonts w:cstheme="minorHAnsi"/>
          <w:b w:val="0"/>
          <w:sz w:val="32"/>
        </w:rPr>
      </w:pPr>
      <w:bookmarkStart w:id="106" w:name="_Toc32323339"/>
      <w:r w:rsidRPr="00737E14">
        <w:rPr>
          <w:rFonts w:cstheme="minorHAnsi"/>
          <w:b w:val="0"/>
          <w:sz w:val="32"/>
        </w:rPr>
        <w:t>E4 – Average rate per property assessment</w:t>
      </w:r>
      <w:r w:rsidR="00FB119E">
        <w:rPr>
          <w:rFonts w:cstheme="minorHAnsi"/>
          <w:b w:val="0"/>
          <w:sz w:val="32"/>
        </w:rPr>
        <w:t xml:space="preserve"> (Audited</w:t>
      </w:r>
      <w:r w:rsidR="008976FA">
        <w:rPr>
          <w:rFonts w:cstheme="minorHAnsi"/>
          <w:b w:val="0"/>
          <w:sz w:val="32"/>
        </w:rPr>
        <w:t>)</w:t>
      </w:r>
      <w:bookmarkEnd w:id="106"/>
    </w:p>
    <w:p w14:paraId="3CCFB412" w14:textId="77777777" w:rsidR="00EF5AFC" w:rsidRPr="00905887" w:rsidRDefault="00EF5AFC" w:rsidP="00905887">
      <w:pPr>
        <w:pStyle w:val="BodyText100ThemeColour"/>
        <w:rPr>
          <w:rFonts w:cstheme="minorHAnsi"/>
          <w:b/>
          <w:sz w:val="24"/>
        </w:rPr>
      </w:pPr>
      <w:r w:rsidRPr="00905887">
        <w:rPr>
          <w:rFonts w:cstheme="minorHAnsi"/>
          <w:b/>
          <w:sz w:val="24"/>
        </w:rPr>
        <w:t>Definition</w:t>
      </w:r>
    </w:p>
    <w:p w14:paraId="073BF94C" w14:textId="2185A130" w:rsidR="00EF5AFC" w:rsidRPr="00A4037F" w:rsidRDefault="00EF5AFC" w:rsidP="008111B9">
      <w:pPr>
        <w:pStyle w:val="BodyText"/>
        <w:rPr>
          <w:color w:val="B3272F" w:themeColor="text2"/>
          <w:sz w:val="24"/>
        </w:rPr>
      </w:pPr>
      <w:r w:rsidRPr="00A4037F">
        <w:rPr>
          <w:sz w:val="24"/>
        </w:rPr>
        <w:t xml:space="preserve">The </w:t>
      </w:r>
      <w:r w:rsidR="006E1F23" w:rsidRPr="00A4037F">
        <w:rPr>
          <w:sz w:val="24"/>
        </w:rPr>
        <w:t>average</w:t>
      </w:r>
      <w:r w:rsidRPr="00A4037F">
        <w:rPr>
          <w:sz w:val="24"/>
        </w:rPr>
        <w:t xml:space="preserve"> rate revenue per property assessment.  </w:t>
      </w:r>
      <w:r w:rsidRPr="00A4037F">
        <w:rPr>
          <w:color w:val="B3272F" w:themeColor="text2"/>
          <w:sz w:val="24"/>
        </w:rPr>
        <w:t> </w:t>
      </w:r>
    </w:p>
    <w:p w14:paraId="22D79B86" w14:textId="77777777" w:rsidR="00EF5AFC" w:rsidRPr="00905887" w:rsidRDefault="00EF5AFC" w:rsidP="00905887">
      <w:pPr>
        <w:pStyle w:val="BodyText100ThemeColour"/>
        <w:rPr>
          <w:rFonts w:cstheme="minorHAnsi"/>
          <w:b/>
          <w:sz w:val="24"/>
        </w:rPr>
      </w:pPr>
      <w:r w:rsidRPr="00905887">
        <w:rPr>
          <w:rFonts w:cstheme="minorHAnsi"/>
          <w:b/>
          <w:sz w:val="24"/>
        </w:rPr>
        <w:t>Calculation</w:t>
      </w:r>
    </w:p>
    <w:p w14:paraId="44761F06" w14:textId="77777777" w:rsidR="00EF5AFC" w:rsidRPr="00A4037F" w:rsidRDefault="00EF5AFC" w:rsidP="008602D2">
      <w:pPr>
        <w:spacing w:line="276" w:lineRule="auto"/>
        <w:textAlignment w:val="baseline"/>
        <w:rPr>
          <w:rFonts w:cstheme="minorHAnsi"/>
          <w:color w:val="auto"/>
          <w:sz w:val="21"/>
          <w:szCs w:val="21"/>
        </w:rPr>
      </w:pPr>
      <w:r w:rsidRPr="00A4037F">
        <w:rPr>
          <w:rFonts w:cstheme="minorHAnsi"/>
          <w:color w:val="363534"/>
          <w:sz w:val="21"/>
          <w:szCs w:val="21"/>
          <w:u w:val="single"/>
        </w:rPr>
        <w:t>Numerator</w:t>
      </w:r>
      <w:r w:rsidRPr="00A4037F">
        <w:rPr>
          <w:rFonts w:cstheme="minorHAnsi"/>
          <w:color w:val="auto"/>
          <w:sz w:val="21"/>
          <w:szCs w:val="21"/>
        </w:rPr>
        <w:t> </w:t>
      </w:r>
    </w:p>
    <w:p w14:paraId="0F5EB1CE" w14:textId="5537D6B7" w:rsidR="00EF5AFC" w:rsidRPr="00A4037F" w:rsidRDefault="00EF5AFC" w:rsidP="008602D2">
      <w:pPr>
        <w:spacing w:after="240" w:line="276" w:lineRule="auto"/>
        <w:textAlignment w:val="baseline"/>
        <w:rPr>
          <w:rFonts w:cstheme="minorHAnsi"/>
          <w:color w:val="auto"/>
          <w:sz w:val="21"/>
          <w:szCs w:val="21"/>
        </w:rPr>
      </w:pPr>
      <w:r w:rsidRPr="00A4037F">
        <w:rPr>
          <w:rFonts w:cstheme="minorHAnsi"/>
          <w:sz w:val="21"/>
          <w:szCs w:val="21"/>
        </w:rPr>
        <w:t>Total rate revenue</w:t>
      </w:r>
    </w:p>
    <w:p w14:paraId="3ED7D4AD" w14:textId="77777777" w:rsidR="00EF5AFC" w:rsidRPr="00A4037F" w:rsidRDefault="00EF5AFC" w:rsidP="008602D2">
      <w:pPr>
        <w:spacing w:line="276" w:lineRule="auto"/>
        <w:textAlignment w:val="baseline"/>
        <w:rPr>
          <w:rFonts w:cstheme="minorHAnsi"/>
          <w:color w:val="auto"/>
          <w:sz w:val="21"/>
          <w:szCs w:val="21"/>
        </w:rPr>
      </w:pPr>
      <w:r w:rsidRPr="00A4037F">
        <w:rPr>
          <w:rFonts w:cstheme="minorHAnsi"/>
          <w:color w:val="363534"/>
          <w:sz w:val="21"/>
          <w:szCs w:val="21"/>
          <w:u w:val="single"/>
        </w:rPr>
        <w:t>Denominator</w:t>
      </w:r>
      <w:r w:rsidRPr="00A4037F">
        <w:rPr>
          <w:rFonts w:cstheme="minorHAnsi"/>
          <w:color w:val="auto"/>
          <w:sz w:val="21"/>
          <w:szCs w:val="21"/>
        </w:rPr>
        <w:t> </w:t>
      </w:r>
    </w:p>
    <w:p w14:paraId="7906BB19" w14:textId="77777777" w:rsidR="00EF5AFC" w:rsidRPr="009C2551" w:rsidRDefault="00EF5AFC" w:rsidP="008602D2">
      <w:pPr>
        <w:spacing w:line="276" w:lineRule="auto"/>
        <w:rPr>
          <w:rFonts w:cstheme="minorHAnsi"/>
          <w:sz w:val="21"/>
          <w:szCs w:val="21"/>
          <w:lang w:eastAsia="en-US"/>
        </w:rPr>
      </w:pPr>
      <w:r w:rsidRPr="00A4037F">
        <w:rPr>
          <w:rFonts w:cstheme="minorHAnsi"/>
          <w:sz w:val="21"/>
          <w:szCs w:val="21"/>
          <w:lang w:eastAsia="en-US"/>
        </w:rPr>
        <w:t>Number of property assessments</w:t>
      </w:r>
    </w:p>
    <w:p w14:paraId="1244AE83" w14:textId="77777777" w:rsidR="00EF5AFC" w:rsidRPr="00905887" w:rsidRDefault="00EF5AFC" w:rsidP="00905887">
      <w:pPr>
        <w:pStyle w:val="BodyText100ThemeColour"/>
        <w:rPr>
          <w:rFonts w:cstheme="minorHAnsi"/>
          <w:b/>
          <w:sz w:val="24"/>
        </w:rPr>
      </w:pPr>
      <w:r w:rsidRPr="00905887">
        <w:rPr>
          <w:rFonts w:cstheme="minorHAnsi"/>
          <w:b/>
          <w:sz w:val="24"/>
        </w:rPr>
        <w:t xml:space="preserve">Key terms </w:t>
      </w:r>
    </w:p>
    <w:p w14:paraId="24B8516F" w14:textId="77777777" w:rsidR="00B57829" w:rsidRPr="00B57829" w:rsidRDefault="00B57829" w:rsidP="00B57829">
      <w:pPr>
        <w:spacing w:line="276" w:lineRule="auto"/>
        <w:rPr>
          <w:rFonts w:cstheme="minorHAnsi"/>
          <w:sz w:val="21"/>
          <w:szCs w:val="21"/>
          <w:u w:val="single"/>
        </w:rPr>
      </w:pPr>
      <w:r w:rsidRPr="00B57829">
        <w:rPr>
          <w:rFonts w:cstheme="minorHAnsi"/>
          <w:sz w:val="21"/>
          <w:szCs w:val="21"/>
          <w:u w:val="single"/>
        </w:rPr>
        <w:t>Total rate revenue</w:t>
      </w:r>
    </w:p>
    <w:p w14:paraId="4E18D47C" w14:textId="77777777" w:rsidR="00B57829" w:rsidRPr="00B57829" w:rsidRDefault="00B57829" w:rsidP="00B57829">
      <w:pPr>
        <w:spacing w:line="276" w:lineRule="auto"/>
        <w:rPr>
          <w:rFonts w:cstheme="minorHAnsi"/>
          <w:sz w:val="21"/>
          <w:szCs w:val="21"/>
        </w:rPr>
      </w:pPr>
      <w:r w:rsidRPr="00B57829">
        <w:rPr>
          <w:rFonts w:cstheme="minorHAnsi"/>
          <w:sz w:val="21"/>
          <w:szCs w:val="21"/>
        </w:rPr>
        <w:t>Is total revenue leviable from general rates and municipal charges on rateable properties as at 1 July. This excludes service rates and service charges.</w:t>
      </w:r>
    </w:p>
    <w:p w14:paraId="3B938093" w14:textId="77777777" w:rsidR="00B57829" w:rsidRPr="00B57829" w:rsidRDefault="00B57829" w:rsidP="00B7392C">
      <w:pPr>
        <w:spacing w:line="276" w:lineRule="auto"/>
        <w:rPr>
          <w:rFonts w:cstheme="minorHAnsi"/>
          <w:sz w:val="21"/>
          <w:szCs w:val="21"/>
          <w:u w:val="single"/>
        </w:rPr>
      </w:pPr>
    </w:p>
    <w:p w14:paraId="6FE797F3" w14:textId="5B53DEB4" w:rsidR="00EF5AFC" w:rsidRPr="00B57829" w:rsidRDefault="00EF5AFC" w:rsidP="00B7392C">
      <w:pPr>
        <w:spacing w:line="276" w:lineRule="auto"/>
        <w:rPr>
          <w:rFonts w:cstheme="minorHAnsi"/>
          <w:sz w:val="21"/>
          <w:szCs w:val="21"/>
          <w:u w:val="single"/>
        </w:rPr>
      </w:pPr>
      <w:r w:rsidRPr="00B57829">
        <w:rPr>
          <w:rFonts w:cstheme="minorHAnsi"/>
          <w:sz w:val="21"/>
          <w:szCs w:val="21"/>
          <w:u w:val="single"/>
        </w:rPr>
        <w:t>Number of property assessments</w:t>
      </w:r>
    </w:p>
    <w:p w14:paraId="22BD469B" w14:textId="77777777" w:rsidR="00EF5AFC" w:rsidRPr="00B57829" w:rsidRDefault="00EF5AFC" w:rsidP="00B7392C">
      <w:pPr>
        <w:spacing w:line="276" w:lineRule="auto"/>
        <w:rPr>
          <w:rFonts w:cstheme="minorHAnsi"/>
          <w:sz w:val="21"/>
          <w:szCs w:val="21"/>
        </w:rPr>
      </w:pPr>
      <w:r w:rsidRPr="00B57829">
        <w:rPr>
          <w:rFonts w:cstheme="minorHAnsi"/>
          <w:sz w:val="21"/>
          <w:szCs w:val="21"/>
        </w:rPr>
        <w:t>Is the number of rateable properties as at 1 July.</w:t>
      </w:r>
    </w:p>
    <w:p w14:paraId="687C8EA7" w14:textId="77777777" w:rsidR="00EF5AFC" w:rsidRPr="00905887" w:rsidRDefault="00EF5AFC" w:rsidP="00905887">
      <w:pPr>
        <w:pStyle w:val="BodyText100ThemeColour"/>
        <w:rPr>
          <w:rFonts w:cstheme="minorHAnsi"/>
          <w:b/>
          <w:sz w:val="24"/>
        </w:rPr>
      </w:pPr>
      <w:r w:rsidRPr="00905887">
        <w:rPr>
          <w:rFonts w:cstheme="minorHAnsi"/>
          <w:b/>
          <w:sz w:val="24"/>
        </w:rPr>
        <w:t>Classification</w:t>
      </w:r>
    </w:p>
    <w:p w14:paraId="0D7987E5" w14:textId="09AA042B" w:rsidR="00EF5AFC" w:rsidRPr="000A385F" w:rsidRDefault="00EF5AFC" w:rsidP="00B7392C">
      <w:pPr>
        <w:spacing w:line="276" w:lineRule="auto"/>
        <w:rPr>
          <w:rFonts w:cstheme="minorHAnsi"/>
          <w:sz w:val="21"/>
          <w:szCs w:val="21"/>
          <w:lang w:eastAsia="en-US"/>
        </w:rPr>
      </w:pPr>
      <w:r w:rsidRPr="000A385F">
        <w:rPr>
          <w:rFonts w:cstheme="minorHAnsi"/>
          <w:sz w:val="21"/>
          <w:szCs w:val="21"/>
          <w:lang w:eastAsia="en-US"/>
        </w:rPr>
        <w:t xml:space="preserve">Input indicator – </w:t>
      </w:r>
      <w:r w:rsidR="00F77CBA">
        <w:rPr>
          <w:rFonts w:cstheme="minorHAnsi"/>
          <w:sz w:val="21"/>
          <w:szCs w:val="21"/>
          <w:lang w:eastAsia="en-US"/>
        </w:rPr>
        <w:t>Rev</w:t>
      </w:r>
      <w:r w:rsidR="00AC0F43">
        <w:rPr>
          <w:rFonts w:cstheme="minorHAnsi"/>
          <w:sz w:val="21"/>
          <w:szCs w:val="21"/>
          <w:lang w:eastAsia="en-US"/>
        </w:rPr>
        <w:t>enue level</w:t>
      </w:r>
      <w:r w:rsidRPr="000A385F">
        <w:rPr>
          <w:rFonts w:cstheme="minorHAnsi"/>
          <w:sz w:val="21"/>
          <w:szCs w:val="21"/>
          <w:lang w:eastAsia="en-US"/>
        </w:rPr>
        <w:t xml:space="preserve"> </w:t>
      </w:r>
    </w:p>
    <w:p w14:paraId="0A5F0CE6" w14:textId="77777777" w:rsidR="00EF5AFC" w:rsidRPr="00905887" w:rsidRDefault="00EF5AFC" w:rsidP="00905887">
      <w:pPr>
        <w:pStyle w:val="BodyText100ThemeColour"/>
        <w:rPr>
          <w:rFonts w:cstheme="minorHAnsi"/>
          <w:b/>
          <w:sz w:val="24"/>
        </w:rPr>
      </w:pPr>
      <w:r w:rsidRPr="00905887">
        <w:rPr>
          <w:rFonts w:cstheme="minorHAnsi"/>
          <w:b/>
          <w:sz w:val="24"/>
        </w:rPr>
        <w:t>Data source</w:t>
      </w:r>
    </w:p>
    <w:p w14:paraId="7B7E8993" w14:textId="77777777" w:rsidR="00EF5AFC" w:rsidRPr="00B57829" w:rsidRDefault="00EF5AFC" w:rsidP="00146F1F">
      <w:pPr>
        <w:spacing w:line="276" w:lineRule="auto"/>
        <w:rPr>
          <w:rFonts w:cstheme="minorHAnsi"/>
          <w:sz w:val="21"/>
          <w:szCs w:val="21"/>
          <w:u w:val="single"/>
          <w:lang w:eastAsia="en-US"/>
        </w:rPr>
      </w:pPr>
      <w:r w:rsidRPr="00B57829">
        <w:rPr>
          <w:rFonts w:cstheme="minorHAnsi"/>
          <w:sz w:val="21"/>
          <w:szCs w:val="21"/>
          <w:u w:val="single"/>
          <w:lang w:eastAsia="en-US"/>
        </w:rPr>
        <w:t>Numerator</w:t>
      </w:r>
    </w:p>
    <w:p w14:paraId="422F8A70" w14:textId="743E9F9E" w:rsidR="00EF5AFC" w:rsidRPr="00B57829" w:rsidRDefault="00EF5AFC" w:rsidP="00146F1F">
      <w:pPr>
        <w:spacing w:after="240" w:line="276" w:lineRule="auto"/>
        <w:rPr>
          <w:rFonts w:cstheme="minorHAnsi"/>
          <w:sz w:val="21"/>
          <w:szCs w:val="21"/>
          <w:lang w:eastAsia="en-US"/>
        </w:rPr>
      </w:pPr>
      <w:r w:rsidRPr="00B57829">
        <w:rPr>
          <w:rFonts w:cstheme="minorHAnsi"/>
          <w:sz w:val="21"/>
          <w:szCs w:val="21"/>
          <w:lang w:eastAsia="en-US"/>
        </w:rPr>
        <w:t xml:space="preserve">Council financial statements and forecast </w:t>
      </w:r>
      <w:r w:rsidR="00DC28B2" w:rsidRPr="00B57829">
        <w:rPr>
          <w:rFonts w:cstheme="minorHAnsi"/>
          <w:sz w:val="21"/>
          <w:szCs w:val="21"/>
          <w:lang w:eastAsia="en-US"/>
        </w:rPr>
        <w:t>total</w:t>
      </w:r>
      <w:r w:rsidRPr="00B57829">
        <w:rPr>
          <w:rFonts w:cstheme="minorHAnsi"/>
          <w:sz w:val="21"/>
          <w:szCs w:val="21"/>
          <w:lang w:eastAsia="en-US"/>
        </w:rPr>
        <w:t xml:space="preserve"> rate revenue based on the amount raised in the annual budget and underlying the financial statements (Strategic Resource Plan)</w:t>
      </w:r>
    </w:p>
    <w:p w14:paraId="34DEC5A7" w14:textId="77777777" w:rsidR="00EF5AFC" w:rsidRPr="00B57829" w:rsidRDefault="00EF5AFC" w:rsidP="00146F1F">
      <w:pPr>
        <w:spacing w:line="276" w:lineRule="auto"/>
        <w:rPr>
          <w:rFonts w:cstheme="minorHAnsi"/>
          <w:sz w:val="21"/>
          <w:szCs w:val="21"/>
          <w:u w:val="single"/>
          <w:lang w:eastAsia="en-US"/>
        </w:rPr>
      </w:pPr>
      <w:r w:rsidRPr="00B57829">
        <w:rPr>
          <w:rFonts w:cstheme="minorHAnsi"/>
          <w:sz w:val="21"/>
          <w:szCs w:val="21"/>
          <w:u w:val="single"/>
          <w:lang w:eastAsia="en-US"/>
        </w:rPr>
        <w:t>Denominator</w:t>
      </w:r>
    </w:p>
    <w:p w14:paraId="19DF6608" w14:textId="5F8642FA" w:rsidR="00EF5AFC" w:rsidRPr="00694B52" w:rsidRDefault="00EF5AFC" w:rsidP="00146F1F">
      <w:pPr>
        <w:spacing w:line="276" w:lineRule="auto"/>
        <w:rPr>
          <w:rFonts w:cstheme="minorHAnsi"/>
          <w:sz w:val="21"/>
          <w:szCs w:val="21"/>
          <w:lang w:eastAsia="en-US"/>
        </w:rPr>
      </w:pPr>
      <w:r w:rsidRPr="00B57829">
        <w:rPr>
          <w:rFonts w:cstheme="minorHAnsi"/>
          <w:sz w:val="21"/>
          <w:szCs w:val="21"/>
          <w:lang w:eastAsia="en-US"/>
        </w:rPr>
        <w:t xml:space="preserve">Annual budget and forecast number of property assessments based on the number in the </w:t>
      </w:r>
      <w:r w:rsidRPr="00B57829">
        <w:rPr>
          <w:rFonts w:cstheme="minorHAnsi"/>
          <w:sz w:val="21"/>
          <w:szCs w:val="21"/>
          <w:lang w:eastAsia="en-US"/>
        </w:rPr>
        <w:t>annual budget and underlying the financial statements (Strategic Resource Plan)</w:t>
      </w:r>
    </w:p>
    <w:p w14:paraId="5A6B2978" w14:textId="32D1645B" w:rsidR="00C4472D" w:rsidRPr="001F12D1" w:rsidRDefault="00C4472D" w:rsidP="00B57316">
      <w:pPr>
        <w:pStyle w:val="BodyText100ThemeColour"/>
        <w:rPr>
          <w:rFonts w:cstheme="minorHAnsi"/>
          <w:b/>
          <w:bCs/>
          <w:sz w:val="24"/>
          <w:szCs w:val="24"/>
        </w:rPr>
      </w:pPr>
      <w:r w:rsidRPr="001F12D1">
        <w:rPr>
          <w:rFonts w:cstheme="minorHAnsi"/>
          <w:b/>
          <w:bCs/>
          <w:sz w:val="24"/>
          <w:szCs w:val="24"/>
        </w:rPr>
        <w:t>Audit</w:t>
      </w:r>
    </w:p>
    <w:p w14:paraId="4EC83545" w14:textId="77777777" w:rsidR="000F6F8E" w:rsidRPr="00B57829" w:rsidRDefault="000F6F8E" w:rsidP="000F6F8E">
      <w:pPr>
        <w:spacing w:line="276" w:lineRule="auto"/>
        <w:rPr>
          <w:rFonts w:cstheme="minorHAnsi"/>
          <w:bCs/>
          <w:iCs/>
          <w:sz w:val="21"/>
          <w:szCs w:val="21"/>
          <w:u w:val="single"/>
        </w:rPr>
      </w:pPr>
      <w:r w:rsidRPr="00B57829">
        <w:rPr>
          <w:rFonts w:cstheme="minorHAnsi"/>
          <w:bCs/>
          <w:iCs/>
          <w:sz w:val="21"/>
          <w:szCs w:val="21"/>
          <w:u w:val="single"/>
        </w:rPr>
        <w:t>Evidence</w:t>
      </w:r>
    </w:p>
    <w:p w14:paraId="71B082C3" w14:textId="4E91A47B" w:rsidR="000F6F8E" w:rsidRPr="00B57829" w:rsidRDefault="006C3D36" w:rsidP="000F6F8E">
      <w:pPr>
        <w:spacing w:line="276" w:lineRule="auto"/>
        <w:rPr>
          <w:rFonts w:cstheme="minorHAnsi"/>
          <w:bCs/>
          <w:iCs/>
          <w:sz w:val="21"/>
          <w:szCs w:val="21"/>
        </w:rPr>
      </w:pPr>
      <w:r w:rsidRPr="00B57829">
        <w:rPr>
          <w:rFonts w:cstheme="minorHAnsi"/>
          <w:bCs/>
          <w:iCs/>
          <w:sz w:val="21"/>
          <w:szCs w:val="21"/>
        </w:rPr>
        <w:t>Total</w:t>
      </w:r>
      <w:r w:rsidR="000F6F8E" w:rsidRPr="00B57829">
        <w:rPr>
          <w:rFonts w:cstheme="minorHAnsi"/>
          <w:bCs/>
          <w:iCs/>
          <w:sz w:val="21"/>
          <w:szCs w:val="21"/>
        </w:rPr>
        <w:t xml:space="preserve"> rate revenue per the general ledger, which should be reconciled to the rates ledger</w:t>
      </w:r>
    </w:p>
    <w:p w14:paraId="3AB8ED1C" w14:textId="2DCBFE6C" w:rsidR="00C4472D" w:rsidRPr="000F6F8E" w:rsidRDefault="00B707BD" w:rsidP="000F6F8E">
      <w:pPr>
        <w:spacing w:line="276" w:lineRule="auto"/>
        <w:rPr>
          <w:rFonts w:cstheme="minorHAnsi"/>
          <w:sz w:val="21"/>
          <w:szCs w:val="21"/>
          <w:lang w:eastAsia="en-US"/>
        </w:rPr>
      </w:pPr>
      <w:r w:rsidRPr="00B57829">
        <w:rPr>
          <w:rFonts w:cstheme="minorHAnsi"/>
          <w:bCs/>
          <w:iCs/>
          <w:sz w:val="21"/>
          <w:szCs w:val="21"/>
        </w:rPr>
        <w:t>Total n</w:t>
      </w:r>
      <w:r w:rsidR="000F6F8E" w:rsidRPr="00B57829">
        <w:rPr>
          <w:rFonts w:cstheme="minorHAnsi"/>
          <w:bCs/>
          <w:iCs/>
          <w:sz w:val="21"/>
          <w:szCs w:val="21"/>
        </w:rPr>
        <w:t>umber of property assessments from the rates ledger</w:t>
      </w:r>
    </w:p>
    <w:p w14:paraId="09ADBA3C" w14:textId="3ECAED02" w:rsidR="00EF5AFC" w:rsidRPr="00905887" w:rsidRDefault="00EF5AFC" w:rsidP="00905887">
      <w:pPr>
        <w:pStyle w:val="BodyText100ThemeColour"/>
        <w:rPr>
          <w:rFonts w:cstheme="minorHAnsi"/>
          <w:b/>
          <w:sz w:val="24"/>
        </w:rPr>
      </w:pPr>
      <w:r w:rsidRPr="00905887">
        <w:rPr>
          <w:rFonts w:cstheme="minorHAnsi"/>
          <w:b/>
          <w:sz w:val="24"/>
        </w:rPr>
        <w:t>Data use / Community outcome</w:t>
      </w:r>
    </w:p>
    <w:p w14:paraId="2EB44088" w14:textId="77777777" w:rsidR="00B57829" w:rsidRDefault="00B57829" w:rsidP="00905887">
      <w:pPr>
        <w:pStyle w:val="BodyText100ThemeColour"/>
        <w:rPr>
          <w:rFonts w:cstheme="minorHAnsi"/>
          <w:color w:val="363534" w:themeColor="text1"/>
          <w:sz w:val="21"/>
          <w:szCs w:val="21"/>
          <w:lang w:eastAsia="en-AU"/>
        </w:rPr>
      </w:pPr>
      <w:r w:rsidRPr="00B57829">
        <w:rPr>
          <w:rFonts w:cstheme="minorHAnsi"/>
          <w:color w:val="363534" w:themeColor="text1"/>
          <w:sz w:val="21"/>
          <w:szCs w:val="21"/>
          <w:lang w:eastAsia="en-AU"/>
        </w:rPr>
        <w:t xml:space="preserve">Assessment of whether resources are being used efficiently to deliver services. </w:t>
      </w:r>
    </w:p>
    <w:p w14:paraId="4B11B072" w14:textId="1BDAA9E4" w:rsidR="00EF5AFC" w:rsidRPr="00905887" w:rsidRDefault="00EF5AFC" w:rsidP="00905887">
      <w:pPr>
        <w:pStyle w:val="BodyText100ThemeColour"/>
        <w:rPr>
          <w:rFonts w:cstheme="minorHAnsi"/>
          <w:b/>
          <w:sz w:val="24"/>
        </w:rPr>
      </w:pPr>
      <w:r w:rsidRPr="00905887">
        <w:rPr>
          <w:rFonts w:cstheme="minorHAnsi"/>
          <w:b/>
          <w:sz w:val="24"/>
        </w:rPr>
        <w:t>Suitability for target setting</w:t>
      </w:r>
    </w:p>
    <w:p w14:paraId="00AAF596" w14:textId="77777777" w:rsidR="00EF5AFC" w:rsidRPr="00694B52" w:rsidRDefault="00EF5AFC" w:rsidP="004A30E6">
      <w:pPr>
        <w:spacing w:line="276" w:lineRule="auto"/>
        <w:rPr>
          <w:rFonts w:cstheme="minorHAnsi"/>
          <w:b/>
          <w:bCs/>
          <w:sz w:val="21"/>
          <w:szCs w:val="21"/>
          <w:lang w:eastAsia="en-US"/>
        </w:rPr>
      </w:pPr>
      <w:r w:rsidRPr="00694B52">
        <w:rPr>
          <w:rFonts w:cstheme="minorHAnsi"/>
          <w:b/>
          <w:bCs/>
          <w:sz w:val="21"/>
          <w:szCs w:val="21"/>
          <w:lang w:eastAsia="en-US"/>
        </w:rPr>
        <w:t>High</w:t>
      </w:r>
    </w:p>
    <w:p w14:paraId="399C2BBF" w14:textId="77777777" w:rsidR="00EF5AFC" w:rsidRPr="00694B52" w:rsidRDefault="00EF5AFC" w:rsidP="004A30E6">
      <w:pPr>
        <w:spacing w:line="276" w:lineRule="auto"/>
        <w:rPr>
          <w:rFonts w:cstheme="minorHAnsi"/>
          <w:lang w:eastAsia="en-US"/>
        </w:rPr>
      </w:pPr>
      <w:r w:rsidRPr="00694B52">
        <w:rPr>
          <w:rFonts w:cstheme="minorHAnsi"/>
          <w:sz w:val="21"/>
          <w:szCs w:val="21"/>
          <w:lang w:eastAsia="en-US"/>
        </w:rPr>
        <w:t>Data is stable, and council has direct influence over the outcome.</w:t>
      </w:r>
      <w:r w:rsidRPr="00694B52">
        <w:rPr>
          <w:rFonts w:cstheme="minorHAnsi"/>
          <w:lang w:eastAsia="en-US"/>
        </w:rPr>
        <w:t xml:space="preserve">  </w:t>
      </w:r>
    </w:p>
    <w:p w14:paraId="37471754" w14:textId="77777777" w:rsidR="00EF5AFC" w:rsidRPr="00905887" w:rsidRDefault="00EF5AFC" w:rsidP="00905887">
      <w:pPr>
        <w:pStyle w:val="BodyText100ThemeColour"/>
        <w:rPr>
          <w:rFonts w:cstheme="minorHAnsi"/>
          <w:b/>
          <w:sz w:val="24"/>
        </w:rPr>
      </w:pPr>
      <w:r w:rsidRPr="00905887">
        <w:rPr>
          <w:rFonts w:cstheme="minorHAnsi"/>
          <w:b/>
          <w:sz w:val="24"/>
        </w:rPr>
        <w:t>Related to</w:t>
      </w:r>
    </w:p>
    <w:p w14:paraId="3D56C7C2" w14:textId="77777777" w:rsidR="00EF5AFC" w:rsidRPr="00694B52" w:rsidRDefault="00EF5AFC" w:rsidP="00451096">
      <w:pPr>
        <w:spacing w:line="276" w:lineRule="auto"/>
        <w:rPr>
          <w:rFonts w:cstheme="minorHAnsi"/>
          <w:sz w:val="21"/>
          <w:szCs w:val="21"/>
          <w:lang w:eastAsia="en-US"/>
        </w:rPr>
      </w:pPr>
      <w:r w:rsidRPr="00694B52">
        <w:rPr>
          <w:rFonts w:cstheme="minorHAnsi"/>
          <w:sz w:val="21"/>
          <w:szCs w:val="21"/>
          <w:lang w:eastAsia="en-US"/>
        </w:rPr>
        <w:t>E2 – Expenses per property assessment</w:t>
      </w:r>
    </w:p>
    <w:p w14:paraId="453A39F0" w14:textId="77777777" w:rsidR="00EF5AFC" w:rsidRPr="00905887" w:rsidRDefault="00EF5AFC" w:rsidP="00905887">
      <w:pPr>
        <w:pStyle w:val="BodyText100ThemeColour"/>
        <w:rPr>
          <w:rFonts w:cstheme="minorHAnsi"/>
          <w:b/>
          <w:sz w:val="24"/>
        </w:rPr>
      </w:pPr>
      <w:r w:rsidRPr="00905887">
        <w:rPr>
          <w:rFonts w:cstheme="minorHAnsi"/>
          <w:b/>
          <w:sz w:val="24"/>
        </w:rPr>
        <w:t>Further information</w:t>
      </w:r>
    </w:p>
    <w:p w14:paraId="65CD8B92" w14:textId="15B37ADE" w:rsidR="00EF5AFC" w:rsidRPr="00694B52" w:rsidRDefault="00EF5AFC" w:rsidP="00994C76">
      <w:pPr>
        <w:spacing w:line="276" w:lineRule="auto"/>
        <w:rPr>
          <w:rFonts w:cstheme="minorHAnsi"/>
          <w:sz w:val="21"/>
          <w:szCs w:val="21"/>
          <w:lang w:eastAsia="en-US"/>
        </w:rPr>
      </w:pPr>
      <w:r w:rsidRPr="00694B52">
        <w:rPr>
          <w:rFonts w:cstheme="minorHAnsi"/>
          <w:sz w:val="21"/>
          <w:szCs w:val="21"/>
          <w:lang w:eastAsia="en-US"/>
        </w:rPr>
        <w:t>Local Government (Planning and Reporting) Regulations 2014 – Schedule 3</w:t>
      </w:r>
      <w:r w:rsidR="0001358B">
        <w:rPr>
          <w:rFonts w:cstheme="minorHAnsi"/>
          <w:sz w:val="21"/>
          <w:szCs w:val="21"/>
          <w:lang w:eastAsia="en-US"/>
        </w:rPr>
        <w:t xml:space="preserve"> Part 3</w:t>
      </w:r>
      <w:r w:rsidRPr="00694B52">
        <w:rPr>
          <w:rFonts w:cstheme="minorHAnsi"/>
          <w:sz w:val="21"/>
          <w:szCs w:val="21"/>
          <w:lang w:eastAsia="en-US"/>
        </w:rPr>
        <w:t xml:space="preserve"> Indicator 5 (Page </w:t>
      </w:r>
      <w:r w:rsidRPr="00B57829">
        <w:rPr>
          <w:rFonts w:cstheme="minorHAnsi"/>
          <w:sz w:val="21"/>
          <w:szCs w:val="21"/>
          <w:lang w:eastAsia="en-US"/>
        </w:rPr>
        <w:t>62</w:t>
      </w:r>
      <w:r w:rsidRPr="00694B52">
        <w:rPr>
          <w:rFonts w:cstheme="minorHAnsi"/>
          <w:sz w:val="21"/>
          <w:szCs w:val="21"/>
          <w:lang w:eastAsia="en-US"/>
        </w:rPr>
        <w:t>)</w:t>
      </w:r>
    </w:p>
    <w:p w14:paraId="197042A6" w14:textId="77777777" w:rsidR="00EF5AFC" w:rsidRPr="00905887" w:rsidRDefault="00EF5AFC" w:rsidP="00905887">
      <w:pPr>
        <w:pStyle w:val="BodyText100ThemeColour"/>
        <w:rPr>
          <w:rFonts w:cstheme="minorHAnsi"/>
          <w:b/>
          <w:sz w:val="24"/>
        </w:rPr>
      </w:pPr>
      <w:r w:rsidRPr="00905887">
        <w:rPr>
          <w:rFonts w:cstheme="minorHAnsi"/>
          <w:b/>
          <w:sz w:val="24"/>
        </w:rPr>
        <w:t>Notes or Case Studies</w:t>
      </w:r>
    </w:p>
    <w:p w14:paraId="02B98F48" w14:textId="3FE4F8CE" w:rsidR="00EF5AFC" w:rsidRDefault="00EF5AFC" w:rsidP="00994C76">
      <w:pPr>
        <w:spacing w:line="276" w:lineRule="auto"/>
        <w:rPr>
          <w:rFonts w:cstheme="minorHAnsi"/>
          <w:sz w:val="21"/>
          <w:szCs w:val="21"/>
        </w:rPr>
      </w:pPr>
      <w:r w:rsidRPr="00694B52">
        <w:rPr>
          <w:rFonts w:cstheme="minorHAnsi"/>
          <w:sz w:val="21"/>
          <w:szCs w:val="21"/>
        </w:rPr>
        <w:t>None</w:t>
      </w:r>
    </w:p>
    <w:p w14:paraId="4E29C609" w14:textId="339F20E3" w:rsidR="00DF33B7" w:rsidRDefault="00DF33B7" w:rsidP="00EF5AFC">
      <w:pPr>
        <w:rPr>
          <w:rFonts w:cstheme="minorHAnsi"/>
          <w:sz w:val="21"/>
          <w:szCs w:val="21"/>
        </w:rPr>
      </w:pPr>
    </w:p>
    <w:p w14:paraId="7ABD613A" w14:textId="4E47FA30" w:rsidR="00DF33B7" w:rsidRDefault="00DF33B7" w:rsidP="00EF5AFC">
      <w:pPr>
        <w:rPr>
          <w:rFonts w:cstheme="minorHAnsi"/>
          <w:sz w:val="21"/>
          <w:szCs w:val="21"/>
        </w:rPr>
      </w:pPr>
    </w:p>
    <w:p w14:paraId="47694F68" w14:textId="2E1810FA" w:rsidR="00DF33B7" w:rsidRDefault="00DF33B7" w:rsidP="00EF5AFC">
      <w:pPr>
        <w:rPr>
          <w:rFonts w:cstheme="minorHAnsi"/>
          <w:sz w:val="21"/>
          <w:szCs w:val="21"/>
        </w:rPr>
      </w:pPr>
    </w:p>
    <w:p w14:paraId="6C500DDA" w14:textId="56304587" w:rsidR="00DF33B7" w:rsidRDefault="00DF33B7" w:rsidP="00EF5AFC">
      <w:pPr>
        <w:rPr>
          <w:rFonts w:cstheme="minorHAnsi"/>
          <w:sz w:val="21"/>
          <w:szCs w:val="21"/>
        </w:rPr>
      </w:pPr>
    </w:p>
    <w:p w14:paraId="14E82416" w14:textId="28BD23E1" w:rsidR="00DF33B7" w:rsidRDefault="00DF33B7" w:rsidP="00EF5AFC">
      <w:pPr>
        <w:rPr>
          <w:rFonts w:cstheme="minorHAnsi"/>
          <w:sz w:val="21"/>
          <w:szCs w:val="21"/>
        </w:rPr>
      </w:pPr>
    </w:p>
    <w:p w14:paraId="7B1637F1" w14:textId="1E6D0426" w:rsidR="00DF33B7" w:rsidRDefault="00DF33B7" w:rsidP="00EF5AFC">
      <w:pPr>
        <w:rPr>
          <w:rFonts w:cstheme="minorHAnsi"/>
          <w:sz w:val="21"/>
          <w:szCs w:val="21"/>
        </w:rPr>
      </w:pPr>
    </w:p>
    <w:p w14:paraId="5744F959" w14:textId="0C1EB97B" w:rsidR="00DF33B7" w:rsidRDefault="00DF33B7" w:rsidP="00EF5AFC">
      <w:pPr>
        <w:rPr>
          <w:rFonts w:cstheme="minorHAnsi"/>
          <w:sz w:val="21"/>
          <w:szCs w:val="21"/>
        </w:rPr>
      </w:pPr>
    </w:p>
    <w:p w14:paraId="11BE579D" w14:textId="4E33D0CA" w:rsidR="00DF33B7" w:rsidRDefault="00DF33B7" w:rsidP="00EF5AFC">
      <w:pPr>
        <w:rPr>
          <w:rFonts w:cstheme="minorHAnsi"/>
          <w:sz w:val="21"/>
          <w:szCs w:val="21"/>
        </w:rPr>
      </w:pPr>
    </w:p>
    <w:p w14:paraId="34DDBC69" w14:textId="3991D89E" w:rsidR="00DF33B7" w:rsidRDefault="00DF33B7" w:rsidP="00EF5AFC">
      <w:pPr>
        <w:rPr>
          <w:rFonts w:cstheme="minorHAnsi"/>
          <w:sz w:val="21"/>
          <w:szCs w:val="21"/>
        </w:rPr>
      </w:pPr>
    </w:p>
    <w:p w14:paraId="7101E19B" w14:textId="7038FC4E" w:rsidR="00DF33B7" w:rsidRDefault="00DF33B7" w:rsidP="00EF5AFC">
      <w:pPr>
        <w:rPr>
          <w:rFonts w:cstheme="minorHAnsi"/>
          <w:sz w:val="21"/>
          <w:szCs w:val="21"/>
        </w:rPr>
      </w:pPr>
    </w:p>
    <w:p w14:paraId="5534260F" w14:textId="4CA4F2AD" w:rsidR="00DF33B7" w:rsidRDefault="00DF33B7" w:rsidP="00EF5AFC">
      <w:pPr>
        <w:rPr>
          <w:rFonts w:cstheme="minorHAnsi"/>
          <w:sz w:val="21"/>
          <w:szCs w:val="21"/>
        </w:rPr>
      </w:pPr>
    </w:p>
    <w:p w14:paraId="086557C5" w14:textId="37B83D9E" w:rsidR="00863F0B" w:rsidRDefault="00863F0B">
      <w:pPr>
        <w:sectPr w:rsidR="00863F0B" w:rsidSect="00863F0B">
          <w:footerReference w:type="default" r:id="rId282"/>
          <w:type w:val="continuous"/>
          <w:pgSz w:w="11907" w:h="16840" w:code="9"/>
          <w:pgMar w:top="2268" w:right="1134" w:bottom="1134" w:left="1134" w:header="284" w:footer="284" w:gutter="0"/>
          <w:cols w:num="2" w:space="720"/>
          <w:docGrid w:linePitch="360"/>
        </w:sectPr>
      </w:pPr>
    </w:p>
    <w:p w14:paraId="103EBE01" w14:textId="77777777" w:rsidR="001D03FB" w:rsidRPr="007459B3" w:rsidRDefault="001D03FB" w:rsidP="00955A28">
      <w:pPr>
        <w:pStyle w:val="BodyText"/>
        <w:rPr>
          <w:rFonts w:ascii="Arial Nova" w:hAnsi="Arial Nova"/>
        </w:rPr>
        <w:sectPr w:rsidR="001D03FB" w:rsidRPr="007459B3" w:rsidSect="00863F0B">
          <w:type w:val="continuous"/>
          <w:pgSz w:w="11907" w:h="16840" w:code="9"/>
          <w:pgMar w:top="2268" w:right="1134" w:bottom="1134" w:left="1134" w:header="284" w:footer="284" w:gutter="0"/>
          <w:cols w:space="720"/>
          <w:docGrid w:linePitch="360"/>
        </w:sectPr>
      </w:pPr>
    </w:p>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E52885" w:rsidRPr="007459B3" w14:paraId="1C5F9E36" w14:textId="77777777" w:rsidTr="00955A28">
        <w:trPr>
          <w:trHeight w:hRule="exact" w:val="1418"/>
        </w:trPr>
        <w:tc>
          <w:tcPr>
            <w:tcW w:w="7761" w:type="dxa"/>
            <w:vAlign w:val="center"/>
          </w:tcPr>
          <w:p w14:paraId="21D5A675" w14:textId="665DFCD4" w:rsidR="00E52885" w:rsidRPr="00633554" w:rsidRDefault="00E52885" w:rsidP="00684095">
            <w:pPr>
              <w:pStyle w:val="Title"/>
              <w:spacing w:after="240"/>
              <w:rPr>
                <w:rFonts w:ascii="Arial Nova" w:hAnsi="Arial Nova"/>
                <w:sz w:val="40"/>
              </w:rPr>
            </w:pPr>
            <w:r>
              <w:rPr>
                <w:rFonts w:ascii="Arial Nova" w:hAnsi="Arial Nova"/>
                <w:sz w:val="40"/>
              </w:rPr>
              <w:lastRenderedPageBreak/>
              <w:t>Liquidity</w:t>
            </w:r>
          </w:p>
        </w:tc>
      </w:tr>
      <w:tr w:rsidR="00E52885" w:rsidRPr="007459B3" w14:paraId="4D3EE06D" w14:textId="77777777" w:rsidTr="00955A28">
        <w:trPr>
          <w:trHeight w:val="1247"/>
        </w:trPr>
        <w:tc>
          <w:tcPr>
            <w:tcW w:w="7761" w:type="dxa"/>
            <w:vAlign w:val="center"/>
          </w:tcPr>
          <w:p w14:paraId="1B4550F1" w14:textId="03F4854B" w:rsidR="00E52885" w:rsidRPr="00633554" w:rsidRDefault="00DB551C" w:rsidP="00955A28">
            <w:pPr>
              <w:pStyle w:val="Subtitle"/>
              <w:rPr>
                <w:rFonts w:ascii="Arial Nova" w:hAnsi="Arial Nova"/>
                <w:color w:val="C00000"/>
              </w:rPr>
            </w:pPr>
            <w:r w:rsidRPr="00DB551C">
              <w:rPr>
                <w:rFonts w:asciiTheme="minorHAnsi" w:hAnsiTheme="minorHAnsi" w:cstheme="minorHAnsi"/>
                <w:color w:val="C00000"/>
                <w:sz w:val="28"/>
              </w:rPr>
              <w:t>Measures</w:t>
            </w:r>
            <w:r w:rsidR="0024548B" w:rsidRPr="00DB551C">
              <w:rPr>
                <w:rFonts w:asciiTheme="minorHAnsi" w:hAnsiTheme="minorHAnsi" w:cstheme="minorHAnsi"/>
                <w:color w:val="C00000"/>
                <w:sz w:val="28"/>
              </w:rPr>
              <w:t xml:space="preserve"> whether</w:t>
            </w:r>
            <w:r w:rsidR="0024548B">
              <w:rPr>
                <w:rFonts w:asciiTheme="minorHAnsi" w:hAnsiTheme="minorHAnsi" w:cstheme="minorHAnsi"/>
                <w:color w:val="C00000"/>
                <w:sz w:val="28"/>
              </w:rPr>
              <w:t xml:space="preserve"> a council is using resources efficiently.</w:t>
            </w:r>
          </w:p>
        </w:tc>
      </w:tr>
    </w:tbl>
    <w:p w14:paraId="520BD6D9" w14:textId="03374B6E" w:rsidR="001D03FB" w:rsidRPr="00737E14" w:rsidRDefault="001D03FB" w:rsidP="00D92749">
      <w:pPr>
        <w:pStyle w:val="Heading1"/>
        <w:numPr>
          <w:ilvl w:val="0"/>
          <w:numId w:val="0"/>
        </w:numPr>
        <w:spacing w:before="0"/>
        <w:rPr>
          <w:rFonts w:cstheme="minorHAnsi"/>
          <w:b w:val="0"/>
          <w:sz w:val="32"/>
        </w:rPr>
      </w:pPr>
      <w:bookmarkStart w:id="107" w:name="_Toc32323340"/>
      <w:r w:rsidRPr="00737E14">
        <w:rPr>
          <w:rFonts w:cstheme="minorHAnsi"/>
          <w:b w:val="0"/>
          <w:sz w:val="32"/>
        </w:rPr>
        <w:t xml:space="preserve">L1 – Current assets compared to current liabilities </w:t>
      </w:r>
      <w:r w:rsidR="007A4680">
        <w:rPr>
          <w:rFonts w:cstheme="minorHAnsi"/>
          <w:b w:val="0"/>
          <w:sz w:val="32"/>
        </w:rPr>
        <w:t>(Audited)</w:t>
      </w:r>
      <w:bookmarkEnd w:id="107"/>
    </w:p>
    <w:p w14:paraId="2B3E1C4C" w14:textId="77777777" w:rsidR="001D03FB" w:rsidRPr="00905887" w:rsidRDefault="001D03FB" w:rsidP="00905887">
      <w:pPr>
        <w:pStyle w:val="BodyText100ThemeColour"/>
        <w:rPr>
          <w:rFonts w:cstheme="minorHAnsi"/>
          <w:b/>
          <w:sz w:val="24"/>
        </w:rPr>
      </w:pPr>
      <w:r w:rsidRPr="00905887">
        <w:rPr>
          <w:rFonts w:cstheme="minorHAnsi"/>
          <w:b/>
          <w:sz w:val="24"/>
        </w:rPr>
        <w:t>Definition</w:t>
      </w:r>
    </w:p>
    <w:p w14:paraId="3DB7FA78" w14:textId="73A8F5F8" w:rsidR="001D03FB" w:rsidRPr="001B4E67" w:rsidRDefault="001D03FB" w:rsidP="00CE0F06">
      <w:pPr>
        <w:pStyle w:val="BodyText"/>
        <w:rPr>
          <w:b/>
          <w:color w:val="auto"/>
        </w:rPr>
      </w:pPr>
      <w:r w:rsidRPr="002245C7">
        <w:rPr>
          <w:rStyle w:val="normaltextrun1"/>
          <w:rFonts w:cstheme="minorHAnsi"/>
          <w:color w:val="363534"/>
          <w:sz w:val="24"/>
          <w:szCs w:val="24"/>
        </w:rPr>
        <w:t>Current assets as a percentage of current liabilities.</w:t>
      </w:r>
      <w:r w:rsidRPr="001B4E67">
        <w:rPr>
          <w:rStyle w:val="normaltextrun1"/>
          <w:rFonts w:cstheme="minorHAnsi"/>
          <w:color w:val="auto"/>
          <w:sz w:val="24"/>
          <w:szCs w:val="22"/>
        </w:rPr>
        <w:t xml:space="preserve">  </w:t>
      </w:r>
      <w:r w:rsidRPr="001B4E67">
        <w:rPr>
          <w:rStyle w:val="eop"/>
          <w:rFonts w:cstheme="minorHAnsi"/>
          <w:color w:val="auto"/>
          <w:szCs w:val="22"/>
        </w:rPr>
        <w:t> </w:t>
      </w:r>
    </w:p>
    <w:p w14:paraId="561099F2" w14:textId="77777777" w:rsidR="001D03FB" w:rsidRPr="00905887" w:rsidRDefault="001D03FB" w:rsidP="00905887">
      <w:pPr>
        <w:pStyle w:val="BodyText100ThemeColour"/>
        <w:rPr>
          <w:rFonts w:cstheme="minorHAnsi"/>
          <w:b/>
          <w:sz w:val="24"/>
        </w:rPr>
      </w:pPr>
      <w:r w:rsidRPr="00905887">
        <w:rPr>
          <w:rFonts w:cstheme="minorHAnsi"/>
          <w:b/>
          <w:sz w:val="24"/>
        </w:rPr>
        <w:t>Calculation</w:t>
      </w:r>
    </w:p>
    <w:p w14:paraId="55EEB646" w14:textId="77777777" w:rsidR="001D03FB" w:rsidRPr="00863666" w:rsidRDefault="001D03FB" w:rsidP="00D030C9">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Numerator</w:t>
      </w:r>
      <w:r w:rsidRPr="00863666">
        <w:rPr>
          <w:rStyle w:val="eop"/>
          <w:rFonts w:asciiTheme="minorHAnsi" w:hAnsiTheme="minorHAnsi" w:cstheme="minorHAnsi"/>
          <w:sz w:val="21"/>
          <w:szCs w:val="21"/>
        </w:rPr>
        <w:t> </w:t>
      </w:r>
    </w:p>
    <w:p w14:paraId="6A23D445" w14:textId="3AC3652E" w:rsidR="001D03FB" w:rsidRPr="00863666" w:rsidRDefault="001D03FB" w:rsidP="00D030C9">
      <w:pPr>
        <w:pStyle w:val="paragraph"/>
        <w:spacing w:after="240"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themeColor="text1"/>
          <w:sz w:val="21"/>
          <w:szCs w:val="21"/>
        </w:rPr>
        <w:t>Current assets</w:t>
      </w:r>
    </w:p>
    <w:p w14:paraId="7B933AE5" w14:textId="77777777" w:rsidR="001D03FB" w:rsidRPr="00863666" w:rsidRDefault="001D03FB" w:rsidP="00D030C9">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Denominator</w:t>
      </w:r>
      <w:r w:rsidRPr="00863666">
        <w:rPr>
          <w:rStyle w:val="eop"/>
          <w:rFonts w:asciiTheme="minorHAnsi" w:hAnsiTheme="minorHAnsi" w:cstheme="minorHAnsi"/>
          <w:sz w:val="21"/>
          <w:szCs w:val="21"/>
        </w:rPr>
        <w:t> </w:t>
      </w:r>
    </w:p>
    <w:p w14:paraId="01917670" w14:textId="1B562690" w:rsidR="001D03FB" w:rsidRDefault="001D03FB" w:rsidP="00D030C9">
      <w:pPr>
        <w:pStyle w:val="BodyText"/>
        <w:spacing w:before="0" w:after="0" w:line="276" w:lineRule="auto"/>
        <w:rPr>
          <w:rStyle w:val="normaltextrun1"/>
          <w:rFonts w:cstheme="minorHAnsi"/>
          <w:sz w:val="21"/>
          <w:szCs w:val="21"/>
        </w:rPr>
      </w:pPr>
      <w:r w:rsidRPr="00863666">
        <w:rPr>
          <w:rStyle w:val="normaltextrun1"/>
          <w:rFonts w:cstheme="minorHAnsi"/>
          <w:sz w:val="21"/>
          <w:szCs w:val="21"/>
        </w:rPr>
        <w:t>Current liabilities</w:t>
      </w:r>
    </w:p>
    <w:p w14:paraId="53122E24" w14:textId="7B80EE05" w:rsidR="005D4033" w:rsidRDefault="005D4033" w:rsidP="00D030C9">
      <w:pPr>
        <w:pStyle w:val="BodyText"/>
        <w:spacing w:before="0" w:after="0" w:line="276" w:lineRule="auto"/>
        <w:rPr>
          <w:rStyle w:val="normaltextrun1"/>
          <w:rFonts w:cstheme="minorHAnsi"/>
          <w:sz w:val="21"/>
          <w:szCs w:val="21"/>
        </w:rPr>
      </w:pPr>
    </w:p>
    <w:p w14:paraId="1C3838F2" w14:textId="387B38C7" w:rsidR="005D4033" w:rsidRPr="00863666" w:rsidRDefault="005D4033" w:rsidP="00D030C9">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44795418" w14:textId="77777777" w:rsidR="001D03FB" w:rsidRPr="00905887" w:rsidRDefault="001D03FB" w:rsidP="00905887">
      <w:pPr>
        <w:pStyle w:val="BodyText100ThemeColour"/>
        <w:rPr>
          <w:rFonts w:cstheme="minorHAnsi"/>
          <w:b/>
          <w:sz w:val="24"/>
        </w:rPr>
      </w:pPr>
      <w:r w:rsidRPr="00905887">
        <w:rPr>
          <w:rFonts w:cstheme="minorHAnsi"/>
          <w:b/>
          <w:sz w:val="24"/>
        </w:rPr>
        <w:t xml:space="preserve">Key terms </w:t>
      </w:r>
    </w:p>
    <w:p w14:paraId="2B4CBC2A" w14:textId="19806A28" w:rsidR="001D03FB" w:rsidRPr="005303B1" w:rsidRDefault="00E00F57" w:rsidP="002271FA">
      <w:pPr>
        <w:spacing w:line="276" w:lineRule="auto"/>
        <w:rPr>
          <w:rFonts w:cstheme="minorHAnsi"/>
          <w:sz w:val="21"/>
          <w:szCs w:val="21"/>
          <w:u w:val="single"/>
        </w:rPr>
      </w:pPr>
      <w:r w:rsidRPr="005303B1">
        <w:rPr>
          <w:rFonts w:cstheme="minorHAnsi"/>
          <w:sz w:val="21"/>
          <w:szCs w:val="21"/>
          <w:u w:val="single"/>
        </w:rPr>
        <w:t>Current assets</w:t>
      </w:r>
    </w:p>
    <w:p w14:paraId="6E752F36" w14:textId="52437112" w:rsidR="00E00F57" w:rsidRDefault="0078508F" w:rsidP="002271FA">
      <w:pPr>
        <w:spacing w:line="276" w:lineRule="auto"/>
        <w:rPr>
          <w:rFonts w:cstheme="minorHAnsi"/>
          <w:sz w:val="21"/>
          <w:szCs w:val="21"/>
        </w:rPr>
      </w:pPr>
      <w:r>
        <w:rPr>
          <w:rFonts w:cstheme="minorHAnsi"/>
          <w:sz w:val="21"/>
          <w:szCs w:val="21"/>
        </w:rPr>
        <w:t xml:space="preserve">Are assets that the council expects to recover or realise within the following financial year. </w:t>
      </w:r>
    </w:p>
    <w:p w14:paraId="5BEEA3CA" w14:textId="6D0E6C06" w:rsidR="008A2379" w:rsidRDefault="008A2379" w:rsidP="002271FA">
      <w:pPr>
        <w:spacing w:line="276" w:lineRule="auto"/>
        <w:rPr>
          <w:rFonts w:cstheme="minorHAnsi"/>
          <w:sz w:val="21"/>
          <w:szCs w:val="21"/>
        </w:rPr>
      </w:pPr>
    </w:p>
    <w:p w14:paraId="5D5314BE" w14:textId="7EC7EC29" w:rsidR="008A2379" w:rsidRPr="008A2379" w:rsidRDefault="008A2379" w:rsidP="002271FA">
      <w:pPr>
        <w:spacing w:line="276" w:lineRule="auto"/>
        <w:rPr>
          <w:rFonts w:cstheme="minorHAnsi"/>
          <w:sz w:val="21"/>
          <w:szCs w:val="21"/>
          <w:u w:val="single"/>
        </w:rPr>
      </w:pPr>
      <w:r w:rsidRPr="008A2379">
        <w:rPr>
          <w:rFonts w:cstheme="minorHAnsi"/>
          <w:sz w:val="21"/>
          <w:szCs w:val="21"/>
          <w:u w:val="single"/>
        </w:rPr>
        <w:t>Current liabilities</w:t>
      </w:r>
    </w:p>
    <w:p w14:paraId="56BBE7D7" w14:textId="6B85EBFF" w:rsidR="008A2379" w:rsidRDefault="00D92FB9" w:rsidP="002271FA">
      <w:pPr>
        <w:spacing w:line="276" w:lineRule="auto"/>
        <w:rPr>
          <w:rFonts w:cstheme="minorHAnsi"/>
          <w:sz w:val="21"/>
          <w:szCs w:val="21"/>
        </w:rPr>
      </w:pPr>
      <w:r>
        <w:rPr>
          <w:rFonts w:cstheme="minorHAnsi"/>
          <w:sz w:val="21"/>
          <w:szCs w:val="21"/>
        </w:rPr>
        <w:t>An obligation or liability that is due to be settled, or paid, within one year.</w:t>
      </w:r>
    </w:p>
    <w:p w14:paraId="39DB73A5" w14:textId="2F84BAE1" w:rsidR="001D03FB" w:rsidRPr="00905887" w:rsidRDefault="001D03FB" w:rsidP="00905887">
      <w:pPr>
        <w:pStyle w:val="BodyText100ThemeColour"/>
        <w:rPr>
          <w:rFonts w:cstheme="minorHAnsi"/>
          <w:b/>
          <w:sz w:val="24"/>
        </w:rPr>
      </w:pPr>
      <w:r w:rsidRPr="00905887">
        <w:rPr>
          <w:rFonts w:cstheme="minorHAnsi"/>
          <w:b/>
          <w:sz w:val="24"/>
        </w:rPr>
        <w:t>Classification</w:t>
      </w:r>
    </w:p>
    <w:p w14:paraId="3160E68E" w14:textId="7047D399" w:rsidR="008E1ABF" w:rsidRPr="00CE57C3" w:rsidRDefault="001D03FB" w:rsidP="00CE57C3">
      <w:pPr>
        <w:pStyle w:val="BodyText"/>
        <w:spacing w:before="0" w:after="0" w:line="276" w:lineRule="auto"/>
        <w:rPr>
          <w:rFonts w:cstheme="minorHAnsi"/>
          <w:sz w:val="21"/>
          <w:szCs w:val="21"/>
        </w:rPr>
      </w:pPr>
      <w:r w:rsidRPr="00863666">
        <w:rPr>
          <w:rFonts w:cstheme="minorHAnsi"/>
          <w:sz w:val="21"/>
          <w:szCs w:val="21"/>
        </w:rPr>
        <w:t xml:space="preserve">Input indicator – working capital </w:t>
      </w:r>
    </w:p>
    <w:p w14:paraId="49A0DEC9" w14:textId="0F0623C2" w:rsidR="001D03FB" w:rsidRPr="00905887" w:rsidRDefault="001D03FB" w:rsidP="00905887">
      <w:pPr>
        <w:pStyle w:val="BodyText100ThemeColour"/>
        <w:rPr>
          <w:rFonts w:cstheme="minorHAnsi"/>
          <w:b/>
          <w:sz w:val="24"/>
        </w:rPr>
      </w:pPr>
      <w:r w:rsidRPr="00905887">
        <w:rPr>
          <w:rFonts w:cstheme="minorHAnsi"/>
          <w:b/>
          <w:sz w:val="24"/>
        </w:rPr>
        <w:t>Data source</w:t>
      </w:r>
    </w:p>
    <w:p w14:paraId="3B8F9FFC" w14:textId="77777777" w:rsidR="001D03FB" w:rsidRPr="00863666" w:rsidRDefault="001D03FB" w:rsidP="009772B5">
      <w:pPr>
        <w:pStyle w:val="BodyText"/>
        <w:spacing w:before="0" w:after="0" w:line="276" w:lineRule="auto"/>
        <w:rPr>
          <w:rFonts w:cstheme="minorHAnsi"/>
          <w:sz w:val="21"/>
          <w:szCs w:val="21"/>
        </w:rPr>
      </w:pPr>
      <w:r w:rsidRPr="00C4286F">
        <w:rPr>
          <w:rFonts w:cstheme="minorHAnsi"/>
          <w:sz w:val="21"/>
          <w:szCs w:val="21"/>
        </w:rPr>
        <w:t>Financial statements (Strategic Resource Plan)</w:t>
      </w:r>
    </w:p>
    <w:p w14:paraId="15F3A1F4" w14:textId="5B5AD7FB" w:rsidR="007A4680" w:rsidRPr="00C308F6" w:rsidRDefault="009472E8" w:rsidP="009472E8">
      <w:pPr>
        <w:pStyle w:val="BodyText100ThemeColour"/>
        <w:rPr>
          <w:rFonts w:cstheme="minorHAnsi"/>
          <w:b/>
          <w:bCs/>
          <w:sz w:val="24"/>
          <w:szCs w:val="24"/>
        </w:rPr>
      </w:pPr>
      <w:r w:rsidRPr="00C308F6">
        <w:rPr>
          <w:rFonts w:cstheme="minorHAnsi"/>
          <w:b/>
          <w:bCs/>
          <w:sz w:val="24"/>
          <w:szCs w:val="24"/>
        </w:rPr>
        <w:t>Audit</w:t>
      </w:r>
    </w:p>
    <w:p w14:paraId="045889AA" w14:textId="77777777" w:rsidR="008E55FD" w:rsidRPr="00ED6AC4" w:rsidRDefault="008E55FD" w:rsidP="008E55FD">
      <w:pPr>
        <w:spacing w:line="276" w:lineRule="auto"/>
        <w:rPr>
          <w:rFonts w:cstheme="minorHAnsi"/>
          <w:bCs/>
          <w:iCs/>
          <w:sz w:val="21"/>
          <w:szCs w:val="21"/>
          <w:u w:val="single"/>
        </w:rPr>
      </w:pPr>
      <w:r w:rsidRPr="00ED6AC4">
        <w:rPr>
          <w:rFonts w:cstheme="minorHAnsi"/>
          <w:bCs/>
          <w:iCs/>
          <w:sz w:val="21"/>
          <w:szCs w:val="21"/>
          <w:u w:val="single"/>
        </w:rPr>
        <w:t>Evidence</w:t>
      </w:r>
    </w:p>
    <w:p w14:paraId="065AA062" w14:textId="53A5E4AC" w:rsidR="007A4680" w:rsidRPr="00ED6AC4" w:rsidRDefault="008E55FD" w:rsidP="008E55FD">
      <w:pPr>
        <w:pStyle w:val="BodyText"/>
        <w:spacing w:before="0" w:after="0" w:line="276" w:lineRule="auto"/>
        <w:rPr>
          <w:rFonts w:cstheme="minorHAnsi"/>
          <w:sz w:val="21"/>
          <w:szCs w:val="21"/>
        </w:rPr>
      </w:pPr>
      <w:r w:rsidRPr="00ED6AC4">
        <w:rPr>
          <w:rFonts w:cstheme="minorHAnsi"/>
          <w:bCs/>
          <w:iCs/>
          <w:sz w:val="21"/>
          <w:szCs w:val="21"/>
        </w:rPr>
        <w:t>Financial statements</w:t>
      </w:r>
    </w:p>
    <w:p w14:paraId="0FF94DA8" w14:textId="77777777" w:rsidR="001D03FB" w:rsidRPr="00905887" w:rsidRDefault="001D03FB" w:rsidP="00905887">
      <w:pPr>
        <w:pStyle w:val="BodyText100ThemeColour"/>
        <w:rPr>
          <w:rFonts w:cstheme="minorHAnsi"/>
          <w:b/>
          <w:sz w:val="24"/>
        </w:rPr>
      </w:pPr>
      <w:r w:rsidRPr="00905887">
        <w:rPr>
          <w:rFonts w:cstheme="minorHAnsi"/>
          <w:b/>
          <w:sz w:val="24"/>
        </w:rPr>
        <w:t>Data use / Community outcome</w:t>
      </w:r>
    </w:p>
    <w:p w14:paraId="6A24E7F7" w14:textId="77777777" w:rsidR="001D03FB" w:rsidRPr="00863666" w:rsidRDefault="001D03FB" w:rsidP="00FF27D6">
      <w:pPr>
        <w:pStyle w:val="BodyText"/>
        <w:spacing w:before="0" w:after="0" w:line="276" w:lineRule="auto"/>
        <w:rPr>
          <w:rFonts w:cstheme="minorHAnsi"/>
          <w:sz w:val="21"/>
          <w:szCs w:val="21"/>
          <w:lang w:eastAsia="en-AU"/>
        </w:rPr>
      </w:pPr>
      <w:r w:rsidRPr="00863666">
        <w:rPr>
          <w:rFonts w:cstheme="minorHAnsi"/>
          <w:sz w:val="21"/>
          <w:szCs w:val="21"/>
          <w:lang w:eastAsia="en-AU"/>
        </w:rPr>
        <w:t xml:space="preserve">Assessment of council’s financial position. Higher assets relative to liabilities suggests councils are in a strong position. </w:t>
      </w:r>
    </w:p>
    <w:p w14:paraId="02584EF4" w14:textId="77777777" w:rsidR="000D2900" w:rsidRDefault="000D2900" w:rsidP="00905887">
      <w:pPr>
        <w:pStyle w:val="BodyText100ThemeColour"/>
        <w:rPr>
          <w:rFonts w:cstheme="minorHAnsi"/>
          <w:b/>
          <w:sz w:val="24"/>
        </w:rPr>
      </w:pPr>
    </w:p>
    <w:p w14:paraId="24E3E8F1" w14:textId="25427A3D" w:rsidR="001D03FB" w:rsidRPr="00905887" w:rsidRDefault="001D03FB" w:rsidP="00905887">
      <w:pPr>
        <w:pStyle w:val="BodyText100ThemeColour"/>
        <w:rPr>
          <w:rFonts w:cstheme="minorHAnsi"/>
          <w:b/>
          <w:sz w:val="24"/>
        </w:rPr>
      </w:pPr>
      <w:r w:rsidRPr="00905887">
        <w:rPr>
          <w:rFonts w:cstheme="minorHAnsi"/>
          <w:b/>
          <w:sz w:val="24"/>
        </w:rPr>
        <w:t>Suitability for target setting</w:t>
      </w:r>
    </w:p>
    <w:p w14:paraId="566C22D7" w14:textId="77777777" w:rsidR="001D03FB" w:rsidRPr="00863666" w:rsidRDefault="001D03FB" w:rsidP="00FF27D6">
      <w:pPr>
        <w:pStyle w:val="BodyText"/>
        <w:spacing w:before="0" w:after="0" w:line="276" w:lineRule="auto"/>
        <w:rPr>
          <w:rFonts w:cstheme="minorHAnsi"/>
          <w:b/>
          <w:bCs/>
          <w:sz w:val="21"/>
          <w:szCs w:val="21"/>
        </w:rPr>
      </w:pPr>
      <w:r w:rsidRPr="00863666">
        <w:rPr>
          <w:rFonts w:cstheme="minorHAnsi"/>
          <w:b/>
          <w:bCs/>
          <w:sz w:val="21"/>
          <w:szCs w:val="21"/>
        </w:rPr>
        <w:t>High</w:t>
      </w:r>
    </w:p>
    <w:p w14:paraId="0D818247" w14:textId="77777777" w:rsidR="001D03FB" w:rsidRPr="00863666" w:rsidRDefault="001D03FB" w:rsidP="00FF27D6">
      <w:pPr>
        <w:pStyle w:val="BodyText"/>
        <w:spacing w:before="0" w:after="0" w:line="276" w:lineRule="auto"/>
        <w:rPr>
          <w:rFonts w:cstheme="minorHAnsi"/>
        </w:rPr>
      </w:pPr>
      <w:r w:rsidRPr="00863666">
        <w:rPr>
          <w:rFonts w:cstheme="minorHAnsi"/>
          <w:sz w:val="21"/>
          <w:szCs w:val="21"/>
        </w:rPr>
        <w:t xml:space="preserve">Data is stable, and council has direct influence over the outcome. </w:t>
      </w:r>
      <w:r w:rsidRPr="00863666">
        <w:rPr>
          <w:rFonts w:cstheme="minorHAnsi"/>
        </w:rPr>
        <w:t xml:space="preserve"> </w:t>
      </w:r>
    </w:p>
    <w:p w14:paraId="3C6F8E0C" w14:textId="77777777" w:rsidR="001D03FB" w:rsidRPr="00905887" w:rsidRDefault="001D03FB" w:rsidP="00905887">
      <w:pPr>
        <w:pStyle w:val="BodyText100ThemeColour"/>
        <w:rPr>
          <w:rFonts w:cstheme="minorHAnsi"/>
          <w:b/>
          <w:sz w:val="24"/>
        </w:rPr>
      </w:pPr>
      <w:r w:rsidRPr="00905887">
        <w:rPr>
          <w:rFonts w:cstheme="minorHAnsi"/>
          <w:b/>
          <w:sz w:val="24"/>
        </w:rPr>
        <w:t>Related to</w:t>
      </w:r>
    </w:p>
    <w:p w14:paraId="1EA93B4D" w14:textId="77777777" w:rsidR="001D03FB" w:rsidRPr="00863666" w:rsidRDefault="001D03FB" w:rsidP="00594857">
      <w:pPr>
        <w:pStyle w:val="BodyText"/>
        <w:spacing w:before="0" w:after="0" w:line="276" w:lineRule="auto"/>
        <w:rPr>
          <w:rFonts w:cstheme="minorHAnsi"/>
          <w:sz w:val="21"/>
          <w:szCs w:val="21"/>
        </w:rPr>
      </w:pPr>
      <w:r w:rsidRPr="007A546E">
        <w:rPr>
          <w:rFonts w:cstheme="minorHAnsi"/>
          <w:sz w:val="21"/>
          <w:szCs w:val="21"/>
        </w:rPr>
        <w:t>L2 – Unrestricted cash compared to current liabilities</w:t>
      </w:r>
    </w:p>
    <w:p w14:paraId="5D54C3C0" w14:textId="77777777" w:rsidR="001D03FB" w:rsidRPr="00905887" w:rsidRDefault="001D03FB" w:rsidP="00905887">
      <w:pPr>
        <w:pStyle w:val="BodyText100ThemeColour"/>
        <w:rPr>
          <w:rFonts w:cstheme="minorHAnsi"/>
          <w:b/>
          <w:sz w:val="24"/>
        </w:rPr>
      </w:pPr>
      <w:r w:rsidRPr="00905887">
        <w:rPr>
          <w:rFonts w:cstheme="minorHAnsi"/>
          <w:b/>
          <w:sz w:val="24"/>
        </w:rPr>
        <w:t>Further information</w:t>
      </w:r>
    </w:p>
    <w:p w14:paraId="17E6813B" w14:textId="4457D2A6" w:rsidR="001D03FB" w:rsidRPr="00863666" w:rsidRDefault="001D03FB" w:rsidP="00594857">
      <w:pPr>
        <w:pStyle w:val="BodyText"/>
        <w:spacing w:before="0" w:after="0" w:line="276" w:lineRule="auto"/>
        <w:rPr>
          <w:rFonts w:cstheme="minorHAnsi"/>
          <w:sz w:val="21"/>
          <w:szCs w:val="21"/>
        </w:rPr>
      </w:pPr>
      <w:r w:rsidRPr="00863666">
        <w:rPr>
          <w:rFonts w:cstheme="minorHAnsi"/>
          <w:sz w:val="21"/>
          <w:szCs w:val="21"/>
        </w:rPr>
        <w:t xml:space="preserve">Local Government (Planning and Reporting) Regulations 2014 – Schedule 3 </w:t>
      </w:r>
      <w:r w:rsidR="00845E19">
        <w:rPr>
          <w:rFonts w:cstheme="minorHAnsi"/>
          <w:sz w:val="21"/>
          <w:szCs w:val="21"/>
        </w:rPr>
        <w:t xml:space="preserve">Part 3 </w:t>
      </w:r>
      <w:r w:rsidRPr="00863666">
        <w:rPr>
          <w:rFonts w:cstheme="minorHAnsi"/>
          <w:sz w:val="21"/>
          <w:szCs w:val="21"/>
        </w:rPr>
        <w:t xml:space="preserve">Indicator 2 (Page </w:t>
      </w:r>
      <w:r w:rsidRPr="00C4286F">
        <w:rPr>
          <w:rFonts w:cstheme="minorHAnsi"/>
          <w:sz w:val="21"/>
          <w:szCs w:val="21"/>
        </w:rPr>
        <w:t>6</w:t>
      </w:r>
      <w:r w:rsidR="00CE73B6" w:rsidRPr="00C4286F">
        <w:rPr>
          <w:rFonts w:cstheme="minorHAnsi"/>
          <w:sz w:val="21"/>
          <w:szCs w:val="21"/>
        </w:rPr>
        <w:t>0</w:t>
      </w:r>
      <w:r w:rsidRPr="00C4286F">
        <w:rPr>
          <w:rFonts w:cstheme="minorHAnsi"/>
          <w:sz w:val="21"/>
          <w:szCs w:val="21"/>
        </w:rPr>
        <w:t>)</w:t>
      </w:r>
    </w:p>
    <w:p w14:paraId="00F87E2B" w14:textId="77777777" w:rsidR="001D03FB" w:rsidRPr="00905887" w:rsidRDefault="001D03FB" w:rsidP="00905887">
      <w:pPr>
        <w:pStyle w:val="BodyText100ThemeColour"/>
        <w:rPr>
          <w:rFonts w:cstheme="minorHAnsi"/>
          <w:b/>
          <w:sz w:val="24"/>
        </w:rPr>
      </w:pPr>
      <w:r w:rsidRPr="00905887">
        <w:rPr>
          <w:rFonts w:cstheme="minorHAnsi"/>
          <w:b/>
          <w:sz w:val="24"/>
        </w:rPr>
        <w:t>Notes or Case Studies</w:t>
      </w:r>
    </w:p>
    <w:p w14:paraId="580CE0E8" w14:textId="0806B47B" w:rsidR="001D03FB" w:rsidRDefault="001D03FB" w:rsidP="00594857">
      <w:pPr>
        <w:pStyle w:val="BodyText"/>
        <w:spacing w:line="276" w:lineRule="auto"/>
        <w:rPr>
          <w:rFonts w:cstheme="minorHAnsi"/>
          <w:sz w:val="21"/>
          <w:szCs w:val="21"/>
          <w:lang w:eastAsia="en-AU"/>
        </w:rPr>
      </w:pPr>
      <w:r w:rsidRPr="00863666">
        <w:rPr>
          <w:rFonts w:cstheme="minorHAnsi"/>
          <w:sz w:val="21"/>
          <w:szCs w:val="21"/>
          <w:lang w:eastAsia="en-AU"/>
        </w:rPr>
        <w:t>None</w:t>
      </w:r>
    </w:p>
    <w:p w14:paraId="08A3FC91" w14:textId="77777777" w:rsidR="00DF33B7" w:rsidRDefault="00DF33B7" w:rsidP="00594857">
      <w:pPr>
        <w:pStyle w:val="BodyText"/>
        <w:spacing w:line="276" w:lineRule="auto"/>
        <w:rPr>
          <w:rFonts w:cstheme="minorHAnsi"/>
          <w:sz w:val="21"/>
          <w:szCs w:val="21"/>
          <w:lang w:eastAsia="en-AU"/>
        </w:rPr>
      </w:pPr>
    </w:p>
    <w:p w14:paraId="6EB2F2FD" w14:textId="729E76DF" w:rsidR="00DF33B7" w:rsidRDefault="00DF33B7" w:rsidP="00594857">
      <w:pPr>
        <w:pStyle w:val="BodyText"/>
        <w:spacing w:line="276" w:lineRule="auto"/>
        <w:rPr>
          <w:rFonts w:cstheme="minorHAnsi"/>
          <w:sz w:val="21"/>
          <w:szCs w:val="21"/>
          <w:lang w:eastAsia="en-AU"/>
        </w:rPr>
      </w:pPr>
    </w:p>
    <w:p w14:paraId="4443356F" w14:textId="6165B6DE" w:rsidR="00C4286F" w:rsidRDefault="00C4286F" w:rsidP="00594857">
      <w:pPr>
        <w:pStyle w:val="BodyText"/>
        <w:spacing w:line="276" w:lineRule="auto"/>
        <w:rPr>
          <w:rFonts w:cstheme="minorHAnsi"/>
          <w:sz w:val="21"/>
          <w:szCs w:val="21"/>
          <w:lang w:eastAsia="en-AU"/>
        </w:rPr>
      </w:pPr>
    </w:p>
    <w:p w14:paraId="3B4B8A40" w14:textId="5C038A8C" w:rsidR="00C4286F" w:rsidRDefault="00C4286F" w:rsidP="00594857">
      <w:pPr>
        <w:pStyle w:val="BodyText"/>
        <w:spacing w:line="276" w:lineRule="auto"/>
        <w:rPr>
          <w:rFonts w:cstheme="minorHAnsi"/>
          <w:sz w:val="21"/>
          <w:szCs w:val="21"/>
          <w:lang w:eastAsia="en-AU"/>
        </w:rPr>
      </w:pPr>
    </w:p>
    <w:p w14:paraId="0EE6F9C6" w14:textId="4E08DD65" w:rsidR="00C4286F" w:rsidRDefault="00C4286F" w:rsidP="00594857">
      <w:pPr>
        <w:pStyle w:val="BodyText"/>
        <w:spacing w:line="276" w:lineRule="auto"/>
        <w:rPr>
          <w:rFonts w:cstheme="minorHAnsi"/>
          <w:sz w:val="21"/>
          <w:szCs w:val="21"/>
          <w:lang w:eastAsia="en-AU"/>
        </w:rPr>
      </w:pPr>
    </w:p>
    <w:p w14:paraId="45225BEF" w14:textId="522DBD69" w:rsidR="00C4286F" w:rsidRDefault="00C4286F" w:rsidP="00594857">
      <w:pPr>
        <w:pStyle w:val="BodyText"/>
        <w:spacing w:line="276" w:lineRule="auto"/>
        <w:rPr>
          <w:rFonts w:cstheme="minorHAnsi"/>
          <w:sz w:val="21"/>
          <w:szCs w:val="21"/>
          <w:lang w:eastAsia="en-AU"/>
        </w:rPr>
      </w:pPr>
    </w:p>
    <w:p w14:paraId="3FC839F7" w14:textId="7F6483E1" w:rsidR="00C4286F" w:rsidRDefault="00C4286F" w:rsidP="00594857">
      <w:pPr>
        <w:pStyle w:val="BodyText"/>
        <w:spacing w:line="276" w:lineRule="auto"/>
        <w:rPr>
          <w:rFonts w:cstheme="minorHAnsi"/>
          <w:sz w:val="21"/>
          <w:szCs w:val="21"/>
          <w:lang w:eastAsia="en-AU"/>
        </w:rPr>
      </w:pPr>
    </w:p>
    <w:p w14:paraId="4E24560F" w14:textId="63065916" w:rsidR="00C4286F" w:rsidRDefault="00C4286F" w:rsidP="00594857">
      <w:pPr>
        <w:pStyle w:val="BodyText"/>
        <w:spacing w:line="276" w:lineRule="auto"/>
        <w:rPr>
          <w:rFonts w:cstheme="minorHAnsi"/>
          <w:sz w:val="21"/>
          <w:szCs w:val="21"/>
          <w:lang w:eastAsia="en-AU"/>
        </w:rPr>
      </w:pPr>
    </w:p>
    <w:p w14:paraId="05948074" w14:textId="2D10A55A" w:rsidR="00C4286F" w:rsidRDefault="00C4286F" w:rsidP="00594857">
      <w:pPr>
        <w:pStyle w:val="BodyText"/>
        <w:spacing w:line="276" w:lineRule="auto"/>
        <w:rPr>
          <w:rFonts w:cstheme="minorHAnsi"/>
          <w:sz w:val="21"/>
          <w:szCs w:val="21"/>
          <w:lang w:eastAsia="en-AU"/>
        </w:rPr>
      </w:pPr>
    </w:p>
    <w:p w14:paraId="72A444E9" w14:textId="22F488F8" w:rsidR="00C4286F" w:rsidRDefault="00C4286F" w:rsidP="00594857">
      <w:pPr>
        <w:pStyle w:val="BodyText"/>
        <w:spacing w:line="276" w:lineRule="auto"/>
        <w:rPr>
          <w:rFonts w:cstheme="minorHAnsi"/>
          <w:sz w:val="21"/>
          <w:szCs w:val="21"/>
          <w:lang w:eastAsia="en-AU"/>
        </w:rPr>
      </w:pPr>
    </w:p>
    <w:p w14:paraId="1A376258" w14:textId="59C4920C" w:rsidR="00C4286F" w:rsidRDefault="00C4286F" w:rsidP="00594857">
      <w:pPr>
        <w:pStyle w:val="BodyText"/>
        <w:spacing w:line="276" w:lineRule="auto"/>
        <w:rPr>
          <w:rFonts w:cstheme="minorHAnsi"/>
          <w:sz w:val="21"/>
          <w:szCs w:val="21"/>
          <w:lang w:eastAsia="en-AU"/>
        </w:rPr>
      </w:pPr>
    </w:p>
    <w:p w14:paraId="6523CC85" w14:textId="2969F551" w:rsidR="00C4286F" w:rsidRDefault="00C4286F" w:rsidP="00594857">
      <w:pPr>
        <w:pStyle w:val="BodyText"/>
        <w:spacing w:line="276" w:lineRule="auto"/>
        <w:rPr>
          <w:rFonts w:cstheme="minorHAnsi"/>
          <w:sz w:val="21"/>
          <w:szCs w:val="21"/>
          <w:lang w:eastAsia="en-AU"/>
        </w:rPr>
      </w:pPr>
    </w:p>
    <w:p w14:paraId="60F4E696" w14:textId="77777777" w:rsidR="00C4286F" w:rsidRDefault="00C4286F" w:rsidP="00594857">
      <w:pPr>
        <w:pStyle w:val="BodyText"/>
        <w:spacing w:line="276" w:lineRule="auto"/>
        <w:rPr>
          <w:rFonts w:cstheme="minorHAnsi"/>
          <w:sz w:val="21"/>
          <w:szCs w:val="21"/>
          <w:lang w:eastAsia="en-AU"/>
        </w:rPr>
      </w:pPr>
    </w:p>
    <w:p w14:paraId="1BF58238" w14:textId="77777777" w:rsidR="00DF33B7" w:rsidRDefault="00DF33B7" w:rsidP="00594857">
      <w:pPr>
        <w:pStyle w:val="BodyText"/>
        <w:spacing w:line="276" w:lineRule="auto"/>
        <w:rPr>
          <w:rFonts w:cstheme="minorHAnsi"/>
          <w:sz w:val="21"/>
          <w:szCs w:val="21"/>
          <w:lang w:eastAsia="en-AU"/>
        </w:rPr>
      </w:pPr>
    </w:p>
    <w:p w14:paraId="48723AA3" w14:textId="77777777" w:rsidR="00DF33B7" w:rsidRDefault="00DF33B7" w:rsidP="00594857">
      <w:pPr>
        <w:pStyle w:val="BodyText"/>
        <w:spacing w:line="276" w:lineRule="auto"/>
        <w:rPr>
          <w:rFonts w:cstheme="minorHAnsi"/>
          <w:sz w:val="21"/>
          <w:szCs w:val="21"/>
          <w:lang w:eastAsia="en-AU"/>
        </w:rPr>
      </w:pPr>
    </w:p>
    <w:p w14:paraId="7F4E811B" w14:textId="77777777" w:rsidR="00DF33B7" w:rsidRDefault="00DF33B7" w:rsidP="00594857">
      <w:pPr>
        <w:pStyle w:val="BodyText"/>
        <w:spacing w:line="276" w:lineRule="auto"/>
        <w:rPr>
          <w:rFonts w:cstheme="minorHAnsi"/>
          <w:sz w:val="21"/>
          <w:szCs w:val="21"/>
          <w:lang w:eastAsia="en-AU"/>
        </w:rPr>
      </w:pPr>
    </w:p>
    <w:p w14:paraId="30358BA0" w14:textId="3E4D4F81" w:rsidR="00DF33B7" w:rsidRDefault="0028521F" w:rsidP="0028521F">
      <w:pPr>
        <w:rPr>
          <w:rFonts w:cstheme="minorHAnsi"/>
          <w:sz w:val="21"/>
          <w:szCs w:val="21"/>
        </w:rPr>
      </w:pPr>
      <w:r>
        <w:rPr>
          <w:rFonts w:cstheme="minorHAnsi"/>
          <w:sz w:val="21"/>
          <w:szCs w:val="21"/>
        </w:rPr>
        <w:br w:type="page"/>
      </w:r>
    </w:p>
    <w:p w14:paraId="1B9389F4" w14:textId="77777777" w:rsidR="001D03FB" w:rsidRPr="00863666" w:rsidRDefault="001D03FB" w:rsidP="00955A28">
      <w:pPr>
        <w:pStyle w:val="BodyText"/>
        <w:rPr>
          <w:rFonts w:cstheme="minorHAnsi"/>
        </w:rPr>
        <w:sectPr w:rsidR="001D03FB" w:rsidRPr="00863666" w:rsidSect="005B63C0">
          <w:headerReference w:type="even" r:id="rId283"/>
          <w:headerReference w:type="default" r:id="rId284"/>
          <w:footerReference w:type="even" r:id="rId285"/>
          <w:footerReference w:type="default" r:id="rId286"/>
          <w:headerReference w:type="first" r:id="rId287"/>
          <w:type w:val="continuous"/>
          <w:pgSz w:w="11907" w:h="16840" w:code="9"/>
          <w:pgMar w:top="2268" w:right="1134" w:bottom="1134" w:left="1134" w:header="284" w:footer="284" w:gutter="0"/>
          <w:cols w:num="2" w:space="720"/>
          <w:titlePg/>
          <w:docGrid w:linePitch="360"/>
        </w:sectPr>
      </w:pPr>
    </w:p>
    <w:p w14:paraId="06201C01" w14:textId="051F545C" w:rsidR="001D03FB" w:rsidRPr="00737E14" w:rsidRDefault="001D03FB" w:rsidP="00594857">
      <w:pPr>
        <w:pStyle w:val="Heading1"/>
        <w:numPr>
          <w:ilvl w:val="0"/>
          <w:numId w:val="0"/>
        </w:numPr>
        <w:spacing w:before="0"/>
        <w:rPr>
          <w:rFonts w:cstheme="minorHAnsi"/>
          <w:b w:val="0"/>
          <w:sz w:val="32"/>
        </w:rPr>
      </w:pPr>
      <w:bookmarkStart w:id="108" w:name="_Toc32323341"/>
      <w:r w:rsidRPr="00737E14">
        <w:rPr>
          <w:rFonts w:cstheme="minorHAnsi"/>
          <w:b w:val="0"/>
          <w:sz w:val="32"/>
        </w:rPr>
        <w:lastRenderedPageBreak/>
        <w:t xml:space="preserve">L2 – Unrestricted cash compared to current liabilities </w:t>
      </w:r>
      <w:r w:rsidR="002C5B9C">
        <w:rPr>
          <w:rFonts w:cstheme="minorHAnsi"/>
          <w:b w:val="0"/>
          <w:sz w:val="32"/>
        </w:rPr>
        <w:t>(Audited</w:t>
      </w:r>
      <w:r w:rsidR="001E11BC">
        <w:rPr>
          <w:rFonts w:cstheme="minorHAnsi"/>
          <w:b w:val="0"/>
          <w:sz w:val="32"/>
        </w:rPr>
        <w:t>)</w:t>
      </w:r>
      <w:bookmarkEnd w:id="108"/>
      <w:r w:rsidRPr="00737E14">
        <w:rPr>
          <w:rFonts w:cstheme="minorHAnsi"/>
          <w:b w:val="0"/>
          <w:sz w:val="32"/>
        </w:rPr>
        <w:t xml:space="preserve"> </w:t>
      </w:r>
    </w:p>
    <w:p w14:paraId="18DEF4FC" w14:textId="77777777" w:rsidR="001D03FB" w:rsidRPr="00F83BC6" w:rsidRDefault="001D03FB" w:rsidP="00F83BC6">
      <w:pPr>
        <w:pStyle w:val="BodyText100ThemeColour"/>
        <w:rPr>
          <w:rFonts w:cstheme="minorHAnsi"/>
          <w:b/>
          <w:sz w:val="24"/>
        </w:rPr>
      </w:pPr>
      <w:r w:rsidRPr="00F83BC6">
        <w:rPr>
          <w:rFonts w:cstheme="minorHAnsi"/>
          <w:b/>
          <w:sz w:val="24"/>
        </w:rPr>
        <w:t>Definition</w:t>
      </w:r>
    </w:p>
    <w:p w14:paraId="26C5CC49" w14:textId="17E3D070" w:rsidR="001D03FB" w:rsidRPr="002245C7" w:rsidRDefault="001D03FB" w:rsidP="00CE0F06">
      <w:pPr>
        <w:pStyle w:val="BodyText"/>
        <w:rPr>
          <w:rStyle w:val="normaltextrun1"/>
          <w:rFonts w:cstheme="minorHAnsi"/>
          <w:color w:val="363534"/>
          <w:szCs w:val="24"/>
        </w:rPr>
      </w:pPr>
      <w:r w:rsidRPr="002245C7">
        <w:rPr>
          <w:rStyle w:val="normaltextrun1"/>
          <w:rFonts w:cstheme="minorHAnsi"/>
          <w:color w:val="363534"/>
          <w:sz w:val="24"/>
          <w:szCs w:val="24"/>
        </w:rPr>
        <w:t xml:space="preserve">Unrestricted cash as a percentage of current liabilities.  </w:t>
      </w:r>
      <w:r w:rsidRPr="002245C7">
        <w:rPr>
          <w:rStyle w:val="normaltextrun1"/>
          <w:color w:val="363534"/>
          <w:szCs w:val="24"/>
        </w:rPr>
        <w:t> </w:t>
      </w:r>
    </w:p>
    <w:p w14:paraId="0D3AD32E" w14:textId="77777777" w:rsidR="001D03FB" w:rsidRPr="00F83BC6" w:rsidRDefault="001D03FB" w:rsidP="00F83BC6">
      <w:pPr>
        <w:pStyle w:val="BodyText100ThemeColour"/>
        <w:rPr>
          <w:rFonts w:cstheme="minorHAnsi"/>
          <w:b/>
          <w:sz w:val="24"/>
        </w:rPr>
      </w:pPr>
      <w:r w:rsidRPr="00F83BC6">
        <w:rPr>
          <w:rFonts w:cstheme="minorHAnsi"/>
          <w:b/>
          <w:sz w:val="24"/>
        </w:rPr>
        <w:t>Calculation</w:t>
      </w:r>
    </w:p>
    <w:p w14:paraId="24C44A34" w14:textId="77777777" w:rsidR="001D03FB" w:rsidRPr="00863666" w:rsidRDefault="001D03FB" w:rsidP="00DA4F79">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Numerator</w:t>
      </w:r>
      <w:r w:rsidRPr="00863666">
        <w:rPr>
          <w:rStyle w:val="eop"/>
          <w:rFonts w:asciiTheme="minorHAnsi" w:hAnsiTheme="minorHAnsi" w:cstheme="minorHAnsi"/>
          <w:sz w:val="21"/>
          <w:szCs w:val="21"/>
        </w:rPr>
        <w:t> </w:t>
      </w:r>
    </w:p>
    <w:p w14:paraId="7DCF677C" w14:textId="148F3DA0" w:rsidR="001D03FB" w:rsidRPr="00863666" w:rsidRDefault="001D03FB" w:rsidP="00DA4F79">
      <w:pPr>
        <w:pStyle w:val="paragraph"/>
        <w:spacing w:after="240"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themeColor="text1"/>
          <w:sz w:val="21"/>
          <w:szCs w:val="21"/>
        </w:rPr>
        <w:t>Unrestricted cash</w:t>
      </w:r>
    </w:p>
    <w:p w14:paraId="18C20559" w14:textId="77777777" w:rsidR="001D03FB" w:rsidRPr="00863666" w:rsidRDefault="001D03FB" w:rsidP="00DA4F79">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Denominator</w:t>
      </w:r>
      <w:r w:rsidRPr="00863666">
        <w:rPr>
          <w:rStyle w:val="eop"/>
          <w:rFonts w:asciiTheme="minorHAnsi" w:hAnsiTheme="minorHAnsi" w:cstheme="minorHAnsi"/>
          <w:sz w:val="21"/>
          <w:szCs w:val="21"/>
        </w:rPr>
        <w:t> </w:t>
      </w:r>
    </w:p>
    <w:p w14:paraId="3ACCFF8F" w14:textId="05023C9D" w:rsidR="001D03FB" w:rsidRDefault="001D03FB" w:rsidP="00DA4F79">
      <w:pPr>
        <w:pStyle w:val="BodyText"/>
        <w:spacing w:before="0" w:after="0" w:line="276" w:lineRule="auto"/>
        <w:rPr>
          <w:rStyle w:val="normaltextrun1"/>
          <w:rFonts w:cstheme="minorHAnsi"/>
          <w:sz w:val="21"/>
          <w:szCs w:val="21"/>
        </w:rPr>
      </w:pPr>
      <w:r w:rsidRPr="00863666">
        <w:rPr>
          <w:rStyle w:val="normaltextrun1"/>
          <w:rFonts w:cstheme="minorHAnsi"/>
          <w:sz w:val="21"/>
          <w:szCs w:val="21"/>
        </w:rPr>
        <w:t>Current liabilities</w:t>
      </w:r>
    </w:p>
    <w:p w14:paraId="41DC1593" w14:textId="333472C4" w:rsidR="0021010A" w:rsidRDefault="0021010A" w:rsidP="00DA4F79">
      <w:pPr>
        <w:pStyle w:val="BodyText"/>
        <w:spacing w:before="0" w:after="0" w:line="276" w:lineRule="auto"/>
        <w:rPr>
          <w:rStyle w:val="normaltextrun1"/>
          <w:rFonts w:cstheme="minorHAnsi"/>
          <w:sz w:val="21"/>
          <w:szCs w:val="21"/>
        </w:rPr>
      </w:pPr>
    </w:p>
    <w:p w14:paraId="7E2392EE" w14:textId="3C3264BD" w:rsidR="0021010A" w:rsidRPr="00863666" w:rsidRDefault="0021010A" w:rsidP="00DA4F79">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6574F487" w14:textId="77777777" w:rsidR="001D03FB" w:rsidRPr="00F83BC6" w:rsidRDefault="001D03FB" w:rsidP="00F83BC6">
      <w:pPr>
        <w:pStyle w:val="BodyText100ThemeColour"/>
        <w:rPr>
          <w:rFonts w:cstheme="minorHAnsi"/>
          <w:b/>
          <w:sz w:val="24"/>
        </w:rPr>
      </w:pPr>
      <w:r w:rsidRPr="00F83BC6">
        <w:rPr>
          <w:rFonts w:cstheme="minorHAnsi"/>
          <w:b/>
          <w:sz w:val="24"/>
        </w:rPr>
        <w:t xml:space="preserve">Key terms </w:t>
      </w:r>
    </w:p>
    <w:p w14:paraId="7A7AD3D8" w14:textId="77777777" w:rsidR="008B4AD4" w:rsidRPr="00863666" w:rsidRDefault="008B4AD4" w:rsidP="008B4AD4">
      <w:pPr>
        <w:tabs>
          <w:tab w:val="center" w:pos="4153"/>
          <w:tab w:val="right" w:pos="8306"/>
        </w:tabs>
        <w:spacing w:line="276" w:lineRule="auto"/>
        <w:rPr>
          <w:rFonts w:cstheme="minorHAnsi"/>
          <w:sz w:val="21"/>
          <w:szCs w:val="21"/>
          <w:u w:val="single"/>
        </w:rPr>
      </w:pPr>
      <w:r w:rsidRPr="00863666">
        <w:rPr>
          <w:rFonts w:cstheme="minorHAnsi"/>
          <w:sz w:val="21"/>
          <w:szCs w:val="21"/>
          <w:u w:val="single"/>
        </w:rPr>
        <w:t>Unrestricted cash</w:t>
      </w:r>
    </w:p>
    <w:p w14:paraId="551E1063" w14:textId="77777777" w:rsidR="008B4AD4" w:rsidRDefault="008B4AD4" w:rsidP="008B4AD4">
      <w:pPr>
        <w:spacing w:line="276" w:lineRule="auto"/>
        <w:rPr>
          <w:rFonts w:cstheme="minorHAnsi"/>
          <w:sz w:val="21"/>
          <w:szCs w:val="21"/>
        </w:rPr>
      </w:pPr>
      <w:r w:rsidRPr="00863666">
        <w:rPr>
          <w:rFonts w:cstheme="minorHAnsi"/>
          <w:sz w:val="21"/>
          <w:szCs w:val="21"/>
        </w:rPr>
        <w:t>Is all cash and cash equivalents other than restricted cash.</w:t>
      </w:r>
    </w:p>
    <w:p w14:paraId="7D6776CF" w14:textId="77777777" w:rsidR="008B4AD4" w:rsidRDefault="008B4AD4" w:rsidP="008B4AD4">
      <w:pPr>
        <w:spacing w:line="276" w:lineRule="auto"/>
        <w:rPr>
          <w:rFonts w:cstheme="minorHAnsi"/>
          <w:sz w:val="21"/>
          <w:szCs w:val="21"/>
        </w:rPr>
      </w:pPr>
    </w:p>
    <w:p w14:paraId="52D5C83E" w14:textId="4431C353" w:rsidR="001D03FB" w:rsidRPr="00863666" w:rsidRDefault="001D03FB" w:rsidP="005C128D">
      <w:pPr>
        <w:tabs>
          <w:tab w:val="center" w:pos="4153"/>
          <w:tab w:val="right" w:pos="8306"/>
        </w:tabs>
        <w:spacing w:line="276" w:lineRule="auto"/>
        <w:rPr>
          <w:rFonts w:cstheme="minorHAnsi"/>
          <w:sz w:val="21"/>
          <w:szCs w:val="21"/>
          <w:u w:val="single"/>
        </w:rPr>
      </w:pPr>
      <w:r w:rsidRPr="00863666">
        <w:rPr>
          <w:rFonts w:cstheme="minorHAnsi"/>
          <w:sz w:val="21"/>
          <w:szCs w:val="21"/>
          <w:u w:val="single"/>
        </w:rPr>
        <w:t>Restricted cash</w:t>
      </w:r>
    </w:p>
    <w:p w14:paraId="6E6FCD42" w14:textId="77777777" w:rsidR="001D03FB" w:rsidRPr="00863666" w:rsidRDefault="001D03FB" w:rsidP="005C128D">
      <w:pPr>
        <w:tabs>
          <w:tab w:val="center" w:pos="4153"/>
          <w:tab w:val="right" w:pos="8306"/>
        </w:tabs>
        <w:spacing w:line="276" w:lineRule="auto"/>
        <w:rPr>
          <w:rFonts w:cstheme="minorHAnsi"/>
          <w:sz w:val="21"/>
          <w:szCs w:val="21"/>
        </w:rPr>
      </w:pPr>
      <w:r w:rsidRPr="00863666">
        <w:rPr>
          <w:rFonts w:cstheme="minorHAnsi"/>
          <w:sz w:val="21"/>
          <w:szCs w:val="21"/>
        </w:rPr>
        <w:t>Is cash and cash equivalents and financial assets within the meaning of the AAS that are not available for use other than for the purpose for which it is restricted and includes cash that will be used to fund carry forward capital works from the previous financial year.</w:t>
      </w:r>
    </w:p>
    <w:p w14:paraId="52225BE8" w14:textId="77777777" w:rsidR="001D03FB" w:rsidRPr="00863666" w:rsidRDefault="001D03FB" w:rsidP="005C128D">
      <w:pPr>
        <w:tabs>
          <w:tab w:val="center" w:pos="4153"/>
          <w:tab w:val="right" w:pos="8306"/>
        </w:tabs>
        <w:spacing w:line="276" w:lineRule="auto"/>
        <w:rPr>
          <w:rFonts w:cstheme="minorHAnsi"/>
          <w:sz w:val="21"/>
          <w:szCs w:val="21"/>
        </w:rPr>
      </w:pPr>
      <w:r w:rsidRPr="00863666">
        <w:rPr>
          <w:rFonts w:cstheme="minorHAnsi"/>
          <w:sz w:val="21"/>
          <w:szCs w:val="21"/>
        </w:rPr>
        <w:t>Items which are considered to be restricted under the definition are:</w:t>
      </w:r>
    </w:p>
    <w:p w14:paraId="0B2CA1BC" w14:textId="77777777" w:rsidR="001D03FB" w:rsidRPr="00863666" w:rsidRDefault="001D03FB" w:rsidP="005C128D">
      <w:pPr>
        <w:pStyle w:val="ColorfulList-Accent11"/>
        <w:numPr>
          <w:ilvl w:val="0"/>
          <w:numId w:val="17"/>
        </w:numPr>
        <w:spacing w:after="0"/>
        <w:ind w:left="317" w:hanging="283"/>
        <w:rPr>
          <w:rFonts w:asciiTheme="minorHAnsi" w:hAnsiTheme="minorHAnsi" w:cstheme="minorHAnsi"/>
          <w:sz w:val="21"/>
          <w:szCs w:val="21"/>
        </w:rPr>
      </w:pPr>
      <w:r w:rsidRPr="00863666">
        <w:rPr>
          <w:rFonts w:asciiTheme="minorHAnsi" w:hAnsiTheme="minorHAnsi" w:cstheme="minorHAnsi"/>
          <w:sz w:val="21"/>
          <w:szCs w:val="21"/>
        </w:rPr>
        <w:t>trust funds and deposits</w:t>
      </w:r>
    </w:p>
    <w:p w14:paraId="4A456397" w14:textId="77777777" w:rsidR="001D03FB" w:rsidRPr="00863666" w:rsidRDefault="001D03FB" w:rsidP="005C128D">
      <w:pPr>
        <w:pStyle w:val="ColorfulList-Accent11"/>
        <w:numPr>
          <w:ilvl w:val="0"/>
          <w:numId w:val="17"/>
        </w:numPr>
        <w:spacing w:after="0"/>
        <w:ind w:left="317" w:hanging="283"/>
        <w:rPr>
          <w:rFonts w:asciiTheme="minorHAnsi" w:hAnsiTheme="minorHAnsi" w:cstheme="minorHAnsi"/>
          <w:sz w:val="21"/>
          <w:szCs w:val="21"/>
        </w:rPr>
      </w:pPr>
      <w:r w:rsidRPr="00863666">
        <w:rPr>
          <w:rFonts w:asciiTheme="minorHAnsi" w:hAnsiTheme="minorHAnsi" w:cstheme="minorHAnsi"/>
          <w:sz w:val="21"/>
          <w:szCs w:val="21"/>
        </w:rPr>
        <w:t>statutory or non-discretionary reserves</w:t>
      </w:r>
    </w:p>
    <w:p w14:paraId="630A7DD5" w14:textId="77777777" w:rsidR="001D03FB" w:rsidRPr="00863666" w:rsidRDefault="001D03FB" w:rsidP="005C128D">
      <w:pPr>
        <w:pStyle w:val="ColorfulList-Accent11"/>
        <w:numPr>
          <w:ilvl w:val="0"/>
          <w:numId w:val="17"/>
        </w:numPr>
        <w:spacing w:after="0"/>
        <w:ind w:left="317" w:hanging="283"/>
        <w:rPr>
          <w:rFonts w:asciiTheme="minorHAnsi" w:hAnsiTheme="minorHAnsi" w:cstheme="minorHAnsi"/>
          <w:sz w:val="21"/>
          <w:szCs w:val="21"/>
        </w:rPr>
      </w:pPr>
      <w:r w:rsidRPr="00863666">
        <w:rPr>
          <w:rFonts w:asciiTheme="minorHAnsi" w:hAnsiTheme="minorHAnsi" w:cstheme="minorHAnsi"/>
          <w:sz w:val="21"/>
          <w:szCs w:val="21"/>
        </w:rPr>
        <w:t>cash held to fund carry forward capital works</w:t>
      </w:r>
    </w:p>
    <w:p w14:paraId="248A3663" w14:textId="77777777" w:rsidR="001D03FB" w:rsidRPr="00863666" w:rsidRDefault="001D03FB" w:rsidP="005C128D">
      <w:pPr>
        <w:pStyle w:val="ColorfulList-Accent11"/>
        <w:numPr>
          <w:ilvl w:val="0"/>
          <w:numId w:val="17"/>
        </w:numPr>
        <w:spacing w:after="0"/>
        <w:ind w:left="317" w:hanging="283"/>
        <w:rPr>
          <w:rFonts w:asciiTheme="minorHAnsi" w:hAnsiTheme="minorHAnsi" w:cstheme="minorHAnsi"/>
          <w:sz w:val="21"/>
          <w:szCs w:val="21"/>
        </w:rPr>
      </w:pPr>
      <w:r w:rsidRPr="00863666">
        <w:rPr>
          <w:rFonts w:asciiTheme="minorHAnsi" w:hAnsiTheme="minorHAnsi" w:cstheme="minorHAnsi"/>
          <w:sz w:val="21"/>
          <w:szCs w:val="21"/>
        </w:rPr>
        <w:t>conditional grants unspent</w:t>
      </w:r>
    </w:p>
    <w:p w14:paraId="65553DEB" w14:textId="77777777" w:rsidR="001D03FB" w:rsidRPr="00863666" w:rsidRDefault="001D03FB" w:rsidP="005C128D">
      <w:pPr>
        <w:pStyle w:val="ListBullet"/>
        <w:numPr>
          <w:ilvl w:val="0"/>
          <w:numId w:val="0"/>
        </w:numPr>
        <w:spacing w:before="0" w:after="0" w:line="276" w:lineRule="auto"/>
        <w:rPr>
          <w:rFonts w:cstheme="minorHAnsi"/>
          <w:sz w:val="21"/>
          <w:szCs w:val="21"/>
        </w:rPr>
      </w:pPr>
      <w:r w:rsidRPr="00863666">
        <w:rPr>
          <w:rFonts w:cstheme="minorHAnsi"/>
          <w:sz w:val="21"/>
          <w:szCs w:val="21"/>
        </w:rPr>
        <w:t>Term deposits with an original maturity of greater than 90 days (i.e. other financial assets) are also considered to be restricted under this definition.</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9F4BA8" w:rsidRPr="00863666" w14:paraId="65B61B59" w14:textId="77777777" w:rsidTr="00955A28">
        <w:trPr>
          <w:trHeight w:hRule="exact" w:val="1418"/>
        </w:trPr>
        <w:tc>
          <w:tcPr>
            <w:tcW w:w="7761" w:type="dxa"/>
            <w:vAlign w:val="center"/>
          </w:tcPr>
          <w:p w14:paraId="6ACA15E0" w14:textId="77777777" w:rsidR="009F4BA8" w:rsidRPr="00863666" w:rsidRDefault="009F4BA8" w:rsidP="00F479EB">
            <w:pPr>
              <w:pStyle w:val="Title"/>
              <w:spacing w:after="0" w:line="276" w:lineRule="auto"/>
              <w:rPr>
                <w:rFonts w:asciiTheme="minorHAnsi" w:hAnsiTheme="minorHAnsi" w:cstheme="minorHAnsi"/>
                <w:sz w:val="40"/>
              </w:rPr>
            </w:pPr>
            <w:r w:rsidRPr="00863666">
              <w:rPr>
                <w:rFonts w:asciiTheme="minorHAnsi" w:hAnsiTheme="minorHAnsi" w:cstheme="minorHAnsi"/>
                <w:sz w:val="40"/>
              </w:rPr>
              <w:t>Liquidity</w:t>
            </w:r>
          </w:p>
        </w:tc>
      </w:tr>
    </w:tbl>
    <w:p w14:paraId="123544EE" w14:textId="77777777" w:rsidR="001D03FB" w:rsidRPr="00863666" w:rsidRDefault="001D03FB" w:rsidP="005C128D">
      <w:pPr>
        <w:tabs>
          <w:tab w:val="center" w:pos="4153"/>
          <w:tab w:val="right" w:pos="8306"/>
        </w:tabs>
        <w:spacing w:line="276" w:lineRule="auto"/>
        <w:rPr>
          <w:rFonts w:cstheme="minorHAnsi"/>
          <w:sz w:val="21"/>
          <w:szCs w:val="21"/>
          <w:u w:val="single"/>
        </w:rPr>
      </w:pPr>
    </w:p>
    <w:p w14:paraId="7F159E5B" w14:textId="77777777" w:rsidR="008B4AD4" w:rsidRPr="008A2379" w:rsidRDefault="008B4AD4" w:rsidP="008B4AD4">
      <w:pPr>
        <w:spacing w:line="276" w:lineRule="auto"/>
        <w:rPr>
          <w:rFonts w:cstheme="minorHAnsi"/>
          <w:sz w:val="21"/>
          <w:szCs w:val="21"/>
          <w:u w:val="single"/>
        </w:rPr>
      </w:pPr>
      <w:r w:rsidRPr="008A2379">
        <w:rPr>
          <w:rFonts w:cstheme="minorHAnsi"/>
          <w:sz w:val="21"/>
          <w:szCs w:val="21"/>
          <w:u w:val="single"/>
        </w:rPr>
        <w:t>Current liabilities</w:t>
      </w:r>
    </w:p>
    <w:p w14:paraId="7B68F9D3" w14:textId="77777777" w:rsidR="008B4AD4" w:rsidRDefault="008B4AD4" w:rsidP="008B4AD4">
      <w:pPr>
        <w:spacing w:line="276" w:lineRule="auto"/>
        <w:rPr>
          <w:rFonts w:cstheme="minorHAnsi"/>
          <w:sz w:val="21"/>
          <w:szCs w:val="21"/>
        </w:rPr>
      </w:pPr>
      <w:r>
        <w:rPr>
          <w:rFonts w:cstheme="minorHAnsi"/>
          <w:sz w:val="21"/>
          <w:szCs w:val="21"/>
        </w:rPr>
        <w:t>An obligation or liability that is due to be settled, or paid, within one year.</w:t>
      </w:r>
    </w:p>
    <w:p w14:paraId="26CE1986" w14:textId="77777777" w:rsidR="0021010A" w:rsidRDefault="0021010A" w:rsidP="00F83BC6">
      <w:pPr>
        <w:pStyle w:val="BodyText100ThemeColour"/>
        <w:rPr>
          <w:rFonts w:cstheme="minorHAnsi"/>
          <w:b/>
          <w:sz w:val="24"/>
        </w:rPr>
      </w:pPr>
    </w:p>
    <w:p w14:paraId="20D45BA7" w14:textId="744F71CF" w:rsidR="001D03FB" w:rsidRPr="00F83BC6" w:rsidRDefault="001D03FB" w:rsidP="00F83BC6">
      <w:pPr>
        <w:pStyle w:val="BodyText100ThemeColour"/>
        <w:rPr>
          <w:rFonts w:cstheme="minorHAnsi"/>
          <w:b/>
          <w:sz w:val="24"/>
        </w:rPr>
      </w:pPr>
      <w:r w:rsidRPr="00F83BC6">
        <w:rPr>
          <w:rFonts w:cstheme="minorHAnsi"/>
          <w:b/>
          <w:sz w:val="24"/>
        </w:rPr>
        <w:t>Classification</w:t>
      </w:r>
    </w:p>
    <w:p w14:paraId="0DCCDC8E" w14:textId="05C3961A" w:rsidR="001D03FB" w:rsidRPr="00863666" w:rsidRDefault="001D03FB" w:rsidP="005C128D">
      <w:pPr>
        <w:pStyle w:val="BodyText"/>
        <w:spacing w:before="0" w:after="0" w:line="276" w:lineRule="auto"/>
        <w:rPr>
          <w:rFonts w:cstheme="minorHAnsi"/>
          <w:sz w:val="21"/>
          <w:szCs w:val="21"/>
        </w:rPr>
      </w:pPr>
      <w:r w:rsidRPr="00863666">
        <w:rPr>
          <w:rFonts w:cstheme="minorHAnsi"/>
          <w:sz w:val="21"/>
          <w:szCs w:val="21"/>
        </w:rPr>
        <w:t xml:space="preserve">Input indicator – </w:t>
      </w:r>
      <w:r w:rsidR="00711CB6">
        <w:rPr>
          <w:rFonts w:cstheme="minorHAnsi"/>
          <w:sz w:val="21"/>
          <w:szCs w:val="21"/>
        </w:rPr>
        <w:t>Unrestricted cash</w:t>
      </w:r>
    </w:p>
    <w:p w14:paraId="0735F7A0" w14:textId="78E08159" w:rsidR="001D03FB" w:rsidRPr="00B572CE" w:rsidRDefault="001D03FB" w:rsidP="00B572CE">
      <w:pPr>
        <w:pStyle w:val="BodyText100ThemeColour"/>
        <w:rPr>
          <w:rFonts w:cstheme="minorHAnsi"/>
          <w:b/>
          <w:sz w:val="24"/>
        </w:rPr>
      </w:pPr>
      <w:r w:rsidRPr="00B572CE">
        <w:rPr>
          <w:rFonts w:cstheme="minorHAnsi"/>
          <w:b/>
          <w:sz w:val="24"/>
        </w:rPr>
        <w:t>Data source</w:t>
      </w:r>
    </w:p>
    <w:p w14:paraId="3C6965E7" w14:textId="77777777" w:rsidR="001D03FB" w:rsidRPr="00863666" w:rsidRDefault="001D03FB" w:rsidP="001A2949">
      <w:pPr>
        <w:pStyle w:val="BodyText"/>
        <w:spacing w:before="0" w:after="0" w:line="276" w:lineRule="auto"/>
        <w:rPr>
          <w:rFonts w:cstheme="minorHAnsi"/>
          <w:sz w:val="21"/>
          <w:szCs w:val="21"/>
        </w:rPr>
      </w:pPr>
      <w:r w:rsidRPr="000839D0">
        <w:rPr>
          <w:rFonts w:cstheme="minorHAnsi"/>
          <w:sz w:val="21"/>
          <w:szCs w:val="21"/>
        </w:rPr>
        <w:t>Financial statements (Strategic Resource Plan)</w:t>
      </w:r>
    </w:p>
    <w:p w14:paraId="180CD16C" w14:textId="47579883" w:rsidR="005E2D7C" w:rsidRDefault="00C21042" w:rsidP="00B572CE">
      <w:pPr>
        <w:pStyle w:val="BodyText100ThemeColour"/>
        <w:rPr>
          <w:rFonts w:cstheme="minorHAnsi"/>
          <w:b/>
          <w:sz w:val="24"/>
        </w:rPr>
      </w:pPr>
      <w:r>
        <w:rPr>
          <w:rFonts w:cstheme="minorHAnsi"/>
          <w:b/>
          <w:sz w:val="24"/>
        </w:rPr>
        <w:t>Audit</w:t>
      </w:r>
    </w:p>
    <w:p w14:paraId="594D6421" w14:textId="77777777" w:rsidR="00D40DEA" w:rsidRPr="002C5B9C" w:rsidRDefault="00D40DEA" w:rsidP="00D40DEA">
      <w:pPr>
        <w:spacing w:line="276" w:lineRule="auto"/>
        <w:rPr>
          <w:rFonts w:cstheme="minorHAnsi"/>
          <w:bCs/>
          <w:iCs/>
          <w:sz w:val="21"/>
          <w:szCs w:val="21"/>
          <w:u w:val="single"/>
        </w:rPr>
      </w:pPr>
      <w:r w:rsidRPr="002C5B9C">
        <w:rPr>
          <w:rFonts w:cstheme="minorHAnsi"/>
          <w:bCs/>
          <w:iCs/>
          <w:sz w:val="21"/>
          <w:szCs w:val="21"/>
          <w:u w:val="single"/>
        </w:rPr>
        <w:t>Evidence</w:t>
      </w:r>
    </w:p>
    <w:p w14:paraId="0F9B736E" w14:textId="09073A0E" w:rsidR="00750396" w:rsidRPr="002C5B9C" w:rsidRDefault="00D40DEA" w:rsidP="00D40DEA">
      <w:pPr>
        <w:pStyle w:val="BodyText"/>
        <w:spacing w:before="0" w:after="0" w:line="276" w:lineRule="auto"/>
        <w:rPr>
          <w:rFonts w:cstheme="minorHAnsi"/>
          <w:sz w:val="21"/>
          <w:szCs w:val="21"/>
        </w:rPr>
      </w:pPr>
      <w:r w:rsidRPr="002C5B9C">
        <w:rPr>
          <w:rFonts w:cstheme="minorHAnsi"/>
          <w:bCs/>
          <w:iCs/>
          <w:sz w:val="21"/>
          <w:szCs w:val="21"/>
        </w:rPr>
        <w:t>Calculation of restricted cash at 30 June, including cash committed to funding carry forward capital works (this information should also be required for disclosure of commitments in the audited financial report)</w:t>
      </w:r>
    </w:p>
    <w:p w14:paraId="32773246" w14:textId="5CB14765" w:rsidR="001D03FB" w:rsidRPr="00B572CE" w:rsidRDefault="001D03FB" w:rsidP="00B572CE">
      <w:pPr>
        <w:pStyle w:val="BodyText100ThemeColour"/>
        <w:rPr>
          <w:rFonts w:cstheme="minorHAnsi"/>
          <w:b/>
          <w:sz w:val="24"/>
        </w:rPr>
      </w:pPr>
      <w:r w:rsidRPr="00B572CE">
        <w:rPr>
          <w:rFonts w:cstheme="minorHAnsi"/>
          <w:b/>
          <w:sz w:val="24"/>
        </w:rPr>
        <w:t>Data use / Community outcome</w:t>
      </w:r>
    </w:p>
    <w:p w14:paraId="21D07BBA" w14:textId="77777777" w:rsidR="001D03FB" w:rsidRPr="00863666" w:rsidRDefault="001D03FB" w:rsidP="001A4BFA">
      <w:pPr>
        <w:pStyle w:val="BodyText"/>
        <w:spacing w:before="0" w:after="0" w:line="276" w:lineRule="auto"/>
        <w:rPr>
          <w:rFonts w:cstheme="minorHAnsi"/>
          <w:sz w:val="21"/>
          <w:szCs w:val="21"/>
          <w:lang w:eastAsia="en-AU"/>
        </w:rPr>
      </w:pPr>
      <w:r w:rsidRPr="00863666">
        <w:rPr>
          <w:rFonts w:cstheme="minorHAnsi"/>
          <w:sz w:val="21"/>
          <w:szCs w:val="21"/>
          <w:lang w:eastAsia="en-AU"/>
        </w:rPr>
        <w:t xml:space="preserve">Assessment of council’s abilities to pay bills on time. Higher unrestricted cash relative to liabilities suggests councils are able to pay bills in a timely manner. </w:t>
      </w:r>
    </w:p>
    <w:p w14:paraId="56274F4F" w14:textId="77777777" w:rsidR="001D03FB" w:rsidRPr="00B572CE" w:rsidRDefault="001D03FB" w:rsidP="00B572CE">
      <w:pPr>
        <w:pStyle w:val="BodyText100ThemeColour"/>
        <w:rPr>
          <w:rFonts w:cstheme="minorHAnsi"/>
          <w:b/>
          <w:sz w:val="24"/>
        </w:rPr>
      </w:pPr>
      <w:r w:rsidRPr="00B572CE">
        <w:rPr>
          <w:rFonts w:cstheme="minorHAnsi"/>
          <w:b/>
          <w:sz w:val="24"/>
        </w:rPr>
        <w:t>Suitability for target setting</w:t>
      </w:r>
    </w:p>
    <w:p w14:paraId="3D1A6124" w14:textId="5253EAF1" w:rsidR="001D03FB" w:rsidRPr="00863666" w:rsidRDefault="00B07BF4" w:rsidP="005C2E51">
      <w:pPr>
        <w:pStyle w:val="BodyText"/>
        <w:spacing w:before="0" w:after="0" w:line="276" w:lineRule="auto"/>
        <w:rPr>
          <w:rFonts w:cstheme="minorHAnsi"/>
          <w:b/>
          <w:bCs/>
          <w:sz w:val="21"/>
          <w:szCs w:val="21"/>
        </w:rPr>
      </w:pPr>
      <w:r>
        <w:rPr>
          <w:rFonts w:cstheme="minorHAnsi"/>
          <w:b/>
          <w:bCs/>
          <w:sz w:val="21"/>
          <w:szCs w:val="21"/>
        </w:rPr>
        <w:t>Good</w:t>
      </w:r>
    </w:p>
    <w:p w14:paraId="1C9FFDC0" w14:textId="71022B81" w:rsidR="00C4192F" w:rsidRDefault="00A47571" w:rsidP="00A47571">
      <w:pPr>
        <w:pStyle w:val="BodyText"/>
        <w:spacing w:before="0" w:after="0" w:line="276" w:lineRule="auto"/>
        <w:rPr>
          <w:rFonts w:cstheme="minorHAnsi"/>
          <w:sz w:val="21"/>
          <w:szCs w:val="21"/>
        </w:rPr>
      </w:pPr>
      <w:r w:rsidRPr="00A8282C">
        <w:rPr>
          <w:rFonts w:cstheme="minorHAnsi"/>
          <w:sz w:val="21"/>
          <w:szCs w:val="21"/>
        </w:rPr>
        <w:t>Data fluctuates between years, but council has some influence over the outcome</w:t>
      </w:r>
      <w:r w:rsidR="00C4192F" w:rsidRPr="00C4192F">
        <w:rPr>
          <w:rFonts w:cstheme="minorHAnsi"/>
          <w:sz w:val="21"/>
          <w:szCs w:val="21"/>
        </w:rPr>
        <w:t xml:space="preserve">. </w:t>
      </w:r>
    </w:p>
    <w:p w14:paraId="783259B9" w14:textId="460A8513" w:rsidR="001D03FB" w:rsidRPr="00B572CE" w:rsidRDefault="001D03FB" w:rsidP="00B572CE">
      <w:pPr>
        <w:pStyle w:val="BodyText100ThemeColour"/>
        <w:rPr>
          <w:rFonts w:cstheme="minorHAnsi"/>
          <w:b/>
          <w:sz w:val="24"/>
        </w:rPr>
      </w:pPr>
      <w:r w:rsidRPr="00B572CE">
        <w:rPr>
          <w:rFonts w:cstheme="minorHAnsi"/>
          <w:b/>
          <w:sz w:val="24"/>
        </w:rPr>
        <w:t>Related to</w:t>
      </w:r>
    </w:p>
    <w:p w14:paraId="3EA8F6CF" w14:textId="77777777" w:rsidR="001D03FB" w:rsidRPr="00863666" w:rsidRDefault="001D03FB" w:rsidP="00C4192F">
      <w:pPr>
        <w:pStyle w:val="BodyText"/>
        <w:spacing w:before="0" w:after="0" w:line="276" w:lineRule="auto"/>
        <w:rPr>
          <w:rFonts w:cstheme="minorHAnsi"/>
          <w:sz w:val="21"/>
          <w:szCs w:val="21"/>
        </w:rPr>
      </w:pPr>
      <w:r w:rsidRPr="000839D0">
        <w:rPr>
          <w:rFonts w:cstheme="minorHAnsi"/>
          <w:sz w:val="21"/>
          <w:szCs w:val="21"/>
        </w:rPr>
        <w:t>L1 – Current assets compared to current liabilities</w:t>
      </w:r>
    </w:p>
    <w:p w14:paraId="73112C8D" w14:textId="77777777" w:rsidR="001D03FB" w:rsidRPr="00B572CE" w:rsidRDefault="001D03FB" w:rsidP="00B572CE">
      <w:pPr>
        <w:pStyle w:val="BodyText100ThemeColour"/>
        <w:rPr>
          <w:rFonts w:cstheme="minorHAnsi"/>
          <w:b/>
          <w:sz w:val="24"/>
        </w:rPr>
      </w:pPr>
      <w:r w:rsidRPr="00B572CE">
        <w:rPr>
          <w:rFonts w:cstheme="minorHAnsi"/>
          <w:b/>
          <w:sz w:val="24"/>
        </w:rPr>
        <w:t>Further information</w:t>
      </w:r>
    </w:p>
    <w:p w14:paraId="74E716C1" w14:textId="29593955" w:rsidR="001D03FB" w:rsidRPr="00863666" w:rsidRDefault="001D03FB" w:rsidP="00C4192F">
      <w:pPr>
        <w:pStyle w:val="BodyText"/>
        <w:spacing w:before="0" w:after="0" w:line="276" w:lineRule="auto"/>
        <w:rPr>
          <w:rFonts w:cstheme="minorHAnsi"/>
          <w:sz w:val="21"/>
          <w:szCs w:val="21"/>
        </w:rPr>
      </w:pPr>
      <w:r w:rsidRPr="00863666">
        <w:rPr>
          <w:rFonts w:cstheme="minorHAnsi"/>
          <w:sz w:val="21"/>
          <w:szCs w:val="21"/>
        </w:rPr>
        <w:t xml:space="preserve">Local Government (Planning and Reporting) Regulations 2014 – Schedule 3 </w:t>
      </w:r>
      <w:r w:rsidR="00845E19">
        <w:rPr>
          <w:rFonts w:cstheme="minorHAnsi"/>
          <w:sz w:val="21"/>
          <w:szCs w:val="21"/>
        </w:rPr>
        <w:t xml:space="preserve">Part 3 </w:t>
      </w:r>
      <w:r w:rsidRPr="00863666">
        <w:rPr>
          <w:rFonts w:cstheme="minorHAnsi"/>
          <w:sz w:val="21"/>
          <w:szCs w:val="21"/>
        </w:rPr>
        <w:t xml:space="preserve">Indicator 2 (Page </w:t>
      </w:r>
      <w:r w:rsidRPr="000839D0">
        <w:rPr>
          <w:rFonts w:cstheme="minorHAnsi"/>
          <w:sz w:val="21"/>
          <w:szCs w:val="21"/>
        </w:rPr>
        <w:t>6</w:t>
      </w:r>
      <w:r w:rsidR="003D532F" w:rsidRPr="000839D0">
        <w:rPr>
          <w:rFonts w:cstheme="minorHAnsi"/>
          <w:sz w:val="21"/>
          <w:szCs w:val="21"/>
        </w:rPr>
        <w:t>0</w:t>
      </w:r>
      <w:r w:rsidRPr="000839D0">
        <w:rPr>
          <w:rFonts w:cstheme="minorHAnsi"/>
          <w:sz w:val="21"/>
          <w:szCs w:val="21"/>
        </w:rPr>
        <w:t>)</w:t>
      </w:r>
    </w:p>
    <w:p w14:paraId="6060DBED" w14:textId="77777777" w:rsidR="001D03FB" w:rsidRPr="00B572CE" w:rsidRDefault="001D03FB" w:rsidP="00B572CE">
      <w:pPr>
        <w:pStyle w:val="BodyText100ThemeColour"/>
        <w:rPr>
          <w:rFonts w:cstheme="minorHAnsi"/>
          <w:b/>
          <w:sz w:val="24"/>
        </w:rPr>
      </w:pPr>
      <w:r w:rsidRPr="00B572CE">
        <w:rPr>
          <w:rFonts w:cstheme="minorHAnsi"/>
          <w:b/>
          <w:sz w:val="24"/>
        </w:rPr>
        <w:t>Notes or Case Studies</w:t>
      </w:r>
    </w:p>
    <w:p w14:paraId="7EE21000" w14:textId="77777777" w:rsidR="001D03FB" w:rsidRPr="00863666" w:rsidRDefault="001D03FB" w:rsidP="00C4192F">
      <w:pPr>
        <w:pStyle w:val="BodyText"/>
        <w:spacing w:before="0" w:after="0" w:line="276" w:lineRule="auto"/>
        <w:rPr>
          <w:rFonts w:cstheme="minorHAnsi"/>
          <w:sz w:val="21"/>
          <w:szCs w:val="21"/>
          <w:lang w:eastAsia="en-AU"/>
        </w:rPr>
      </w:pPr>
      <w:r w:rsidRPr="00863666">
        <w:rPr>
          <w:rFonts w:cstheme="minorHAnsi"/>
          <w:sz w:val="21"/>
          <w:szCs w:val="21"/>
          <w:lang w:eastAsia="en-AU"/>
        </w:rPr>
        <w:t>None</w:t>
      </w:r>
    </w:p>
    <w:p w14:paraId="1696361F" w14:textId="77777777" w:rsidR="00AB75D1" w:rsidRPr="00863666" w:rsidRDefault="00AB75D1">
      <w:pPr>
        <w:rPr>
          <w:rFonts w:cstheme="minorHAnsi"/>
        </w:rPr>
      </w:pPr>
    </w:p>
    <w:p w14:paraId="12276444" w14:textId="0827BFBA" w:rsidR="00F83BC6" w:rsidRDefault="00F83BC6">
      <w:pPr>
        <w:rPr>
          <w:rFonts w:cstheme="minorHAnsi"/>
        </w:rPr>
      </w:pPr>
    </w:p>
    <w:p w14:paraId="77F307E0" w14:textId="6AFBFA17" w:rsidR="00F83BC6" w:rsidRDefault="00F83BC6">
      <w:pPr>
        <w:rPr>
          <w:rFonts w:cstheme="minorHAnsi"/>
        </w:rPr>
      </w:pPr>
    </w:p>
    <w:p w14:paraId="5FB63C50" w14:textId="6D34C1EB" w:rsidR="00F83BC6" w:rsidRDefault="00F83BC6">
      <w:pPr>
        <w:rPr>
          <w:rFonts w:cstheme="minorHAnsi"/>
        </w:rPr>
      </w:pPr>
    </w:p>
    <w:p w14:paraId="1C00540D" w14:textId="53A53DFB" w:rsidR="00F83BC6" w:rsidRDefault="00F83BC6">
      <w:pPr>
        <w:rPr>
          <w:rFonts w:cstheme="minorHAnsi"/>
        </w:rPr>
      </w:pPr>
    </w:p>
    <w:p w14:paraId="05479610" w14:textId="2654890E" w:rsidR="00F83BC6" w:rsidRDefault="00F83BC6">
      <w:pPr>
        <w:rPr>
          <w:rFonts w:cstheme="minorHAnsi"/>
        </w:rPr>
      </w:pPr>
    </w:p>
    <w:p w14:paraId="141A9C21" w14:textId="5BE460BF" w:rsidR="00F83BC6" w:rsidRDefault="00F83BC6">
      <w:pPr>
        <w:rPr>
          <w:rFonts w:cstheme="minorHAnsi"/>
        </w:rPr>
      </w:pPr>
    </w:p>
    <w:p w14:paraId="63607985" w14:textId="0722C002" w:rsidR="00F83BC6" w:rsidRDefault="00F83BC6">
      <w:pPr>
        <w:rPr>
          <w:rFonts w:cstheme="minorHAnsi"/>
        </w:rPr>
      </w:pPr>
    </w:p>
    <w:p w14:paraId="5B2CB44A" w14:textId="5D0D5120" w:rsidR="00F83BC6" w:rsidRDefault="00F83BC6">
      <w:pPr>
        <w:rPr>
          <w:rFonts w:cstheme="minorHAnsi"/>
        </w:rPr>
      </w:pPr>
    </w:p>
    <w:p w14:paraId="62EE1516" w14:textId="62ABCC60" w:rsidR="00F83BC6" w:rsidRDefault="00F83BC6">
      <w:pPr>
        <w:rPr>
          <w:rFonts w:cstheme="minorHAnsi"/>
        </w:rPr>
      </w:pPr>
    </w:p>
    <w:p w14:paraId="73CC617A" w14:textId="02C48706" w:rsidR="00F83BC6" w:rsidRDefault="00F83BC6">
      <w:pPr>
        <w:rPr>
          <w:rFonts w:cstheme="minorHAnsi"/>
        </w:rPr>
      </w:pPr>
    </w:p>
    <w:p w14:paraId="487CB4D7" w14:textId="733276C5" w:rsidR="00F83BC6" w:rsidRDefault="00F83BC6">
      <w:pPr>
        <w:rPr>
          <w:rFonts w:cstheme="minorHAnsi"/>
        </w:rPr>
      </w:pPr>
    </w:p>
    <w:p w14:paraId="72034C2A" w14:textId="038DD6FB" w:rsidR="00F83BC6" w:rsidRDefault="00F83BC6">
      <w:pPr>
        <w:rPr>
          <w:rFonts w:cstheme="minorHAnsi"/>
        </w:rPr>
      </w:pPr>
    </w:p>
    <w:p w14:paraId="737D0810" w14:textId="1EAB4673" w:rsidR="00F83BC6" w:rsidRDefault="00F83BC6">
      <w:pPr>
        <w:rPr>
          <w:rFonts w:cstheme="minorHAnsi"/>
        </w:rPr>
      </w:pPr>
    </w:p>
    <w:p w14:paraId="4A8FB641" w14:textId="064FA678" w:rsidR="00F83BC6" w:rsidRDefault="00F83BC6">
      <w:pPr>
        <w:rPr>
          <w:rFonts w:cstheme="minorHAnsi"/>
        </w:rPr>
      </w:pPr>
    </w:p>
    <w:p w14:paraId="06B3E1BB" w14:textId="77777777" w:rsidR="00D3574C" w:rsidRPr="00863666" w:rsidRDefault="00D3574C">
      <w:pPr>
        <w:rPr>
          <w:rFonts w:cstheme="minorHAnsi"/>
        </w:rPr>
      </w:pPr>
    </w:p>
    <w:p w14:paraId="353CE624" w14:textId="5DFE795E" w:rsidR="00D3574C" w:rsidRPr="00863666" w:rsidRDefault="00D3574C">
      <w:pPr>
        <w:rPr>
          <w:rFonts w:cstheme="minorHAnsi"/>
        </w:rPr>
        <w:sectPr w:rsidR="00D3574C" w:rsidRPr="00863666" w:rsidSect="00AB75D1">
          <w:type w:val="continuous"/>
          <w:pgSz w:w="11907" w:h="16840" w:code="9"/>
          <w:pgMar w:top="2268" w:right="1134" w:bottom="1134" w:left="1134" w:header="284" w:footer="284" w:gutter="0"/>
          <w:cols w:num="2" w:space="720"/>
          <w:docGrid w:linePitch="360"/>
        </w:sectPr>
      </w:pPr>
    </w:p>
    <w:p w14:paraId="2DE92751" w14:textId="3277B0EB" w:rsidR="00A43177" w:rsidRPr="00737E14" w:rsidRDefault="00A43177" w:rsidP="00737E14">
      <w:pPr>
        <w:pStyle w:val="Heading1"/>
        <w:numPr>
          <w:ilvl w:val="0"/>
          <w:numId w:val="0"/>
        </w:numPr>
        <w:rPr>
          <w:rFonts w:cstheme="minorHAnsi"/>
          <w:b w:val="0"/>
          <w:sz w:val="32"/>
        </w:rPr>
      </w:pPr>
      <w:bookmarkStart w:id="109" w:name="_Toc32323342"/>
      <w:r w:rsidRPr="00737E14">
        <w:rPr>
          <w:rFonts w:cstheme="minorHAnsi"/>
          <w:b w:val="0"/>
          <w:sz w:val="32"/>
        </w:rPr>
        <w:lastRenderedPageBreak/>
        <w:t>O1 – Asset renewal compared to depreciation</w:t>
      </w:r>
      <w:r w:rsidR="009E6430" w:rsidRPr="00737E14">
        <w:rPr>
          <w:rFonts w:cstheme="minorHAnsi"/>
          <w:b w:val="0"/>
          <w:sz w:val="32"/>
        </w:rPr>
        <w:t xml:space="preserve"> (retired</w:t>
      </w:r>
      <w:r w:rsidR="008F611E">
        <w:rPr>
          <w:rFonts w:cstheme="minorHAnsi"/>
          <w:b w:val="0"/>
          <w:sz w:val="32"/>
        </w:rPr>
        <w:t xml:space="preserve"> see O5</w:t>
      </w:r>
      <w:r w:rsidR="009E6430" w:rsidRPr="00737E14">
        <w:rPr>
          <w:rFonts w:cstheme="minorHAnsi"/>
          <w:b w:val="0"/>
          <w:sz w:val="32"/>
        </w:rPr>
        <w:t>)</w:t>
      </w:r>
      <w:bookmarkEnd w:id="109"/>
      <w:r w:rsidRPr="00737E14">
        <w:rPr>
          <w:rFonts w:cstheme="minorHAnsi"/>
          <w:b w:val="0"/>
          <w:sz w:val="32"/>
        </w:rPr>
        <w:t xml:space="preserve">   </w:t>
      </w:r>
    </w:p>
    <w:p w14:paraId="054CE302" w14:textId="77777777" w:rsidR="005E7C8F" w:rsidRPr="00863666" w:rsidRDefault="005E7C8F" w:rsidP="00955A28">
      <w:pPr>
        <w:pStyle w:val="BodyText"/>
        <w:rPr>
          <w:rFonts w:cstheme="minorHAnsi"/>
        </w:rPr>
        <w:sectPr w:rsidR="005E7C8F" w:rsidRPr="00863666" w:rsidSect="00955A28">
          <w:headerReference w:type="even" r:id="rId288"/>
          <w:headerReference w:type="default" r:id="rId289"/>
          <w:footerReference w:type="even" r:id="rId290"/>
          <w:footerReference w:type="default" r:id="rId291"/>
          <w:headerReference w:type="first" r:id="rId292"/>
          <w:footerReference w:type="first" r:id="rId293"/>
          <w:type w:val="continuous"/>
          <w:pgSz w:w="11907" w:h="16840" w:code="9"/>
          <w:pgMar w:top="2268" w:right="1134" w:bottom="1134" w:left="1134" w:header="284" w:footer="284" w:gutter="0"/>
          <w:cols w:space="720"/>
          <w:docGrid w:linePitch="360"/>
        </w:sectPr>
      </w:pPr>
    </w:p>
    <w:tbl>
      <w:tblPr>
        <w:tblpPr w:leftFromText="5670" w:rightFromText="5670" w:bottomFromText="284" w:vertAnchor="page" w:horzAnchor="page" w:tblpX="3403" w:tblpY="455"/>
        <w:tblOverlap w:val="never"/>
        <w:tblW w:w="7715" w:type="dxa"/>
        <w:tblLayout w:type="fixed"/>
        <w:tblCellMar>
          <w:left w:w="0" w:type="dxa"/>
          <w:right w:w="0" w:type="dxa"/>
        </w:tblCellMar>
        <w:tblLook w:val="04A0" w:firstRow="1" w:lastRow="0" w:firstColumn="1" w:lastColumn="0" w:noHBand="0" w:noVBand="1"/>
      </w:tblPr>
      <w:tblGrid>
        <w:gridCol w:w="7715"/>
      </w:tblGrid>
      <w:tr w:rsidR="00E52885" w:rsidRPr="00863666" w14:paraId="790A8F6F" w14:textId="77777777" w:rsidTr="000B17C6">
        <w:trPr>
          <w:trHeight w:hRule="exact" w:val="1269"/>
        </w:trPr>
        <w:tc>
          <w:tcPr>
            <w:tcW w:w="7715" w:type="dxa"/>
            <w:vAlign w:val="center"/>
          </w:tcPr>
          <w:p w14:paraId="04A996CB" w14:textId="6F350C03" w:rsidR="00E52885" w:rsidRPr="00863666" w:rsidRDefault="00E52885" w:rsidP="000B17C6">
            <w:pPr>
              <w:pStyle w:val="Title"/>
              <w:spacing w:after="0" w:line="276" w:lineRule="auto"/>
              <w:rPr>
                <w:rFonts w:asciiTheme="minorHAnsi" w:hAnsiTheme="minorHAnsi" w:cstheme="minorHAnsi"/>
                <w:sz w:val="40"/>
              </w:rPr>
            </w:pPr>
            <w:r w:rsidRPr="00863666">
              <w:rPr>
                <w:rFonts w:asciiTheme="minorHAnsi" w:hAnsiTheme="minorHAnsi" w:cstheme="minorHAnsi"/>
                <w:sz w:val="40"/>
              </w:rPr>
              <w:t>Obligations</w:t>
            </w:r>
          </w:p>
        </w:tc>
      </w:tr>
      <w:tr w:rsidR="00E52885" w:rsidRPr="00863666" w14:paraId="5D27F7E5" w14:textId="77777777" w:rsidTr="000B17C6">
        <w:trPr>
          <w:trHeight w:val="1116"/>
        </w:trPr>
        <w:tc>
          <w:tcPr>
            <w:tcW w:w="7715" w:type="dxa"/>
            <w:vAlign w:val="center"/>
          </w:tcPr>
          <w:tbl>
            <w:tblPr>
              <w:tblpPr w:leftFromText="5670" w:rightFromText="5670" w:bottomFromText="284" w:vertAnchor="page" w:horzAnchor="margin" w:tblpY="46"/>
              <w:tblOverlap w:val="never"/>
              <w:tblW w:w="7715" w:type="dxa"/>
              <w:tblLayout w:type="fixed"/>
              <w:tblCellMar>
                <w:left w:w="0" w:type="dxa"/>
                <w:right w:w="0" w:type="dxa"/>
              </w:tblCellMar>
              <w:tblLook w:val="04A0" w:firstRow="1" w:lastRow="0" w:firstColumn="1" w:lastColumn="0" w:noHBand="0" w:noVBand="1"/>
            </w:tblPr>
            <w:tblGrid>
              <w:gridCol w:w="7715"/>
            </w:tblGrid>
            <w:tr w:rsidR="00A068AC" w:rsidRPr="00863666" w14:paraId="2F3D6867" w14:textId="77777777" w:rsidTr="000B17C6">
              <w:trPr>
                <w:trHeight w:hRule="exact" w:val="1269"/>
              </w:trPr>
              <w:tc>
                <w:tcPr>
                  <w:tcW w:w="7715"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15"/>
                  </w:tblGrid>
                  <w:tr w:rsidR="00A068AC" w:rsidRPr="00633554" w14:paraId="52B55283" w14:textId="77777777" w:rsidTr="000B17C6">
                    <w:trPr>
                      <w:trHeight w:val="1116"/>
                    </w:trPr>
                    <w:tc>
                      <w:tcPr>
                        <w:tcW w:w="7715" w:type="dxa"/>
                        <w:vAlign w:val="center"/>
                      </w:tcPr>
                      <w:p w14:paraId="01B332ED" w14:textId="3E4315C9" w:rsidR="00A068AC" w:rsidRPr="00633554" w:rsidRDefault="00DB551C" w:rsidP="000B17C6">
                        <w:pPr>
                          <w:pStyle w:val="Subtitle"/>
                          <w:spacing w:line="276" w:lineRule="auto"/>
                          <w:rPr>
                            <w:rFonts w:ascii="Arial Nova" w:hAnsi="Arial Nova"/>
                            <w:color w:val="C00000"/>
                          </w:rPr>
                        </w:pPr>
                        <w:r w:rsidRPr="00A14F4B">
                          <w:rPr>
                            <w:rFonts w:asciiTheme="minorHAnsi" w:hAnsiTheme="minorHAnsi" w:cstheme="minorHAnsi"/>
                            <w:color w:val="C00000"/>
                            <w:sz w:val="28"/>
                          </w:rPr>
                          <w:t>Measures</w:t>
                        </w:r>
                        <w:r w:rsidR="00A068AC" w:rsidRPr="00A14F4B">
                          <w:rPr>
                            <w:rFonts w:asciiTheme="minorHAnsi" w:hAnsiTheme="minorHAnsi" w:cstheme="minorHAnsi"/>
                            <w:color w:val="C00000"/>
                            <w:sz w:val="28"/>
                          </w:rPr>
                          <w:t xml:space="preserve"> whether</w:t>
                        </w:r>
                        <w:r w:rsidR="00A068AC">
                          <w:rPr>
                            <w:rFonts w:asciiTheme="minorHAnsi" w:hAnsiTheme="minorHAnsi" w:cstheme="minorHAnsi"/>
                            <w:color w:val="C00000"/>
                            <w:sz w:val="28"/>
                          </w:rPr>
                          <w:t xml:space="preserve"> </w:t>
                        </w:r>
                        <w:r w:rsidR="003E3545">
                          <w:rPr>
                            <w:rFonts w:asciiTheme="minorHAnsi" w:hAnsiTheme="minorHAnsi" w:cstheme="minorHAnsi"/>
                            <w:color w:val="C00000"/>
                            <w:sz w:val="28"/>
                          </w:rPr>
                          <w:t>the level of debt and other long term obligations is appropriate to the size and nature of the council’s activities</w:t>
                        </w:r>
                        <w:r w:rsidR="00A068AC">
                          <w:rPr>
                            <w:rFonts w:asciiTheme="minorHAnsi" w:hAnsiTheme="minorHAnsi" w:cstheme="minorHAnsi"/>
                            <w:color w:val="C00000"/>
                            <w:sz w:val="28"/>
                          </w:rPr>
                          <w:t>.</w:t>
                        </w:r>
                      </w:p>
                    </w:tc>
                  </w:tr>
                </w:tbl>
                <w:p w14:paraId="4156851C" w14:textId="77777777" w:rsidR="00A068AC" w:rsidRPr="00863666" w:rsidRDefault="00A068AC" w:rsidP="000B17C6">
                  <w:pPr>
                    <w:pStyle w:val="Title"/>
                    <w:spacing w:after="0" w:line="276" w:lineRule="auto"/>
                    <w:rPr>
                      <w:rFonts w:asciiTheme="minorHAnsi" w:hAnsiTheme="minorHAnsi" w:cstheme="minorHAnsi"/>
                    </w:rPr>
                  </w:pPr>
                  <w:r w:rsidRPr="00863666">
                    <w:rPr>
                      <w:rFonts w:asciiTheme="minorHAnsi" w:hAnsiTheme="minorHAnsi" w:cstheme="minorHAnsi"/>
                      <w:sz w:val="40"/>
                    </w:rPr>
                    <w:t>Obligations</w:t>
                  </w:r>
                </w:p>
              </w:tc>
            </w:tr>
          </w:tbl>
          <w:p w14:paraId="252D7D2D" w14:textId="77777777" w:rsidR="00E52885" w:rsidRPr="00863666" w:rsidRDefault="00E52885" w:rsidP="000B17C6">
            <w:pPr>
              <w:pStyle w:val="Subtitle"/>
              <w:spacing w:line="276" w:lineRule="auto"/>
              <w:rPr>
                <w:rFonts w:asciiTheme="minorHAnsi" w:hAnsiTheme="minorHAnsi" w:cstheme="minorHAnsi"/>
                <w:color w:val="C00000"/>
              </w:rPr>
            </w:pPr>
          </w:p>
        </w:tc>
      </w:tr>
    </w:tbl>
    <w:p w14:paraId="6FA7A978" w14:textId="2423CA22" w:rsidR="00A43177" w:rsidRPr="00863666" w:rsidRDefault="00A43177" w:rsidP="00A43177">
      <w:pPr>
        <w:spacing w:line="240" w:lineRule="auto"/>
        <w:jc w:val="center"/>
        <w:rPr>
          <w:rFonts w:cstheme="minorHAnsi"/>
        </w:rPr>
      </w:pPr>
      <w:r w:rsidRPr="00863666">
        <w:rPr>
          <w:rFonts w:cstheme="minorHAnsi"/>
        </w:rPr>
        <w:t xml:space="preserve">As of July 1 2019, O1 has been replaced by </w:t>
      </w:r>
      <w:r w:rsidR="0087575B" w:rsidRPr="00863666">
        <w:rPr>
          <w:rFonts w:cstheme="minorHAnsi"/>
          <w:b/>
        </w:rPr>
        <w:t>O5</w:t>
      </w:r>
      <w:r w:rsidRPr="00863666">
        <w:rPr>
          <w:rFonts w:cstheme="minorHAnsi"/>
        </w:rPr>
        <w:t>.</w:t>
      </w:r>
      <w:r w:rsidR="00BA3368">
        <w:rPr>
          <w:rFonts w:cstheme="minorHAnsi"/>
        </w:rPr>
        <w:t xml:space="preserve"> </w:t>
      </w:r>
      <w:r w:rsidRPr="00863666">
        <w:rPr>
          <w:rFonts w:cstheme="minorHAnsi"/>
        </w:rPr>
        <w:t>Councils are no longer required to report to this indicator.</w:t>
      </w:r>
    </w:p>
    <w:p w14:paraId="54CB84CA" w14:textId="49629B46" w:rsidR="00D3574C" w:rsidRPr="00863666" w:rsidRDefault="00D3574C" w:rsidP="00955A28">
      <w:pPr>
        <w:pStyle w:val="BodyText"/>
        <w:rPr>
          <w:rFonts w:cstheme="minorHAnsi"/>
          <w:sz w:val="21"/>
          <w:szCs w:val="21"/>
          <w:lang w:eastAsia="en-AU"/>
        </w:rPr>
      </w:pPr>
    </w:p>
    <w:p w14:paraId="66EB987B" w14:textId="77777777" w:rsidR="005314D1" w:rsidRPr="00863666" w:rsidRDefault="005314D1" w:rsidP="00955A28">
      <w:pPr>
        <w:pStyle w:val="BodyText"/>
        <w:rPr>
          <w:rFonts w:cstheme="minorHAnsi"/>
          <w:sz w:val="21"/>
          <w:szCs w:val="21"/>
          <w:lang w:eastAsia="en-AU"/>
        </w:rPr>
      </w:pPr>
    </w:p>
    <w:p w14:paraId="4616ABEE" w14:textId="77777777" w:rsidR="005E7C8F" w:rsidRPr="00863666" w:rsidRDefault="005E7C8F" w:rsidP="00955A28">
      <w:pPr>
        <w:pStyle w:val="BodyText"/>
        <w:rPr>
          <w:rFonts w:cstheme="minorHAnsi"/>
        </w:rPr>
        <w:sectPr w:rsidR="005E7C8F" w:rsidRPr="00863666" w:rsidSect="00A43177">
          <w:headerReference w:type="even" r:id="rId294"/>
          <w:headerReference w:type="default" r:id="rId295"/>
          <w:footerReference w:type="even" r:id="rId296"/>
          <w:footerReference w:type="default" r:id="rId297"/>
          <w:headerReference w:type="first" r:id="rId298"/>
          <w:footerReference w:type="first" r:id="rId299"/>
          <w:type w:val="continuous"/>
          <w:pgSz w:w="11907" w:h="16840" w:code="9"/>
          <w:pgMar w:top="2268" w:right="1134" w:bottom="1134" w:left="1134" w:header="284" w:footer="284" w:gutter="0"/>
          <w:cols w:space="720"/>
          <w:docGrid w:linePitch="360"/>
        </w:sectPr>
      </w:pPr>
    </w:p>
    <w:p w14:paraId="6ECEA59F" w14:textId="34273FA3" w:rsidR="005E7C8F" w:rsidRPr="00737E14" w:rsidRDefault="005E7C8F" w:rsidP="00BA3368">
      <w:pPr>
        <w:pStyle w:val="Heading1"/>
        <w:numPr>
          <w:ilvl w:val="0"/>
          <w:numId w:val="0"/>
        </w:numPr>
        <w:spacing w:before="0"/>
        <w:rPr>
          <w:rFonts w:cstheme="minorHAnsi"/>
          <w:b w:val="0"/>
          <w:sz w:val="32"/>
        </w:rPr>
      </w:pPr>
      <w:bookmarkStart w:id="110" w:name="_Toc32323343"/>
      <w:r w:rsidRPr="00737E14">
        <w:rPr>
          <w:rFonts w:cstheme="minorHAnsi"/>
          <w:b w:val="0"/>
          <w:sz w:val="32"/>
        </w:rPr>
        <w:t xml:space="preserve">O2 – Loans and borrowings compared to rates </w:t>
      </w:r>
      <w:r w:rsidR="009E3346">
        <w:rPr>
          <w:rFonts w:cstheme="minorHAnsi"/>
          <w:b w:val="0"/>
          <w:sz w:val="32"/>
        </w:rPr>
        <w:t>(Audited</w:t>
      </w:r>
      <w:r w:rsidR="00855A5C">
        <w:rPr>
          <w:rFonts w:cstheme="minorHAnsi"/>
          <w:b w:val="0"/>
          <w:sz w:val="32"/>
        </w:rPr>
        <w:t>)</w:t>
      </w:r>
      <w:bookmarkEnd w:id="110"/>
    </w:p>
    <w:p w14:paraId="08B4BA1A" w14:textId="77777777" w:rsidR="005E7C8F" w:rsidRPr="00B572CE" w:rsidRDefault="005E7C8F" w:rsidP="00B572CE">
      <w:pPr>
        <w:pStyle w:val="BodyText100ThemeColour"/>
        <w:rPr>
          <w:rFonts w:cstheme="minorHAnsi"/>
          <w:b/>
          <w:sz w:val="24"/>
        </w:rPr>
      </w:pPr>
      <w:r w:rsidRPr="00B572CE">
        <w:rPr>
          <w:rFonts w:cstheme="minorHAnsi"/>
          <w:b/>
          <w:sz w:val="24"/>
        </w:rPr>
        <w:t>Definition</w:t>
      </w:r>
    </w:p>
    <w:p w14:paraId="729A5366" w14:textId="4A8D6491" w:rsidR="005E7C8F" w:rsidRPr="00C20D9D" w:rsidRDefault="005E7C8F" w:rsidP="0032252B">
      <w:pPr>
        <w:pStyle w:val="BodyText100ThemeColour"/>
        <w:rPr>
          <w:rFonts w:cstheme="minorHAnsi"/>
          <w:b/>
          <w:color w:val="auto"/>
          <w:sz w:val="24"/>
          <w:szCs w:val="24"/>
        </w:rPr>
      </w:pPr>
      <w:r w:rsidRPr="00B15EF7">
        <w:rPr>
          <w:rStyle w:val="normaltextrun1"/>
          <w:rFonts w:cstheme="minorHAnsi"/>
          <w:color w:val="363534"/>
          <w:sz w:val="24"/>
          <w:szCs w:val="24"/>
        </w:rPr>
        <w:t>Interest bearing loans and borrowings as a percentage of rate revenue</w:t>
      </w:r>
      <w:r w:rsidRPr="00C20D9D">
        <w:rPr>
          <w:rStyle w:val="normaltextrun1"/>
          <w:rFonts w:cstheme="minorHAnsi"/>
          <w:color w:val="auto"/>
          <w:sz w:val="24"/>
          <w:szCs w:val="24"/>
        </w:rPr>
        <w:t>.</w:t>
      </w:r>
    </w:p>
    <w:p w14:paraId="257E72CE" w14:textId="77777777" w:rsidR="005E7C8F" w:rsidRPr="00B572CE" w:rsidRDefault="005E7C8F" w:rsidP="00B572CE">
      <w:pPr>
        <w:pStyle w:val="BodyText100ThemeColour"/>
        <w:rPr>
          <w:rFonts w:cstheme="minorHAnsi"/>
          <w:b/>
          <w:sz w:val="24"/>
        </w:rPr>
      </w:pPr>
      <w:r w:rsidRPr="00B572CE">
        <w:rPr>
          <w:rFonts w:cstheme="minorHAnsi"/>
          <w:b/>
          <w:sz w:val="24"/>
        </w:rPr>
        <w:t>Calculation</w:t>
      </w:r>
    </w:p>
    <w:p w14:paraId="7F072153" w14:textId="77777777" w:rsidR="005E7C8F" w:rsidRPr="00863666" w:rsidRDefault="005E7C8F" w:rsidP="00D778F2">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Numerator</w:t>
      </w:r>
      <w:r w:rsidRPr="00863666">
        <w:rPr>
          <w:rStyle w:val="eop"/>
          <w:rFonts w:asciiTheme="minorHAnsi" w:hAnsiTheme="minorHAnsi" w:cstheme="minorHAnsi"/>
          <w:sz w:val="21"/>
          <w:szCs w:val="21"/>
        </w:rPr>
        <w:t> </w:t>
      </w:r>
    </w:p>
    <w:p w14:paraId="56280DAC" w14:textId="55719AA1" w:rsidR="005E7C8F" w:rsidRPr="00863666" w:rsidRDefault="005E7C8F" w:rsidP="00D778F2">
      <w:pPr>
        <w:pStyle w:val="paragraph"/>
        <w:spacing w:after="240"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themeColor="text1"/>
          <w:sz w:val="21"/>
          <w:szCs w:val="21"/>
        </w:rPr>
        <w:t>Interest bearing loans and borrowings</w:t>
      </w:r>
    </w:p>
    <w:p w14:paraId="59A16D54" w14:textId="77777777" w:rsidR="005E7C8F" w:rsidRPr="00863666" w:rsidRDefault="005E7C8F" w:rsidP="00D778F2">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Denominator</w:t>
      </w:r>
      <w:r w:rsidRPr="00863666">
        <w:rPr>
          <w:rStyle w:val="eop"/>
          <w:rFonts w:asciiTheme="minorHAnsi" w:hAnsiTheme="minorHAnsi" w:cstheme="minorHAnsi"/>
          <w:sz w:val="21"/>
          <w:szCs w:val="21"/>
        </w:rPr>
        <w:t> </w:t>
      </w:r>
    </w:p>
    <w:p w14:paraId="1BD366DA" w14:textId="5D2D2FD4" w:rsidR="005E7C8F" w:rsidRDefault="005E7C8F" w:rsidP="00D778F2">
      <w:pPr>
        <w:pStyle w:val="BodyText"/>
        <w:spacing w:before="0" w:after="0" w:line="276" w:lineRule="auto"/>
        <w:rPr>
          <w:rStyle w:val="normaltextrun1"/>
          <w:rFonts w:cstheme="minorHAnsi"/>
          <w:sz w:val="21"/>
          <w:szCs w:val="21"/>
        </w:rPr>
      </w:pPr>
      <w:r w:rsidRPr="00863666">
        <w:rPr>
          <w:rStyle w:val="normaltextrun1"/>
          <w:rFonts w:cstheme="minorHAnsi"/>
          <w:sz w:val="21"/>
          <w:szCs w:val="21"/>
        </w:rPr>
        <w:t>Rate revenue</w:t>
      </w:r>
    </w:p>
    <w:p w14:paraId="2990CF61" w14:textId="33707D47" w:rsidR="00B63563" w:rsidRDefault="00B63563" w:rsidP="00D778F2">
      <w:pPr>
        <w:pStyle w:val="BodyText"/>
        <w:spacing w:before="0" w:after="0" w:line="276" w:lineRule="auto"/>
        <w:rPr>
          <w:rStyle w:val="normaltextrun1"/>
          <w:rFonts w:cstheme="minorHAnsi"/>
          <w:sz w:val="21"/>
          <w:szCs w:val="21"/>
        </w:rPr>
      </w:pPr>
    </w:p>
    <w:p w14:paraId="1FE83CC5" w14:textId="77777777" w:rsidR="00B63563" w:rsidRPr="00A8282C" w:rsidRDefault="00B63563" w:rsidP="00B63563">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181D785D" w14:textId="77777777" w:rsidR="005E7C8F" w:rsidRPr="0032252B" w:rsidRDefault="005E7C8F" w:rsidP="0032252B">
      <w:pPr>
        <w:pStyle w:val="BodyText100ThemeColour"/>
        <w:rPr>
          <w:rFonts w:cstheme="minorHAnsi"/>
          <w:b/>
          <w:sz w:val="24"/>
        </w:rPr>
      </w:pPr>
      <w:r w:rsidRPr="0032252B">
        <w:rPr>
          <w:rFonts w:cstheme="minorHAnsi"/>
          <w:b/>
          <w:sz w:val="24"/>
        </w:rPr>
        <w:t xml:space="preserve">Key terms </w:t>
      </w:r>
    </w:p>
    <w:p w14:paraId="68D3B517" w14:textId="23B4CE74" w:rsidR="008B1BB2" w:rsidRDefault="008B1BB2" w:rsidP="00B27828">
      <w:pPr>
        <w:spacing w:line="276" w:lineRule="auto"/>
        <w:rPr>
          <w:rFonts w:cstheme="minorHAnsi"/>
          <w:sz w:val="21"/>
          <w:szCs w:val="21"/>
          <w:u w:val="single"/>
        </w:rPr>
      </w:pPr>
      <w:r>
        <w:rPr>
          <w:rFonts w:cstheme="minorHAnsi"/>
          <w:sz w:val="21"/>
          <w:szCs w:val="21"/>
          <w:u w:val="single"/>
        </w:rPr>
        <w:t>Interest bearing loan</w:t>
      </w:r>
      <w:r w:rsidR="00815700">
        <w:rPr>
          <w:rFonts w:cstheme="minorHAnsi"/>
          <w:sz w:val="21"/>
          <w:szCs w:val="21"/>
          <w:u w:val="single"/>
        </w:rPr>
        <w:t>s and borrowings</w:t>
      </w:r>
    </w:p>
    <w:p w14:paraId="7D0AF3D9" w14:textId="0189AE1C" w:rsidR="008B1BB2" w:rsidRPr="003B23BD" w:rsidRDefault="003B23BD" w:rsidP="00B27828">
      <w:pPr>
        <w:spacing w:line="276" w:lineRule="auto"/>
        <w:rPr>
          <w:rFonts w:cstheme="minorHAnsi"/>
          <w:sz w:val="21"/>
          <w:szCs w:val="21"/>
          <w:u w:val="single"/>
        </w:rPr>
      </w:pPr>
      <w:r w:rsidRPr="003B23BD">
        <w:rPr>
          <w:rFonts w:cstheme="minorHAnsi"/>
          <w:sz w:val="21"/>
          <w:szCs w:val="21"/>
        </w:rPr>
        <w:t>Is a loan</w:t>
      </w:r>
      <w:r w:rsidRPr="00815700">
        <w:rPr>
          <w:rFonts w:cstheme="minorHAnsi"/>
          <w:sz w:val="21"/>
          <w:szCs w:val="21"/>
        </w:rPr>
        <w:t xml:space="preserve"> </w:t>
      </w:r>
      <w:r w:rsidR="00815700">
        <w:rPr>
          <w:rFonts w:cstheme="minorHAnsi"/>
          <w:sz w:val="21"/>
          <w:szCs w:val="21"/>
        </w:rPr>
        <w:t xml:space="preserve">or borrowing </w:t>
      </w:r>
      <w:r w:rsidRPr="003B23BD">
        <w:rPr>
          <w:rFonts w:cstheme="minorHAnsi"/>
          <w:sz w:val="21"/>
          <w:szCs w:val="21"/>
        </w:rPr>
        <w:t>in which the debt</w:t>
      </w:r>
      <w:r>
        <w:rPr>
          <w:rFonts w:cstheme="minorHAnsi"/>
          <w:sz w:val="21"/>
          <w:szCs w:val="21"/>
        </w:rPr>
        <w:t xml:space="preserve"> is expressed as a principal amount and interest is </w:t>
      </w:r>
      <w:r w:rsidR="0036368B">
        <w:rPr>
          <w:rFonts w:cstheme="minorHAnsi"/>
          <w:sz w:val="21"/>
          <w:szCs w:val="21"/>
        </w:rPr>
        <w:t>calculated</w:t>
      </w:r>
      <w:r>
        <w:rPr>
          <w:rFonts w:cstheme="minorHAnsi"/>
          <w:sz w:val="21"/>
          <w:szCs w:val="21"/>
        </w:rPr>
        <w:t xml:space="preserve">, charged, </w:t>
      </w:r>
      <w:r w:rsidR="0036368B">
        <w:rPr>
          <w:rFonts w:cstheme="minorHAnsi"/>
          <w:sz w:val="21"/>
          <w:szCs w:val="21"/>
        </w:rPr>
        <w:t xml:space="preserve">and </w:t>
      </w:r>
      <w:r w:rsidR="00815700">
        <w:rPr>
          <w:rFonts w:cstheme="minorHAnsi"/>
          <w:sz w:val="21"/>
          <w:szCs w:val="21"/>
        </w:rPr>
        <w:t xml:space="preserve">collected on unpaid balances. </w:t>
      </w:r>
      <w:r>
        <w:rPr>
          <w:rFonts w:cstheme="minorHAnsi"/>
          <w:sz w:val="21"/>
          <w:szCs w:val="21"/>
          <w:u w:val="single"/>
        </w:rPr>
        <w:t xml:space="preserve"> </w:t>
      </w:r>
      <w:r w:rsidRPr="003B23BD">
        <w:rPr>
          <w:rFonts w:cstheme="minorHAnsi"/>
          <w:sz w:val="21"/>
          <w:szCs w:val="21"/>
          <w:u w:val="single"/>
        </w:rPr>
        <w:t xml:space="preserve"> </w:t>
      </w:r>
    </w:p>
    <w:p w14:paraId="06D36746" w14:textId="77777777" w:rsidR="008B1BB2" w:rsidRDefault="008B1BB2" w:rsidP="00B27828">
      <w:pPr>
        <w:spacing w:line="276" w:lineRule="auto"/>
        <w:rPr>
          <w:rFonts w:cstheme="minorHAnsi"/>
          <w:sz w:val="21"/>
          <w:szCs w:val="21"/>
          <w:u w:val="single"/>
        </w:rPr>
      </w:pPr>
    </w:p>
    <w:p w14:paraId="3D9F3FFB" w14:textId="1CD73330" w:rsidR="005E7C8F" w:rsidRPr="003262D5" w:rsidRDefault="005E7C8F" w:rsidP="00B27828">
      <w:pPr>
        <w:spacing w:line="276" w:lineRule="auto"/>
        <w:rPr>
          <w:rFonts w:cstheme="minorHAnsi"/>
          <w:sz w:val="21"/>
          <w:szCs w:val="21"/>
          <w:u w:val="single"/>
        </w:rPr>
      </w:pPr>
      <w:r w:rsidRPr="003262D5">
        <w:rPr>
          <w:rFonts w:cstheme="minorHAnsi"/>
          <w:sz w:val="21"/>
          <w:szCs w:val="21"/>
          <w:u w:val="single"/>
        </w:rPr>
        <w:t>Rate revenue</w:t>
      </w:r>
    </w:p>
    <w:p w14:paraId="216662DE" w14:textId="65BDE6CA" w:rsidR="005E7C8F" w:rsidRPr="00863666" w:rsidRDefault="005E7C8F" w:rsidP="00B27828">
      <w:pPr>
        <w:spacing w:line="276" w:lineRule="auto"/>
        <w:rPr>
          <w:rFonts w:cstheme="minorHAnsi"/>
          <w:sz w:val="21"/>
          <w:szCs w:val="21"/>
        </w:rPr>
      </w:pPr>
      <w:r w:rsidRPr="00F256CD">
        <w:rPr>
          <w:rFonts w:cstheme="minorHAnsi"/>
          <w:sz w:val="21"/>
          <w:szCs w:val="21"/>
        </w:rPr>
        <w:t>Is revenue from general rates, municipal charges</w:t>
      </w:r>
      <w:r w:rsidR="003262D5" w:rsidRPr="00F256CD">
        <w:rPr>
          <w:rFonts w:cstheme="minorHAnsi"/>
          <w:sz w:val="21"/>
          <w:szCs w:val="21"/>
        </w:rPr>
        <w:t>,</w:t>
      </w:r>
      <w:r w:rsidRPr="00F256CD">
        <w:rPr>
          <w:rFonts w:cstheme="minorHAnsi"/>
          <w:sz w:val="21"/>
          <w:szCs w:val="21"/>
        </w:rPr>
        <w:t xml:space="preserve"> service rates and service charges (e.g. garbage, recycling and organic charges) levied on rateable properties</w:t>
      </w:r>
    </w:p>
    <w:p w14:paraId="6FEB9A97" w14:textId="77777777" w:rsidR="005E7C8F" w:rsidRPr="0032252B" w:rsidRDefault="005E7C8F" w:rsidP="0032252B">
      <w:pPr>
        <w:pStyle w:val="BodyText100ThemeColour"/>
        <w:rPr>
          <w:rFonts w:cstheme="minorHAnsi"/>
          <w:b/>
          <w:sz w:val="24"/>
        </w:rPr>
      </w:pPr>
      <w:r w:rsidRPr="0032252B">
        <w:rPr>
          <w:rFonts w:cstheme="minorHAnsi"/>
          <w:b/>
          <w:sz w:val="24"/>
        </w:rPr>
        <w:t>Classification</w:t>
      </w:r>
    </w:p>
    <w:p w14:paraId="3C9678AF" w14:textId="2487B2B6" w:rsidR="005E7C8F" w:rsidRPr="00863666" w:rsidRDefault="005E7C8F" w:rsidP="00CE7220">
      <w:pPr>
        <w:pStyle w:val="BodyText"/>
        <w:spacing w:before="0" w:after="0" w:line="276" w:lineRule="auto"/>
        <w:rPr>
          <w:rFonts w:cstheme="minorHAnsi"/>
          <w:sz w:val="21"/>
          <w:szCs w:val="21"/>
        </w:rPr>
      </w:pPr>
      <w:r w:rsidRPr="00863666">
        <w:rPr>
          <w:rFonts w:cstheme="minorHAnsi"/>
          <w:sz w:val="21"/>
          <w:szCs w:val="21"/>
        </w:rPr>
        <w:t xml:space="preserve">Input indicator – </w:t>
      </w:r>
      <w:r w:rsidR="007B5832">
        <w:rPr>
          <w:rFonts w:cstheme="minorHAnsi"/>
          <w:sz w:val="21"/>
          <w:szCs w:val="21"/>
        </w:rPr>
        <w:t>Loans and Borrowings</w:t>
      </w:r>
    </w:p>
    <w:p w14:paraId="12C1F8F4" w14:textId="77777777" w:rsidR="00A51F2E" w:rsidRPr="0032252B" w:rsidRDefault="005E7C8F" w:rsidP="0032252B">
      <w:pPr>
        <w:pStyle w:val="BodyText100ThemeColour"/>
        <w:rPr>
          <w:rFonts w:cstheme="minorHAnsi"/>
          <w:b/>
          <w:sz w:val="24"/>
        </w:rPr>
      </w:pPr>
      <w:r w:rsidRPr="0032252B">
        <w:rPr>
          <w:rFonts w:cstheme="minorHAnsi"/>
          <w:b/>
          <w:sz w:val="24"/>
        </w:rPr>
        <w:t>Data source</w:t>
      </w:r>
    </w:p>
    <w:p w14:paraId="75025D01" w14:textId="77777777" w:rsidR="005E7C8F" w:rsidRPr="00863666" w:rsidRDefault="005E7C8F" w:rsidP="00CE7220">
      <w:pPr>
        <w:pStyle w:val="BodyText"/>
        <w:spacing w:before="0" w:after="0" w:line="276" w:lineRule="auto"/>
        <w:rPr>
          <w:rFonts w:cstheme="minorHAnsi"/>
          <w:sz w:val="21"/>
          <w:szCs w:val="21"/>
        </w:rPr>
      </w:pPr>
      <w:r w:rsidRPr="00130086">
        <w:rPr>
          <w:rFonts w:cstheme="minorHAnsi"/>
          <w:sz w:val="21"/>
          <w:szCs w:val="21"/>
        </w:rPr>
        <w:t>Financial statements (Strategic Resource Plan)</w:t>
      </w:r>
    </w:p>
    <w:p w14:paraId="6E445C7B" w14:textId="77777777" w:rsidR="00325388" w:rsidRDefault="00325388" w:rsidP="007655F2">
      <w:pPr>
        <w:pStyle w:val="BodyText100ThemeColour"/>
        <w:rPr>
          <w:rFonts w:cstheme="minorHAnsi"/>
          <w:b/>
          <w:sz w:val="24"/>
        </w:rPr>
      </w:pPr>
    </w:p>
    <w:p w14:paraId="2D4C0F12" w14:textId="77777777" w:rsidR="0058314F" w:rsidRDefault="0058314F" w:rsidP="007655F2">
      <w:pPr>
        <w:pStyle w:val="BodyText100ThemeColour"/>
        <w:rPr>
          <w:rFonts w:cstheme="minorHAnsi"/>
          <w:b/>
          <w:sz w:val="24"/>
        </w:rPr>
      </w:pPr>
    </w:p>
    <w:p w14:paraId="178C81BF" w14:textId="6A85E26B" w:rsidR="007655F2" w:rsidRDefault="007655F2" w:rsidP="007655F2">
      <w:pPr>
        <w:pStyle w:val="BodyText100ThemeColour"/>
        <w:rPr>
          <w:rFonts w:cstheme="minorHAnsi"/>
          <w:sz w:val="21"/>
          <w:szCs w:val="21"/>
        </w:rPr>
      </w:pPr>
      <w:r w:rsidRPr="007655F2">
        <w:rPr>
          <w:rFonts w:cstheme="minorHAnsi"/>
          <w:b/>
          <w:sz w:val="24"/>
        </w:rPr>
        <w:t>Audit</w:t>
      </w:r>
    </w:p>
    <w:p w14:paraId="064980C3" w14:textId="77777777" w:rsidR="006801A2" w:rsidRPr="006801A2" w:rsidRDefault="006801A2" w:rsidP="006801A2">
      <w:pPr>
        <w:spacing w:line="276" w:lineRule="auto"/>
        <w:rPr>
          <w:rFonts w:cstheme="minorHAnsi"/>
          <w:bCs/>
          <w:iCs/>
          <w:sz w:val="21"/>
          <w:szCs w:val="21"/>
          <w:u w:val="single"/>
        </w:rPr>
      </w:pPr>
      <w:r w:rsidRPr="006801A2">
        <w:rPr>
          <w:rFonts w:cstheme="minorHAnsi"/>
          <w:bCs/>
          <w:iCs/>
          <w:sz w:val="21"/>
          <w:szCs w:val="21"/>
          <w:u w:val="single"/>
        </w:rPr>
        <w:t>Evidence</w:t>
      </w:r>
    </w:p>
    <w:p w14:paraId="3381CA44" w14:textId="4CDD657F" w:rsidR="007655F2" w:rsidRPr="006801A2" w:rsidRDefault="006801A2" w:rsidP="006801A2">
      <w:pPr>
        <w:pStyle w:val="BodyText"/>
        <w:spacing w:before="0" w:after="0" w:line="276" w:lineRule="auto"/>
        <w:rPr>
          <w:rFonts w:cstheme="minorHAnsi"/>
          <w:sz w:val="21"/>
          <w:szCs w:val="21"/>
        </w:rPr>
      </w:pPr>
      <w:r w:rsidRPr="006801A2">
        <w:rPr>
          <w:rFonts w:cstheme="minorHAnsi"/>
          <w:bCs/>
          <w:iCs/>
          <w:sz w:val="21"/>
          <w:szCs w:val="21"/>
        </w:rPr>
        <w:t>Financial statements</w:t>
      </w:r>
    </w:p>
    <w:p w14:paraId="76B6F58F" w14:textId="66E6A4A8" w:rsidR="005E7C8F" w:rsidRPr="0032252B" w:rsidRDefault="005E7C8F" w:rsidP="0032252B">
      <w:pPr>
        <w:pStyle w:val="BodyText100ThemeColour"/>
        <w:rPr>
          <w:rFonts w:cstheme="minorHAnsi"/>
          <w:b/>
          <w:sz w:val="24"/>
        </w:rPr>
      </w:pPr>
      <w:r w:rsidRPr="0032252B">
        <w:rPr>
          <w:rFonts w:cstheme="minorHAnsi"/>
          <w:b/>
          <w:sz w:val="24"/>
        </w:rPr>
        <w:t>Data use / Community outcome</w:t>
      </w:r>
    </w:p>
    <w:p w14:paraId="339E8DBD" w14:textId="06ECB4A5" w:rsidR="005E7C8F" w:rsidRPr="00863666" w:rsidRDefault="005E7C8F" w:rsidP="008A42E1">
      <w:pPr>
        <w:pStyle w:val="BodyText"/>
        <w:spacing w:before="0" w:after="0" w:line="276" w:lineRule="auto"/>
        <w:rPr>
          <w:rFonts w:cstheme="minorHAnsi"/>
          <w:sz w:val="21"/>
          <w:szCs w:val="21"/>
          <w:lang w:eastAsia="en-AU"/>
        </w:rPr>
      </w:pPr>
      <w:r w:rsidRPr="00863666">
        <w:rPr>
          <w:rFonts w:cstheme="minorHAnsi"/>
          <w:sz w:val="21"/>
          <w:szCs w:val="21"/>
          <w:lang w:eastAsia="en-AU"/>
        </w:rPr>
        <w:t>Assessment of whether council</w:t>
      </w:r>
      <w:r w:rsidR="009B27FD">
        <w:rPr>
          <w:rFonts w:cstheme="minorHAnsi"/>
          <w:sz w:val="21"/>
          <w:szCs w:val="21"/>
          <w:lang w:eastAsia="en-AU"/>
        </w:rPr>
        <w:t xml:space="preserve">’s </w:t>
      </w:r>
      <w:r w:rsidR="00846D8B">
        <w:rPr>
          <w:rFonts w:cstheme="minorHAnsi"/>
          <w:sz w:val="21"/>
          <w:szCs w:val="21"/>
          <w:lang w:eastAsia="en-AU"/>
        </w:rPr>
        <w:t xml:space="preserve">level of interest-bearing loans and borrowings </w:t>
      </w:r>
      <w:r w:rsidRPr="00863666">
        <w:rPr>
          <w:rFonts w:cstheme="minorHAnsi"/>
          <w:sz w:val="21"/>
          <w:szCs w:val="21"/>
          <w:lang w:eastAsia="en-AU"/>
        </w:rPr>
        <w:t xml:space="preserve">are appropriate to the size and nature of council’s activities. </w:t>
      </w:r>
      <w:r w:rsidR="0003741C">
        <w:rPr>
          <w:rFonts w:cstheme="minorHAnsi"/>
          <w:sz w:val="21"/>
          <w:szCs w:val="21"/>
          <w:lang w:eastAsia="en-AU"/>
        </w:rPr>
        <w:t xml:space="preserve">Demonstration of council managing </w:t>
      </w:r>
      <w:r w:rsidR="0014652E">
        <w:rPr>
          <w:rFonts w:cstheme="minorHAnsi"/>
          <w:sz w:val="21"/>
          <w:szCs w:val="21"/>
          <w:lang w:eastAsia="en-AU"/>
        </w:rPr>
        <w:t xml:space="preserve">its borrowing strategy in relation to </w:t>
      </w:r>
      <w:r w:rsidR="00CC1778">
        <w:rPr>
          <w:rFonts w:cstheme="minorHAnsi"/>
          <w:sz w:val="21"/>
          <w:szCs w:val="21"/>
          <w:lang w:eastAsia="en-AU"/>
        </w:rPr>
        <w:t xml:space="preserve">the </w:t>
      </w:r>
      <w:r w:rsidR="0014652E">
        <w:rPr>
          <w:rFonts w:cstheme="minorHAnsi"/>
          <w:sz w:val="21"/>
          <w:szCs w:val="21"/>
          <w:lang w:eastAsia="en-AU"/>
        </w:rPr>
        <w:t>revenue</w:t>
      </w:r>
      <w:r w:rsidR="00CC1778">
        <w:rPr>
          <w:rFonts w:cstheme="minorHAnsi"/>
          <w:sz w:val="21"/>
          <w:szCs w:val="21"/>
          <w:lang w:eastAsia="en-AU"/>
        </w:rPr>
        <w:t xml:space="preserve"> it raises</w:t>
      </w:r>
      <w:r w:rsidRPr="00863666">
        <w:rPr>
          <w:rFonts w:cstheme="minorHAnsi"/>
          <w:sz w:val="21"/>
          <w:szCs w:val="21"/>
          <w:lang w:eastAsia="en-AU"/>
        </w:rPr>
        <w:t>.</w:t>
      </w:r>
    </w:p>
    <w:p w14:paraId="2287A9EC" w14:textId="334D32B1" w:rsidR="005E7C8F" w:rsidRPr="0032252B" w:rsidRDefault="005E7C8F" w:rsidP="0032252B">
      <w:pPr>
        <w:pStyle w:val="BodyText100ThemeColour"/>
        <w:rPr>
          <w:rFonts w:cstheme="minorHAnsi"/>
          <w:b/>
          <w:sz w:val="24"/>
        </w:rPr>
      </w:pPr>
      <w:r w:rsidRPr="0032252B">
        <w:rPr>
          <w:rFonts w:cstheme="minorHAnsi"/>
          <w:b/>
          <w:sz w:val="24"/>
        </w:rPr>
        <w:t>Suitability for target setting</w:t>
      </w:r>
    </w:p>
    <w:p w14:paraId="498E8B6A" w14:textId="711A325A" w:rsidR="005E7C8F" w:rsidRPr="00863666" w:rsidRDefault="00297A85" w:rsidP="00530389">
      <w:pPr>
        <w:pStyle w:val="BodyText"/>
        <w:spacing w:before="0" w:after="0" w:line="276" w:lineRule="auto"/>
        <w:rPr>
          <w:rFonts w:cstheme="minorHAnsi"/>
          <w:b/>
          <w:bCs/>
          <w:sz w:val="21"/>
          <w:szCs w:val="21"/>
        </w:rPr>
      </w:pPr>
      <w:r>
        <w:rPr>
          <w:rFonts w:cstheme="minorHAnsi"/>
          <w:b/>
          <w:bCs/>
          <w:sz w:val="21"/>
          <w:szCs w:val="21"/>
        </w:rPr>
        <w:t>Good</w:t>
      </w:r>
    </w:p>
    <w:p w14:paraId="196EE6B5" w14:textId="77777777" w:rsidR="00517349" w:rsidRDefault="00517349" w:rsidP="00517349">
      <w:pPr>
        <w:pStyle w:val="BodyText"/>
        <w:spacing w:before="0" w:after="0" w:line="276" w:lineRule="auto"/>
        <w:rPr>
          <w:rFonts w:cstheme="minorHAnsi"/>
          <w:sz w:val="21"/>
          <w:szCs w:val="21"/>
        </w:rPr>
      </w:pPr>
      <w:r w:rsidRPr="00A8282C">
        <w:rPr>
          <w:rFonts w:cstheme="minorHAnsi"/>
          <w:sz w:val="21"/>
          <w:szCs w:val="21"/>
        </w:rPr>
        <w:t>Data fluctuates between years, but council has some influence over the outcome</w:t>
      </w:r>
      <w:r w:rsidRPr="00C4192F">
        <w:rPr>
          <w:rFonts w:cstheme="minorHAnsi"/>
          <w:sz w:val="21"/>
          <w:szCs w:val="21"/>
        </w:rPr>
        <w:t xml:space="preserve">. </w:t>
      </w:r>
    </w:p>
    <w:p w14:paraId="6C164A54" w14:textId="613E4687" w:rsidR="005E7C8F" w:rsidRPr="0032252B" w:rsidRDefault="005E7C8F" w:rsidP="0032252B">
      <w:pPr>
        <w:pStyle w:val="BodyText100ThemeColour"/>
        <w:rPr>
          <w:rFonts w:cstheme="minorHAnsi"/>
          <w:b/>
          <w:sz w:val="24"/>
        </w:rPr>
      </w:pPr>
      <w:r w:rsidRPr="0032252B">
        <w:rPr>
          <w:rFonts w:cstheme="minorHAnsi"/>
          <w:b/>
          <w:sz w:val="24"/>
        </w:rPr>
        <w:t>Related to</w:t>
      </w:r>
    </w:p>
    <w:p w14:paraId="2E2E640A" w14:textId="77777777" w:rsidR="005E7C8F" w:rsidRPr="00863666" w:rsidRDefault="005E7C8F" w:rsidP="00CD5EF9">
      <w:pPr>
        <w:pStyle w:val="BodyText"/>
        <w:spacing w:before="0" w:after="0" w:line="276" w:lineRule="auto"/>
        <w:rPr>
          <w:rFonts w:cstheme="minorHAnsi"/>
          <w:sz w:val="21"/>
          <w:szCs w:val="21"/>
        </w:rPr>
      </w:pPr>
      <w:r w:rsidRPr="00AC4BAB">
        <w:rPr>
          <w:rFonts w:cstheme="minorHAnsi"/>
          <w:sz w:val="21"/>
          <w:szCs w:val="21"/>
        </w:rPr>
        <w:t>O3 – Loans and borrowings repayments compared to rates</w:t>
      </w:r>
    </w:p>
    <w:p w14:paraId="44C0A049" w14:textId="0377AF76" w:rsidR="005E7C8F" w:rsidRPr="0032252B" w:rsidRDefault="005E7C8F" w:rsidP="0032252B">
      <w:pPr>
        <w:pStyle w:val="BodyText100ThemeColour"/>
        <w:rPr>
          <w:rFonts w:cstheme="minorHAnsi"/>
          <w:b/>
          <w:sz w:val="24"/>
        </w:rPr>
      </w:pPr>
      <w:r w:rsidRPr="0032252B">
        <w:rPr>
          <w:rFonts w:cstheme="minorHAnsi"/>
          <w:b/>
          <w:sz w:val="24"/>
        </w:rPr>
        <w:t>Further information</w:t>
      </w:r>
    </w:p>
    <w:p w14:paraId="2CD1E364" w14:textId="7A814FE2" w:rsidR="005E7C8F" w:rsidRPr="00863666" w:rsidRDefault="005E7C8F" w:rsidP="008643F8">
      <w:pPr>
        <w:pStyle w:val="BodyText"/>
        <w:spacing w:before="0" w:after="0" w:line="276" w:lineRule="auto"/>
        <w:rPr>
          <w:rFonts w:cstheme="minorHAnsi"/>
          <w:sz w:val="21"/>
          <w:szCs w:val="21"/>
        </w:rPr>
      </w:pPr>
      <w:r w:rsidRPr="00863666">
        <w:rPr>
          <w:rFonts w:cstheme="minorHAnsi"/>
          <w:sz w:val="21"/>
          <w:szCs w:val="21"/>
        </w:rPr>
        <w:t xml:space="preserve">Local Government (Planning and Reporting) Regulations 2014 – Schedule 3 </w:t>
      </w:r>
      <w:r w:rsidR="008643F8">
        <w:rPr>
          <w:rFonts w:cstheme="minorHAnsi"/>
          <w:sz w:val="21"/>
          <w:szCs w:val="21"/>
        </w:rPr>
        <w:t xml:space="preserve">Part 3 </w:t>
      </w:r>
      <w:r w:rsidRPr="00863666">
        <w:rPr>
          <w:rFonts w:cstheme="minorHAnsi"/>
          <w:sz w:val="21"/>
          <w:szCs w:val="21"/>
        </w:rPr>
        <w:t xml:space="preserve">Indicator 3 (Page </w:t>
      </w:r>
      <w:r w:rsidR="00D42797" w:rsidRPr="00325388">
        <w:rPr>
          <w:rFonts w:cstheme="minorHAnsi"/>
          <w:sz w:val="21"/>
          <w:szCs w:val="21"/>
        </w:rPr>
        <w:t>61</w:t>
      </w:r>
      <w:r w:rsidRPr="00325388">
        <w:rPr>
          <w:rFonts w:cstheme="minorHAnsi"/>
          <w:sz w:val="21"/>
          <w:szCs w:val="21"/>
        </w:rPr>
        <w:t>)</w:t>
      </w:r>
    </w:p>
    <w:p w14:paraId="0B0D4920" w14:textId="77777777" w:rsidR="005E7C8F" w:rsidRPr="0032252B" w:rsidRDefault="005E7C8F" w:rsidP="0032252B">
      <w:pPr>
        <w:pStyle w:val="BodyText100ThemeColour"/>
        <w:rPr>
          <w:rFonts w:cstheme="minorHAnsi"/>
          <w:b/>
          <w:sz w:val="24"/>
        </w:rPr>
      </w:pPr>
      <w:r w:rsidRPr="0032252B">
        <w:rPr>
          <w:rFonts w:cstheme="minorHAnsi"/>
          <w:b/>
          <w:sz w:val="24"/>
        </w:rPr>
        <w:t>Notes or Case Studies</w:t>
      </w:r>
    </w:p>
    <w:p w14:paraId="17BB0348" w14:textId="77777777" w:rsidR="005E7C8F" w:rsidRPr="00863666" w:rsidRDefault="005E7C8F" w:rsidP="00CD5EF9">
      <w:pPr>
        <w:pStyle w:val="BodyText"/>
        <w:spacing w:before="0" w:after="0" w:line="276" w:lineRule="auto"/>
        <w:rPr>
          <w:rFonts w:cstheme="minorHAnsi"/>
          <w:sz w:val="21"/>
          <w:szCs w:val="21"/>
          <w:lang w:eastAsia="en-AU"/>
        </w:rPr>
      </w:pPr>
      <w:r w:rsidRPr="00863666">
        <w:rPr>
          <w:rFonts w:cstheme="minorHAnsi"/>
          <w:sz w:val="21"/>
          <w:szCs w:val="21"/>
          <w:lang w:eastAsia="en-AU"/>
        </w:rPr>
        <w:t>None</w:t>
      </w:r>
    </w:p>
    <w:p w14:paraId="6B26A5EC" w14:textId="77777777" w:rsidR="005314D1" w:rsidRPr="00863666" w:rsidRDefault="005314D1" w:rsidP="00955A28">
      <w:pPr>
        <w:pStyle w:val="BodyText"/>
        <w:rPr>
          <w:rFonts w:cstheme="minorHAnsi"/>
        </w:rPr>
      </w:pPr>
    </w:p>
    <w:p w14:paraId="6C3DB001" w14:textId="77777777" w:rsidR="005314D1" w:rsidRPr="00863666" w:rsidRDefault="005314D1" w:rsidP="00955A28">
      <w:pPr>
        <w:pStyle w:val="BodyText"/>
        <w:rPr>
          <w:rFonts w:cstheme="minorHAnsi"/>
        </w:rPr>
      </w:pPr>
    </w:p>
    <w:p w14:paraId="362F5590" w14:textId="77777777" w:rsidR="005314D1" w:rsidRPr="00863666" w:rsidRDefault="005314D1" w:rsidP="00955A28">
      <w:pPr>
        <w:pStyle w:val="BodyText"/>
        <w:rPr>
          <w:rFonts w:cstheme="minorHAnsi"/>
        </w:rPr>
      </w:pPr>
    </w:p>
    <w:p w14:paraId="59CD6FDE" w14:textId="77777777" w:rsidR="00F83BC6" w:rsidRDefault="00F83BC6">
      <w:pPr>
        <w:rPr>
          <w:rFonts w:cstheme="minorHAnsi"/>
          <w:color w:val="B3272F" w:themeColor="text2"/>
          <w:spacing w:val="-2"/>
          <w:sz w:val="32"/>
        </w:rPr>
      </w:pPr>
      <w:r>
        <w:rPr>
          <w:rFonts w:cstheme="minorHAnsi"/>
        </w:rPr>
        <w:br w:type="page"/>
      </w:r>
    </w:p>
    <w:p w14:paraId="106103AD" w14:textId="63310D44" w:rsidR="005E7C8F" w:rsidRPr="00737E14" w:rsidRDefault="005E7C8F" w:rsidP="00391FEF">
      <w:pPr>
        <w:pStyle w:val="Heading1"/>
        <w:numPr>
          <w:ilvl w:val="0"/>
          <w:numId w:val="0"/>
        </w:numPr>
        <w:spacing w:before="0"/>
        <w:rPr>
          <w:rFonts w:cstheme="minorHAnsi"/>
          <w:b w:val="0"/>
          <w:sz w:val="32"/>
        </w:rPr>
      </w:pPr>
      <w:bookmarkStart w:id="111" w:name="_Toc32323344"/>
      <w:r w:rsidRPr="00737E14">
        <w:rPr>
          <w:rFonts w:cstheme="minorHAnsi"/>
          <w:b w:val="0"/>
          <w:sz w:val="32"/>
        </w:rPr>
        <w:lastRenderedPageBreak/>
        <w:t xml:space="preserve">O3 – Loans and borrowings repayments compared to rates </w:t>
      </w:r>
      <w:r w:rsidR="009A0668">
        <w:rPr>
          <w:rFonts w:cstheme="minorHAnsi"/>
          <w:b w:val="0"/>
          <w:sz w:val="32"/>
        </w:rPr>
        <w:t>(Audited)</w:t>
      </w:r>
      <w:bookmarkEnd w:id="111"/>
      <w:r w:rsidRPr="00737E14">
        <w:rPr>
          <w:rFonts w:cstheme="minorHAnsi"/>
          <w:b w:val="0"/>
          <w:sz w:val="32"/>
        </w:rPr>
        <w:t xml:space="preserve">  </w:t>
      </w:r>
    </w:p>
    <w:p w14:paraId="74D6ABA2" w14:textId="77777777" w:rsidR="005E7C8F" w:rsidRPr="0032252B" w:rsidRDefault="005E7C8F" w:rsidP="0032252B">
      <w:pPr>
        <w:pStyle w:val="BodyText100ThemeColour"/>
        <w:rPr>
          <w:rFonts w:cstheme="minorHAnsi"/>
          <w:b/>
          <w:sz w:val="24"/>
        </w:rPr>
      </w:pPr>
      <w:r w:rsidRPr="0032252B">
        <w:rPr>
          <w:rFonts w:cstheme="minorHAnsi"/>
          <w:b/>
          <w:sz w:val="24"/>
        </w:rPr>
        <w:t>Definition</w:t>
      </w:r>
    </w:p>
    <w:p w14:paraId="4AC73D3F" w14:textId="5AF2234B" w:rsidR="005E7C8F" w:rsidRPr="00CA36F5" w:rsidRDefault="005E7C8F" w:rsidP="00B60422">
      <w:pPr>
        <w:pStyle w:val="BodyText12ptBefore"/>
        <w:spacing w:before="0"/>
        <w:rPr>
          <w:rFonts w:cstheme="minorHAnsi"/>
          <w:b/>
          <w:color w:val="auto"/>
          <w:sz w:val="24"/>
          <w:szCs w:val="24"/>
        </w:rPr>
      </w:pPr>
      <w:r w:rsidRPr="00B15EF7">
        <w:rPr>
          <w:rStyle w:val="normaltextrun1"/>
          <w:rFonts w:cstheme="minorHAnsi"/>
          <w:color w:val="363534"/>
          <w:sz w:val="24"/>
          <w:szCs w:val="24"/>
        </w:rPr>
        <w:t>Interest and principal repayments on interest bearing loans and borrowings as a percentage of rate revenue</w:t>
      </w:r>
      <w:r w:rsidRPr="00CA36F5">
        <w:rPr>
          <w:rStyle w:val="normaltextrun1"/>
          <w:rFonts w:cstheme="minorHAnsi"/>
          <w:color w:val="auto"/>
          <w:sz w:val="24"/>
          <w:szCs w:val="24"/>
        </w:rPr>
        <w:t xml:space="preserve">.  </w:t>
      </w:r>
      <w:r w:rsidRPr="00CA36F5">
        <w:rPr>
          <w:rStyle w:val="eop"/>
          <w:rFonts w:cstheme="minorHAnsi"/>
          <w:color w:val="auto"/>
          <w:sz w:val="24"/>
          <w:szCs w:val="24"/>
        </w:rPr>
        <w:t> </w:t>
      </w:r>
    </w:p>
    <w:p w14:paraId="58858854" w14:textId="77777777" w:rsidR="005E7C8F" w:rsidRPr="0032252B" w:rsidRDefault="005E7C8F" w:rsidP="0032252B">
      <w:pPr>
        <w:pStyle w:val="BodyText100ThemeColour"/>
        <w:rPr>
          <w:rFonts w:cstheme="minorHAnsi"/>
          <w:b/>
          <w:sz w:val="24"/>
        </w:rPr>
      </w:pPr>
      <w:r w:rsidRPr="0032252B">
        <w:rPr>
          <w:rFonts w:cstheme="minorHAnsi"/>
          <w:b/>
          <w:sz w:val="24"/>
        </w:rPr>
        <w:t>Calculation</w:t>
      </w:r>
    </w:p>
    <w:p w14:paraId="15CBF4AE" w14:textId="77777777" w:rsidR="005E7C8F" w:rsidRPr="00863666" w:rsidRDefault="005E7C8F" w:rsidP="00B60422">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Numerator</w:t>
      </w:r>
      <w:r w:rsidRPr="00863666">
        <w:rPr>
          <w:rStyle w:val="eop"/>
          <w:rFonts w:asciiTheme="minorHAnsi" w:hAnsiTheme="minorHAnsi" w:cstheme="minorHAnsi"/>
          <w:sz w:val="21"/>
          <w:szCs w:val="21"/>
        </w:rPr>
        <w:t> </w:t>
      </w:r>
    </w:p>
    <w:p w14:paraId="7879F5FE" w14:textId="004885E1" w:rsidR="005E7C8F" w:rsidRPr="00863666" w:rsidRDefault="005E7C8F" w:rsidP="00B60422">
      <w:pPr>
        <w:pStyle w:val="paragraph"/>
        <w:spacing w:after="240"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themeColor="text1"/>
          <w:sz w:val="21"/>
          <w:szCs w:val="21"/>
        </w:rPr>
        <w:t>Interest and principal repayments on interest bearing loans and borrowings</w:t>
      </w:r>
    </w:p>
    <w:p w14:paraId="79DEFA05" w14:textId="77777777" w:rsidR="005E7C8F" w:rsidRPr="00863666" w:rsidRDefault="005E7C8F" w:rsidP="00B60422">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Denominator</w:t>
      </w:r>
      <w:r w:rsidRPr="00863666">
        <w:rPr>
          <w:rStyle w:val="eop"/>
          <w:rFonts w:asciiTheme="minorHAnsi" w:hAnsiTheme="minorHAnsi" w:cstheme="minorHAnsi"/>
          <w:sz w:val="21"/>
          <w:szCs w:val="21"/>
        </w:rPr>
        <w:t> </w:t>
      </w:r>
    </w:p>
    <w:p w14:paraId="4DD49FB3" w14:textId="476764A1" w:rsidR="005E7C8F" w:rsidRDefault="005E7C8F" w:rsidP="00B60422">
      <w:pPr>
        <w:pStyle w:val="BodyText"/>
        <w:spacing w:before="0" w:after="0" w:line="276" w:lineRule="auto"/>
        <w:rPr>
          <w:rStyle w:val="normaltextrun1"/>
          <w:rFonts w:cstheme="minorHAnsi"/>
          <w:sz w:val="21"/>
          <w:szCs w:val="21"/>
        </w:rPr>
      </w:pPr>
      <w:r w:rsidRPr="00863666">
        <w:rPr>
          <w:rStyle w:val="normaltextrun1"/>
          <w:rFonts w:cstheme="minorHAnsi"/>
          <w:sz w:val="21"/>
          <w:szCs w:val="21"/>
        </w:rPr>
        <w:t>Rate revenue</w:t>
      </w:r>
    </w:p>
    <w:p w14:paraId="648C42C9" w14:textId="73EB121A" w:rsidR="00F05B62" w:rsidRDefault="00F05B62" w:rsidP="00B60422">
      <w:pPr>
        <w:pStyle w:val="BodyText"/>
        <w:spacing w:before="0" w:after="0" w:line="276" w:lineRule="auto"/>
        <w:rPr>
          <w:rStyle w:val="normaltextrun1"/>
          <w:rFonts w:cstheme="minorHAnsi"/>
          <w:sz w:val="21"/>
          <w:szCs w:val="21"/>
        </w:rPr>
      </w:pPr>
    </w:p>
    <w:p w14:paraId="6D702416" w14:textId="77777777" w:rsidR="00F05B62" w:rsidRPr="00A8282C" w:rsidRDefault="00F05B62" w:rsidP="00F05B62">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70FF873E" w14:textId="77777777" w:rsidR="005E7C8F" w:rsidRPr="0032252B" w:rsidRDefault="005E7C8F" w:rsidP="0032252B">
      <w:pPr>
        <w:pStyle w:val="BodyText100ThemeColour"/>
        <w:rPr>
          <w:rFonts w:cstheme="minorHAnsi"/>
          <w:b/>
          <w:sz w:val="24"/>
        </w:rPr>
      </w:pPr>
      <w:r w:rsidRPr="0032252B">
        <w:rPr>
          <w:rFonts w:cstheme="minorHAnsi"/>
          <w:b/>
          <w:sz w:val="24"/>
        </w:rPr>
        <w:t xml:space="preserve">Key terms </w:t>
      </w:r>
    </w:p>
    <w:p w14:paraId="488E1561" w14:textId="4F2B69FB" w:rsidR="00470E0E" w:rsidRDefault="00412CD6" w:rsidP="0013473A">
      <w:pPr>
        <w:spacing w:line="276" w:lineRule="auto"/>
        <w:rPr>
          <w:rFonts w:cstheme="minorHAnsi"/>
          <w:sz w:val="21"/>
          <w:szCs w:val="21"/>
          <w:u w:val="single"/>
        </w:rPr>
      </w:pPr>
      <w:r>
        <w:rPr>
          <w:rFonts w:cstheme="minorHAnsi"/>
          <w:sz w:val="21"/>
          <w:szCs w:val="21"/>
          <w:u w:val="single"/>
        </w:rPr>
        <w:t>Interest and principal repayments</w:t>
      </w:r>
    </w:p>
    <w:p w14:paraId="0E8A7082" w14:textId="52AD6891" w:rsidR="00470E0E" w:rsidRDefault="00731630" w:rsidP="0013473A">
      <w:pPr>
        <w:spacing w:line="276" w:lineRule="auto"/>
        <w:rPr>
          <w:rFonts w:cstheme="minorHAnsi"/>
          <w:sz w:val="21"/>
          <w:szCs w:val="21"/>
        </w:rPr>
      </w:pPr>
      <w:r>
        <w:rPr>
          <w:rFonts w:cstheme="minorHAnsi"/>
          <w:sz w:val="21"/>
          <w:szCs w:val="21"/>
        </w:rPr>
        <w:t>Is repayment</w:t>
      </w:r>
      <w:r w:rsidR="0031657B">
        <w:rPr>
          <w:rFonts w:cstheme="minorHAnsi"/>
          <w:sz w:val="21"/>
          <w:szCs w:val="21"/>
        </w:rPr>
        <w:t xml:space="preserve">s made </w:t>
      </w:r>
      <w:r w:rsidR="0068246E">
        <w:rPr>
          <w:rFonts w:cstheme="minorHAnsi"/>
          <w:sz w:val="21"/>
          <w:szCs w:val="21"/>
        </w:rPr>
        <w:t>on principal amounts and</w:t>
      </w:r>
      <w:r w:rsidR="00C927B9">
        <w:rPr>
          <w:rFonts w:cstheme="minorHAnsi"/>
          <w:sz w:val="21"/>
          <w:szCs w:val="21"/>
        </w:rPr>
        <w:t>/or</w:t>
      </w:r>
      <w:r w:rsidR="0068246E">
        <w:rPr>
          <w:rFonts w:cstheme="minorHAnsi"/>
          <w:sz w:val="21"/>
          <w:szCs w:val="21"/>
        </w:rPr>
        <w:t xml:space="preserve"> interest </w:t>
      </w:r>
      <w:r w:rsidR="001063FB">
        <w:rPr>
          <w:rFonts w:cstheme="minorHAnsi"/>
          <w:sz w:val="21"/>
          <w:szCs w:val="21"/>
        </w:rPr>
        <w:t>from interest bearing loans or borrowings</w:t>
      </w:r>
      <w:r w:rsidR="00CC485A">
        <w:rPr>
          <w:rFonts w:cstheme="minorHAnsi"/>
          <w:sz w:val="21"/>
          <w:szCs w:val="21"/>
        </w:rPr>
        <w:t xml:space="preserve">, where the </w:t>
      </w:r>
      <w:r w:rsidR="00345C46" w:rsidRPr="00345C46">
        <w:rPr>
          <w:rFonts w:cstheme="minorHAnsi"/>
          <w:sz w:val="21"/>
          <w:szCs w:val="21"/>
        </w:rPr>
        <w:t xml:space="preserve">debt is expressed as a principal amount and interest is calculated, charged, and collected on unpaid balances.   </w:t>
      </w:r>
    </w:p>
    <w:p w14:paraId="064B67FE" w14:textId="77777777" w:rsidR="00412CD6" w:rsidRDefault="00412CD6" w:rsidP="0013473A">
      <w:pPr>
        <w:spacing w:line="276" w:lineRule="auto"/>
        <w:rPr>
          <w:rFonts w:cstheme="minorHAnsi"/>
          <w:sz w:val="21"/>
          <w:szCs w:val="21"/>
          <w:u w:val="single"/>
        </w:rPr>
      </w:pPr>
    </w:p>
    <w:p w14:paraId="15F440F9" w14:textId="0DD70FEB" w:rsidR="005E7C8F" w:rsidRPr="003262D5" w:rsidRDefault="005E7C8F" w:rsidP="0013473A">
      <w:pPr>
        <w:spacing w:line="276" w:lineRule="auto"/>
        <w:rPr>
          <w:rFonts w:cstheme="minorHAnsi"/>
          <w:sz w:val="21"/>
          <w:szCs w:val="21"/>
          <w:u w:val="single"/>
        </w:rPr>
      </w:pPr>
      <w:r w:rsidRPr="003262D5">
        <w:rPr>
          <w:rFonts w:cstheme="minorHAnsi"/>
          <w:sz w:val="21"/>
          <w:szCs w:val="21"/>
          <w:u w:val="single"/>
        </w:rPr>
        <w:t>Rate revenue</w:t>
      </w:r>
    </w:p>
    <w:p w14:paraId="566D5637" w14:textId="2D77BDED" w:rsidR="005E7C8F" w:rsidRPr="00863666" w:rsidRDefault="005E7C8F" w:rsidP="0013473A">
      <w:pPr>
        <w:spacing w:line="276" w:lineRule="auto"/>
        <w:rPr>
          <w:rFonts w:cstheme="minorHAnsi"/>
          <w:sz w:val="21"/>
          <w:szCs w:val="21"/>
        </w:rPr>
      </w:pPr>
      <w:r w:rsidRPr="00F256CD">
        <w:rPr>
          <w:rFonts w:cstheme="minorHAnsi"/>
          <w:sz w:val="21"/>
          <w:szCs w:val="21"/>
        </w:rPr>
        <w:t>Is revenue from general rates, municipal charges</w:t>
      </w:r>
      <w:r w:rsidR="003262D5" w:rsidRPr="00F256CD">
        <w:rPr>
          <w:rFonts w:cstheme="minorHAnsi"/>
          <w:sz w:val="21"/>
          <w:szCs w:val="21"/>
        </w:rPr>
        <w:t>,</w:t>
      </w:r>
      <w:r w:rsidRPr="00F256CD">
        <w:rPr>
          <w:rFonts w:cstheme="minorHAnsi"/>
          <w:sz w:val="21"/>
          <w:szCs w:val="21"/>
        </w:rPr>
        <w:t xml:space="preserve"> service rates and service charges (e.g. garbage, recycling and organic charges) levied on rateable properties.</w:t>
      </w:r>
    </w:p>
    <w:p w14:paraId="3B9159F1" w14:textId="77777777" w:rsidR="005E7C8F" w:rsidRPr="0032252B" w:rsidRDefault="005E7C8F" w:rsidP="0032252B">
      <w:pPr>
        <w:pStyle w:val="BodyText100ThemeColour"/>
        <w:rPr>
          <w:rFonts w:cstheme="minorHAnsi"/>
          <w:b/>
          <w:sz w:val="24"/>
        </w:rPr>
      </w:pPr>
      <w:r w:rsidRPr="0032252B">
        <w:rPr>
          <w:rFonts w:cstheme="minorHAnsi"/>
          <w:b/>
          <w:sz w:val="24"/>
        </w:rPr>
        <w:t>Classification</w:t>
      </w:r>
    </w:p>
    <w:p w14:paraId="55651660" w14:textId="77777777" w:rsidR="004E4589" w:rsidRPr="00863666" w:rsidRDefault="004E4589" w:rsidP="004E4589">
      <w:pPr>
        <w:pStyle w:val="BodyText"/>
        <w:spacing w:before="0" w:after="0" w:line="276" w:lineRule="auto"/>
        <w:rPr>
          <w:rFonts w:cstheme="minorHAnsi"/>
          <w:sz w:val="21"/>
          <w:szCs w:val="21"/>
        </w:rPr>
      </w:pPr>
      <w:r w:rsidRPr="00863666">
        <w:rPr>
          <w:rFonts w:cstheme="minorHAnsi"/>
          <w:sz w:val="21"/>
          <w:szCs w:val="21"/>
        </w:rPr>
        <w:t xml:space="preserve">Input indicator – </w:t>
      </w:r>
      <w:r>
        <w:rPr>
          <w:rFonts w:cstheme="minorHAnsi"/>
          <w:sz w:val="21"/>
          <w:szCs w:val="21"/>
        </w:rPr>
        <w:t>Loans and Borrowings</w:t>
      </w:r>
    </w:p>
    <w:p w14:paraId="3A1BB8BE" w14:textId="77777777" w:rsidR="005E7C8F" w:rsidRPr="0032252B" w:rsidRDefault="005E7C8F" w:rsidP="0032252B">
      <w:pPr>
        <w:pStyle w:val="BodyText100ThemeColour"/>
        <w:rPr>
          <w:rFonts w:cstheme="minorHAnsi"/>
          <w:b/>
          <w:sz w:val="24"/>
        </w:rPr>
      </w:pPr>
      <w:r w:rsidRPr="0032252B">
        <w:rPr>
          <w:rFonts w:cstheme="minorHAnsi"/>
          <w:b/>
          <w:sz w:val="24"/>
        </w:rPr>
        <w:t>Data source</w:t>
      </w:r>
    </w:p>
    <w:p w14:paraId="2041B935" w14:textId="58A18E2E" w:rsidR="00177B10" w:rsidRDefault="005E7C8F" w:rsidP="00955A28">
      <w:pPr>
        <w:pStyle w:val="BodyText"/>
        <w:spacing w:before="0" w:after="0" w:line="240" w:lineRule="auto"/>
        <w:rPr>
          <w:rFonts w:cstheme="minorHAnsi"/>
          <w:sz w:val="21"/>
          <w:szCs w:val="21"/>
        </w:rPr>
      </w:pPr>
      <w:r w:rsidRPr="00A23610">
        <w:rPr>
          <w:rFonts w:cstheme="minorHAnsi"/>
          <w:sz w:val="21"/>
          <w:szCs w:val="21"/>
        </w:rPr>
        <w:t>Financial statements (Strategic Resource Plan)</w:t>
      </w:r>
    </w:p>
    <w:p w14:paraId="63633EC4" w14:textId="0F31C35C" w:rsidR="00177B10" w:rsidRDefault="00177B10" w:rsidP="00177B10">
      <w:pPr>
        <w:pStyle w:val="BodyText100ThemeColour"/>
        <w:rPr>
          <w:rFonts w:cstheme="minorHAnsi"/>
          <w:b/>
          <w:bCs/>
          <w:sz w:val="24"/>
          <w:szCs w:val="24"/>
        </w:rPr>
      </w:pPr>
      <w:r w:rsidRPr="00177B10">
        <w:rPr>
          <w:rFonts w:cstheme="minorHAnsi"/>
          <w:b/>
          <w:bCs/>
          <w:sz w:val="24"/>
          <w:szCs w:val="24"/>
        </w:rPr>
        <w:t>Audit</w:t>
      </w:r>
    </w:p>
    <w:p w14:paraId="512C6456" w14:textId="77777777" w:rsidR="00005B75" w:rsidRPr="00727AD3" w:rsidRDefault="00005B75" w:rsidP="00727AD3">
      <w:pPr>
        <w:spacing w:line="276" w:lineRule="auto"/>
        <w:rPr>
          <w:rFonts w:ascii="Arial" w:hAnsi="Arial"/>
          <w:bCs/>
          <w:iCs/>
          <w:sz w:val="21"/>
          <w:szCs w:val="21"/>
          <w:u w:val="single"/>
        </w:rPr>
      </w:pPr>
      <w:r w:rsidRPr="00727AD3">
        <w:rPr>
          <w:rFonts w:ascii="Arial" w:hAnsi="Arial"/>
          <w:bCs/>
          <w:iCs/>
          <w:sz w:val="21"/>
          <w:szCs w:val="21"/>
          <w:u w:val="single"/>
        </w:rPr>
        <w:t>Evidence</w:t>
      </w:r>
    </w:p>
    <w:p w14:paraId="03205267" w14:textId="2F121042" w:rsidR="00177B10" w:rsidRPr="00005B75" w:rsidRDefault="00005B75" w:rsidP="00727AD3">
      <w:pPr>
        <w:pStyle w:val="BodyText100ThemeColour"/>
        <w:spacing w:before="0" w:after="0" w:line="276" w:lineRule="auto"/>
        <w:rPr>
          <w:rFonts w:cstheme="minorHAnsi"/>
          <w:color w:val="auto"/>
          <w:sz w:val="21"/>
          <w:szCs w:val="21"/>
        </w:rPr>
      </w:pPr>
      <w:r w:rsidRPr="00005B75">
        <w:rPr>
          <w:rFonts w:ascii="Arial" w:hAnsi="Arial"/>
          <w:bCs/>
          <w:iCs/>
          <w:color w:val="auto"/>
          <w:sz w:val="21"/>
          <w:szCs w:val="21"/>
        </w:rPr>
        <w:t>Financial statements</w:t>
      </w:r>
    </w:p>
    <w:p w14:paraId="7B51226F" w14:textId="77777777" w:rsidR="005E7C8F" w:rsidRPr="0032252B" w:rsidRDefault="005E7C8F" w:rsidP="0032252B">
      <w:pPr>
        <w:pStyle w:val="BodyText100ThemeColour"/>
        <w:rPr>
          <w:rFonts w:cstheme="minorHAnsi"/>
          <w:b/>
          <w:sz w:val="24"/>
        </w:rPr>
      </w:pPr>
      <w:r w:rsidRPr="0032252B">
        <w:rPr>
          <w:rFonts w:cstheme="minorHAnsi"/>
          <w:b/>
          <w:sz w:val="24"/>
        </w:rPr>
        <w:t>Data use / Community outcome</w:t>
      </w:r>
    </w:p>
    <w:p w14:paraId="04F4D99A" w14:textId="31DA037E" w:rsidR="00C00FEA" w:rsidRPr="00863666" w:rsidRDefault="00C00FEA" w:rsidP="00C00FEA">
      <w:pPr>
        <w:pStyle w:val="BodyText"/>
        <w:spacing w:before="0" w:after="0" w:line="276" w:lineRule="auto"/>
        <w:rPr>
          <w:rFonts w:cstheme="minorHAnsi"/>
          <w:sz w:val="21"/>
          <w:szCs w:val="21"/>
          <w:lang w:eastAsia="en-AU"/>
        </w:rPr>
      </w:pPr>
      <w:r w:rsidRPr="00863666">
        <w:rPr>
          <w:rFonts w:cstheme="minorHAnsi"/>
          <w:sz w:val="21"/>
          <w:szCs w:val="21"/>
          <w:lang w:eastAsia="en-AU"/>
        </w:rPr>
        <w:t>Assessment of whether council</w:t>
      </w:r>
      <w:r>
        <w:rPr>
          <w:rFonts w:cstheme="minorHAnsi"/>
          <w:sz w:val="21"/>
          <w:szCs w:val="21"/>
          <w:lang w:eastAsia="en-AU"/>
        </w:rPr>
        <w:t xml:space="preserve">’s level of repayments on interest-bearing loans and </w:t>
      </w:r>
      <w:r>
        <w:rPr>
          <w:rFonts w:cstheme="minorHAnsi"/>
          <w:sz w:val="21"/>
          <w:szCs w:val="21"/>
          <w:lang w:eastAsia="en-AU"/>
        </w:rPr>
        <w:t xml:space="preserve">borrowings </w:t>
      </w:r>
      <w:r w:rsidRPr="00863666">
        <w:rPr>
          <w:rFonts w:cstheme="minorHAnsi"/>
          <w:sz w:val="21"/>
          <w:szCs w:val="21"/>
          <w:lang w:eastAsia="en-AU"/>
        </w:rPr>
        <w:t xml:space="preserve">are appropriate to the size and nature of council’s activities. </w:t>
      </w:r>
      <w:r>
        <w:rPr>
          <w:rFonts w:cstheme="minorHAnsi"/>
          <w:sz w:val="21"/>
          <w:szCs w:val="21"/>
          <w:lang w:eastAsia="en-AU"/>
        </w:rPr>
        <w:t>Demonstration of council managing its borrowing strategy in relation to the revenue it raises</w:t>
      </w:r>
      <w:r w:rsidRPr="00863666">
        <w:rPr>
          <w:rFonts w:cstheme="minorHAnsi"/>
          <w:sz w:val="21"/>
          <w:szCs w:val="21"/>
          <w:lang w:eastAsia="en-AU"/>
        </w:rPr>
        <w:t>.</w:t>
      </w:r>
    </w:p>
    <w:p w14:paraId="724E5252" w14:textId="3DABFFA4" w:rsidR="005E7C8F" w:rsidRPr="0032252B" w:rsidRDefault="005E7C8F" w:rsidP="0032252B">
      <w:pPr>
        <w:pStyle w:val="BodyText100ThemeColour"/>
        <w:rPr>
          <w:rFonts w:cstheme="minorHAnsi"/>
          <w:b/>
          <w:sz w:val="24"/>
        </w:rPr>
      </w:pPr>
      <w:r w:rsidRPr="0032252B">
        <w:rPr>
          <w:rFonts w:cstheme="minorHAnsi"/>
          <w:b/>
          <w:sz w:val="24"/>
        </w:rPr>
        <w:t>Suitability for target setting</w:t>
      </w:r>
    </w:p>
    <w:p w14:paraId="41B90C59" w14:textId="77777777" w:rsidR="005E7C8F" w:rsidRPr="00863666" w:rsidRDefault="005E7C8F" w:rsidP="009D70DD">
      <w:pPr>
        <w:pStyle w:val="BodyText"/>
        <w:spacing w:before="0" w:after="0" w:line="276" w:lineRule="auto"/>
        <w:rPr>
          <w:rFonts w:cstheme="minorHAnsi"/>
          <w:b/>
          <w:bCs/>
          <w:sz w:val="21"/>
          <w:szCs w:val="21"/>
        </w:rPr>
      </w:pPr>
      <w:r w:rsidRPr="00863666">
        <w:rPr>
          <w:rFonts w:cstheme="minorHAnsi"/>
          <w:b/>
          <w:bCs/>
          <w:sz w:val="21"/>
          <w:szCs w:val="21"/>
        </w:rPr>
        <w:t>Good</w:t>
      </w:r>
    </w:p>
    <w:p w14:paraId="01E9B6D0" w14:textId="74069FB7" w:rsidR="003506DE" w:rsidRDefault="009D70DD" w:rsidP="00204663">
      <w:pPr>
        <w:pStyle w:val="BodyText100ThemeColour"/>
        <w:spacing w:before="0" w:after="0" w:line="276" w:lineRule="auto"/>
        <w:rPr>
          <w:rFonts w:cstheme="minorHAnsi"/>
          <w:b/>
          <w:sz w:val="24"/>
        </w:rPr>
      </w:pPr>
      <w:r w:rsidRPr="009D70DD">
        <w:rPr>
          <w:rFonts w:cstheme="minorHAnsi"/>
          <w:color w:val="363534" w:themeColor="text1"/>
          <w:sz w:val="21"/>
          <w:szCs w:val="21"/>
        </w:rPr>
        <w:t>Data is stable and council has some influence over the outcome.</w:t>
      </w:r>
    </w:p>
    <w:p w14:paraId="045E7455" w14:textId="66E0D6DD" w:rsidR="005E7C8F" w:rsidRPr="0032252B" w:rsidRDefault="005E7C8F" w:rsidP="0032252B">
      <w:pPr>
        <w:pStyle w:val="BodyText100ThemeColour"/>
        <w:rPr>
          <w:rFonts w:cstheme="minorHAnsi"/>
          <w:b/>
          <w:sz w:val="24"/>
        </w:rPr>
      </w:pPr>
      <w:r w:rsidRPr="0032252B">
        <w:rPr>
          <w:rFonts w:cstheme="minorHAnsi"/>
          <w:b/>
          <w:sz w:val="24"/>
        </w:rPr>
        <w:t>Related t</w:t>
      </w:r>
      <w:r w:rsidR="004D3969">
        <w:rPr>
          <w:rFonts w:cstheme="minorHAnsi"/>
          <w:b/>
          <w:sz w:val="24"/>
        </w:rPr>
        <w:t>o</w:t>
      </w:r>
    </w:p>
    <w:p w14:paraId="36A184C5" w14:textId="77777777" w:rsidR="005E7C8F" w:rsidRPr="00863666" w:rsidRDefault="005E7C8F" w:rsidP="00391FEF">
      <w:pPr>
        <w:pStyle w:val="BodyText"/>
        <w:spacing w:before="0" w:after="0" w:line="276" w:lineRule="auto"/>
        <w:rPr>
          <w:rFonts w:cstheme="minorHAnsi"/>
          <w:sz w:val="21"/>
          <w:szCs w:val="21"/>
        </w:rPr>
      </w:pPr>
      <w:r w:rsidRPr="00A23610">
        <w:rPr>
          <w:rFonts w:cstheme="minorHAnsi"/>
          <w:sz w:val="21"/>
          <w:szCs w:val="21"/>
        </w:rPr>
        <w:t>O2 – Loans and borrowings compared to rates</w:t>
      </w:r>
    </w:p>
    <w:p w14:paraId="6D6F53A1" w14:textId="77777777" w:rsidR="005E7C8F" w:rsidRPr="0032252B" w:rsidRDefault="005E7C8F" w:rsidP="0032252B">
      <w:pPr>
        <w:pStyle w:val="BodyText100ThemeColour"/>
        <w:rPr>
          <w:rFonts w:cstheme="minorHAnsi"/>
          <w:b/>
          <w:sz w:val="24"/>
        </w:rPr>
      </w:pPr>
      <w:r w:rsidRPr="0032252B">
        <w:rPr>
          <w:rFonts w:cstheme="minorHAnsi"/>
          <w:b/>
          <w:sz w:val="24"/>
        </w:rPr>
        <w:t>Further information</w:t>
      </w:r>
    </w:p>
    <w:p w14:paraId="62E82E10" w14:textId="68064F87" w:rsidR="005E7C8F" w:rsidRPr="00863666" w:rsidRDefault="005E7C8F" w:rsidP="00391FEF">
      <w:pPr>
        <w:pStyle w:val="BodyText"/>
        <w:spacing w:before="0" w:after="0" w:line="276" w:lineRule="auto"/>
        <w:rPr>
          <w:rFonts w:cstheme="minorHAnsi"/>
          <w:sz w:val="21"/>
          <w:szCs w:val="21"/>
        </w:rPr>
      </w:pPr>
      <w:r w:rsidRPr="00863666">
        <w:rPr>
          <w:rFonts w:cstheme="minorHAnsi"/>
          <w:sz w:val="21"/>
          <w:szCs w:val="21"/>
        </w:rPr>
        <w:t xml:space="preserve">Local Government (Planning and Reporting) Regulations 2014 – Schedule 3 </w:t>
      </w:r>
      <w:r w:rsidR="00A46230">
        <w:rPr>
          <w:rFonts w:cstheme="minorHAnsi"/>
          <w:sz w:val="21"/>
          <w:szCs w:val="21"/>
        </w:rPr>
        <w:t>Part 3</w:t>
      </w:r>
      <w:r w:rsidRPr="00863666">
        <w:rPr>
          <w:rFonts w:cstheme="minorHAnsi"/>
          <w:sz w:val="21"/>
          <w:szCs w:val="21"/>
        </w:rPr>
        <w:t xml:space="preserve">Indicator 3 (Page </w:t>
      </w:r>
      <w:r w:rsidR="00977BE1" w:rsidRPr="00C00FEA">
        <w:rPr>
          <w:rFonts w:cstheme="minorHAnsi"/>
          <w:sz w:val="21"/>
          <w:szCs w:val="21"/>
        </w:rPr>
        <w:t>61</w:t>
      </w:r>
      <w:r w:rsidRPr="00863666">
        <w:rPr>
          <w:rFonts w:cstheme="minorHAnsi"/>
          <w:sz w:val="21"/>
          <w:szCs w:val="21"/>
        </w:rPr>
        <w:t>)</w:t>
      </w:r>
    </w:p>
    <w:p w14:paraId="003C0F48" w14:textId="77777777" w:rsidR="005E7C8F" w:rsidRPr="0032252B" w:rsidRDefault="005E7C8F" w:rsidP="0032252B">
      <w:pPr>
        <w:pStyle w:val="BodyText100ThemeColour"/>
        <w:rPr>
          <w:rFonts w:cstheme="minorHAnsi"/>
          <w:b/>
          <w:sz w:val="24"/>
        </w:rPr>
      </w:pPr>
      <w:r w:rsidRPr="0032252B">
        <w:rPr>
          <w:rFonts w:cstheme="minorHAnsi"/>
          <w:b/>
          <w:sz w:val="24"/>
        </w:rPr>
        <w:t>Notes or Case Studies</w:t>
      </w:r>
    </w:p>
    <w:p w14:paraId="1B22ED1D" w14:textId="15591416" w:rsidR="005E7C8F" w:rsidRPr="00863666" w:rsidRDefault="005E7C8F" w:rsidP="00391FEF">
      <w:pPr>
        <w:pStyle w:val="BodyText"/>
        <w:spacing w:before="0" w:after="0" w:line="276" w:lineRule="auto"/>
        <w:rPr>
          <w:rFonts w:cstheme="minorHAnsi"/>
          <w:sz w:val="21"/>
          <w:szCs w:val="21"/>
          <w:lang w:eastAsia="en-AU"/>
        </w:rPr>
      </w:pPr>
      <w:r w:rsidRPr="00863666">
        <w:rPr>
          <w:rFonts w:cstheme="minorHAnsi"/>
          <w:sz w:val="21"/>
          <w:szCs w:val="21"/>
          <w:lang w:eastAsia="en-AU"/>
        </w:rPr>
        <w:t>None</w:t>
      </w:r>
    </w:p>
    <w:p w14:paraId="4BC6268C" w14:textId="0BC19ECE" w:rsidR="005314D1" w:rsidRPr="00863666" w:rsidRDefault="005314D1" w:rsidP="00955A28">
      <w:pPr>
        <w:pStyle w:val="BodyText"/>
        <w:spacing w:before="0" w:after="0"/>
        <w:rPr>
          <w:rFonts w:cstheme="minorHAnsi"/>
          <w:sz w:val="21"/>
          <w:szCs w:val="21"/>
          <w:lang w:eastAsia="en-AU"/>
        </w:rPr>
      </w:pPr>
    </w:p>
    <w:p w14:paraId="1DF6056D" w14:textId="023AF01B" w:rsidR="005314D1" w:rsidRPr="00863666" w:rsidRDefault="005314D1" w:rsidP="00955A28">
      <w:pPr>
        <w:pStyle w:val="BodyText"/>
        <w:spacing w:before="0" w:after="0"/>
        <w:rPr>
          <w:rFonts w:cstheme="minorHAnsi"/>
          <w:sz w:val="21"/>
          <w:szCs w:val="21"/>
          <w:lang w:eastAsia="en-AU"/>
        </w:rPr>
      </w:pPr>
    </w:p>
    <w:p w14:paraId="15C99F86" w14:textId="72F99FC2" w:rsidR="005314D1" w:rsidRPr="00863666" w:rsidRDefault="005314D1" w:rsidP="00955A28">
      <w:pPr>
        <w:pStyle w:val="BodyText"/>
        <w:spacing w:before="0" w:after="0"/>
        <w:rPr>
          <w:rFonts w:cstheme="minorHAnsi"/>
          <w:sz w:val="21"/>
          <w:szCs w:val="21"/>
          <w:lang w:eastAsia="en-AU"/>
        </w:rPr>
      </w:pPr>
    </w:p>
    <w:p w14:paraId="052FC268" w14:textId="1441B134" w:rsidR="005314D1" w:rsidRPr="00863666" w:rsidRDefault="005314D1" w:rsidP="00955A28">
      <w:pPr>
        <w:pStyle w:val="BodyText"/>
        <w:spacing w:before="0" w:after="0"/>
        <w:rPr>
          <w:rFonts w:cstheme="minorHAnsi"/>
          <w:sz w:val="21"/>
          <w:szCs w:val="21"/>
          <w:lang w:eastAsia="en-AU"/>
        </w:rPr>
      </w:pPr>
    </w:p>
    <w:p w14:paraId="3737CBD1" w14:textId="7292E60B" w:rsidR="005314D1" w:rsidRPr="00863666" w:rsidRDefault="005314D1" w:rsidP="00955A28">
      <w:pPr>
        <w:pStyle w:val="BodyText"/>
        <w:spacing w:before="0" w:after="0"/>
        <w:rPr>
          <w:rFonts w:cstheme="minorHAnsi"/>
          <w:sz w:val="21"/>
          <w:szCs w:val="21"/>
          <w:lang w:eastAsia="en-AU"/>
        </w:rPr>
      </w:pPr>
    </w:p>
    <w:p w14:paraId="08901B07" w14:textId="1B6985BB" w:rsidR="005314D1" w:rsidRPr="00863666" w:rsidRDefault="005314D1" w:rsidP="00955A28">
      <w:pPr>
        <w:pStyle w:val="BodyText"/>
        <w:spacing w:before="0" w:after="0"/>
        <w:rPr>
          <w:rFonts w:cstheme="minorHAnsi"/>
          <w:sz w:val="21"/>
          <w:szCs w:val="21"/>
          <w:lang w:eastAsia="en-AU"/>
        </w:rPr>
      </w:pPr>
    </w:p>
    <w:p w14:paraId="3A3C1486" w14:textId="2DEC3E5C" w:rsidR="005314D1" w:rsidRPr="00863666" w:rsidRDefault="005314D1" w:rsidP="00955A28">
      <w:pPr>
        <w:pStyle w:val="BodyText"/>
        <w:spacing w:before="0" w:after="0"/>
        <w:rPr>
          <w:rFonts w:cstheme="minorHAnsi"/>
          <w:sz w:val="21"/>
          <w:szCs w:val="21"/>
          <w:lang w:eastAsia="en-AU"/>
        </w:rPr>
      </w:pPr>
    </w:p>
    <w:p w14:paraId="5B21158E" w14:textId="1F44C307" w:rsidR="005314D1" w:rsidRPr="00863666" w:rsidRDefault="005314D1" w:rsidP="00955A28">
      <w:pPr>
        <w:pStyle w:val="BodyText"/>
        <w:spacing w:before="0" w:after="0"/>
        <w:rPr>
          <w:rFonts w:cstheme="minorHAnsi"/>
          <w:sz w:val="21"/>
          <w:szCs w:val="21"/>
          <w:lang w:eastAsia="en-AU"/>
        </w:rPr>
      </w:pPr>
    </w:p>
    <w:p w14:paraId="2BFAA03D" w14:textId="48E1FC95" w:rsidR="005314D1" w:rsidRPr="00863666" w:rsidRDefault="005314D1" w:rsidP="00955A28">
      <w:pPr>
        <w:pStyle w:val="BodyText"/>
        <w:spacing w:before="0" w:after="0"/>
        <w:rPr>
          <w:rFonts w:cstheme="minorHAnsi"/>
          <w:sz w:val="21"/>
          <w:szCs w:val="21"/>
          <w:lang w:eastAsia="en-AU"/>
        </w:rPr>
      </w:pPr>
    </w:p>
    <w:p w14:paraId="20A3B15A" w14:textId="42D79FA3" w:rsidR="005314D1" w:rsidRPr="00863666" w:rsidRDefault="005314D1" w:rsidP="00955A28">
      <w:pPr>
        <w:pStyle w:val="BodyText"/>
        <w:spacing w:before="0" w:after="0"/>
        <w:rPr>
          <w:rFonts w:cstheme="minorHAnsi"/>
          <w:sz w:val="21"/>
          <w:szCs w:val="21"/>
          <w:lang w:eastAsia="en-AU"/>
        </w:rPr>
      </w:pPr>
    </w:p>
    <w:p w14:paraId="6514172A" w14:textId="4EC99620" w:rsidR="005314D1" w:rsidRPr="00863666" w:rsidRDefault="005314D1" w:rsidP="00955A28">
      <w:pPr>
        <w:pStyle w:val="BodyText"/>
        <w:spacing w:before="0" w:after="0"/>
        <w:rPr>
          <w:rFonts w:cstheme="minorHAnsi"/>
          <w:sz w:val="21"/>
          <w:szCs w:val="21"/>
          <w:lang w:eastAsia="en-AU"/>
        </w:rPr>
      </w:pPr>
    </w:p>
    <w:p w14:paraId="26912ABC" w14:textId="2A21315C" w:rsidR="005314D1" w:rsidRPr="00863666" w:rsidRDefault="005314D1" w:rsidP="00955A28">
      <w:pPr>
        <w:pStyle w:val="BodyText"/>
        <w:spacing w:before="0" w:after="0"/>
        <w:rPr>
          <w:rFonts w:cstheme="minorHAnsi"/>
          <w:sz w:val="21"/>
          <w:szCs w:val="21"/>
          <w:lang w:eastAsia="en-AU"/>
        </w:rPr>
      </w:pPr>
    </w:p>
    <w:p w14:paraId="566F5FB3" w14:textId="09B74899" w:rsidR="005314D1" w:rsidRPr="00863666" w:rsidRDefault="005314D1" w:rsidP="00955A28">
      <w:pPr>
        <w:pStyle w:val="BodyText"/>
        <w:spacing w:before="0" w:after="0"/>
        <w:rPr>
          <w:rFonts w:cstheme="minorHAnsi"/>
          <w:sz w:val="21"/>
          <w:szCs w:val="21"/>
          <w:lang w:eastAsia="en-AU"/>
        </w:rPr>
      </w:pPr>
    </w:p>
    <w:p w14:paraId="5768BEA4" w14:textId="68668818" w:rsidR="005314D1" w:rsidRPr="00863666" w:rsidRDefault="005314D1" w:rsidP="00955A28">
      <w:pPr>
        <w:pStyle w:val="BodyText"/>
        <w:spacing w:before="0" w:after="0"/>
        <w:rPr>
          <w:rFonts w:cstheme="minorHAnsi"/>
          <w:sz w:val="21"/>
          <w:szCs w:val="21"/>
          <w:lang w:eastAsia="en-AU"/>
        </w:rPr>
      </w:pPr>
    </w:p>
    <w:p w14:paraId="407FFDD9" w14:textId="093A54B6" w:rsidR="005314D1" w:rsidRPr="00863666" w:rsidRDefault="005314D1" w:rsidP="00955A28">
      <w:pPr>
        <w:pStyle w:val="BodyText"/>
        <w:spacing w:before="0" w:after="0"/>
        <w:rPr>
          <w:rFonts w:cstheme="minorHAnsi"/>
          <w:sz w:val="21"/>
          <w:szCs w:val="21"/>
          <w:lang w:eastAsia="en-AU"/>
        </w:rPr>
      </w:pPr>
    </w:p>
    <w:p w14:paraId="1DD08CA8" w14:textId="64B0C7E5" w:rsidR="005314D1" w:rsidRPr="00863666" w:rsidRDefault="005314D1" w:rsidP="00955A28">
      <w:pPr>
        <w:pStyle w:val="BodyText"/>
        <w:spacing w:before="0" w:after="0"/>
        <w:rPr>
          <w:rFonts w:cstheme="minorHAnsi"/>
          <w:sz w:val="21"/>
          <w:szCs w:val="21"/>
          <w:lang w:eastAsia="en-AU"/>
        </w:rPr>
      </w:pPr>
    </w:p>
    <w:p w14:paraId="6CF1853D" w14:textId="08916854" w:rsidR="005314D1" w:rsidRPr="00863666" w:rsidRDefault="005314D1" w:rsidP="00955A28">
      <w:pPr>
        <w:pStyle w:val="BodyText"/>
        <w:spacing w:before="0" w:after="0"/>
        <w:rPr>
          <w:rFonts w:cstheme="minorHAnsi"/>
          <w:sz w:val="21"/>
          <w:szCs w:val="21"/>
          <w:lang w:eastAsia="en-AU"/>
        </w:rPr>
      </w:pPr>
    </w:p>
    <w:p w14:paraId="4D5C1909" w14:textId="613942C9" w:rsidR="005314D1" w:rsidRPr="00863666" w:rsidRDefault="005314D1" w:rsidP="00955A28">
      <w:pPr>
        <w:pStyle w:val="BodyText"/>
        <w:spacing w:before="0" w:after="0"/>
        <w:rPr>
          <w:rFonts w:cstheme="minorHAnsi"/>
          <w:sz w:val="21"/>
          <w:szCs w:val="21"/>
          <w:lang w:eastAsia="en-AU"/>
        </w:rPr>
      </w:pPr>
    </w:p>
    <w:p w14:paraId="6CC41506" w14:textId="3967789F" w:rsidR="005314D1" w:rsidRPr="00863666" w:rsidRDefault="005314D1" w:rsidP="00955A28">
      <w:pPr>
        <w:pStyle w:val="BodyText"/>
        <w:spacing w:before="0" w:after="0"/>
        <w:rPr>
          <w:rFonts w:cstheme="minorHAnsi"/>
          <w:sz w:val="21"/>
          <w:szCs w:val="21"/>
          <w:lang w:eastAsia="en-AU"/>
        </w:rPr>
      </w:pPr>
    </w:p>
    <w:p w14:paraId="518B45E6" w14:textId="67057619" w:rsidR="005314D1" w:rsidRPr="00863666" w:rsidRDefault="005314D1" w:rsidP="00955A28">
      <w:pPr>
        <w:pStyle w:val="BodyText"/>
        <w:spacing w:before="0" w:after="0"/>
        <w:rPr>
          <w:rFonts w:cstheme="minorHAnsi"/>
          <w:sz w:val="21"/>
          <w:szCs w:val="21"/>
          <w:lang w:eastAsia="en-AU"/>
        </w:rPr>
      </w:pPr>
    </w:p>
    <w:p w14:paraId="57908C59" w14:textId="5F65286B" w:rsidR="005314D1" w:rsidRPr="00863666" w:rsidRDefault="005314D1" w:rsidP="00955A28">
      <w:pPr>
        <w:pStyle w:val="BodyText"/>
        <w:spacing w:before="0" w:after="0"/>
        <w:rPr>
          <w:rFonts w:cstheme="minorHAnsi"/>
          <w:sz w:val="21"/>
          <w:szCs w:val="21"/>
          <w:lang w:eastAsia="en-AU"/>
        </w:rPr>
      </w:pPr>
    </w:p>
    <w:p w14:paraId="46CC74E6" w14:textId="2CAD8834" w:rsidR="005314D1" w:rsidRPr="00863666" w:rsidRDefault="005314D1" w:rsidP="00955A28">
      <w:pPr>
        <w:pStyle w:val="BodyText"/>
        <w:spacing w:before="0" w:after="0"/>
        <w:rPr>
          <w:rFonts w:cstheme="minorHAnsi"/>
          <w:sz w:val="21"/>
          <w:szCs w:val="21"/>
          <w:lang w:eastAsia="en-AU"/>
        </w:rPr>
      </w:pPr>
    </w:p>
    <w:p w14:paraId="184EF4E8" w14:textId="61B17105" w:rsidR="005314D1" w:rsidRPr="00863666" w:rsidRDefault="005314D1" w:rsidP="00955A28">
      <w:pPr>
        <w:pStyle w:val="BodyText"/>
        <w:spacing w:before="0" w:after="0"/>
        <w:rPr>
          <w:rFonts w:cstheme="minorHAnsi"/>
          <w:sz w:val="21"/>
          <w:szCs w:val="21"/>
          <w:lang w:eastAsia="en-AU"/>
        </w:rPr>
      </w:pPr>
    </w:p>
    <w:p w14:paraId="6F49BAF4" w14:textId="7A961BA6" w:rsidR="00C2026B" w:rsidRPr="00863666" w:rsidRDefault="00C2026B" w:rsidP="00955A28">
      <w:pPr>
        <w:pStyle w:val="BodyText"/>
        <w:spacing w:before="0" w:after="0"/>
        <w:rPr>
          <w:rFonts w:cstheme="minorHAnsi"/>
          <w:sz w:val="21"/>
          <w:szCs w:val="21"/>
          <w:lang w:eastAsia="en-AU"/>
        </w:rPr>
      </w:pPr>
    </w:p>
    <w:p w14:paraId="6BAF96A1" w14:textId="4A328AE9" w:rsidR="00C2026B" w:rsidRPr="00863666" w:rsidRDefault="00C2026B" w:rsidP="00955A28">
      <w:pPr>
        <w:pStyle w:val="BodyText"/>
        <w:spacing w:before="0" w:after="0"/>
        <w:rPr>
          <w:rFonts w:cstheme="minorHAnsi"/>
          <w:sz w:val="21"/>
          <w:szCs w:val="21"/>
          <w:lang w:eastAsia="en-AU"/>
        </w:rPr>
      </w:pPr>
    </w:p>
    <w:p w14:paraId="1007E031" w14:textId="19307F96" w:rsidR="00C2026B" w:rsidRPr="00863666" w:rsidRDefault="00C2026B" w:rsidP="00955A28">
      <w:pPr>
        <w:pStyle w:val="BodyText"/>
        <w:spacing w:before="0" w:after="0"/>
        <w:rPr>
          <w:rFonts w:cstheme="minorHAnsi"/>
          <w:sz w:val="21"/>
          <w:szCs w:val="21"/>
          <w:lang w:eastAsia="en-AU"/>
        </w:rPr>
      </w:pPr>
    </w:p>
    <w:p w14:paraId="749B516A" w14:textId="058F4AFE" w:rsidR="00C2026B" w:rsidRPr="00863666" w:rsidRDefault="00C2026B" w:rsidP="00955A28">
      <w:pPr>
        <w:pStyle w:val="BodyText"/>
        <w:spacing w:before="0" w:after="0"/>
        <w:rPr>
          <w:rFonts w:cstheme="minorHAnsi"/>
          <w:sz w:val="21"/>
          <w:szCs w:val="21"/>
          <w:lang w:eastAsia="en-AU"/>
        </w:rPr>
      </w:pPr>
    </w:p>
    <w:p w14:paraId="653CB2EF" w14:textId="64A971A9" w:rsidR="00C2026B" w:rsidRPr="00863666" w:rsidRDefault="00C2026B" w:rsidP="00955A28">
      <w:pPr>
        <w:pStyle w:val="BodyText"/>
        <w:spacing w:before="0" w:after="0"/>
        <w:rPr>
          <w:rFonts w:cstheme="minorHAnsi"/>
          <w:sz w:val="21"/>
          <w:szCs w:val="21"/>
          <w:lang w:eastAsia="en-AU"/>
        </w:rPr>
      </w:pPr>
    </w:p>
    <w:p w14:paraId="537A3D61" w14:textId="13919C0A" w:rsidR="00C2026B" w:rsidRPr="00863666" w:rsidRDefault="00C2026B" w:rsidP="00955A28">
      <w:pPr>
        <w:pStyle w:val="BodyText"/>
        <w:spacing w:before="0" w:after="0"/>
        <w:rPr>
          <w:rFonts w:cstheme="minorHAnsi"/>
          <w:sz w:val="21"/>
          <w:szCs w:val="21"/>
          <w:lang w:eastAsia="en-AU"/>
        </w:rPr>
      </w:pPr>
    </w:p>
    <w:p w14:paraId="541BF164" w14:textId="77777777" w:rsidR="00C2026B" w:rsidRPr="00863666" w:rsidRDefault="00C2026B" w:rsidP="00955A28">
      <w:pPr>
        <w:pStyle w:val="BodyText"/>
        <w:spacing w:before="0" w:after="0"/>
        <w:rPr>
          <w:rFonts w:cstheme="minorHAnsi"/>
          <w:sz w:val="21"/>
          <w:szCs w:val="21"/>
          <w:lang w:eastAsia="en-AU"/>
        </w:rPr>
      </w:pPr>
    </w:p>
    <w:p w14:paraId="26DBE2BF" w14:textId="77777777" w:rsidR="005E7C8F" w:rsidRPr="00863666" w:rsidRDefault="005E7C8F" w:rsidP="00955A28">
      <w:pPr>
        <w:pStyle w:val="BodyText"/>
        <w:rPr>
          <w:rFonts w:cstheme="minorHAnsi"/>
        </w:rPr>
        <w:sectPr w:rsidR="005E7C8F" w:rsidRPr="00863666" w:rsidSect="00512A79">
          <w:headerReference w:type="even" r:id="rId300"/>
          <w:headerReference w:type="default" r:id="rId301"/>
          <w:footerReference w:type="even" r:id="rId302"/>
          <w:headerReference w:type="first" r:id="rId303"/>
          <w:footerReference w:type="first" r:id="rId304"/>
          <w:type w:val="continuous"/>
          <w:pgSz w:w="11907" w:h="16840" w:code="9"/>
          <w:pgMar w:top="2268" w:right="1134" w:bottom="1134" w:left="1134" w:header="284" w:footer="284" w:gutter="0"/>
          <w:cols w:num="2" w:space="720"/>
          <w:docGrid w:linePitch="360"/>
        </w:sectPr>
      </w:pPr>
    </w:p>
    <w:p w14:paraId="5C9679C0" w14:textId="2BAA6183" w:rsidR="005E7C8F" w:rsidRPr="00DE514E" w:rsidRDefault="00197366" w:rsidP="001F7CAE">
      <w:pPr>
        <w:pStyle w:val="Heading1"/>
        <w:numPr>
          <w:ilvl w:val="0"/>
          <w:numId w:val="0"/>
        </w:numPr>
        <w:spacing w:before="0"/>
        <w:rPr>
          <w:rFonts w:cstheme="minorHAnsi"/>
          <w:spacing w:val="-2"/>
          <w:sz w:val="32"/>
        </w:rPr>
      </w:pPr>
      <w:r w:rsidRPr="00863666">
        <w:rPr>
          <w:rFonts w:cstheme="minorHAnsi"/>
        </w:rPr>
        <w:br w:type="page"/>
      </w:r>
      <w:bookmarkStart w:id="112" w:name="_Toc32323345"/>
      <w:r w:rsidR="005E7C8F" w:rsidRPr="001F7CAE">
        <w:rPr>
          <w:rFonts w:cstheme="minorHAnsi"/>
          <w:b w:val="0"/>
          <w:sz w:val="32"/>
        </w:rPr>
        <w:lastRenderedPageBreak/>
        <w:t>O4 – Non-current liabilities compared to own source revenu</w:t>
      </w:r>
      <w:r w:rsidR="005E7C8F" w:rsidRPr="004911E5">
        <w:rPr>
          <w:rFonts w:cstheme="minorHAnsi"/>
          <w:b w:val="0"/>
          <w:sz w:val="32"/>
        </w:rPr>
        <w:t>e</w:t>
      </w:r>
      <w:r w:rsidR="004911E5" w:rsidRPr="004911E5">
        <w:rPr>
          <w:rFonts w:cstheme="minorHAnsi"/>
          <w:b w:val="0"/>
          <w:sz w:val="32"/>
        </w:rPr>
        <w:t xml:space="preserve"> </w:t>
      </w:r>
      <w:r w:rsidR="004911E5" w:rsidRPr="004911E5">
        <w:rPr>
          <w:rFonts w:cstheme="minorHAnsi"/>
          <w:b w:val="0"/>
          <w:bCs w:val="0"/>
          <w:sz w:val="32"/>
        </w:rPr>
        <w:t>(Audited)</w:t>
      </w:r>
      <w:bookmarkEnd w:id="112"/>
    </w:p>
    <w:p w14:paraId="13C995B7" w14:textId="77777777" w:rsidR="005E7C8F" w:rsidRPr="0032252B" w:rsidRDefault="005E7C8F" w:rsidP="0032252B">
      <w:pPr>
        <w:pStyle w:val="BodyText100ThemeColour"/>
        <w:rPr>
          <w:rFonts w:cstheme="minorHAnsi"/>
          <w:b/>
          <w:sz w:val="24"/>
        </w:rPr>
      </w:pPr>
      <w:r w:rsidRPr="0032252B">
        <w:rPr>
          <w:rFonts w:cstheme="minorHAnsi"/>
          <w:b/>
          <w:sz w:val="24"/>
        </w:rPr>
        <w:t>Definition</w:t>
      </w:r>
    </w:p>
    <w:p w14:paraId="7796E6CA" w14:textId="259CE67E" w:rsidR="005E7C8F" w:rsidRPr="001A00D3" w:rsidRDefault="005E7C8F" w:rsidP="001A00D3">
      <w:pPr>
        <w:pStyle w:val="BodyText12ptBefore"/>
        <w:spacing w:before="0"/>
        <w:rPr>
          <w:b/>
          <w:sz w:val="24"/>
          <w:szCs w:val="24"/>
        </w:rPr>
      </w:pPr>
      <w:r w:rsidRPr="001A00D3">
        <w:rPr>
          <w:rStyle w:val="normaltextrun1"/>
          <w:rFonts w:cstheme="minorHAnsi"/>
          <w:color w:val="363534"/>
          <w:sz w:val="24"/>
          <w:szCs w:val="24"/>
        </w:rPr>
        <w:t xml:space="preserve">Non-current liabilities as a percentage of own source revenue.  </w:t>
      </w:r>
      <w:r w:rsidRPr="001A00D3">
        <w:rPr>
          <w:rStyle w:val="eop"/>
          <w:rFonts w:cstheme="minorHAnsi"/>
          <w:sz w:val="24"/>
          <w:szCs w:val="24"/>
        </w:rPr>
        <w:t> </w:t>
      </w:r>
    </w:p>
    <w:p w14:paraId="7320CD97" w14:textId="77777777" w:rsidR="005E7C8F" w:rsidRPr="0032252B" w:rsidRDefault="005E7C8F" w:rsidP="0032252B">
      <w:pPr>
        <w:pStyle w:val="BodyText100ThemeColour"/>
        <w:rPr>
          <w:rFonts w:cstheme="minorHAnsi"/>
          <w:b/>
          <w:sz w:val="24"/>
        </w:rPr>
      </w:pPr>
      <w:r w:rsidRPr="0032252B">
        <w:rPr>
          <w:rFonts w:cstheme="minorHAnsi"/>
          <w:b/>
          <w:sz w:val="24"/>
        </w:rPr>
        <w:t>Calculation</w:t>
      </w:r>
    </w:p>
    <w:p w14:paraId="4C7BFD96" w14:textId="77777777" w:rsidR="005E7C8F" w:rsidRPr="00863666" w:rsidRDefault="005E7C8F" w:rsidP="00B0333E">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Numerator</w:t>
      </w:r>
      <w:r w:rsidRPr="00863666">
        <w:rPr>
          <w:rStyle w:val="eop"/>
          <w:rFonts w:asciiTheme="minorHAnsi" w:hAnsiTheme="minorHAnsi" w:cstheme="minorHAnsi"/>
          <w:sz w:val="21"/>
          <w:szCs w:val="21"/>
        </w:rPr>
        <w:t> </w:t>
      </w:r>
    </w:p>
    <w:p w14:paraId="0E30C713" w14:textId="63435AEB" w:rsidR="005E7C8F" w:rsidRPr="00863666" w:rsidRDefault="005E7C8F" w:rsidP="00B0333E">
      <w:pPr>
        <w:pStyle w:val="paragraph"/>
        <w:spacing w:after="240"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themeColor="text1"/>
          <w:sz w:val="21"/>
          <w:szCs w:val="21"/>
        </w:rPr>
        <w:t>Non-current liabilities</w:t>
      </w:r>
    </w:p>
    <w:p w14:paraId="0051D2BD" w14:textId="77777777" w:rsidR="005E7C8F" w:rsidRPr="00863666" w:rsidRDefault="005E7C8F" w:rsidP="00B0333E">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Denominator</w:t>
      </w:r>
      <w:r w:rsidRPr="00863666">
        <w:rPr>
          <w:rStyle w:val="eop"/>
          <w:rFonts w:asciiTheme="minorHAnsi" w:hAnsiTheme="minorHAnsi" w:cstheme="minorHAnsi"/>
          <w:sz w:val="21"/>
          <w:szCs w:val="21"/>
        </w:rPr>
        <w:t> </w:t>
      </w:r>
    </w:p>
    <w:p w14:paraId="636A9FD0" w14:textId="17A5669D" w:rsidR="005E7C8F" w:rsidRDefault="005E7C8F" w:rsidP="00B0333E">
      <w:pPr>
        <w:pStyle w:val="BodyText"/>
        <w:spacing w:before="0" w:after="0" w:line="276" w:lineRule="auto"/>
        <w:rPr>
          <w:rStyle w:val="normaltextrun1"/>
          <w:rFonts w:cstheme="minorHAnsi"/>
          <w:sz w:val="21"/>
          <w:szCs w:val="21"/>
        </w:rPr>
      </w:pPr>
      <w:r w:rsidRPr="00863666">
        <w:rPr>
          <w:rStyle w:val="normaltextrun1"/>
          <w:rFonts w:cstheme="minorHAnsi"/>
          <w:sz w:val="21"/>
          <w:szCs w:val="21"/>
        </w:rPr>
        <w:t>Own source revenue</w:t>
      </w:r>
    </w:p>
    <w:p w14:paraId="3F5E425E" w14:textId="1E24E5DE" w:rsidR="00F05B62" w:rsidRDefault="00F05B62" w:rsidP="00B0333E">
      <w:pPr>
        <w:pStyle w:val="BodyText"/>
        <w:spacing w:before="0" w:after="0" w:line="276" w:lineRule="auto"/>
        <w:rPr>
          <w:rStyle w:val="normaltextrun1"/>
          <w:rFonts w:cstheme="minorHAnsi"/>
          <w:sz w:val="21"/>
          <w:szCs w:val="21"/>
        </w:rPr>
      </w:pPr>
    </w:p>
    <w:p w14:paraId="15324D89" w14:textId="77777777" w:rsidR="00F05B62" w:rsidRPr="00A8282C" w:rsidRDefault="00F05B62" w:rsidP="00F05B62">
      <w:pPr>
        <w:pStyle w:val="BodyText"/>
        <w:spacing w:before="0" w:after="0" w:line="276" w:lineRule="auto"/>
        <w:rPr>
          <w:rFonts w:cstheme="minorHAnsi"/>
          <w:sz w:val="21"/>
          <w:szCs w:val="21"/>
        </w:rPr>
      </w:pPr>
      <w:r>
        <w:rPr>
          <w:rStyle w:val="normaltextrun1"/>
          <w:rFonts w:cstheme="minorHAnsi"/>
          <w:sz w:val="21"/>
          <w:szCs w:val="21"/>
        </w:rPr>
        <w:t>The result is multiplied by 100.</w:t>
      </w:r>
    </w:p>
    <w:p w14:paraId="0C81DA50" w14:textId="77777777" w:rsidR="005E7C8F" w:rsidRPr="0032252B" w:rsidRDefault="005E7C8F" w:rsidP="0032252B">
      <w:pPr>
        <w:pStyle w:val="BodyText100ThemeColour"/>
        <w:rPr>
          <w:rFonts w:cstheme="minorHAnsi"/>
          <w:b/>
          <w:sz w:val="24"/>
        </w:rPr>
      </w:pPr>
      <w:r w:rsidRPr="0032252B">
        <w:rPr>
          <w:rFonts w:cstheme="minorHAnsi"/>
          <w:b/>
          <w:sz w:val="24"/>
        </w:rPr>
        <w:t xml:space="preserve">Key terms </w:t>
      </w:r>
    </w:p>
    <w:p w14:paraId="60D3E30A" w14:textId="3D572824" w:rsidR="001D2F7D" w:rsidRDefault="001D2F7D" w:rsidP="00B0333E">
      <w:pPr>
        <w:tabs>
          <w:tab w:val="center" w:pos="4153"/>
          <w:tab w:val="right" w:pos="8306"/>
        </w:tabs>
        <w:spacing w:line="276" w:lineRule="auto"/>
        <w:rPr>
          <w:rFonts w:cstheme="minorHAnsi"/>
          <w:sz w:val="21"/>
          <w:szCs w:val="21"/>
          <w:u w:val="single"/>
        </w:rPr>
      </w:pPr>
      <w:r>
        <w:rPr>
          <w:rFonts w:cstheme="minorHAnsi"/>
          <w:sz w:val="21"/>
          <w:szCs w:val="21"/>
          <w:u w:val="single"/>
        </w:rPr>
        <w:t>Non-current liabilities</w:t>
      </w:r>
    </w:p>
    <w:p w14:paraId="6414D164" w14:textId="6D675F93" w:rsidR="001D2F7D" w:rsidRPr="001D2F7D" w:rsidRDefault="005C0175" w:rsidP="00B0333E">
      <w:pPr>
        <w:tabs>
          <w:tab w:val="center" w:pos="4153"/>
          <w:tab w:val="right" w:pos="8306"/>
        </w:tabs>
        <w:spacing w:line="276" w:lineRule="auto"/>
        <w:rPr>
          <w:rFonts w:cstheme="minorHAnsi"/>
          <w:sz w:val="21"/>
          <w:szCs w:val="21"/>
        </w:rPr>
      </w:pPr>
      <w:r>
        <w:rPr>
          <w:rFonts w:cstheme="minorHAnsi"/>
          <w:sz w:val="21"/>
          <w:szCs w:val="21"/>
        </w:rPr>
        <w:t>Financial liabilities</w:t>
      </w:r>
      <w:r w:rsidR="00BC2D02">
        <w:rPr>
          <w:rFonts w:cstheme="minorHAnsi"/>
          <w:sz w:val="21"/>
          <w:szCs w:val="21"/>
        </w:rPr>
        <w:t xml:space="preserve"> that provide financing on a long-term basis and are not due for settlement within twelve months after the reporting period</w:t>
      </w:r>
      <w:r w:rsidR="00064976">
        <w:rPr>
          <w:rFonts w:cstheme="minorHAnsi"/>
          <w:sz w:val="21"/>
          <w:szCs w:val="21"/>
        </w:rPr>
        <w:t>.</w:t>
      </w:r>
    </w:p>
    <w:p w14:paraId="7F515EAB" w14:textId="77777777" w:rsidR="001D2F7D" w:rsidRDefault="001D2F7D" w:rsidP="00B0333E">
      <w:pPr>
        <w:tabs>
          <w:tab w:val="center" w:pos="4153"/>
          <w:tab w:val="right" w:pos="8306"/>
        </w:tabs>
        <w:spacing w:line="276" w:lineRule="auto"/>
        <w:rPr>
          <w:rFonts w:cstheme="minorHAnsi"/>
          <w:sz w:val="21"/>
          <w:szCs w:val="21"/>
          <w:u w:val="single"/>
        </w:rPr>
      </w:pPr>
    </w:p>
    <w:p w14:paraId="6CA0EA2E" w14:textId="3BB9DB0A" w:rsidR="005E7C8F" w:rsidRPr="00863666" w:rsidRDefault="005E7C8F" w:rsidP="00B0333E">
      <w:pPr>
        <w:tabs>
          <w:tab w:val="center" w:pos="4153"/>
          <w:tab w:val="right" w:pos="8306"/>
        </w:tabs>
        <w:spacing w:line="276" w:lineRule="auto"/>
        <w:rPr>
          <w:rFonts w:cstheme="minorHAnsi"/>
          <w:sz w:val="21"/>
          <w:szCs w:val="21"/>
          <w:u w:val="single"/>
        </w:rPr>
      </w:pPr>
      <w:r w:rsidRPr="00863666">
        <w:rPr>
          <w:rFonts w:cstheme="minorHAnsi"/>
          <w:sz w:val="21"/>
          <w:szCs w:val="21"/>
          <w:u w:val="single"/>
        </w:rPr>
        <w:t>Own-source revenue</w:t>
      </w:r>
    </w:p>
    <w:p w14:paraId="7444CC9C" w14:textId="77777777" w:rsidR="005E7C8F" w:rsidRPr="00863666" w:rsidRDefault="005E7C8F" w:rsidP="00B0333E">
      <w:pPr>
        <w:spacing w:line="276" w:lineRule="auto"/>
        <w:rPr>
          <w:rFonts w:cstheme="minorHAnsi"/>
          <w:sz w:val="21"/>
          <w:szCs w:val="21"/>
        </w:rPr>
      </w:pPr>
      <w:r w:rsidRPr="00863666">
        <w:rPr>
          <w:rFonts w:cstheme="minorHAnsi"/>
          <w:sz w:val="21"/>
          <w:szCs w:val="21"/>
        </w:rPr>
        <w:t>Is adjusted underlying revenue excluding revenue which is not under the control of council (including government grants).</w:t>
      </w:r>
    </w:p>
    <w:p w14:paraId="0E6A7E14" w14:textId="77777777" w:rsidR="005E7C8F" w:rsidRPr="00863666" w:rsidRDefault="005E7C8F" w:rsidP="00955A28">
      <w:pPr>
        <w:spacing w:line="240" w:lineRule="auto"/>
        <w:rPr>
          <w:rFonts w:cstheme="minorHAnsi"/>
          <w:sz w:val="21"/>
          <w:szCs w:val="21"/>
        </w:rPr>
      </w:pPr>
    </w:p>
    <w:p w14:paraId="26736D0E" w14:textId="77777777" w:rsidR="005E7C8F" w:rsidRPr="003262D5" w:rsidRDefault="005E7C8F" w:rsidP="00B0333E">
      <w:pPr>
        <w:spacing w:line="276" w:lineRule="auto"/>
        <w:rPr>
          <w:rFonts w:cstheme="minorHAnsi"/>
          <w:sz w:val="21"/>
          <w:szCs w:val="21"/>
          <w:u w:val="single"/>
        </w:rPr>
      </w:pPr>
      <w:r w:rsidRPr="003262D5">
        <w:rPr>
          <w:rFonts w:cstheme="minorHAnsi"/>
          <w:sz w:val="21"/>
          <w:szCs w:val="21"/>
          <w:u w:val="single"/>
        </w:rPr>
        <w:t>Rate revenue</w:t>
      </w:r>
    </w:p>
    <w:p w14:paraId="352B76DF" w14:textId="0C1C1C56" w:rsidR="005E7C8F" w:rsidRPr="00863666" w:rsidRDefault="005E7C8F" w:rsidP="00B0333E">
      <w:pPr>
        <w:spacing w:line="276" w:lineRule="auto"/>
        <w:rPr>
          <w:rFonts w:cstheme="minorHAnsi"/>
          <w:sz w:val="21"/>
          <w:szCs w:val="21"/>
        </w:rPr>
      </w:pPr>
      <w:r w:rsidRPr="00F256CD">
        <w:rPr>
          <w:rFonts w:cstheme="minorHAnsi"/>
          <w:sz w:val="21"/>
          <w:szCs w:val="21"/>
        </w:rPr>
        <w:t>Is revenue from general rates, municipal charges</w:t>
      </w:r>
      <w:r w:rsidR="003262D5" w:rsidRPr="00F256CD">
        <w:rPr>
          <w:rFonts w:cstheme="minorHAnsi"/>
          <w:sz w:val="21"/>
          <w:szCs w:val="21"/>
        </w:rPr>
        <w:t>,</w:t>
      </w:r>
      <w:r w:rsidRPr="00F256CD">
        <w:rPr>
          <w:rFonts w:cstheme="minorHAnsi"/>
          <w:sz w:val="21"/>
          <w:szCs w:val="21"/>
        </w:rPr>
        <w:t xml:space="preserve"> service rates and service charges (e.g. garbage, recycling and organic charges) levied on rateable properties.</w:t>
      </w:r>
    </w:p>
    <w:p w14:paraId="75E848AC" w14:textId="5FCE8104" w:rsidR="00A51F2E" w:rsidRPr="0032252B" w:rsidRDefault="005E7C8F" w:rsidP="0032252B">
      <w:pPr>
        <w:pStyle w:val="BodyText100ThemeColour"/>
        <w:rPr>
          <w:rFonts w:cstheme="minorHAnsi"/>
          <w:b/>
          <w:sz w:val="24"/>
        </w:rPr>
      </w:pPr>
      <w:r w:rsidRPr="0032252B">
        <w:rPr>
          <w:rFonts w:cstheme="minorHAnsi"/>
          <w:b/>
          <w:sz w:val="24"/>
        </w:rPr>
        <w:t>Classification</w:t>
      </w:r>
    </w:p>
    <w:p w14:paraId="10386ECB" w14:textId="189EEE22" w:rsidR="00A51F2E" w:rsidRPr="00B0333E" w:rsidRDefault="00A51F2E" w:rsidP="00B0333E">
      <w:pPr>
        <w:pStyle w:val="BodyText"/>
        <w:spacing w:before="0" w:after="0" w:line="276" w:lineRule="auto"/>
        <w:rPr>
          <w:rFonts w:cstheme="minorHAnsi"/>
          <w:sz w:val="21"/>
          <w:szCs w:val="21"/>
          <w:lang w:eastAsia="en-AU"/>
        </w:rPr>
      </w:pPr>
      <w:r w:rsidRPr="00B0333E">
        <w:rPr>
          <w:rFonts w:cstheme="minorHAnsi"/>
          <w:sz w:val="21"/>
          <w:szCs w:val="21"/>
          <w:lang w:eastAsia="en-AU"/>
        </w:rPr>
        <w:t xml:space="preserve">Input indicator – </w:t>
      </w:r>
      <w:r w:rsidR="00354EC7">
        <w:rPr>
          <w:rFonts w:cstheme="minorHAnsi"/>
          <w:sz w:val="21"/>
          <w:szCs w:val="21"/>
          <w:lang w:eastAsia="en-AU"/>
        </w:rPr>
        <w:t>Indebtedness</w:t>
      </w:r>
    </w:p>
    <w:p w14:paraId="36EB1641" w14:textId="3AAE73FF" w:rsidR="005E7C8F" w:rsidRPr="0032252B" w:rsidRDefault="005E7C8F" w:rsidP="0032252B">
      <w:pPr>
        <w:pStyle w:val="BodyText100ThemeColour"/>
        <w:rPr>
          <w:rFonts w:cstheme="minorHAnsi"/>
          <w:b/>
          <w:sz w:val="24"/>
        </w:rPr>
      </w:pPr>
      <w:r w:rsidRPr="0032252B">
        <w:rPr>
          <w:rFonts w:cstheme="minorHAnsi"/>
          <w:b/>
          <w:sz w:val="24"/>
        </w:rPr>
        <w:t>Data source</w:t>
      </w:r>
    </w:p>
    <w:p w14:paraId="73C17F7F" w14:textId="302B779D" w:rsidR="005E7C8F" w:rsidRDefault="005E7C8F" w:rsidP="00B0333E">
      <w:pPr>
        <w:pStyle w:val="BodyText"/>
        <w:spacing w:before="0" w:after="0" w:line="276" w:lineRule="auto"/>
        <w:rPr>
          <w:rFonts w:cstheme="minorHAnsi"/>
          <w:sz w:val="21"/>
          <w:szCs w:val="21"/>
        </w:rPr>
      </w:pPr>
      <w:r w:rsidRPr="00CD2CC0">
        <w:rPr>
          <w:rFonts w:cstheme="minorHAnsi"/>
          <w:sz w:val="21"/>
          <w:szCs w:val="21"/>
        </w:rPr>
        <w:t>Financial statements (Strategic Resource Plan)</w:t>
      </w:r>
    </w:p>
    <w:p w14:paraId="0E988493" w14:textId="448403B2" w:rsidR="0002426E" w:rsidRPr="0002426E" w:rsidRDefault="0002426E" w:rsidP="0002426E">
      <w:pPr>
        <w:pStyle w:val="BodyText100ThemeColour"/>
        <w:rPr>
          <w:rFonts w:cstheme="minorHAnsi"/>
          <w:b/>
          <w:sz w:val="24"/>
        </w:rPr>
      </w:pPr>
      <w:r w:rsidRPr="0002426E">
        <w:rPr>
          <w:rFonts w:cstheme="minorHAnsi"/>
          <w:b/>
          <w:sz w:val="24"/>
        </w:rPr>
        <w:t>Audit</w:t>
      </w:r>
    </w:p>
    <w:p w14:paraId="654185DC" w14:textId="77777777" w:rsidR="00FB4FE9" w:rsidRPr="00FB4FE9" w:rsidRDefault="00FB4FE9" w:rsidP="00FB4FE9">
      <w:pPr>
        <w:spacing w:line="276" w:lineRule="auto"/>
        <w:rPr>
          <w:rFonts w:ascii="Arial" w:hAnsi="Arial"/>
          <w:bCs/>
          <w:iCs/>
          <w:sz w:val="21"/>
          <w:szCs w:val="21"/>
          <w:u w:val="single"/>
        </w:rPr>
      </w:pPr>
      <w:r w:rsidRPr="00FB4FE9">
        <w:rPr>
          <w:rFonts w:ascii="Arial" w:hAnsi="Arial"/>
          <w:bCs/>
          <w:iCs/>
          <w:sz w:val="21"/>
          <w:szCs w:val="21"/>
          <w:u w:val="single"/>
        </w:rPr>
        <w:t>Evidence</w:t>
      </w:r>
    </w:p>
    <w:p w14:paraId="1DB923D0" w14:textId="77777777" w:rsidR="00FB4FE9" w:rsidRPr="00FB4FE9" w:rsidRDefault="00FB4FE9" w:rsidP="00FB4FE9">
      <w:pPr>
        <w:spacing w:line="276" w:lineRule="auto"/>
        <w:rPr>
          <w:rFonts w:ascii="Arial" w:hAnsi="Arial"/>
          <w:bCs/>
          <w:iCs/>
          <w:sz w:val="21"/>
          <w:szCs w:val="21"/>
        </w:rPr>
      </w:pPr>
      <w:r w:rsidRPr="00FB4FE9">
        <w:rPr>
          <w:rFonts w:ascii="Arial" w:hAnsi="Arial"/>
          <w:bCs/>
          <w:iCs/>
          <w:sz w:val="21"/>
          <w:szCs w:val="21"/>
        </w:rPr>
        <w:t>Financial statements</w:t>
      </w:r>
    </w:p>
    <w:p w14:paraId="629FA2B3" w14:textId="77777777" w:rsidR="00FB4FE9" w:rsidRPr="00FB4FE9" w:rsidRDefault="00FB4FE9" w:rsidP="00FB4FE9">
      <w:pPr>
        <w:spacing w:line="276" w:lineRule="auto"/>
        <w:rPr>
          <w:rFonts w:ascii="Arial" w:hAnsi="Arial"/>
          <w:bCs/>
          <w:iCs/>
          <w:sz w:val="21"/>
          <w:szCs w:val="21"/>
          <w:u w:val="single"/>
        </w:rPr>
      </w:pPr>
      <w:r w:rsidRPr="00FB4FE9">
        <w:rPr>
          <w:rFonts w:ascii="Arial" w:hAnsi="Arial"/>
          <w:bCs/>
          <w:iCs/>
          <w:sz w:val="21"/>
          <w:szCs w:val="21"/>
          <w:u w:val="single"/>
        </w:rPr>
        <w:t>Other advice</w:t>
      </w:r>
    </w:p>
    <w:p w14:paraId="2B50ABC1" w14:textId="21319973" w:rsidR="0002426E" w:rsidRPr="00FB4FE9" w:rsidRDefault="00FB4FE9" w:rsidP="00FB4FE9">
      <w:pPr>
        <w:pStyle w:val="BodyText"/>
        <w:spacing w:before="0" w:after="0" w:line="276" w:lineRule="auto"/>
        <w:rPr>
          <w:rFonts w:cstheme="minorHAnsi"/>
          <w:sz w:val="21"/>
          <w:szCs w:val="21"/>
        </w:rPr>
      </w:pPr>
      <w:r w:rsidRPr="00FB4FE9">
        <w:rPr>
          <w:rFonts w:ascii="Arial" w:hAnsi="Arial"/>
          <w:bCs/>
          <w:iCs/>
          <w:sz w:val="21"/>
          <w:szCs w:val="21"/>
        </w:rPr>
        <w:t>Documented calculation of own-source revenue, with explanation of excluded revenue items</w:t>
      </w:r>
    </w:p>
    <w:p w14:paraId="61451AB4" w14:textId="10F2BBEE" w:rsidR="005E7C8F" w:rsidRPr="0032252B" w:rsidRDefault="005E7C8F" w:rsidP="0032252B">
      <w:pPr>
        <w:pStyle w:val="BodyText100ThemeColour"/>
        <w:rPr>
          <w:rFonts w:cstheme="minorHAnsi"/>
          <w:b/>
          <w:sz w:val="24"/>
        </w:rPr>
      </w:pPr>
      <w:r w:rsidRPr="0032252B">
        <w:rPr>
          <w:rFonts w:cstheme="minorHAnsi"/>
          <w:b/>
          <w:sz w:val="24"/>
        </w:rPr>
        <w:t>Data use / Community outcome</w:t>
      </w:r>
    </w:p>
    <w:p w14:paraId="18A3C319" w14:textId="323EE1A0" w:rsidR="00CF5761" w:rsidRPr="00863666" w:rsidRDefault="005E7C8F" w:rsidP="00B0333E">
      <w:pPr>
        <w:pStyle w:val="BodyText"/>
        <w:spacing w:before="0" w:after="0" w:line="276" w:lineRule="auto"/>
        <w:rPr>
          <w:rFonts w:cstheme="minorHAnsi"/>
          <w:sz w:val="21"/>
          <w:szCs w:val="21"/>
          <w:lang w:eastAsia="en-AU"/>
        </w:rPr>
      </w:pPr>
      <w:r w:rsidRPr="00863666">
        <w:rPr>
          <w:rFonts w:cstheme="minorHAnsi"/>
          <w:sz w:val="21"/>
          <w:szCs w:val="21"/>
          <w:lang w:eastAsia="en-AU"/>
        </w:rPr>
        <w:t xml:space="preserve">Assessment of whether council </w:t>
      </w:r>
      <w:r w:rsidR="00CD2CC0">
        <w:rPr>
          <w:rFonts w:cstheme="minorHAnsi"/>
          <w:sz w:val="21"/>
          <w:szCs w:val="21"/>
          <w:lang w:eastAsia="en-AU"/>
        </w:rPr>
        <w:t>long term liabilities</w:t>
      </w:r>
      <w:r w:rsidRPr="00863666">
        <w:rPr>
          <w:rFonts w:cstheme="minorHAnsi"/>
          <w:sz w:val="21"/>
          <w:szCs w:val="21"/>
          <w:lang w:eastAsia="en-AU"/>
        </w:rPr>
        <w:t xml:space="preserve"> are appropriate to the size and nature of council activities. Lower proportion of non-current liabilities suggests greater capacity to meet long-term obligations.  </w:t>
      </w:r>
    </w:p>
    <w:p w14:paraId="2DFEDB54" w14:textId="5D805A7D" w:rsidR="005E7C8F" w:rsidRPr="0032252B" w:rsidRDefault="005E7C8F" w:rsidP="0032252B">
      <w:pPr>
        <w:pStyle w:val="BodyText100ThemeColour"/>
        <w:rPr>
          <w:rFonts w:cstheme="minorHAnsi"/>
          <w:b/>
          <w:sz w:val="24"/>
        </w:rPr>
      </w:pPr>
      <w:r w:rsidRPr="0032252B">
        <w:rPr>
          <w:rFonts w:cstheme="minorHAnsi"/>
          <w:b/>
          <w:sz w:val="24"/>
        </w:rPr>
        <w:t>Suitability for target setting</w:t>
      </w:r>
    </w:p>
    <w:p w14:paraId="2530E92E" w14:textId="77777777" w:rsidR="005E7C8F" w:rsidRPr="00863666" w:rsidRDefault="005E7C8F" w:rsidP="00B0333E">
      <w:pPr>
        <w:pStyle w:val="BodyText"/>
        <w:spacing w:before="0" w:after="0" w:line="276" w:lineRule="auto"/>
        <w:rPr>
          <w:rFonts w:cstheme="minorHAnsi"/>
          <w:b/>
          <w:bCs/>
          <w:sz w:val="21"/>
          <w:szCs w:val="21"/>
        </w:rPr>
      </w:pPr>
      <w:r w:rsidRPr="00863666">
        <w:rPr>
          <w:rFonts w:cstheme="minorHAnsi"/>
          <w:b/>
          <w:bCs/>
          <w:sz w:val="21"/>
          <w:szCs w:val="21"/>
        </w:rPr>
        <w:t>High</w:t>
      </w:r>
    </w:p>
    <w:p w14:paraId="25BDB45E" w14:textId="5A5452BF" w:rsidR="009654F5" w:rsidRPr="00B0333E" w:rsidRDefault="005E7C8F" w:rsidP="00B0333E">
      <w:pPr>
        <w:pStyle w:val="BodyText"/>
        <w:spacing w:before="0" w:after="0" w:line="276" w:lineRule="auto"/>
        <w:rPr>
          <w:rFonts w:cstheme="minorHAnsi"/>
          <w:sz w:val="21"/>
          <w:szCs w:val="21"/>
        </w:rPr>
      </w:pPr>
      <w:r w:rsidRPr="00863666">
        <w:rPr>
          <w:rFonts w:cstheme="minorHAnsi"/>
          <w:sz w:val="21"/>
          <w:szCs w:val="21"/>
        </w:rPr>
        <w:t xml:space="preserve">Data is stable, and council has direct influence over the outcome.  </w:t>
      </w:r>
    </w:p>
    <w:p w14:paraId="004DCAB1" w14:textId="7FBA362F" w:rsidR="005E7C8F" w:rsidRPr="0032252B" w:rsidRDefault="005E7C8F" w:rsidP="0032252B">
      <w:pPr>
        <w:pStyle w:val="BodyText100ThemeColour"/>
        <w:rPr>
          <w:rFonts w:cstheme="minorHAnsi"/>
          <w:b/>
          <w:sz w:val="24"/>
        </w:rPr>
      </w:pPr>
      <w:r w:rsidRPr="0032252B">
        <w:rPr>
          <w:rFonts w:cstheme="minorHAnsi"/>
          <w:b/>
          <w:sz w:val="24"/>
        </w:rPr>
        <w:t>Related to</w:t>
      </w:r>
    </w:p>
    <w:p w14:paraId="78094DAB" w14:textId="27F46536" w:rsidR="003506DE" w:rsidRPr="00FB4FE9" w:rsidRDefault="005E7C8F" w:rsidP="00FB4FE9">
      <w:pPr>
        <w:pStyle w:val="BodyText"/>
        <w:spacing w:before="0" w:after="0" w:line="276" w:lineRule="auto"/>
        <w:rPr>
          <w:rFonts w:cstheme="minorHAnsi"/>
          <w:sz w:val="21"/>
          <w:szCs w:val="21"/>
        </w:rPr>
      </w:pPr>
      <w:r w:rsidRPr="00863666">
        <w:rPr>
          <w:rFonts w:cstheme="minorHAnsi"/>
          <w:sz w:val="21"/>
          <w:szCs w:val="21"/>
        </w:rPr>
        <w:t>None</w:t>
      </w:r>
    </w:p>
    <w:p w14:paraId="2AF95FC5" w14:textId="17E99BC3" w:rsidR="005E7C8F" w:rsidRPr="0032252B" w:rsidRDefault="005E7C8F" w:rsidP="0032252B">
      <w:pPr>
        <w:pStyle w:val="BodyText100ThemeColour"/>
        <w:rPr>
          <w:rFonts w:cstheme="minorHAnsi"/>
          <w:b/>
          <w:sz w:val="24"/>
        </w:rPr>
      </w:pPr>
      <w:r w:rsidRPr="0032252B">
        <w:rPr>
          <w:rFonts w:cstheme="minorHAnsi"/>
          <w:b/>
          <w:sz w:val="24"/>
        </w:rPr>
        <w:t>Further information</w:t>
      </w:r>
    </w:p>
    <w:p w14:paraId="3BDBE255" w14:textId="69092AF2" w:rsidR="005E7C8F" w:rsidRPr="00863666" w:rsidRDefault="005E7C8F" w:rsidP="00910E25">
      <w:pPr>
        <w:pStyle w:val="BodyText"/>
        <w:spacing w:before="0" w:after="0" w:line="276" w:lineRule="auto"/>
        <w:rPr>
          <w:rFonts w:cstheme="minorHAnsi"/>
          <w:sz w:val="21"/>
          <w:szCs w:val="21"/>
        </w:rPr>
      </w:pPr>
      <w:r w:rsidRPr="00863666">
        <w:rPr>
          <w:rFonts w:cstheme="minorHAnsi"/>
          <w:sz w:val="21"/>
          <w:szCs w:val="21"/>
        </w:rPr>
        <w:t>Local Government (Planning and Reporting) Regulations 2014 – Schedule 3</w:t>
      </w:r>
      <w:r w:rsidR="00910E25">
        <w:rPr>
          <w:rFonts w:cstheme="minorHAnsi"/>
          <w:sz w:val="21"/>
          <w:szCs w:val="21"/>
        </w:rPr>
        <w:t xml:space="preserve"> Part 3</w:t>
      </w:r>
      <w:r w:rsidRPr="00863666">
        <w:rPr>
          <w:rFonts w:cstheme="minorHAnsi"/>
          <w:sz w:val="21"/>
          <w:szCs w:val="21"/>
        </w:rPr>
        <w:t xml:space="preserve"> Indicator 3 (Page </w:t>
      </w:r>
      <w:r w:rsidR="006A1C09" w:rsidRPr="005577AE">
        <w:rPr>
          <w:rFonts w:cstheme="minorHAnsi"/>
          <w:sz w:val="21"/>
          <w:szCs w:val="21"/>
        </w:rPr>
        <w:t>61</w:t>
      </w:r>
      <w:r w:rsidRPr="00863666">
        <w:rPr>
          <w:rFonts w:cstheme="minorHAnsi"/>
          <w:sz w:val="21"/>
          <w:szCs w:val="21"/>
        </w:rPr>
        <w:t>)</w:t>
      </w:r>
    </w:p>
    <w:p w14:paraId="7D86A194" w14:textId="77777777" w:rsidR="005E7C8F" w:rsidRPr="0032252B" w:rsidRDefault="005E7C8F" w:rsidP="0032252B">
      <w:pPr>
        <w:pStyle w:val="BodyText100ThemeColour"/>
        <w:rPr>
          <w:rFonts w:cstheme="minorHAnsi"/>
          <w:b/>
          <w:sz w:val="24"/>
        </w:rPr>
      </w:pPr>
      <w:r w:rsidRPr="0032252B">
        <w:rPr>
          <w:rFonts w:cstheme="minorHAnsi"/>
          <w:b/>
          <w:sz w:val="24"/>
        </w:rPr>
        <w:t>Notes or Case Studies</w:t>
      </w:r>
    </w:p>
    <w:p w14:paraId="30F1AEA4" w14:textId="77777777" w:rsidR="005E7C8F" w:rsidRPr="00863666" w:rsidRDefault="005E7C8F" w:rsidP="00910E25">
      <w:pPr>
        <w:pStyle w:val="BodyText"/>
        <w:spacing w:before="0" w:after="0" w:line="276" w:lineRule="auto"/>
        <w:rPr>
          <w:rFonts w:cstheme="minorHAnsi"/>
          <w:sz w:val="21"/>
          <w:szCs w:val="21"/>
          <w:lang w:eastAsia="en-AU"/>
        </w:rPr>
      </w:pPr>
      <w:r w:rsidRPr="00863666">
        <w:rPr>
          <w:rFonts w:cstheme="minorHAnsi"/>
          <w:sz w:val="21"/>
          <w:szCs w:val="21"/>
          <w:lang w:eastAsia="en-AU"/>
        </w:rPr>
        <w:t>None</w:t>
      </w:r>
    </w:p>
    <w:p w14:paraId="1125B7AC" w14:textId="77777777" w:rsidR="00512A79" w:rsidRPr="00863666" w:rsidRDefault="00512A79">
      <w:pPr>
        <w:rPr>
          <w:rFonts w:cstheme="minorHAnsi"/>
        </w:rPr>
      </w:pPr>
    </w:p>
    <w:p w14:paraId="051B9B94" w14:textId="77777777" w:rsidR="00C2026B" w:rsidRPr="00863666" w:rsidRDefault="00C2026B">
      <w:pPr>
        <w:rPr>
          <w:rFonts w:cstheme="minorHAnsi"/>
        </w:rPr>
      </w:pPr>
    </w:p>
    <w:p w14:paraId="2DB68706" w14:textId="77777777" w:rsidR="00C2026B" w:rsidRPr="00863666" w:rsidRDefault="00C2026B">
      <w:pPr>
        <w:rPr>
          <w:rFonts w:cstheme="minorHAnsi"/>
        </w:rPr>
      </w:pPr>
    </w:p>
    <w:p w14:paraId="56C124EC" w14:textId="77777777" w:rsidR="00C2026B" w:rsidRPr="00863666" w:rsidRDefault="00C2026B">
      <w:pPr>
        <w:rPr>
          <w:rFonts w:cstheme="minorHAnsi"/>
        </w:rPr>
      </w:pPr>
    </w:p>
    <w:p w14:paraId="34D09AA9" w14:textId="77777777" w:rsidR="00C2026B" w:rsidRPr="00863666" w:rsidRDefault="00C2026B">
      <w:pPr>
        <w:rPr>
          <w:rFonts w:cstheme="minorHAnsi"/>
        </w:rPr>
      </w:pPr>
    </w:p>
    <w:p w14:paraId="02E6496C" w14:textId="77777777" w:rsidR="00C2026B" w:rsidRPr="00863666" w:rsidRDefault="00C2026B">
      <w:pPr>
        <w:rPr>
          <w:rFonts w:cstheme="minorHAnsi"/>
        </w:rPr>
      </w:pPr>
    </w:p>
    <w:p w14:paraId="7CD8A5F7" w14:textId="77777777" w:rsidR="00C2026B" w:rsidRPr="00863666" w:rsidRDefault="00C2026B">
      <w:pPr>
        <w:rPr>
          <w:rFonts w:cstheme="minorHAnsi"/>
        </w:rPr>
      </w:pPr>
    </w:p>
    <w:p w14:paraId="7A9BB34C" w14:textId="77777777" w:rsidR="00C2026B" w:rsidRPr="00863666" w:rsidRDefault="00C2026B">
      <w:pPr>
        <w:rPr>
          <w:rFonts w:cstheme="minorHAnsi"/>
        </w:rPr>
      </w:pPr>
    </w:p>
    <w:p w14:paraId="53F5B858" w14:textId="77777777" w:rsidR="00C2026B" w:rsidRPr="00863666" w:rsidRDefault="00C2026B">
      <w:pPr>
        <w:rPr>
          <w:rFonts w:cstheme="minorHAnsi"/>
        </w:rPr>
      </w:pPr>
    </w:p>
    <w:p w14:paraId="6E382E4F" w14:textId="77777777" w:rsidR="00C2026B" w:rsidRPr="00863666" w:rsidRDefault="00C2026B">
      <w:pPr>
        <w:rPr>
          <w:rFonts w:cstheme="minorHAnsi"/>
        </w:rPr>
      </w:pPr>
    </w:p>
    <w:p w14:paraId="756AD55C" w14:textId="77777777" w:rsidR="00C2026B" w:rsidRPr="00863666" w:rsidRDefault="00C2026B">
      <w:pPr>
        <w:rPr>
          <w:rFonts w:cstheme="minorHAnsi"/>
        </w:rPr>
      </w:pPr>
    </w:p>
    <w:p w14:paraId="670C2290" w14:textId="77777777" w:rsidR="00C2026B" w:rsidRPr="00863666" w:rsidRDefault="00C2026B">
      <w:pPr>
        <w:rPr>
          <w:rFonts w:cstheme="minorHAnsi"/>
        </w:rPr>
      </w:pPr>
    </w:p>
    <w:p w14:paraId="50975A2C" w14:textId="77777777" w:rsidR="00C2026B" w:rsidRPr="00863666" w:rsidRDefault="00C2026B">
      <w:pPr>
        <w:rPr>
          <w:rFonts w:cstheme="minorHAnsi"/>
        </w:rPr>
      </w:pPr>
    </w:p>
    <w:p w14:paraId="002FF179" w14:textId="77777777" w:rsidR="00C2026B" w:rsidRPr="00863666" w:rsidRDefault="00C2026B">
      <w:pPr>
        <w:rPr>
          <w:rFonts w:cstheme="minorHAnsi"/>
        </w:rPr>
      </w:pPr>
    </w:p>
    <w:p w14:paraId="618BB8FD" w14:textId="77777777" w:rsidR="00C2026B" w:rsidRPr="00863666" w:rsidRDefault="00C2026B">
      <w:pPr>
        <w:rPr>
          <w:rFonts w:cstheme="minorHAnsi"/>
        </w:rPr>
      </w:pPr>
    </w:p>
    <w:p w14:paraId="0DEF25B5" w14:textId="77777777" w:rsidR="00C2026B" w:rsidRPr="00863666" w:rsidRDefault="00C2026B">
      <w:pPr>
        <w:rPr>
          <w:rFonts w:cstheme="minorHAnsi"/>
        </w:rPr>
      </w:pPr>
    </w:p>
    <w:p w14:paraId="7ADD89A6" w14:textId="77777777" w:rsidR="00C2026B" w:rsidRPr="00863666" w:rsidRDefault="00C2026B">
      <w:pPr>
        <w:rPr>
          <w:rFonts w:cstheme="minorHAnsi"/>
        </w:rPr>
      </w:pPr>
    </w:p>
    <w:p w14:paraId="50D14515" w14:textId="77777777" w:rsidR="00C2026B" w:rsidRPr="00863666" w:rsidRDefault="00C2026B">
      <w:pPr>
        <w:rPr>
          <w:rFonts w:cstheme="minorHAnsi"/>
        </w:rPr>
      </w:pPr>
    </w:p>
    <w:p w14:paraId="421F19B4" w14:textId="77777777" w:rsidR="00C2026B" w:rsidRPr="00863666" w:rsidRDefault="00C2026B">
      <w:pPr>
        <w:rPr>
          <w:rFonts w:cstheme="minorHAnsi"/>
        </w:rPr>
      </w:pPr>
    </w:p>
    <w:p w14:paraId="659175B4" w14:textId="77777777" w:rsidR="00C2026B" w:rsidRPr="00863666" w:rsidRDefault="00C2026B">
      <w:pPr>
        <w:rPr>
          <w:rFonts w:cstheme="minorHAnsi"/>
        </w:rPr>
      </w:pPr>
    </w:p>
    <w:p w14:paraId="51B1335E" w14:textId="77777777" w:rsidR="00C2026B" w:rsidRPr="00863666" w:rsidRDefault="00C2026B">
      <w:pPr>
        <w:rPr>
          <w:rFonts w:cstheme="minorHAnsi"/>
        </w:rPr>
      </w:pPr>
    </w:p>
    <w:p w14:paraId="7AC1511A" w14:textId="77777777" w:rsidR="00C2026B" w:rsidRPr="00863666" w:rsidRDefault="00C2026B">
      <w:pPr>
        <w:rPr>
          <w:rFonts w:cstheme="minorHAnsi"/>
        </w:rPr>
      </w:pPr>
    </w:p>
    <w:p w14:paraId="78364627" w14:textId="77777777" w:rsidR="00C2026B" w:rsidRPr="00863666" w:rsidRDefault="00C2026B">
      <w:pPr>
        <w:rPr>
          <w:rFonts w:cstheme="minorHAnsi"/>
        </w:rPr>
      </w:pPr>
    </w:p>
    <w:p w14:paraId="6CD28ADF" w14:textId="77777777" w:rsidR="00C2026B" w:rsidRPr="00863666" w:rsidRDefault="00C2026B">
      <w:pPr>
        <w:rPr>
          <w:rFonts w:cstheme="minorHAnsi"/>
        </w:rPr>
      </w:pPr>
    </w:p>
    <w:p w14:paraId="3526F2C3" w14:textId="77777777" w:rsidR="00C2026B" w:rsidRPr="00863666" w:rsidRDefault="00C2026B">
      <w:pPr>
        <w:rPr>
          <w:rFonts w:cstheme="minorHAnsi"/>
        </w:rPr>
      </w:pPr>
    </w:p>
    <w:p w14:paraId="402EA9D8" w14:textId="77777777" w:rsidR="00C2026B" w:rsidRPr="00863666" w:rsidRDefault="00C2026B">
      <w:pPr>
        <w:rPr>
          <w:rFonts w:cstheme="minorHAnsi"/>
        </w:rPr>
      </w:pPr>
    </w:p>
    <w:p w14:paraId="1DA2A3DE" w14:textId="1AA42789" w:rsidR="00230CC8" w:rsidRPr="00863666" w:rsidRDefault="00230CC8">
      <w:pPr>
        <w:rPr>
          <w:rFonts w:cstheme="minorHAnsi"/>
        </w:rPr>
      </w:pPr>
    </w:p>
    <w:p w14:paraId="268D6F8A" w14:textId="77777777" w:rsidR="00230CC8" w:rsidRPr="00863666" w:rsidRDefault="00230CC8">
      <w:pPr>
        <w:rPr>
          <w:rFonts w:cstheme="minorHAnsi"/>
        </w:rPr>
      </w:pPr>
      <w:r w:rsidRPr="00863666">
        <w:rPr>
          <w:rFonts w:cstheme="minorHAnsi"/>
        </w:rPr>
        <w:br w:type="page"/>
      </w:r>
    </w:p>
    <w:p w14:paraId="7F836D6B" w14:textId="184F3F88" w:rsidR="00A43177" w:rsidRPr="00CC0F94" w:rsidRDefault="00A43177" w:rsidP="002A59E4">
      <w:pPr>
        <w:pStyle w:val="Heading1"/>
        <w:numPr>
          <w:ilvl w:val="0"/>
          <w:numId w:val="0"/>
        </w:numPr>
        <w:spacing w:before="0"/>
        <w:rPr>
          <w:rFonts w:cstheme="minorHAnsi"/>
          <w:b w:val="0"/>
          <w:sz w:val="32"/>
        </w:rPr>
      </w:pPr>
      <w:bookmarkStart w:id="113" w:name="_Toc32323346"/>
      <w:r w:rsidRPr="00CC0F94">
        <w:rPr>
          <w:rFonts w:cstheme="minorHAnsi"/>
          <w:b w:val="0"/>
          <w:sz w:val="32"/>
        </w:rPr>
        <w:lastRenderedPageBreak/>
        <w:t xml:space="preserve">O5 – Asset renewal and upgrade expense compared to depreciation </w:t>
      </w:r>
      <w:r w:rsidR="005966ED">
        <w:rPr>
          <w:rFonts w:cstheme="minorHAnsi"/>
          <w:b w:val="0"/>
          <w:sz w:val="32"/>
        </w:rPr>
        <w:t>(Audited)</w:t>
      </w:r>
      <w:bookmarkEnd w:id="113"/>
      <w:r w:rsidRPr="00CC0F94">
        <w:rPr>
          <w:rFonts w:cstheme="minorHAnsi"/>
          <w:b w:val="0"/>
          <w:sz w:val="32"/>
        </w:rPr>
        <w:t xml:space="preserve"> </w:t>
      </w:r>
    </w:p>
    <w:p w14:paraId="700990B0" w14:textId="77777777" w:rsidR="00A43177" w:rsidRPr="0032252B" w:rsidRDefault="00A43177" w:rsidP="0032252B">
      <w:pPr>
        <w:pStyle w:val="BodyText100ThemeColour"/>
        <w:rPr>
          <w:rFonts w:cstheme="minorHAnsi"/>
          <w:b/>
          <w:sz w:val="24"/>
        </w:rPr>
      </w:pPr>
      <w:r w:rsidRPr="0032252B">
        <w:rPr>
          <w:rFonts w:cstheme="minorHAnsi"/>
          <w:b/>
          <w:sz w:val="24"/>
        </w:rPr>
        <w:t>Definition</w:t>
      </w:r>
    </w:p>
    <w:p w14:paraId="3A00A2A7" w14:textId="77777777" w:rsidR="00A43177" w:rsidRPr="00877E6D" w:rsidRDefault="00A43177" w:rsidP="007F2F3D">
      <w:pPr>
        <w:pStyle w:val="BodyText12ptBefore"/>
        <w:spacing w:before="0"/>
        <w:rPr>
          <w:rFonts w:cstheme="minorHAnsi"/>
          <w:b/>
          <w:sz w:val="24"/>
          <w:szCs w:val="24"/>
        </w:rPr>
      </w:pPr>
      <w:r w:rsidRPr="00877E6D">
        <w:rPr>
          <w:rStyle w:val="BodyTextChar"/>
          <w:sz w:val="24"/>
          <w:szCs w:val="24"/>
        </w:rPr>
        <w:t>Asset renewal and upgrade expense compared to deprecation assesses whether council spending on assets is focused on purchasing new assets or renewing and upgrading existing ones</w:t>
      </w:r>
      <w:r w:rsidRPr="00877E6D">
        <w:rPr>
          <w:rStyle w:val="normaltextrun1"/>
          <w:rFonts w:cstheme="minorHAnsi"/>
          <w:color w:val="363534"/>
          <w:sz w:val="24"/>
          <w:szCs w:val="24"/>
        </w:rPr>
        <w:t xml:space="preserve">.  </w:t>
      </w:r>
      <w:r w:rsidRPr="00877E6D">
        <w:rPr>
          <w:rStyle w:val="eop"/>
          <w:rFonts w:cstheme="minorHAnsi"/>
          <w:sz w:val="24"/>
          <w:szCs w:val="24"/>
        </w:rPr>
        <w:t> </w:t>
      </w:r>
    </w:p>
    <w:p w14:paraId="456CBE1B" w14:textId="77777777" w:rsidR="00A43177" w:rsidRPr="0032252B" w:rsidRDefault="00A43177" w:rsidP="0032252B">
      <w:pPr>
        <w:pStyle w:val="BodyText100ThemeColour"/>
        <w:rPr>
          <w:rFonts w:cstheme="minorHAnsi"/>
          <w:b/>
          <w:sz w:val="24"/>
        </w:rPr>
      </w:pPr>
      <w:r w:rsidRPr="0032252B">
        <w:rPr>
          <w:rFonts w:cstheme="minorHAnsi"/>
          <w:b/>
          <w:sz w:val="24"/>
        </w:rPr>
        <w:t>Calculation</w:t>
      </w:r>
    </w:p>
    <w:p w14:paraId="77C5D8B0" w14:textId="77777777" w:rsidR="00A43177" w:rsidRPr="00863666" w:rsidRDefault="00A43177" w:rsidP="00BB2F61">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Numerator</w:t>
      </w:r>
      <w:r w:rsidRPr="00863666">
        <w:rPr>
          <w:rStyle w:val="eop"/>
          <w:rFonts w:asciiTheme="minorHAnsi" w:hAnsiTheme="minorHAnsi" w:cstheme="minorHAnsi"/>
          <w:sz w:val="21"/>
          <w:szCs w:val="21"/>
        </w:rPr>
        <w:t> </w:t>
      </w:r>
    </w:p>
    <w:p w14:paraId="127779F3" w14:textId="70564B50" w:rsidR="00A43177" w:rsidRPr="00863666" w:rsidRDefault="00A43177" w:rsidP="00BB2F61">
      <w:pPr>
        <w:pStyle w:val="paragraph"/>
        <w:spacing w:after="240"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themeColor="text1"/>
          <w:sz w:val="21"/>
          <w:szCs w:val="21"/>
        </w:rPr>
        <w:t>Asset renewal and asset upgrade expenditure</w:t>
      </w:r>
    </w:p>
    <w:p w14:paraId="0C8E227E" w14:textId="77777777" w:rsidR="00A43177" w:rsidRPr="00863666" w:rsidRDefault="00A43177" w:rsidP="00BB2F61">
      <w:pPr>
        <w:pStyle w:val="paragraph"/>
        <w:spacing w:line="276" w:lineRule="auto"/>
        <w:textAlignment w:val="baseline"/>
        <w:rPr>
          <w:rFonts w:asciiTheme="minorHAnsi" w:hAnsiTheme="minorHAnsi" w:cstheme="minorHAnsi"/>
          <w:sz w:val="21"/>
          <w:szCs w:val="21"/>
        </w:rPr>
      </w:pPr>
      <w:r w:rsidRPr="00863666">
        <w:rPr>
          <w:rStyle w:val="normaltextrun1"/>
          <w:rFonts w:asciiTheme="minorHAnsi" w:hAnsiTheme="minorHAnsi" w:cstheme="minorHAnsi"/>
          <w:color w:val="363534"/>
          <w:sz w:val="21"/>
          <w:szCs w:val="21"/>
          <w:u w:val="single"/>
        </w:rPr>
        <w:t>Denominator</w:t>
      </w:r>
      <w:r w:rsidRPr="00863666">
        <w:rPr>
          <w:rStyle w:val="eop"/>
          <w:rFonts w:asciiTheme="minorHAnsi" w:hAnsiTheme="minorHAnsi" w:cstheme="minorHAnsi"/>
          <w:sz w:val="21"/>
          <w:szCs w:val="21"/>
        </w:rPr>
        <w:t> </w:t>
      </w:r>
    </w:p>
    <w:p w14:paraId="43CDECA0" w14:textId="1CED8166" w:rsidR="00A43177" w:rsidRDefault="001B3397" w:rsidP="00BB2F61">
      <w:pPr>
        <w:pStyle w:val="BodyText"/>
        <w:spacing w:before="0" w:after="0" w:line="276" w:lineRule="auto"/>
        <w:rPr>
          <w:rStyle w:val="normaltextrun1"/>
          <w:rFonts w:cstheme="minorHAnsi"/>
          <w:sz w:val="21"/>
          <w:szCs w:val="21"/>
        </w:rPr>
      </w:pPr>
      <w:r>
        <w:rPr>
          <w:rStyle w:val="normaltextrun1"/>
          <w:rFonts w:cstheme="minorHAnsi"/>
          <w:sz w:val="21"/>
          <w:szCs w:val="21"/>
        </w:rPr>
        <w:t xml:space="preserve">Asset </w:t>
      </w:r>
      <w:r w:rsidR="00A43177" w:rsidRPr="00863666">
        <w:rPr>
          <w:rStyle w:val="normaltextrun1"/>
          <w:rFonts w:cstheme="minorHAnsi"/>
          <w:sz w:val="21"/>
          <w:szCs w:val="21"/>
        </w:rPr>
        <w:t>Depreciation</w:t>
      </w:r>
    </w:p>
    <w:p w14:paraId="5E89E25F" w14:textId="6ABE38D1" w:rsidR="00286D6A" w:rsidRDefault="00286D6A" w:rsidP="00BB2F61">
      <w:pPr>
        <w:pStyle w:val="BodyText"/>
        <w:spacing w:before="0" w:after="0" w:line="276" w:lineRule="auto"/>
        <w:rPr>
          <w:rStyle w:val="normaltextrun1"/>
          <w:rFonts w:cstheme="minorHAnsi"/>
          <w:sz w:val="21"/>
          <w:szCs w:val="21"/>
        </w:rPr>
      </w:pPr>
    </w:p>
    <w:p w14:paraId="1E968FC1" w14:textId="743ADC8C" w:rsidR="00286D6A" w:rsidRPr="00863666" w:rsidRDefault="00286D6A" w:rsidP="00BB2F61">
      <w:pPr>
        <w:pStyle w:val="BodyText"/>
        <w:spacing w:before="0" w:after="0" w:line="276" w:lineRule="auto"/>
        <w:rPr>
          <w:rFonts w:cstheme="minorHAnsi"/>
          <w:sz w:val="21"/>
          <w:szCs w:val="21"/>
        </w:rPr>
      </w:pPr>
      <w:r>
        <w:rPr>
          <w:rStyle w:val="normaltextrun1"/>
          <w:rFonts w:cstheme="minorHAnsi"/>
          <w:sz w:val="21"/>
          <w:szCs w:val="21"/>
        </w:rPr>
        <w:t>This result is multiplied by 100.</w:t>
      </w:r>
    </w:p>
    <w:p w14:paraId="4DFBA073" w14:textId="77777777" w:rsidR="00A43177" w:rsidRPr="0032252B" w:rsidRDefault="00A43177" w:rsidP="0032252B">
      <w:pPr>
        <w:pStyle w:val="BodyText100ThemeColour"/>
        <w:rPr>
          <w:rFonts w:cstheme="minorHAnsi"/>
          <w:b/>
          <w:sz w:val="24"/>
        </w:rPr>
      </w:pPr>
      <w:r w:rsidRPr="0032252B">
        <w:rPr>
          <w:rFonts w:cstheme="minorHAnsi"/>
          <w:b/>
          <w:sz w:val="24"/>
        </w:rPr>
        <w:t xml:space="preserve">Key terms </w:t>
      </w:r>
    </w:p>
    <w:p w14:paraId="7E356F28" w14:textId="77777777" w:rsidR="00583F5D" w:rsidRPr="00863666" w:rsidRDefault="00583F5D" w:rsidP="00583F5D">
      <w:pPr>
        <w:tabs>
          <w:tab w:val="center" w:pos="4153"/>
          <w:tab w:val="right" w:pos="8306"/>
        </w:tabs>
        <w:spacing w:line="276" w:lineRule="auto"/>
        <w:rPr>
          <w:rFonts w:cstheme="minorHAnsi"/>
          <w:sz w:val="21"/>
          <w:szCs w:val="21"/>
          <w:u w:val="single"/>
        </w:rPr>
      </w:pPr>
      <w:r w:rsidRPr="00863666">
        <w:rPr>
          <w:rFonts w:cstheme="minorHAnsi"/>
          <w:sz w:val="21"/>
          <w:szCs w:val="21"/>
          <w:u w:val="single"/>
        </w:rPr>
        <w:t>Asset renewal expenditure</w:t>
      </w:r>
    </w:p>
    <w:p w14:paraId="62F6527B" w14:textId="77777777" w:rsidR="00583F5D" w:rsidRDefault="00583F5D" w:rsidP="00583F5D">
      <w:pPr>
        <w:tabs>
          <w:tab w:val="center" w:pos="4153"/>
          <w:tab w:val="right" w:pos="8306"/>
        </w:tabs>
        <w:spacing w:line="276" w:lineRule="auto"/>
        <w:rPr>
          <w:rFonts w:cstheme="minorHAnsi"/>
          <w:sz w:val="21"/>
          <w:szCs w:val="21"/>
        </w:rPr>
      </w:pPr>
      <w:r w:rsidRPr="00863666">
        <w:rPr>
          <w:rFonts w:cstheme="minorHAnsi"/>
          <w:sz w:val="21"/>
          <w:szCs w:val="21"/>
        </w:rPr>
        <w:t>Expenditure on an existing asset or on replacing an existing asset that returns the service capability of the asset to its original capability.</w:t>
      </w:r>
    </w:p>
    <w:p w14:paraId="1EC729C1" w14:textId="77777777" w:rsidR="00583F5D" w:rsidRPr="00863666" w:rsidRDefault="00583F5D" w:rsidP="00583F5D">
      <w:pPr>
        <w:tabs>
          <w:tab w:val="center" w:pos="4153"/>
          <w:tab w:val="right" w:pos="8306"/>
        </w:tabs>
        <w:spacing w:line="276" w:lineRule="auto"/>
        <w:rPr>
          <w:rFonts w:cstheme="minorHAnsi"/>
          <w:sz w:val="21"/>
          <w:szCs w:val="21"/>
        </w:rPr>
      </w:pPr>
    </w:p>
    <w:p w14:paraId="59998842" w14:textId="77777777" w:rsidR="00583F5D" w:rsidRPr="00863666" w:rsidRDefault="00583F5D" w:rsidP="00583F5D">
      <w:pPr>
        <w:tabs>
          <w:tab w:val="center" w:pos="4153"/>
          <w:tab w:val="right" w:pos="8306"/>
        </w:tabs>
        <w:spacing w:line="276" w:lineRule="auto"/>
        <w:rPr>
          <w:rFonts w:cstheme="minorHAnsi"/>
          <w:sz w:val="21"/>
          <w:szCs w:val="21"/>
          <w:u w:val="single"/>
        </w:rPr>
      </w:pPr>
      <w:r w:rsidRPr="00863666">
        <w:rPr>
          <w:rFonts w:cstheme="minorHAnsi"/>
          <w:sz w:val="21"/>
          <w:szCs w:val="21"/>
          <w:u w:val="single"/>
        </w:rPr>
        <w:t>Asset upgrade expenditure</w:t>
      </w:r>
    </w:p>
    <w:p w14:paraId="720D4030" w14:textId="77777777" w:rsidR="00583F5D" w:rsidRPr="00863666" w:rsidRDefault="00583F5D" w:rsidP="00583F5D">
      <w:pPr>
        <w:tabs>
          <w:tab w:val="center" w:pos="4153"/>
          <w:tab w:val="right" w:pos="8306"/>
        </w:tabs>
        <w:spacing w:line="276" w:lineRule="auto"/>
        <w:rPr>
          <w:rFonts w:cstheme="minorHAnsi"/>
          <w:sz w:val="21"/>
          <w:szCs w:val="21"/>
        </w:rPr>
      </w:pPr>
      <w:r w:rsidRPr="00863666">
        <w:rPr>
          <w:rFonts w:cstheme="minorHAnsi"/>
          <w:sz w:val="21"/>
          <w:szCs w:val="21"/>
        </w:rPr>
        <w:t>Means expenditure that enhances an existing asset to provide a higher level of service or increases the life of the asset beyond its original life.</w:t>
      </w:r>
    </w:p>
    <w:p w14:paraId="7725BFA1" w14:textId="77777777" w:rsidR="00583F5D" w:rsidRPr="00863666" w:rsidRDefault="00583F5D" w:rsidP="00682F0D">
      <w:pPr>
        <w:spacing w:line="276" w:lineRule="auto"/>
        <w:rPr>
          <w:rFonts w:cstheme="minorHAnsi"/>
          <w:sz w:val="21"/>
          <w:szCs w:val="21"/>
        </w:rPr>
      </w:pPr>
    </w:p>
    <w:p w14:paraId="563A4D87" w14:textId="3401BB15" w:rsidR="00A43177" w:rsidRPr="00863666" w:rsidRDefault="001B3397" w:rsidP="00682F0D">
      <w:pPr>
        <w:tabs>
          <w:tab w:val="center" w:pos="4153"/>
          <w:tab w:val="right" w:pos="8306"/>
        </w:tabs>
        <w:spacing w:line="276" w:lineRule="auto"/>
        <w:rPr>
          <w:rFonts w:cstheme="minorHAnsi"/>
          <w:sz w:val="21"/>
          <w:szCs w:val="21"/>
          <w:u w:val="single"/>
        </w:rPr>
      </w:pPr>
      <w:r>
        <w:rPr>
          <w:rFonts w:cstheme="minorHAnsi"/>
          <w:sz w:val="21"/>
          <w:szCs w:val="21"/>
          <w:u w:val="single"/>
        </w:rPr>
        <w:t xml:space="preserve">Asset </w:t>
      </w:r>
      <w:r w:rsidR="00A43177" w:rsidRPr="00863666">
        <w:rPr>
          <w:rFonts w:cstheme="minorHAnsi"/>
          <w:sz w:val="21"/>
          <w:szCs w:val="21"/>
          <w:u w:val="single"/>
        </w:rPr>
        <w:t>Depreciation</w:t>
      </w:r>
    </w:p>
    <w:p w14:paraId="1387C939" w14:textId="699274D7" w:rsidR="00A43177" w:rsidRDefault="00781FFF" w:rsidP="00682F0D">
      <w:pPr>
        <w:tabs>
          <w:tab w:val="center" w:pos="4153"/>
          <w:tab w:val="right" w:pos="8306"/>
        </w:tabs>
        <w:spacing w:line="276" w:lineRule="auto"/>
        <w:rPr>
          <w:rFonts w:cstheme="minorHAnsi"/>
          <w:sz w:val="21"/>
          <w:szCs w:val="21"/>
        </w:rPr>
      </w:pPr>
      <w:r>
        <w:rPr>
          <w:rFonts w:cstheme="minorHAnsi"/>
          <w:sz w:val="21"/>
          <w:szCs w:val="21"/>
        </w:rPr>
        <w:t xml:space="preserve">A council’s use of its physical assets through a systematic reduction in their value over time, usually to reflect wear and tear. </w:t>
      </w:r>
      <w:r w:rsidR="00A43177" w:rsidRPr="00863666">
        <w:rPr>
          <w:rFonts w:cstheme="minorHAnsi"/>
          <w:sz w:val="21"/>
          <w:szCs w:val="21"/>
        </w:rPr>
        <w:t>Refers to total depreciation</w:t>
      </w:r>
      <w:r>
        <w:rPr>
          <w:rFonts w:cstheme="minorHAnsi"/>
          <w:sz w:val="21"/>
          <w:szCs w:val="21"/>
        </w:rPr>
        <w:t xml:space="preserve"> of all assets</w:t>
      </w:r>
      <w:r w:rsidR="00A43177" w:rsidRPr="00863666">
        <w:rPr>
          <w:rFonts w:cstheme="minorHAnsi"/>
          <w:sz w:val="21"/>
          <w:szCs w:val="21"/>
        </w:rPr>
        <w:t xml:space="preserve">, not just the deprecation on renewed </w:t>
      </w:r>
      <w:r w:rsidR="00B26BFB">
        <w:rPr>
          <w:rFonts w:cstheme="minorHAnsi"/>
          <w:sz w:val="21"/>
          <w:szCs w:val="21"/>
        </w:rPr>
        <w:t xml:space="preserve">or upgraded </w:t>
      </w:r>
      <w:r w:rsidR="00A43177" w:rsidRPr="00863666">
        <w:rPr>
          <w:rFonts w:cstheme="minorHAnsi"/>
          <w:sz w:val="21"/>
          <w:szCs w:val="21"/>
        </w:rPr>
        <w:t>assets.</w:t>
      </w:r>
    </w:p>
    <w:p w14:paraId="27ABE02F" w14:textId="77777777" w:rsidR="00A43177" w:rsidRPr="0032252B" w:rsidRDefault="00A43177" w:rsidP="0032252B">
      <w:pPr>
        <w:pStyle w:val="BodyText100ThemeColour"/>
        <w:rPr>
          <w:rFonts w:cstheme="minorHAnsi"/>
          <w:b/>
          <w:sz w:val="24"/>
        </w:rPr>
      </w:pPr>
      <w:r w:rsidRPr="0032252B">
        <w:rPr>
          <w:rFonts w:cstheme="minorHAnsi"/>
          <w:b/>
          <w:sz w:val="24"/>
        </w:rPr>
        <w:t>Classification</w:t>
      </w:r>
    </w:p>
    <w:p w14:paraId="07C4363B" w14:textId="3D582880" w:rsidR="00A43177" w:rsidRPr="00863666" w:rsidRDefault="00A43177" w:rsidP="00B62C34">
      <w:pPr>
        <w:pStyle w:val="BodyText"/>
        <w:spacing w:before="0" w:after="0" w:line="276" w:lineRule="auto"/>
        <w:rPr>
          <w:rFonts w:cstheme="minorHAnsi"/>
          <w:sz w:val="21"/>
          <w:szCs w:val="21"/>
        </w:rPr>
      </w:pPr>
      <w:r w:rsidRPr="00863666">
        <w:rPr>
          <w:rFonts w:cstheme="minorHAnsi"/>
          <w:sz w:val="21"/>
          <w:szCs w:val="21"/>
        </w:rPr>
        <w:t xml:space="preserve">Input indicator – </w:t>
      </w:r>
      <w:r w:rsidR="00354EC7">
        <w:rPr>
          <w:rFonts w:cstheme="minorHAnsi"/>
          <w:sz w:val="21"/>
          <w:szCs w:val="21"/>
        </w:rPr>
        <w:t>A</w:t>
      </w:r>
      <w:r w:rsidR="005A30AB">
        <w:rPr>
          <w:rFonts w:cstheme="minorHAnsi"/>
          <w:sz w:val="21"/>
          <w:szCs w:val="21"/>
        </w:rPr>
        <w:t>sset renewal and upgrade</w:t>
      </w:r>
    </w:p>
    <w:p w14:paraId="0D613008" w14:textId="71C62AD5" w:rsidR="00A43177" w:rsidRPr="0032252B" w:rsidRDefault="00A43177" w:rsidP="0032252B">
      <w:pPr>
        <w:pStyle w:val="BodyText100ThemeColour"/>
        <w:rPr>
          <w:rFonts w:cstheme="minorHAnsi"/>
          <w:b/>
          <w:sz w:val="24"/>
        </w:rPr>
      </w:pPr>
      <w:r w:rsidRPr="0032252B">
        <w:rPr>
          <w:rFonts w:cstheme="minorHAnsi"/>
          <w:b/>
          <w:sz w:val="24"/>
        </w:rPr>
        <w:t>Data source</w:t>
      </w:r>
    </w:p>
    <w:p w14:paraId="4BCFEEF2" w14:textId="2798A04B" w:rsidR="00C3687D" w:rsidRPr="00C3687D" w:rsidRDefault="00A43177" w:rsidP="002A59E4">
      <w:pPr>
        <w:pStyle w:val="BodyText"/>
        <w:spacing w:before="0" w:after="0" w:line="276" w:lineRule="auto"/>
        <w:rPr>
          <w:rFonts w:cstheme="minorHAnsi"/>
          <w:sz w:val="21"/>
          <w:szCs w:val="21"/>
        </w:rPr>
      </w:pPr>
      <w:r w:rsidRPr="00752A05">
        <w:rPr>
          <w:rFonts w:cstheme="minorHAnsi"/>
          <w:sz w:val="21"/>
          <w:szCs w:val="21"/>
        </w:rPr>
        <w:t>Financial statements (Strategic Resource Plan)</w:t>
      </w:r>
    </w:p>
    <w:p w14:paraId="4DC8AC0C" w14:textId="77777777" w:rsidR="00286D6A" w:rsidRDefault="00286D6A" w:rsidP="002A59E4">
      <w:pPr>
        <w:pStyle w:val="BodyText"/>
        <w:spacing w:before="0" w:after="0" w:line="276" w:lineRule="auto"/>
        <w:rPr>
          <w:rFonts w:cstheme="minorHAnsi"/>
          <w:b/>
          <w:color w:val="B3272F" w:themeColor="text2"/>
          <w:sz w:val="24"/>
        </w:rPr>
      </w:pPr>
    </w:p>
    <w:p w14:paraId="2A95A4B1" w14:textId="77777777" w:rsidR="00286D6A" w:rsidRDefault="00286D6A" w:rsidP="002A59E4">
      <w:pPr>
        <w:pStyle w:val="BodyText"/>
        <w:spacing w:before="0" w:after="0" w:line="276" w:lineRule="auto"/>
        <w:rPr>
          <w:rFonts w:cstheme="minorHAnsi"/>
          <w:b/>
          <w:color w:val="B3272F" w:themeColor="text2"/>
          <w:sz w:val="24"/>
        </w:rPr>
      </w:pPr>
    </w:p>
    <w:p w14:paraId="22B7E071" w14:textId="267D28DE" w:rsidR="009B408B" w:rsidRPr="009B408B" w:rsidRDefault="009B408B" w:rsidP="002A59E4">
      <w:pPr>
        <w:pStyle w:val="BodyText"/>
        <w:spacing w:before="0" w:after="0" w:line="276" w:lineRule="auto"/>
        <w:rPr>
          <w:rFonts w:cstheme="minorHAnsi"/>
          <w:b/>
          <w:color w:val="B3272F" w:themeColor="text2"/>
          <w:sz w:val="24"/>
        </w:rPr>
      </w:pPr>
      <w:r w:rsidRPr="009B408B">
        <w:rPr>
          <w:rFonts w:cstheme="minorHAnsi"/>
          <w:b/>
          <w:color w:val="B3272F" w:themeColor="text2"/>
          <w:sz w:val="24"/>
        </w:rPr>
        <w:t>Audit</w:t>
      </w:r>
    </w:p>
    <w:p w14:paraId="3CA33AF8" w14:textId="77777777" w:rsidR="00A213D7" w:rsidRPr="00A213D7" w:rsidRDefault="00A213D7" w:rsidP="00A213D7">
      <w:pPr>
        <w:spacing w:line="276" w:lineRule="auto"/>
        <w:rPr>
          <w:rFonts w:ascii="Arial" w:hAnsi="Arial"/>
          <w:bCs/>
          <w:iCs/>
          <w:sz w:val="21"/>
          <w:szCs w:val="21"/>
          <w:u w:val="single"/>
        </w:rPr>
      </w:pPr>
      <w:r w:rsidRPr="00A213D7">
        <w:rPr>
          <w:rFonts w:ascii="Arial" w:hAnsi="Arial"/>
          <w:bCs/>
          <w:iCs/>
          <w:sz w:val="21"/>
          <w:szCs w:val="21"/>
          <w:u w:val="single"/>
        </w:rPr>
        <w:t>Evidence</w:t>
      </w:r>
    </w:p>
    <w:p w14:paraId="5D1A1CF9" w14:textId="77777777" w:rsidR="00A213D7" w:rsidRPr="00A213D7" w:rsidRDefault="00A213D7" w:rsidP="00A213D7">
      <w:pPr>
        <w:spacing w:line="276" w:lineRule="auto"/>
        <w:rPr>
          <w:rFonts w:ascii="Arial" w:hAnsi="Arial"/>
          <w:bCs/>
          <w:iCs/>
          <w:sz w:val="21"/>
          <w:szCs w:val="21"/>
        </w:rPr>
      </w:pPr>
      <w:r w:rsidRPr="00A213D7">
        <w:rPr>
          <w:rFonts w:ascii="Arial" w:hAnsi="Arial"/>
          <w:bCs/>
          <w:iCs/>
          <w:sz w:val="21"/>
          <w:szCs w:val="21"/>
        </w:rPr>
        <w:t>Financial statements (including the Statement of Capital Works)</w:t>
      </w:r>
    </w:p>
    <w:p w14:paraId="1149FC6E" w14:textId="3C814DBB" w:rsidR="00A43177" w:rsidRPr="0032252B" w:rsidRDefault="00A43177" w:rsidP="0032252B">
      <w:pPr>
        <w:pStyle w:val="BodyText100ThemeColour"/>
        <w:rPr>
          <w:rFonts w:cstheme="minorHAnsi"/>
          <w:b/>
          <w:sz w:val="24"/>
        </w:rPr>
      </w:pPr>
      <w:r w:rsidRPr="0032252B">
        <w:rPr>
          <w:rFonts w:cstheme="minorHAnsi"/>
          <w:b/>
          <w:sz w:val="24"/>
        </w:rPr>
        <w:t>Data use / Community outcome</w:t>
      </w:r>
    </w:p>
    <w:p w14:paraId="5E65D36A" w14:textId="1276D035" w:rsidR="00A43177" w:rsidRPr="00DB67D4" w:rsidRDefault="00A43177" w:rsidP="00DB67D4">
      <w:pPr>
        <w:pStyle w:val="BodyText"/>
        <w:spacing w:before="0" w:after="0" w:line="276" w:lineRule="auto"/>
        <w:rPr>
          <w:rFonts w:cstheme="minorHAnsi"/>
          <w:sz w:val="21"/>
          <w:szCs w:val="21"/>
          <w:lang w:eastAsia="en-AU"/>
        </w:rPr>
      </w:pPr>
      <w:r w:rsidRPr="00DB67D4">
        <w:rPr>
          <w:rFonts w:cstheme="minorHAnsi"/>
          <w:sz w:val="21"/>
          <w:szCs w:val="21"/>
          <w:lang w:eastAsia="en-AU"/>
        </w:rPr>
        <w:t xml:space="preserve">Assessment of whether council assets are being renewed </w:t>
      </w:r>
      <w:r w:rsidR="00B56B9F">
        <w:rPr>
          <w:rFonts w:cstheme="minorHAnsi"/>
          <w:sz w:val="21"/>
          <w:szCs w:val="21"/>
          <w:lang w:eastAsia="en-AU"/>
        </w:rPr>
        <w:t xml:space="preserve">or upgraded </w:t>
      </w:r>
      <w:r w:rsidRPr="00DB67D4">
        <w:rPr>
          <w:rFonts w:cstheme="minorHAnsi"/>
          <w:sz w:val="21"/>
          <w:szCs w:val="21"/>
          <w:lang w:eastAsia="en-AU"/>
        </w:rPr>
        <w:t xml:space="preserve">as planned. It compares the rate of spending on existing assets through renewing, restoring, replacing </w:t>
      </w:r>
      <w:r w:rsidR="00583F5D">
        <w:rPr>
          <w:rFonts w:cstheme="minorHAnsi"/>
          <w:sz w:val="21"/>
          <w:szCs w:val="21"/>
          <w:lang w:eastAsia="en-AU"/>
        </w:rPr>
        <w:t xml:space="preserve">or upgrading </w:t>
      </w:r>
      <w:r w:rsidRPr="00DB67D4">
        <w:rPr>
          <w:rFonts w:cstheme="minorHAnsi"/>
          <w:sz w:val="21"/>
          <w:szCs w:val="21"/>
          <w:lang w:eastAsia="en-AU"/>
        </w:rPr>
        <w:t>existing assets with depreciation. Ratios higher than 1.0 indicate there is a lesser risk of insufficient spending on Council’s asset base.</w:t>
      </w:r>
    </w:p>
    <w:p w14:paraId="036C5FFB" w14:textId="77777777" w:rsidR="00A43177" w:rsidRPr="0032252B" w:rsidRDefault="00A43177" w:rsidP="0032252B">
      <w:pPr>
        <w:pStyle w:val="BodyText100ThemeColour"/>
        <w:rPr>
          <w:rFonts w:cstheme="minorHAnsi"/>
          <w:b/>
          <w:sz w:val="24"/>
        </w:rPr>
      </w:pPr>
      <w:r w:rsidRPr="0032252B">
        <w:rPr>
          <w:rFonts w:cstheme="minorHAnsi"/>
          <w:b/>
          <w:sz w:val="24"/>
        </w:rPr>
        <w:t>Suitability for target setting</w:t>
      </w:r>
    </w:p>
    <w:p w14:paraId="6FAAC4D2" w14:textId="77777777" w:rsidR="00A43177" w:rsidRPr="00863666" w:rsidRDefault="00A43177" w:rsidP="00DB67D4">
      <w:pPr>
        <w:pStyle w:val="BodyText"/>
        <w:spacing w:before="0" w:after="0" w:line="276" w:lineRule="auto"/>
        <w:rPr>
          <w:rFonts w:cstheme="minorHAnsi"/>
          <w:b/>
          <w:bCs/>
          <w:sz w:val="21"/>
          <w:szCs w:val="21"/>
        </w:rPr>
      </w:pPr>
      <w:r w:rsidRPr="00863666">
        <w:rPr>
          <w:rFonts w:cstheme="minorHAnsi"/>
          <w:b/>
          <w:bCs/>
          <w:sz w:val="21"/>
          <w:szCs w:val="21"/>
        </w:rPr>
        <w:t>High</w:t>
      </w:r>
    </w:p>
    <w:p w14:paraId="054DA5AD" w14:textId="77777777" w:rsidR="00A43177" w:rsidRPr="00863666" w:rsidRDefault="00A43177" w:rsidP="00DB67D4">
      <w:pPr>
        <w:pStyle w:val="BodyText"/>
        <w:spacing w:before="0" w:after="0" w:line="276" w:lineRule="auto"/>
        <w:rPr>
          <w:rFonts w:cstheme="minorHAnsi"/>
          <w:sz w:val="21"/>
          <w:szCs w:val="21"/>
        </w:rPr>
      </w:pPr>
      <w:r w:rsidRPr="00863666">
        <w:rPr>
          <w:rFonts w:cstheme="minorHAnsi"/>
          <w:sz w:val="21"/>
          <w:szCs w:val="21"/>
        </w:rPr>
        <w:t xml:space="preserve">Data is stable, and council has direct influence over the outcome.  </w:t>
      </w:r>
    </w:p>
    <w:p w14:paraId="0ED99B38" w14:textId="77777777" w:rsidR="00A43177" w:rsidRPr="0032252B" w:rsidRDefault="00A43177" w:rsidP="0032252B">
      <w:pPr>
        <w:pStyle w:val="BodyText100ThemeColour"/>
        <w:rPr>
          <w:rFonts w:cstheme="minorHAnsi"/>
          <w:b/>
          <w:sz w:val="24"/>
        </w:rPr>
      </w:pPr>
      <w:r w:rsidRPr="0032252B">
        <w:rPr>
          <w:rFonts w:cstheme="minorHAnsi"/>
          <w:b/>
          <w:sz w:val="24"/>
        </w:rPr>
        <w:t>Related to</w:t>
      </w:r>
    </w:p>
    <w:p w14:paraId="4D245DC1" w14:textId="77777777" w:rsidR="00A43177" w:rsidRPr="00863666" w:rsidRDefault="00A43177" w:rsidP="00A43177">
      <w:pPr>
        <w:pStyle w:val="BodyText"/>
        <w:rPr>
          <w:rFonts w:cstheme="minorHAnsi"/>
          <w:sz w:val="21"/>
          <w:szCs w:val="21"/>
        </w:rPr>
      </w:pPr>
      <w:r w:rsidRPr="00240B45">
        <w:rPr>
          <w:rFonts w:cstheme="minorHAnsi"/>
          <w:sz w:val="21"/>
          <w:szCs w:val="21"/>
        </w:rPr>
        <w:t>VAGO Renewal gap (ratio)</w:t>
      </w:r>
    </w:p>
    <w:p w14:paraId="072D879D" w14:textId="77777777" w:rsidR="00A43177" w:rsidRPr="0032252B" w:rsidRDefault="00A43177" w:rsidP="0032252B">
      <w:pPr>
        <w:pStyle w:val="BodyText100ThemeColour"/>
        <w:rPr>
          <w:rFonts w:cstheme="minorHAnsi"/>
          <w:b/>
          <w:sz w:val="24"/>
        </w:rPr>
      </w:pPr>
      <w:r w:rsidRPr="0032252B">
        <w:rPr>
          <w:rFonts w:cstheme="minorHAnsi"/>
          <w:b/>
          <w:sz w:val="24"/>
        </w:rPr>
        <w:t>Further information</w:t>
      </w:r>
    </w:p>
    <w:p w14:paraId="78B844FC" w14:textId="1BC0E6A6" w:rsidR="00A43177" w:rsidRPr="00863666" w:rsidRDefault="00A43177" w:rsidP="00161774">
      <w:pPr>
        <w:pStyle w:val="BodyText"/>
        <w:spacing w:before="0" w:after="0" w:line="276" w:lineRule="auto"/>
        <w:rPr>
          <w:rFonts w:cstheme="minorHAnsi"/>
          <w:sz w:val="21"/>
          <w:szCs w:val="21"/>
        </w:rPr>
      </w:pPr>
      <w:r w:rsidRPr="00863666">
        <w:rPr>
          <w:rFonts w:cstheme="minorHAnsi"/>
          <w:sz w:val="21"/>
          <w:szCs w:val="21"/>
        </w:rPr>
        <w:t xml:space="preserve">Local Government (Planning and Reporting) Regulations 2014 – Schedule 3 </w:t>
      </w:r>
      <w:r w:rsidR="00161774">
        <w:rPr>
          <w:rFonts w:cstheme="minorHAnsi"/>
          <w:sz w:val="21"/>
          <w:szCs w:val="21"/>
        </w:rPr>
        <w:t xml:space="preserve">Part 3 </w:t>
      </w:r>
      <w:r w:rsidRPr="00863666">
        <w:rPr>
          <w:rFonts w:cstheme="minorHAnsi"/>
          <w:sz w:val="21"/>
          <w:szCs w:val="21"/>
        </w:rPr>
        <w:t xml:space="preserve">Indicator 3 (Page </w:t>
      </w:r>
      <w:r w:rsidR="00CC274E" w:rsidRPr="001B3397">
        <w:rPr>
          <w:rFonts w:cstheme="minorHAnsi"/>
          <w:sz w:val="21"/>
          <w:szCs w:val="21"/>
        </w:rPr>
        <w:t>61</w:t>
      </w:r>
      <w:r w:rsidRPr="00863666">
        <w:rPr>
          <w:rFonts w:cstheme="minorHAnsi"/>
          <w:sz w:val="21"/>
          <w:szCs w:val="21"/>
        </w:rPr>
        <w:t>)</w:t>
      </w:r>
    </w:p>
    <w:p w14:paraId="503B652B" w14:textId="77777777" w:rsidR="00A43177" w:rsidRPr="0032252B" w:rsidRDefault="00A43177" w:rsidP="0032252B">
      <w:pPr>
        <w:pStyle w:val="BodyText100ThemeColour"/>
        <w:rPr>
          <w:rFonts w:cstheme="minorHAnsi"/>
          <w:b/>
          <w:sz w:val="24"/>
        </w:rPr>
      </w:pPr>
      <w:r w:rsidRPr="0032252B">
        <w:rPr>
          <w:rFonts w:cstheme="minorHAnsi"/>
          <w:b/>
          <w:sz w:val="24"/>
        </w:rPr>
        <w:t>Notes or Case Studies</w:t>
      </w:r>
    </w:p>
    <w:p w14:paraId="11A4F293" w14:textId="77777777" w:rsidR="00A43177" w:rsidRPr="00863666" w:rsidRDefault="00A43177" w:rsidP="005901C0">
      <w:pPr>
        <w:pStyle w:val="BodyText"/>
        <w:spacing w:before="0" w:after="0" w:line="276" w:lineRule="auto"/>
        <w:rPr>
          <w:rFonts w:cstheme="minorHAnsi"/>
          <w:b/>
          <w:sz w:val="21"/>
          <w:szCs w:val="21"/>
          <w:lang w:eastAsia="en-AU"/>
        </w:rPr>
      </w:pPr>
      <w:r w:rsidRPr="00863666">
        <w:rPr>
          <w:rFonts w:cstheme="minorHAnsi"/>
          <w:b/>
          <w:sz w:val="21"/>
          <w:szCs w:val="21"/>
          <w:lang w:eastAsia="en-AU"/>
        </w:rPr>
        <w:t>If result is less than 0.5</w:t>
      </w:r>
    </w:p>
    <w:p w14:paraId="67BD33E9" w14:textId="7D7C6453" w:rsidR="005901C0" w:rsidRPr="00863666" w:rsidRDefault="00A43177" w:rsidP="005901C0">
      <w:pPr>
        <w:pStyle w:val="BodyText"/>
        <w:spacing w:before="0" w:after="0" w:line="276" w:lineRule="auto"/>
        <w:rPr>
          <w:rFonts w:cstheme="minorHAnsi"/>
          <w:sz w:val="21"/>
          <w:szCs w:val="21"/>
          <w:lang w:eastAsia="en-AU"/>
        </w:rPr>
      </w:pPr>
      <w:r w:rsidRPr="00863666">
        <w:rPr>
          <w:rFonts w:cstheme="minorHAnsi"/>
          <w:sz w:val="21"/>
          <w:szCs w:val="21"/>
          <w:lang w:eastAsia="en-AU"/>
        </w:rPr>
        <w:t>Spending on existing assets has not kept pace with the consumption of these assets. This highlights a need to prioritise asset maintenance.</w:t>
      </w:r>
    </w:p>
    <w:p w14:paraId="4C7D49F4" w14:textId="77777777" w:rsidR="00A43177" w:rsidRPr="00863666" w:rsidRDefault="00A43177" w:rsidP="005901C0">
      <w:pPr>
        <w:pStyle w:val="BodyText"/>
        <w:spacing w:before="0" w:after="0" w:line="276" w:lineRule="auto"/>
        <w:rPr>
          <w:rFonts w:cstheme="minorHAnsi"/>
          <w:b/>
          <w:sz w:val="21"/>
          <w:szCs w:val="21"/>
          <w:lang w:eastAsia="en-AU"/>
        </w:rPr>
      </w:pPr>
      <w:r w:rsidRPr="00863666">
        <w:rPr>
          <w:rFonts w:cstheme="minorHAnsi"/>
          <w:b/>
          <w:sz w:val="21"/>
          <w:szCs w:val="21"/>
          <w:lang w:eastAsia="en-AU"/>
        </w:rPr>
        <w:t>If result is between 0.5 and 1.0</w:t>
      </w:r>
    </w:p>
    <w:p w14:paraId="0982202D" w14:textId="15EA31D5" w:rsidR="005901C0" w:rsidRPr="00863666" w:rsidRDefault="00A43177" w:rsidP="005901C0">
      <w:pPr>
        <w:pStyle w:val="BodyText"/>
        <w:spacing w:before="0" w:after="0" w:line="276" w:lineRule="auto"/>
        <w:rPr>
          <w:rFonts w:cstheme="minorHAnsi"/>
          <w:sz w:val="21"/>
          <w:szCs w:val="21"/>
          <w:lang w:eastAsia="en-AU"/>
        </w:rPr>
      </w:pPr>
      <w:r w:rsidRPr="00863666">
        <w:rPr>
          <w:rFonts w:cstheme="minorHAnsi"/>
          <w:sz w:val="21"/>
          <w:szCs w:val="21"/>
          <w:lang w:eastAsia="en-AU"/>
        </w:rPr>
        <w:t xml:space="preserve">May indicate insufficient spending on renewal </w:t>
      </w:r>
      <w:r w:rsidR="00F34D64">
        <w:rPr>
          <w:rFonts w:cstheme="minorHAnsi"/>
          <w:sz w:val="21"/>
          <w:szCs w:val="21"/>
          <w:lang w:eastAsia="en-AU"/>
        </w:rPr>
        <w:t xml:space="preserve">or </w:t>
      </w:r>
      <w:r w:rsidR="0041292E">
        <w:rPr>
          <w:rFonts w:cstheme="minorHAnsi"/>
          <w:sz w:val="21"/>
          <w:szCs w:val="21"/>
          <w:lang w:eastAsia="en-AU"/>
        </w:rPr>
        <w:t>upgrading</w:t>
      </w:r>
      <w:r w:rsidRPr="00863666">
        <w:rPr>
          <w:rFonts w:cstheme="minorHAnsi"/>
          <w:sz w:val="21"/>
          <w:szCs w:val="21"/>
          <w:lang w:eastAsia="en-AU"/>
        </w:rPr>
        <w:t xml:space="preserve">. This may highlight a need for better asset maintenance planning. </w:t>
      </w:r>
    </w:p>
    <w:p w14:paraId="478283A2" w14:textId="588BB890" w:rsidR="005901C0" w:rsidRPr="00863666" w:rsidRDefault="00A43177" w:rsidP="005901C0">
      <w:pPr>
        <w:pStyle w:val="BodyText"/>
        <w:spacing w:before="0" w:after="0" w:line="276" w:lineRule="auto"/>
        <w:rPr>
          <w:rFonts w:cstheme="minorHAnsi"/>
          <w:b/>
          <w:sz w:val="21"/>
          <w:szCs w:val="21"/>
          <w:lang w:eastAsia="en-AU"/>
        </w:rPr>
      </w:pPr>
      <w:r w:rsidRPr="00863666">
        <w:rPr>
          <w:rFonts w:cstheme="minorHAnsi"/>
          <w:b/>
          <w:sz w:val="21"/>
          <w:szCs w:val="21"/>
          <w:lang w:eastAsia="en-AU"/>
        </w:rPr>
        <w:t>If result is more than 1.0</w:t>
      </w:r>
    </w:p>
    <w:p w14:paraId="3EB37E76" w14:textId="388A1945" w:rsidR="005901C0" w:rsidRPr="00863666" w:rsidRDefault="00A43177" w:rsidP="005901C0">
      <w:pPr>
        <w:pStyle w:val="BodyText"/>
        <w:spacing w:before="0" w:after="0" w:line="276" w:lineRule="auto"/>
        <w:rPr>
          <w:rFonts w:cstheme="minorHAnsi"/>
          <w:sz w:val="21"/>
          <w:szCs w:val="21"/>
          <w:lang w:eastAsia="en-AU"/>
        </w:rPr>
      </w:pPr>
      <w:r w:rsidRPr="00863666">
        <w:rPr>
          <w:rFonts w:cstheme="minorHAnsi"/>
          <w:sz w:val="21"/>
          <w:szCs w:val="21"/>
          <w:lang w:eastAsia="en-AU"/>
        </w:rPr>
        <w:t xml:space="preserve">Demonstrates council’s commitment to investing in the renewal and upgrading of its community infrastructure and assets. </w:t>
      </w:r>
    </w:p>
    <w:p w14:paraId="0356E03B" w14:textId="77777777" w:rsidR="00A43177" w:rsidRPr="00863666" w:rsidRDefault="00A43177" w:rsidP="005901C0">
      <w:pPr>
        <w:pStyle w:val="BodyText"/>
        <w:spacing w:before="0" w:after="0" w:line="276" w:lineRule="auto"/>
        <w:rPr>
          <w:rFonts w:cstheme="minorHAnsi"/>
          <w:b/>
          <w:sz w:val="21"/>
          <w:szCs w:val="21"/>
          <w:lang w:eastAsia="en-AU"/>
        </w:rPr>
      </w:pPr>
      <w:r w:rsidRPr="00863666">
        <w:rPr>
          <w:rFonts w:cstheme="minorHAnsi"/>
          <w:b/>
          <w:sz w:val="21"/>
          <w:szCs w:val="21"/>
          <w:lang w:eastAsia="en-AU"/>
        </w:rPr>
        <w:t>Actions</w:t>
      </w:r>
    </w:p>
    <w:p w14:paraId="36E4FBB2" w14:textId="7798FEC9" w:rsidR="00A43177" w:rsidRPr="00863666" w:rsidRDefault="00A43177" w:rsidP="005901C0">
      <w:pPr>
        <w:pStyle w:val="BodyText"/>
        <w:spacing w:before="0" w:after="0" w:line="276" w:lineRule="auto"/>
        <w:rPr>
          <w:rFonts w:cstheme="minorHAnsi"/>
          <w:sz w:val="21"/>
          <w:szCs w:val="21"/>
          <w:lang w:eastAsia="en-AU"/>
        </w:rPr>
      </w:pPr>
      <w:r w:rsidRPr="00863666">
        <w:rPr>
          <w:rFonts w:cstheme="minorHAnsi"/>
          <w:sz w:val="21"/>
          <w:szCs w:val="21"/>
          <w:lang w:eastAsia="en-AU"/>
        </w:rPr>
        <w:t xml:space="preserve">Based on their results, councils can develop strategies to ensure they are appropriately renewing and </w:t>
      </w:r>
      <w:r w:rsidR="00106DFE">
        <w:rPr>
          <w:rFonts w:cstheme="minorHAnsi"/>
          <w:sz w:val="21"/>
          <w:szCs w:val="21"/>
          <w:lang w:eastAsia="en-AU"/>
        </w:rPr>
        <w:t>upgrading</w:t>
      </w:r>
      <w:r w:rsidRPr="00863666">
        <w:rPr>
          <w:rFonts w:cstheme="minorHAnsi"/>
          <w:sz w:val="21"/>
          <w:szCs w:val="21"/>
          <w:lang w:eastAsia="en-AU"/>
        </w:rPr>
        <w:t xml:space="preserve"> assets to provide services and facilities that meet community needs. </w:t>
      </w:r>
    </w:p>
    <w:p w14:paraId="669C70E6" w14:textId="403003DF" w:rsidR="008005B3" w:rsidRPr="00863666" w:rsidRDefault="008005B3">
      <w:pPr>
        <w:rPr>
          <w:rFonts w:cstheme="minorHAnsi"/>
        </w:rPr>
      </w:pPr>
    </w:p>
    <w:p w14:paraId="3A291955" w14:textId="2B0CDFAA" w:rsidR="00C2026B" w:rsidRDefault="00C2026B">
      <w:pPr>
        <w:sectPr w:rsidR="00C2026B" w:rsidSect="00512A79">
          <w:type w:val="continuous"/>
          <w:pgSz w:w="11907" w:h="16840" w:code="9"/>
          <w:pgMar w:top="2268" w:right="1134" w:bottom="1134" w:left="1134" w:header="284" w:footer="284" w:gutter="0"/>
          <w:cols w:num="2" w:space="720"/>
          <w:docGrid w:linePitch="360"/>
        </w:sectPr>
      </w:pPr>
    </w:p>
    <w:p w14:paraId="265B37C2" w14:textId="65AB30C1" w:rsidR="00512A79" w:rsidRDefault="00512A79"/>
    <w:tbl>
      <w:tblPr>
        <w:tblpPr w:leftFromText="5670" w:rightFromText="5670" w:bottomFromText="284" w:vertAnchor="page" w:horzAnchor="page" w:tblpX="3403" w:tblpY="455"/>
        <w:tblOverlap w:val="never"/>
        <w:tblW w:w="7595" w:type="dxa"/>
        <w:tblLayout w:type="fixed"/>
        <w:tblCellMar>
          <w:left w:w="0" w:type="dxa"/>
          <w:right w:w="0" w:type="dxa"/>
        </w:tblCellMar>
        <w:tblLook w:val="04A0" w:firstRow="1" w:lastRow="0" w:firstColumn="1" w:lastColumn="0" w:noHBand="0" w:noVBand="1"/>
      </w:tblPr>
      <w:tblGrid>
        <w:gridCol w:w="7595"/>
      </w:tblGrid>
      <w:tr w:rsidR="00E52885" w:rsidRPr="007459B3" w14:paraId="2AC34C29" w14:textId="77777777" w:rsidTr="00AD6651">
        <w:trPr>
          <w:trHeight w:hRule="exact" w:val="1123"/>
        </w:trPr>
        <w:tc>
          <w:tcPr>
            <w:tcW w:w="7595" w:type="dxa"/>
            <w:vAlign w:val="center"/>
          </w:tcPr>
          <w:p w14:paraId="2A30BCAF" w14:textId="5D297494" w:rsidR="00E52885" w:rsidRPr="00633554" w:rsidRDefault="00E52885" w:rsidP="00AD6651">
            <w:pPr>
              <w:pStyle w:val="Title"/>
              <w:spacing w:before="240" w:after="0" w:line="276" w:lineRule="auto"/>
              <w:rPr>
                <w:rFonts w:ascii="Arial Nova" w:hAnsi="Arial Nova"/>
                <w:sz w:val="40"/>
              </w:rPr>
            </w:pPr>
            <w:r>
              <w:rPr>
                <w:rFonts w:ascii="Arial Nova" w:hAnsi="Arial Nova"/>
                <w:sz w:val="40"/>
              </w:rPr>
              <w:t xml:space="preserve">Operating </w:t>
            </w:r>
            <w:r w:rsidR="00017587">
              <w:rPr>
                <w:rFonts w:ascii="Arial Nova" w:hAnsi="Arial Nova"/>
                <w:sz w:val="40"/>
              </w:rPr>
              <w:t>Position</w:t>
            </w:r>
          </w:p>
        </w:tc>
      </w:tr>
      <w:tr w:rsidR="00E52885" w:rsidRPr="007459B3" w14:paraId="34116B33" w14:textId="77777777" w:rsidTr="00AD6651">
        <w:trPr>
          <w:trHeight w:val="987"/>
        </w:trPr>
        <w:tc>
          <w:tcPr>
            <w:tcW w:w="7595" w:type="dxa"/>
            <w:vAlign w:val="center"/>
          </w:tcPr>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595"/>
            </w:tblGrid>
            <w:tr w:rsidR="00410765" w:rsidRPr="00633554" w14:paraId="2375594F" w14:textId="77777777" w:rsidTr="00AD6651">
              <w:trPr>
                <w:trHeight w:val="987"/>
              </w:trPr>
              <w:tc>
                <w:tcPr>
                  <w:tcW w:w="7595" w:type="dxa"/>
                  <w:vAlign w:val="center"/>
                </w:tcPr>
                <w:p w14:paraId="13C90FF1" w14:textId="06B3ADC2" w:rsidR="00410765" w:rsidRPr="00633554" w:rsidRDefault="006D7FA2" w:rsidP="00410765">
                  <w:pPr>
                    <w:pStyle w:val="Subtitle"/>
                    <w:rPr>
                      <w:rFonts w:ascii="Arial Nova" w:hAnsi="Arial Nova"/>
                      <w:color w:val="C00000"/>
                    </w:rPr>
                  </w:pPr>
                  <w:r>
                    <w:rPr>
                      <w:rFonts w:asciiTheme="minorHAnsi" w:hAnsiTheme="minorHAnsi" w:cstheme="minorHAnsi"/>
                      <w:color w:val="C00000"/>
                      <w:sz w:val="28"/>
                    </w:rPr>
                    <w:t>Measures whether a council is able to generate an adjusted underlying surplus</w:t>
                  </w:r>
                  <w:r w:rsidR="00410765">
                    <w:rPr>
                      <w:rFonts w:asciiTheme="minorHAnsi" w:hAnsiTheme="minorHAnsi" w:cstheme="minorHAnsi"/>
                      <w:color w:val="C00000"/>
                      <w:sz w:val="28"/>
                    </w:rPr>
                    <w:t>.</w:t>
                  </w:r>
                </w:p>
              </w:tc>
            </w:tr>
          </w:tbl>
          <w:p w14:paraId="214D786B" w14:textId="77777777" w:rsidR="00E52885" w:rsidRPr="00633554" w:rsidRDefault="00E52885" w:rsidP="00955A28">
            <w:pPr>
              <w:pStyle w:val="Subtitle"/>
              <w:rPr>
                <w:rFonts w:ascii="Arial Nova" w:hAnsi="Arial Nova"/>
                <w:color w:val="C00000"/>
              </w:rPr>
            </w:pPr>
          </w:p>
        </w:tc>
      </w:tr>
    </w:tbl>
    <w:p w14:paraId="2EB3477F" w14:textId="6BB10626" w:rsidR="007174E8" w:rsidRPr="00027146" w:rsidRDefault="007174E8" w:rsidP="0030749D">
      <w:pPr>
        <w:pStyle w:val="Heading1"/>
        <w:numPr>
          <w:ilvl w:val="0"/>
          <w:numId w:val="0"/>
        </w:numPr>
        <w:spacing w:before="0"/>
        <w:rPr>
          <w:rFonts w:cstheme="minorHAnsi"/>
          <w:b w:val="0"/>
          <w:sz w:val="32"/>
        </w:rPr>
      </w:pPr>
      <w:bookmarkStart w:id="114" w:name="_Toc32323347"/>
      <w:r w:rsidRPr="00027146">
        <w:rPr>
          <w:rFonts w:cstheme="minorHAnsi"/>
          <w:b w:val="0"/>
          <w:sz w:val="32"/>
        </w:rPr>
        <w:t>OP1 – Adjusted underlying surplus (or deficit)</w:t>
      </w:r>
      <w:r w:rsidR="00B82FDE">
        <w:rPr>
          <w:rFonts w:cstheme="minorHAnsi"/>
          <w:b w:val="0"/>
          <w:sz w:val="32"/>
        </w:rPr>
        <w:t xml:space="preserve"> (Audited)</w:t>
      </w:r>
      <w:bookmarkEnd w:id="114"/>
    </w:p>
    <w:p w14:paraId="2ECAB119" w14:textId="77777777" w:rsidR="007174E8" w:rsidRPr="00691930" w:rsidRDefault="007174E8" w:rsidP="0032252B">
      <w:pPr>
        <w:pStyle w:val="BodyText100ThemeColour"/>
        <w:rPr>
          <w:rFonts w:ascii="Arial" w:hAnsi="Arial" w:cs="Arial"/>
          <w:b/>
          <w:sz w:val="24"/>
        </w:rPr>
      </w:pPr>
      <w:r w:rsidRPr="00691930">
        <w:rPr>
          <w:rFonts w:ascii="Arial" w:hAnsi="Arial" w:cs="Arial"/>
          <w:b/>
          <w:sz w:val="24"/>
        </w:rPr>
        <w:t>Definition</w:t>
      </w:r>
    </w:p>
    <w:p w14:paraId="5651AF26" w14:textId="25936CAF" w:rsidR="007174E8" w:rsidRPr="00691930" w:rsidRDefault="007174E8" w:rsidP="00691930">
      <w:pPr>
        <w:pStyle w:val="BodyText"/>
        <w:rPr>
          <w:b/>
          <w:sz w:val="24"/>
        </w:rPr>
      </w:pPr>
      <w:r w:rsidRPr="00691930">
        <w:rPr>
          <w:rStyle w:val="normaltextrun1"/>
          <w:rFonts w:ascii="Arial" w:hAnsi="Arial" w:cs="Arial"/>
          <w:color w:val="363534"/>
          <w:sz w:val="24"/>
          <w:szCs w:val="22"/>
        </w:rPr>
        <w:t xml:space="preserve">The underlying surplus (or deficit) as a percentage of adjusted underlying revenue.  </w:t>
      </w:r>
      <w:r w:rsidRPr="00691930">
        <w:rPr>
          <w:rStyle w:val="eop"/>
          <w:rFonts w:ascii="Arial" w:hAnsi="Arial" w:cs="Arial"/>
          <w:sz w:val="24"/>
          <w:szCs w:val="22"/>
        </w:rPr>
        <w:t> </w:t>
      </w:r>
    </w:p>
    <w:p w14:paraId="16B927A3" w14:textId="77777777" w:rsidR="007174E8" w:rsidRPr="00691930" w:rsidRDefault="007174E8" w:rsidP="0032252B">
      <w:pPr>
        <w:pStyle w:val="BodyText100ThemeColour"/>
        <w:rPr>
          <w:rFonts w:ascii="Arial" w:hAnsi="Arial" w:cs="Arial"/>
          <w:b/>
          <w:sz w:val="24"/>
        </w:rPr>
      </w:pPr>
      <w:r w:rsidRPr="00691930">
        <w:rPr>
          <w:rFonts w:ascii="Arial" w:hAnsi="Arial" w:cs="Arial"/>
          <w:b/>
          <w:sz w:val="24"/>
        </w:rPr>
        <w:t>Calculation</w:t>
      </w:r>
    </w:p>
    <w:p w14:paraId="58326218" w14:textId="77777777" w:rsidR="007174E8" w:rsidRPr="00691930" w:rsidRDefault="007174E8" w:rsidP="00094ADA">
      <w:pPr>
        <w:pStyle w:val="paragraph"/>
        <w:spacing w:line="276" w:lineRule="auto"/>
        <w:textAlignment w:val="baseline"/>
        <w:rPr>
          <w:rFonts w:ascii="Arial" w:hAnsi="Arial" w:cs="Arial"/>
          <w:sz w:val="21"/>
          <w:szCs w:val="21"/>
        </w:rPr>
      </w:pPr>
      <w:r w:rsidRPr="00691930">
        <w:rPr>
          <w:rStyle w:val="normaltextrun1"/>
          <w:rFonts w:ascii="Arial" w:hAnsi="Arial" w:cs="Arial"/>
          <w:color w:val="363534"/>
          <w:sz w:val="21"/>
          <w:szCs w:val="21"/>
          <w:u w:val="single"/>
        </w:rPr>
        <w:t>Numerator</w:t>
      </w:r>
      <w:r w:rsidRPr="00691930">
        <w:rPr>
          <w:rStyle w:val="eop"/>
          <w:rFonts w:ascii="Arial" w:hAnsi="Arial" w:cs="Arial"/>
          <w:sz w:val="21"/>
          <w:szCs w:val="21"/>
        </w:rPr>
        <w:t> </w:t>
      </w:r>
    </w:p>
    <w:p w14:paraId="71805527" w14:textId="4634376A" w:rsidR="007174E8" w:rsidRDefault="007174E8" w:rsidP="00094ADA">
      <w:pPr>
        <w:pStyle w:val="paragraph"/>
        <w:spacing w:line="276" w:lineRule="auto"/>
        <w:textAlignment w:val="baseline"/>
        <w:rPr>
          <w:rStyle w:val="normaltextrun1"/>
          <w:rFonts w:ascii="Arial" w:hAnsi="Arial" w:cs="Arial"/>
          <w:color w:val="363534" w:themeColor="text1"/>
          <w:sz w:val="21"/>
          <w:szCs w:val="21"/>
        </w:rPr>
      </w:pPr>
      <w:r w:rsidRPr="00691930">
        <w:rPr>
          <w:rStyle w:val="normaltextrun1"/>
          <w:rFonts w:ascii="Arial" w:hAnsi="Arial" w:cs="Arial"/>
          <w:color w:val="363534" w:themeColor="text1"/>
          <w:sz w:val="21"/>
          <w:szCs w:val="21"/>
        </w:rPr>
        <w:t>Adjusted underlying surplus (or deficit)</w:t>
      </w:r>
    </w:p>
    <w:p w14:paraId="5C3EAE0E" w14:textId="77777777" w:rsidR="00094ADA" w:rsidRPr="00691930" w:rsidRDefault="00094ADA" w:rsidP="00094ADA">
      <w:pPr>
        <w:pStyle w:val="paragraph"/>
        <w:spacing w:line="276" w:lineRule="auto"/>
        <w:textAlignment w:val="baseline"/>
        <w:rPr>
          <w:rFonts w:ascii="Arial" w:hAnsi="Arial" w:cs="Arial"/>
          <w:sz w:val="21"/>
          <w:szCs w:val="21"/>
        </w:rPr>
      </w:pPr>
    </w:p>
    <w:p w14:paraId="634FAAAF" w14:textId="77777777" w:rsidR="007174E8" w:rsidRPr="00691930" w:rsidRDefault="007174E8" w:rsidP="00094ADA">
      <w:pPr>
        <w:pStyle w:val="paragraph"/>
        <w:spacing w:line="276" w:lineRule="auto"/>
        <w:textAlignment w:val="baseline"/>
        <w:rPr>
          <w:rFonts w:ascii="Arial" w:hAnsi="Arial" w:cs="Arial"/>
          <w:sz w:val="21"/>
          <w:szCs w:val="21"/>
        </w:rPr>
      </w:pPr>
      <w:r w:rsidRPr="00691930">
        <w:rPr>
          <w:rStyle w:val="normaltextrun1"/>
          <w:rFonts w:ascii="Arial" w:hAnsi="Arial" w:cs="Arial"/>
          <w:color w:val="363534"/>
          <w:sz w:val="21"/>
          <w:szCs w:val="21"/>
          <w:u w:val="single"/>
        </w:rPr>
        <w:t>Denominator</w:t>
      </w:r>
      <w:r w:rsidRPr="00691930">
        <w:rPr>
          <w:rStyle w:val="eop"/>
          <w:rFonts w:ascii="Arial" w:hAnsi="Arial" w:cs="Arial"/>
          <w:sz w:val="21"/>
          <w:szCs w:val="21"/>
        </w:rPr>
        <w:t> </w:t>
      </w:r>
    </w:p>
    <w:p w14:paraId="664308C3" w14:textId="199D8C39" w:rsidR="007174E8" w:rsidRDefault="007174E8" w:rsidP="00094ADA">
      <w:pPr>
        <w:pStyle w:val="BodyText"/>
        <w:spacing w:before="0" w:after="0" w:line="276" w:lineRule="auto"/>
        <w:jc w:val="both"/>
        <w:rPr>
          <w:rStyle w:val="normaltextrun1"/>
          <w:rFonts w:ascii="Arial" w:hAnsi="Arial" w:cs="Arial"/>
          <w:sz w:val="21"/>
          <w:szCs w:val="21"/>
        </w:rPr>
      </w:pPr>
      <w:r w:rsidRPr="00691930">
        <w:rPr>
          <w:rStyle w:val="normaltextrun1"/>
          <w:rFonts w:ascii="Arial" w:hAnsi="Arial" w:cs="Arial"/>
          <w:sz w:val="21"/>
          <w:szCs w:val="21"/>
        </w:rPr>
        <w:t>Adjusted underlying revenue</w:t>
      </w:r>
    </w:p>
    <w:p w14:paraId="4C19378E" w14:textId="7E751C0C" w:rsidR="00727320" w:rsidRDefault="00727320" w:rsidP="00094ADA">
      <w:pPr>
        <w:pStyle w:val="BodyText"/>
        <w:spacing w:before="0" w:after="0" w:line="276" w:lineRule="auto"/>
        <w:jc w:val="both"/>
        <w:rPr>
          <w:rStyle w:val="normaltextrun1"/>
          <w:rFonts w:ascii="Arial" w:hAnsi="Arial" w:cs="Arial"/>
          <w:sz w:val="21"/>
          <w:szCs w:val="21"/>
        </w:rPr>
      </w:pPr>
    </w:p>
    <w:p w14:paraId="6DC1F3EA" w14:textId="44B74614" w:rsidR="00727320" w:rsidRPr="00691930" w:rsidRDefault="00727320" w:rsidP="00094ADA">
      <w:pPr>
        <w:pStyle w:val="BodyText"/>
        <w:spacing w:before="0" w:after="0" w:line="276" w:lineRule="auto"/>
        <w:jc w:val="both"/>
        <w:rPr>
          <w:rFonts w:ascii="Arial" w:hAnsi="Arial" w:cs="Arial"/>
          <w:sz w:val="21"/>
          <w:szCs w:val="21"/>
        </w:rPr>
      </w:pPr>
      <w:r>
        <w:rPr>
          <w:rStyle w:val="normaltextrun1"/>
          <w:rFonts w:cstheme="minorHAnsi"/>
          <w:sz w:val="21"/>
          <w:szCs w:val="21"/>
        </w:rPr>
        <w:t>This result is multiplied by 100</w:t>
      </w:r>
    </w:p>
    <w:p w14:paraId="34B4149B" w14:textId="77777777" w:rsidR="007174E8" w:rsidRPr="00691930" w:rsidRDefault="007174E8" w:rsidP="0032252B">
      <w:pPr>
        <w:pStyle w:val="BodyText100ThemeColour"/>
        <w:rPr>
          <w:rFonts w:ascii="Arial" w:hAnsi="Arial" w:cs="Arial"/>
          <w:b/>
          <w:sz w:val="24"/>
        </w:rPr>
      </w:pPr>
      <w:r w:rsidRPr="00691930">
        <w:rPr>
          <w:rFonts w:ascii="Arial" w:hAnsi="Arial" w:cs="Arial"/>
          <w:b/>
          <w:sz w:val="24"/>
        </w:rPr>
        <w:t xml:space="preserve">Key terms </w:t>
      </w:r>
    </w:p>
    <w:p w14:paraId="62F2F8E1" w14:textId="77777777" w:rsidR="007174E8" w:rsidRPr="00691930" w:rsidRDefault="007174E8" w:rsidP="00094ADA">
      <w:pPr>
        <w:spacing w:line="276" w:lineRule="auto"/>
        <w:rPr>
          <w:rFonts w:ascii="Arial" w:hAnsi="Arial"/>
          <w:sz w:val="21"/>
          <w:szCs w:val="21"/>
          <w:u w:val="single"/>
        </w:rPr>
      </w:pPr>
      <w:r w:rsidRPr="00691930">
        <w:rPr>
          <w:rFonts w:ascii="Arial" w:hAnsi="Arial"/>
          <w:sz w:val="21"/>
          <w:szCs w:val="21"/>
          <w:u w:val="single"/>
        </w:rPr>
        <w:t>Adjusted underlying surplus (or deficit)</w:t>
      </w:r>
    </w:p>
    <w:p w14:paraId="1E42C168" w14:textId="44B176EE" w:rsidR="007174E8" w:rsidRDefault="007174E8" w:rsidP="00094ADA">
      <w:pPr>
        <w:spacing w:line="276" w:lineRule="auto"/>
        <w:rPr>
          <w:rFonts w:ascii="Arial" w:hAnsi="Arial"/>
          <w:sz w:val="21"/>
          <w:szCs w:val="21"/>
        </w:rPr>
      </w:pPr>
      <w:r w:rsidRPr="00691930">
        <w:rPr>
          <w:rFonts w:ascii="Arial" w:hAnsi="Arial"/>
          <w:sz w:val="21"/>
          <w:szCs w:val="21"/>
        </w:rPr>
        <w:t>Is adjusted underlying revenue less total expenditure.</w:t>
      </w:r>
    </w:p>
    <w:p w14:paraId="672C5782" w14:textId="2B260845" w:rsidR="000031A9" w:rsidRDefault="000031A9" w:rsidP="00094ADA">
      <w:pPr>
        <w:spacing w:line="276" w:lineRule="auto"/>
        <w:rPr>
          <w:rFonts w:ascii="Arial" w:hAnsi="Arial"/>
          <w:sz w:val="21"/>
          <w:szCs w:val="21"/>
        </w:rPr>
      </w:pPr>
    </w:p>
    <w:p w14:paraId="4D6131E8" w14:textId="77777777" w:rsidR="000031A9" w:rsidRPr="00691930" w:rsidRDefault="000031A9" w:rsidP="000031A9">
      <w:pPr>
        <w:spacing w:line="276" w:lineRule="auto"/>
        <w:rPr>
          <w:rFonts w:ascii="Arial" w:hAnsi="Arial"/>
          <w:sz w:val="21"/>
          <w:szCs w:val="21"/>
          <w:u w:val="single"/>
        </w:rPr>
      </w:pPr>
      <w:r w:rsidRPr="00691930">
        <w:rPr>
          <w:rFonts w:ascii="Arial" w:hAnsi="Arial"/>
          <w:sz w:val="21"/>
          <w:szCs w:val="21"/>
          <w:u w:val="single"/>
        </w:rPr>
        <w:t>Adjusted underlying revenue</w:t>
      </w:r>
    </w:p>
    <w:p w14:paraId="24C4656D" w14:textId="77777777" w:rsidR="000031A9" w:rsidRPr="00691930" w:rsidRDefault="000031A9" w:rsidP="000031A9">
      <w:pPr>
        <w:spacing w:line="276" w:lineRule="auto"/>
        <w:rPr>
          <w:rFonts w:ascii="Arial" w:hAnsi="Arial"/>
          <w:sz w:val="21"/>
          <w:szCs w:val="21"/>
        </w:rPr>
      </w:pPr>
      <w:r w:rsidRPr="00691930">
        <w:rPr>
          <w:rFonts w:ascii="Arial" w:hAnsi="Arial"/>
          <w:sz w:val="21"/>
          <w:szCs w:val="21"/>
        </w:rPr>
        <w:t>Is total income other than:</w:t>
      </w:r>
    </w:p>
    <w:p w14:paraId="1D73DFC4" w14:textId="77777777" w:rsidR="000031A9" w:rsidRPr="00691930" w:rsidRDefault="000031A9" w:rsidP="000031A9">
      <w:pPr>
        <w:pStyle w:val="ColorfulList-Accent11"/>
        <w:numPr>
          <w:ilvl w:val="0"/>
          <w:numId w:val="17"/>
        </w:numPr>
        <w:spacing w:after="0"/>
        <w:ind w:left="317" w:hanging="283"/>
        <w:rPr>
          <w:rFonts w:ascii="Arial" w:hAnsi="Arial" w:cs="Arial"/>
          <w:sz w:val="21"/>
          <w:szCs w:val="21"/>
        </w:rPr>
      </w:pPr>
      <w:r w:rsidRPr="00691930">
        <w:rPr>
          <w:rFonts w:ascii="Arial" w:hAnsi="Arial" w:cs="Arial"/>
          <w:sz w:val="21"/>
          <w:szCs w:val="21"/>
        </w:rPr>
        <w:t>non-recurrent capital grants used to fund capital expenditure</w:t>
      </w:r>
    </w:p>
    <w:p w14:paraId="015C1B87" w14:textId="77777777" w:rsidR="000031A9" w:rsidRPr="00691930" w:rsidRDefault="000031A9" w:rsidP="000031A9">
      <w:pPr>
        <w:pStyle w:val="ColorfulList-Accent11"/>
        <w:numPr>
          <w:ilvl w:val="0"/>
          <w:numId w:val="17"/>
        </w:numPr>
        <w:spacing w:after="0"/>
        <w:ind w:left="317" w:hanging="283"/>
        <w:rPr>
          <w:rFonts w:ascii="Arial" w:hAnsi="Arial" w:cs="Arial"/>
          <w:sz w:val="21"/>
          <w:szCs w:val="21"/>
        </w:rPr>
      </w:pPr>
      <w:r w:rsidRPr="00691930">
        <w:rPr>
          <w:rFonts w:ascii="Arial" w:hAnsi="Arial" w:cs="Arial"/>
          <w:sz w:val="21"/>
          <w:szCs w:val="21"/>
        </w:rPr>
        <w:t>non-monetary asset contributions</w:t>
      </w:r>
    </w:p>
    <w:p w14:paraId="4598BBCC" w14:textId="77777777" w:rsidR="000031A9" w:rsidRPr="00691930" w:rsidRDefault="000031A9" w:rsidP="000031A9">
      <w:pPr>
        <w:pStyle w:val="ColorfulList-Accent11"/>
        <w:numPr>
          <w:ilvl w:val="0"/>
          <w:numId w:val="17"/>
        </w:numPr>
        <w:spacing w:after="0"/>
        <w:ind w:left="317" w:hanging="283"/>
        <w:rPr>
          <w:rFonts w:ascii="Arial" w:hAnsi="Arial" w:cs="Arial"/>
          <w:sz w:val="21"/>
          <w:szCs w:val="21"/>
        </w:rPr>
      </w:pPr>
      <w:r w:rsidRPr="00691930">
        <w:rPr>
          <w:rFonts w:ascii="Arial" w:hAnsi="Arial" w:cs="Arial"/>
          <w:sz w:val="21"/>
          <w:szCs w:val="21"/>
        </w:rPr>
        <w:t>contributions to fund capital expenditure from sources other than those referred to above</w:t>
      </w:r>
    </w:p>
    <w:p w14:paraId="237117CE" w14:textId="77777777" w:rsidR="006C5B3F" w:rsidRDefault="006C5B3F" w:rsidP="00094ADA">
      <w:pPr>
        <w:spacing w:line="276" w:lineRule="auto"/>
        <w:rPr>
          <w:rFonts w:ascii="Arial" w:hAnsi="Arial"/>
          <w:sz w:val="21"/>
          <w:szCs w:val="21"/>
          <w:u w:val="single"/>
        </w:rPr>
      </w:pPr>
    </w:p>
    <w:p w14:paraId="4BAE35CA" w14:textId="4BC7C8B1" w:rsidR="00457650" w:rsidRDefault="00457650" w:rsidP="00094ADA">
      <w:pPr>
        <w:spacing w:line="276" w:lineRule="auto"/>
        <w:rPr>
          <w:rFonts w:ascii="Arial" w:hAnsi="Arial"/>
          <w:sz w:val="21"/>
          <w:szCs w:val="21"/>
          <w:u w:val="single"/>
        </w:rPr>
      </w:pPr>
      <w:r w:rsidRPr="00691930">
        <w:rPr>
          <w:rFonts w:ascii="Arial" w:hAnsi="Arial"/>
          <w:sz w:val="21"/>
          <w:szCs w:val="21"/>
          <w:u w:val="single"/>
        </w:rPr>
        <w:t>Non-recurrent grant</w:t>
      </w:r>
    </w:p>
    <w:p w14:paraId="4F9DBDFA" w14:textId="77777777" w:rsidR="006C5B3F" w:rsidRPr="00691930" w:rsidRDefault="006C5B3F" w:rsidP="00094ADA">
      <w:pPr>
        <w:spacing w:line="276" w:lineRule="auto"/>
        <w:rPr>
          <w:rFonts w:ascii="Arial" w:hAnsi="Arial"/>
          <w:sz w:val="21"/>
          <w:szCs w:val="21"/>
        </w:rPr>
      </w:pPr>
      <w:r w:rsidRPr="00691930">
        <w:rPr>
          <w:rFonts w:ascii="Arial" w:hAnsi="Arial"/>
          <w:sz w:val="21"/>
          <w:szCs w:val="21"/>
        </w:rPr>
        <w:t xml:space="preserve">Is operating or capital grants obtained on the condition that they be expended in a specified </w:t>
      </w:r>
    </w:p>
    <w:p w14:paraId="718DF1CA" w14:textId="77777777" w:rsidR="006C5B3F" w:rsidRPr="00691930" w:rsidRDefault="006C5B3F" w:rsidP="00094ADA">
      <w:pPr>
        <w:spacing w:line="276" w:lineRule="auto"/>
        <w:rPr>
          <w:rFonts w:ascii="Arial" w:hAnsi="Arial"/>
          <w:sz w:val="21"/>
          <w:szCs w:val="21"/>
          <w:lang w:eastAsia="en-US"/>
        </w:rPr>
      </w:pPr>
      <w:r w:rsidRPr="00691930">
        <w:rPr>
          <w:rFonts w:ascii="Arial" w:hAnsi="Arial"/>
          <w:sz w:val="21"/>
          <w:szCs w:val="21"/>
          <w:lang w:eastAsia="en-US"/>
        </w:rPr>
        <w:t xml:space="preserve">manner and not expected to be received again during the period covered by the Strategic Resource Plan. </w:t>
      </w:r>
    </w:p>
    <w:p w14:paraId="17B9BE58" w14:textId="5333B78D" w:rsidR="007174E8" w:rsidRPr="00691930" w:rsidRDefault="007174E8" w:rsidP="0032252B">
      <w:pPr>
        <w:pStyle w:val="BodyText100ThemeColour"/>
        <w:rPr>
          <w:rFonts w:ascii="Arial" w:hAnsi="Arial" w:cs="Arial"/>
          <w:b/>
          <w:sz w:val="24"/>
        </w:rPr>
      </w:pPr>
      <w:r w:rsidRPr="00691930">
        <w:rPr>
          <w:rFonts w:ascii="Arial" w:hAnsi="Arial" w:cs="Arial"/>
          <w:b/>
          <w:sz w:val="24"/>
        </w:rPr>
        <w:t>Classification</w:t>
      </w:r>
    </w:p>
    <w:p w14:paraId="63DE512A" w14:textId="14726A1F" w:rsidR="005E2D7C" w:rsidRPr="0030749D" w:rsidRDefault="007174E8" w:rsidP="00094ADA">
      <w:pPr>
        <w:pStyle w:val="BodyText"/>
        <w:spacing w:before="0" w:after="0" w:line="276" w:lineRule="auto"/>
        <w:rPr>
          <w:rFonts w:ascii="Arial" w:hAnsi="Arial" w:cs="Arial"/>
          <w:sz w:val="21"/>
          <w:szCs w:val="21"/>
        </w:rPr>
      </w:pPr>
      <w:r w:rsidRPr="00691930">
        <w:rPr>
          <w:rFonts w:ascii="Arial" w:hAnsi="Arial" w:cs="Arial"/>
          <w:sz w:val="21"/>
          <w:szCs w:val="21"/>
        </w:rPr>
        <w:t xml:space="preserve">Output indicator – </w:t>
      </w:r>
      <w:r w:rsidR="00850F27">
        <w:rPr>
          <w:rFonts w:ascii="Arial" w:hAnsi="Arial" w:cs="Arial"/>
          <w:sz w:val="21"/>
          <w:szCs w:val="21"/>
        </w:rPr>
        <w:t>Adjusted underlying result</w:t>
      </w:r>
    </w:p>
    <w:p w14:paraId="3E62F2F1" w14:textId="77777777" w:rsidR="00112E20" w:rsidRDefault="00112E20" w:rsidP="0032252B">
      <w:pPr>
        <w:pStyle w:val="BodyText100ThemeColour"/>
        <w:rPr>
          <w:rFonts w:ascii="Arial" w:hAnsi="Arial" w:cs="Arial"/>
          <w:b/>
          <w:sz w:val="24"/>
        </w:rPr>
      </w:pPr>
    </w:p>
    <w:p w14:paraId="586D998A" w14:textId="77777777" w:rsidR="00112E20" w:rsidRDefault="00112E20" w:rsidP="0032252B">
      <w:pPr>
        <w:pStyle w:val="BodyText100ThemeColour"/>
        <w:rPr>
          <w:rFonts w:ascii="Arial" w:hAnsi="Arial" w:cs="Arial"/>
          <w:b/>
          <w:sz w:val="24"/>
        </w:rPr>
      </w:pPr>
    </w:p>
    <w:p w14:paraId="53641D45" w14:textId="6B201686" w:rsidR="007174E8" w:rsidRPr="00691930" w:rsidRDefault="007174E8" w:rsidP="0032252B">
      <w:pPr>
        <w:pStyle w:val="BodyText100ThemeColour"/>
        <w:rPr>
          <w:rFonts w:ascii="Arial" w:hAnsi="Arial" w:cs="Arial"/>
          <w:b/>
          <w:sz w:val="24"/>
        </w:rPr>
      </w:pPr>
      <w:r w:rsidRPr="00691930">
        <w:rPr>
          <w:rFonts w:ascii="Arial" w:hAnsi="Arial" w:cs="Arial"/>
          <w:b/>
          <w:sz w:val="24"/>
        </w:rPr>
        <w:t>Data source</w:t>
      </w:r>
    </w:p>
    <w:p w14:paraId="42C3BDCD" w14:textId="1B596FCA" w:rsidR="007174E8" w:rsidRDefault="007174E8" w:rsidP="00094ADA">
      <w:pPr>
        <w:pStyle w:val="BodyText"/>
        <w:spacing w:before="0" w:after="0" w:line="276" w:lineRule="auto"/>
        <w:rPr>
          <w:rFonts w:ascii="Arial" w:hAnsi="Arial" w:cs="Arial"/>
          <w:sz w:val="21"/>
          <w:szCs w:val="21"/>
        </w:rPr>
      </w:pPr>
      <w:r w:rsidRPr="002468A9">
        <w:rPr>
          <w:rFonts w:ascii="Arial" w:hAnsi="Arial" w:cs="Arial"/>
          <w:sz w:val="21"/>
          <w:szCs w:val="21"/>
        </w:rPr>
        <w:t>Financial statements (Strategic Resource Plan)</w:t>
      </w:r>
    </w:p>
    <w:p w14:paraId="512265DC" w14:textId="7F68AEC4" w:rsidR="00094ADA" w:rsidRPr="00094ADA" w:rsidRDefault="00094ADA" w:rsidP="00094ADA">
      <w:pPr>
        <w:pStyle w:val="BodyText100ThemeColour"/>
        <w:rPr>
          <w:rFonts w:ascii="Arial" w:hAnsi="Arial" w:cs="Arial"/>
          <w:b/>
          <w:bCs/>
          <w:sz w:val="24"/>
          <w:szCs w:val="24"/>
        </w:rPr>
      </w:pPr>
      <w:r w:rsidRPr="00094ADA">
        <w:rPr>
          <w:rFonts w:ascii="Arial" w:hAnsi="Arial" w:cs="Arial"/>
          <w:b/>
          <w:bCs/>
          <w:sz w:val="24"/>
          <w:szCs w:val="24"/>
        </w:rPr>
        <w:t>Audit</w:t>
      </w:r>
    </w:p>
    <w:p w14:paraId="66A18975" w14:textId="77777777" w:rsidR="003100CA" w:rsidRPr="003100CA" w:rsidRDefault="003100CA" w:rsidP="003100CA">
      <w:pPr>
        <w:spacing w:line="276" w:lineRule="auto"/>
        <w:rPr>
          <w:rFonts w:cstheme="minorHAnsi"/>
          <w:sz w:val="21"/>
          <w:szCs w:val="21"/>
          <w:u w:val="single"/>
        </w:rPr>
      </w:pPr>
      <w:r w:rsidRPr="003100CA">
        <w:rPr>
          <w:rFonts w:cstheme="minorHAnsi"/>
          <w:sz w:val="21"/>
          <w:szCs w:val="21"/>
          <w:u w:val="single"/>
        </w:rPr>
        <w:t>Evidence</w:t>
      </w:r>
    </w:p>
    <w:p w14:paraId="5E2341F1" w14:textId="77777777" w:rsidR="003100CA" w:rsidRPr="003100CA" w:rsidRDefault="003100CA" w:rsidP="003100CA">
      <w:pPr>
        <w:spacing w:line="276" w:lineRule="auto"/>
        <w:rPr>
          <w:rFonts w:cstheme="minorHAnsi"/>
          <w:sz w:val="21"/>
          <w:szCs w:val="21"/>
        </w:rPr>
      </w:pPr>
      <w:r w:rsidRPr="003100CA">
        <w:rPr>
          <w:rFonts w:cstheme="minorHAnsi"/>
          <w:sz w:val="21"/>
          <w:szCs w:val="21"/>
        </w:rPr>
        <w:t>Financial statements</w:t>
      </w:r>
    </w:p>
    <w:p w14:paraId="09A5AA33" w14:textId="77777777" w:rsidR="003100CA" w:rsidRPr="003100CA" w:rsidRDefault="003100CA" w:rsidP="003100CA">
      <w:pPr>
        <w:spacing w:line="276" w:lineRule="auto"/>
        <w:rPr>
          <w:rFonts w:cstheme="minorHAnsi"/>
          <w:sz w:val="21"/>
          <w:szCs w:val="21"/>
          <w:u w:val="single"/>
        </w:rPr>
      </w:pPr>
      <w:r w:rsidRPr="003100CA">
        <w:rPr>
          <w:rFonts w:cstheme="minorHAnsi"/>
          <w:sz w:val="21"/>
          <w:szCs w:val="21"/>
          <w:u w:val="single"/>
        </w:rPr>
        <w:t>Other advice</w:t>
      </w:r>
    </w:p>
    <w:p w14:paraId="337F0C5E" w14:textId="77777777" w:rsidR="003100CA" w:rsidRPr="003100CA" w:rsidRDefault="003100CA" w:rsidP="003100CA">
      <w:pPr>
        <w:spacing w:line="276" w:lineRule="auto"/>
        <w:rPr>
          <w:rFonts w:cstheme="minorHAnsi"/>
          <w:sz w:val="21"/>
          <w:szCs w:val="21"/>
        </w:rPr>
      </w:pPr>
      <w:r w:rsidRPr="003100CA">
        <w:rPr>
          <w:rFonts w:cstheme="minorHAnsi"/>
          <w:sz w:val="21"/>
          <w:szCs w:val="21"/>
        </w:rPr>
        <w:t>Documented assessment of why excluded grants to fund capital expenditure are non-recurrent</w:t>
      </w:r>
    </w:p>
    <w:p w14:paraId="3A5910AB" w14:textId="2C0A4193" w:rsidR="00094ADA" w:rsidRPr="003100CA" w:rsidRDefault="003100CA" w:rsidP="003100CA">
      <w:pPr>
        <w:pStyle w:val="BodyText"/>
        <w:spacing w:before="0" w:after="0" w:line="276" w:lineRule="auto"/>
        <w:rPr>
          <w:rFonts w:cstheme="minorHAnsi"/>
          <w:sz w:val="21"/>
          <w:szCs w:val="21"/>
        </w:rPr>
      </w:pPr>
      <w:r w:rsidRPr="003100CA">
        <w:rPr>
          <w:rFonts w:cstheme="minorHAnsi"/>
          <w:sz w:val="21"/>
          <w:szCs w:val="21"/>
        </w:rPr>
        <w:t>Demonstrable link from other excluded contributions to fund capital expenditure, to the relevant capital expenditure</w:t>
      </w:r>
    </w:p>
    <w:p w14:paraId="6A55443A" w14:textId="77777777" w:rsidR="007174E8" w:rsidRPr="00691930" w:rsidRDefault="007174E8" w:rsidP="0032252B">
      <w:pPr>
        <w:pStyle w:val="BodyText100ThemeColour"/>
        <w:rPr>
          <w:rFonts w:ascii="Arial" w:hAnsi="Arial" w:cs="Arial"/>
          <w:b/>
          <w:sz w:val="24"/>
        </w:rPr>
      </w:pPr>
      <w:r w:rsidRPr="00691930">
        <w:rPr>
          <w:rFonts w:ascii="Arial" w:hAnsi="Arial" w:cs="Arial"/>
          <w:b/>
          <w:sz w:val="24"/>
        </w:rPr>
        <w:t>Data use / Community outcome</w:t>
      </w:r>
    </w:p>
    <w:p w14:paraId="64274E58" w14:textId="075E9BC1" w:rsidR="007174E8" w:rsidRPr="004E751C" w:rsidRDefault="007174E8" w:rsidP="004E751C">
      <w:pPr>
        <w:pStyle w:val="BodyText"/>
        <w:spacing w:line="276" w:lineRule="auto"/>
        <w:rPr>
          <w:rFonts w:ascii="Arial" w:hAnsi="Arial" w:cs="Arial"/>
          <w:sz w:val="21"/>
          <w:szCs w:val="21"/>
          <w:lang w:eastAsia="en-AU"/>
        </w:rPr>
      </w:pPr>
      <w:r w:rsidRPr="00691930">
        <w:rPr>
          <w:rFonts w:ascii="Arial" w:hAnsi="Arial" w:cs="Arial"/>
          <w:sz w:val="21"/>
          <w:szCs w:val="21"/>
          <w:lang w:eastAsia="en-AU"/>
        </w:rPr>
        <w:t xml:space="preserve">Assessment of whether council can generate a surplus. </w:t>
      </w:r>
      <w:r w:rsidR="003C7642">
        <w:rPr>
          <w:rFonts w:ascii="Arial" w:hAnsi="Arial" w:cs="Arial"/>
          <w:sz w:val="21"/>
          <w:szCs w:val="21"/>
          <w:lang w:eastAsia="en-AU"/>
        </w:rPr>
        <w:t>A</w:t>
      </w:r>
      <w:r w:rsidR="003C7642" w:rsidRPr="003C7642">
        <w:rPr>
          <w:rFonts w:ascii="Arial" w:hAnsi="Arial" w:cs="Arial"/>
          <w:sz w:val="21"/>
          <w:szCs w:val="21"/>
          <w:lang w:eastAsia="en-AU"/>
        </w:rPr>
        <w:t xml:space="preserve"> significant surplus (or deficit)</w:t>
      </w:r>
      <w:r w:rsidR="003C7642">
        <w:rPr>
          <w:rFonts w:ascii="Arial" w:hAnsi="Arial" w:cs="Arial"/>
          <w:sz w:val="21"/>
          <w:szCs w:val="21"/>
          <w:lang w:eastAsia="en-AU"/>
        </w:rPr>
        <w:t xml:space="preserve"> </w:t>
      </w:r>
      <w:r w:rsidR="003C7642" w:rsidRPr="003C7642">
        <w:rPr>
          <w:rFonts w:ascii="Arial" w:hAnsi="Arial" w:cs="Arial"/>
          <w:sz w:val="21"/>
          <w:szCs w:val="21"/>
          <w:lang w:eastAsia="en-AU"/>
        </w:rPr>
        <w:t>achieved in a particular financial year does not</w:t>
      </w:r>
      <w:r w:rsidR="003C7642">
        <w:rPr>
          <w:rFonts w:ascii="Arial" w:hAnsi="Arial" w:cs="Arial"/>
          <w:sz w:val="21"/>
          <w:szCs w:val="21"/>
          <w:lang w:eastAsia="en-AU"/>
        </w:rPr>
        <w:t xml:space="preserve"> </w:t>
      </w:r>
      <w:r w:rsidR="003C7642" w:rsidRPr="003C7642">
        <w:rPr>
          <w:rFonts w:ascii="Arial" w:hAnsi="Arial" w:cs="Arial"/>
          <w:sz w:val="21"/>
          <w:szCs w:val="21"/>
          <w:lang w:eastAsia="en-AU"/>
        </w:rPr>
        <w:t>necessarily indicate good or bad financial</w:t>
      </w:r>
      <w:r w:rsidR="003C7642">
        <w:rPr>
          <w:rFonts w:ascii="Arial" w:hAnsi="Arial" w:cs="Arial"/>
          <w:sz w:val="21"/>
          <w:szCs w:val="21"/>
          <w:lang w:eastAsia="en-AU"/>
        </w:rPr>
        <w:t xml:space="preserve"> </w:t>
      </w:r>
      <w:r w:rsidR="003C7642" w:rsidRPr="003C7642">
        <w:rPr>
          <w:rFonts w:ascii="Arial" w:hAnsi="Arial" w:cs="Arial"/>
          <w:sz w:val="21"/>
          <w:szCs w:val="21"/>
          <w:lang w:eastAsia="en-AU"/>
        </w:rPr>
        <w:t>performance</w:t>
      </w:r>
      <w:r w:rsidR="003C7642">
        <w:rPr>
          <w:rFonts w:ascii="Arial" w:hAnsi="Arial" w:cs="Arial"/>
          <w:sz w:val="21"/>
          <w:szCs w:val="21"/>
          <w:lang w:eastAsia="en-AU"/>
        </w:rPr>
        <w:t xml:space="preserve"> </w:t>
      </w:r>
      <w:r w:rsidR="003C7642" w:rsidRPr="003C7642">
        <w:rPr>
          <w:rFonts w:ascii="Arial" w:hAnsi="Arial" w:cs="Arial"/>
          <w:sz w:val="21"/>
          <w:szCs w:val="21"/>
          <w:lang w:eastAsia="en-AU"/>
        </w:rPr>
        <w:t>in that year.</w:t>
      </w:r>
    </w:p>
    <w:p w14:paraId="52F567AD" w14:textId="77777777" w:rsidR="007174E8" w:rsidRPr="00691930" w:rsidRDefault="007174E8" w:rsidP="0032252B">
      <w:pPr>
        <w:pStyle w:val="BodyText100ThemeColour"/>
        <w:rPr>
          <w:rFonts w:ascii="Arial" w:hAnsi="Arial" w:cs="Arial"/>
          <w:b/>
          <w:sz w:val="24"/>
        </w:rPr>
      </w:pPr>
      <w:r w:rsidRPr="00691930">
        <w:rPr>
          <w:rFonts w:ascii="Arial" w:hAnsi="Arial" w:cs="Arial"/>
          <w:b/>
          <w:sz w:val="24"/>
        </w:rPr>
        <w:t>Suitability for target setting</w:t>
      </w:r>
    </w:p>
    <w:p w14:paraId="467172EF" w14:textId="281AA91A" w:rsidR="00C34FFF" w:rsidRPr="00863666" w:rsidRDefault="00C34FFF" w:rsidP="00C34FFF">
      <w:pPr>
        <w:pStyle w:val="BodyText"/>
        <w:spacing w:before="0" w:after="0" w:line="276" w:lineRule="auto"/>
        <w:rPr>
          <w:rFonts w:cstheme="minorHAnsi"/>
          <w:b/>
          <w:bCs/>
          <w:sz w:val="21"/>
          <w:szCs w:val="21"/>
        </w:rPr>
      </w:pPr>
      <w:r>
        <w:rPr>
          <w:rFonts w:cstheme="minorHAnsi"/>
          <w:b/>
          <w:bCs/>
          <w:sz w:val="21"/>
          <w:szCs w:val="21"/>
        </w:rPr>
        <w:t>Good</w:t>
      </w:r>
    </w:p>
    <w:p w14:paraId="095305AE" w14:textId="77777777" w:rsidR="00C34FFF" w:rsidRDefault="00C34FFF" w:rsidP="00C34FFF">
      <w:pPr>
        <w:pStyle w:val="BodyText"/>
        <w:spacing w:before="0" w:after="0" w:line="276" w:lineRule="auto"/>
        <w:rPr>
          <w:rFonts w:cstheme="minorHAnsi"/>
          <w:sz w:val="21"/>
          <w:szCs w:val="21"/>
        </w:rPr>
      </w:pPr>
      <w:r w:rsidRPr="00A8282C">
        <w:rPr>
          <w:rFonts w:cstheme="minorHAnsi"/>
          <w:sz w:val="21"/>
          <w:szCs w:val="21"/>
        </w:rPr>
        <w:t>Data fluctuates between years, but council has some influence over the outcome</w:t>
      </w:r>
      <w:r w:rsidRPr="00C4192F">
        <w:rPr>
          <w:rFonts w:cstheme="minorHAnsi"/>
          <w:sz w:val="21"/>
          <w:szCs w:val="21"/>
        </w:rPr>
        <w:t xml:space="preserve">. </w:t>
      </w:r>
    </w:p>
    <w:p w14:paraId="2DBBB7EF" w14:textId="0234D633" w:rsidR="007174E8" w:rsidRPr="00691930" w:rsidRDefault="007174E8" w:rsidP="0032252B">
      <w:pPr>
        <w:pStyle w:val="BodyText100ThemeColour"/>
        <w:rPr>
          <w:rFonts w:ascii="Arial" w:hAnsi="Arial" w:cs="Arial"/>
          <w:b/>
          <w:sz w:val="24"/>
        </w:rPr>
      </w:pPr>
      <w:r w:rsidRPr="00691930">
        <w:rPr>
          <w:rFonts w:ascii="Arial" w:hAnsi="Arial" w:cs="Arial"/>
          <w:b/>
          <w:sz w:val="24"/>
        </w:rPr>
        <w:t>Related to</w:t>
      </w:r>
    </w:p>
    <w:p w14:paraId="158C2571" w14:textId="77777777" w:rsidR="007174E8" w:rsidRPr="00691930" w:rsidRDefault="007174E8" w:rsidP="003100CA">
      <w:pPr>
        <w:pStyle w:val="BodyText"/>
        <w:spacing w:before="0" w:after="0" w:line="276" w:lineRule="auto"/>
        <w:rPr>
          <w:rFonts w:ascii="Arial" w:hAnsi="Arial" w:cs="Arial"/>
          <w:sz w:val="21"/>
          <w:szCs w:val="21"/>
        </w:rPr>
      </w:pPr>
      <w:r w:rsidRPr="00691930">
        <w:rPr>
          <w:rFonts w:ascii="Arial" w:hAnsi="Arial" w:cs="Arial"/>
          <w:sz w:val="21"/>
          <w:szCs w:val="21"/>
        </w:rPr>
        <w:t>None</w:t>
      </w:r>
    </w:p>
    <w:p w14:paraId="3C851CD1" w14:textId="77777777" w:rsidR="007174E8" w:rsidRPr="00691930" w:rsidRDefault="007174E8" w:rsidP="0032252B">
      <w:pPr>
        <w:pStyle w:val="BodyText100ThemeColour"/>
        <w:rPr>
          <w:rFonts w:ascii="Arial" w:hAnsi="Arial" w:cs="Arial"/>
          <w:b/>
          <w:sz w:val="24"/>
        </w:rPr>
      </w:pPr>
      <w:r w:rsidRPr="00691930">
        <w:rPr>
          <w:rFonts w:ascii="Arial" w:hAnsi="Arial" w:cs="Arial"/>
          <w:b/>
          <w:sz w:val="24"/>
        </w:rPr>
        <w:t>Further information</w:t>
      </w:r>
    </w:p>
    <w:p w14:paraId="59AF63AD" w14:textId="7BA828BD" w:rsidR="007174E8" w:rsidRPr="00691930" w:rsidRDefault="007174E8" w:rsidP="003100CA">
      <w:pPr>
        <w:pStyle w:val="BodyText"/>
        <w:spacing w:before="0" w:after="0" w:line="276" w:lineRule="auto"/>
        <w:rPr>
          <w:rFonts w:ascii="Arial" w:hAnsi="Arial" w:cs="Arial"/>
          <w:sz w:val="21"/>
          <w:szCs w:val="21"/>
        </w:rPr>
      </w:pPr>
      <w:r w:rsidRPr="00691930">
        <w:rPr>
          <w:rFonts w:ascii="Arial" w:hAnsi="Arial" w:cs="Arial"/>
          <w:sz w:val="21"/>
          <w:szCs w:val="21"/>
        </w:rPr>
        <w:t>Local Government (Planning and Reporting) Regulations 2014 – Schedule 3</w:t>
      </w:r>
      <w:r w:rsidR="004722FB">
        <w:rPr>
          <w:rFonts w:ascii="Arial" w:hAnsi="Arial" w:cs="Arial"/>
          <w:sz w:val="21"/>
          <w:szCs w:val="21"/>
        </w:rPr>
        <w:t xml:space="preserve"> Part 3</w:t>
      </w:r>
      <w:r w:rsidRPr="00691930">
        <w:rPr>
          <w:rFonts w:ascii="Arial" w:hAnsi="Arial" w:cs="Arial"/>
          <w:sz w:val="21"/>
          <w:szCs w:val="21"/>
        </w:rPr>
        <w:t xml:space="preserve"> Indicator 1 (</w:t>
      </w:r>
      <w:r w:rsidRPr="000031A9">
        <w:rPr>
          <w:rFonts w:ascii="Arial" w:hAnsi="Arial" w:cs="Arial"/>
          <w:sz w:val="21"/>
          <w:szCs w:val="21"/>
        </w:rPr>
        <w:t xml:space="preserve">Page </w:t>
      </w:r>
      <w:r w:rsidR="00AF7C37" w:rsidRPr="000031A9">
        <w:rPr>
          <w:rFonts w:ascii="Arial" w:hAnsi="Arial" w:cs="Arial"/>
          <w:sz w:val="21"/>
          <w:szCs w:val="21"/>
        </w:rPr>
        <w:t>60</w:t>
      </w:r>
      <w:r w:rsidRPr="00691930">
        <w:rPr>
          <w:rFonts w:ascii="Arial" w:hAnsi="Arial" w:cs="Arial"/>
          <w:sz w:val="21"/>
          <w:szCs w:val="21"/>
        </w:rPr>
        <w:t>)</w:t>
      </w:r>
    </w:p>
    <w:p w14:paraId="388FD750" w14:textId="77777777" w:rsidR="007174E8" w:rsidRPr="00691930" w:rsidRDefault="007174E8" w:rsidP="0032252B">
      <w:pPr>
        <w:pStyle w:val="BodyText100ThemeColour"/>
        <w:rPr>
          <w:rFonts w:ascii="Arial" w:hAnsi="Arial" w:cs="Arial"/>
          <w:b/>
          <w:sz w:val="24"/>
        </w:rPr>
      </w:pPr>
      <w:r w:rsidRPr="00691930">
        <w:rPr>
          <w:rFonts w:ascii="Arial" w:hAnsi="Arial" w:cs="Arial"/>
          <w:b/>
          <w:sz w:val="24"/>
        </w:rPr>
        <w:t>Notes or Case Studies</w:t>
      </w:r>
    </w:p>
    <w:p w14:paraId="0143EE62" w14:textId="7AF6BD5A" w:rsidR="007174E8" w:rsidRDefault="007174E8" w:rsidP="002C7897">
      <w:pPr>
        <w:pStyle w:val="BodyText"/>
        <w:spacing w:before="0" w:after="0" w:line="276" w:lineRule="auto"/>
        <w:rPr>
          <w:rFonts w:ascii="Arial" w:hAnsi="Arial" w:cs="Arial"/>
          <w:sz w:val="21"/>
          <w:szCs w:val="21"/>
          <w:lang w:eastAsia="en-AU"/>
        </w:rPr>
      </w:pPr>
      <w:r w:rsidRPr="00691930">
        <w:rPr>
          <w:rFonts w:ascii="Arial" w:hAnsi="Arial" w:cs="Arial"/>
          <w:sz w:val="21"/>
          <w:szCs w:val="21"/>
          <w:lang w:eastAsia="en-AU"/>
        </w:rPr>
        <w:t>None</w:t>
      </w:r>
    </w:p>
    <w:p w14:paraId="66CB1689" w14:textId="182C74E4" w:rsidR="00691930" w:rsidRDefault="00691930" w:rsidP="00955A28">
      <w:pPr>
        <w:pStyle w:val="BodyText"/>
        <w:spacing w:before="0" w:after="0"/>
        <w:rPr>
          <w:rFonts w:ascii="Arial" w:hAnsi="Arial" w:cs="Arial"/>
          <w:sz w:val="21"/>
          <w:szCs w:val="21"/>
          <w:lang w:eastAsia="en-AU"/>
        </w:rPr>
      </w:pPr>
    </w:p>
    <w:p w14:paraId="7C8D109D" w14:textId="4AC3434E" w:rsidR="00691930" w:rsidRDefault="00691930" w:rsidP="00955A28">
      <w:pPr>
        <w:pStyle w:val="BodyText"/>
        <w:spacing w:before="0" w:after="0"/>
        <w:rPr>
          <w:rFonts w:ascii="Arial" w:hAnsi="Arial" w:cs="Arial"/>
          <w:sz w:val="21"/>
          <w:szCs w:val="21"/>
          <w:lang w:eastAsia="en-AU"/>
        </w:rPr>
      </w:pPr>
    </w:p>
    <w:p w14:paraId="3FF9F34F" w14:textId="72F7EDB8" w:rsidR="00691930" w:rsidRDefault="00691930" w:rsidP="00955A28">
      <w:pPr>
        <w:pStyle w:val="BodyText"/>
        <w:spacing w:before="0" w:after="0"/>
        <w:rPr>
          <w:rFonts w:ascii="Arial" w:hAnsi="Arial" w:cs="Arial"/>
          <w:sz w:val="21"/>
          <w:szCs w:val="21"/>
          <w:lang w:eastAsia="en-AU"/>
        </w:rPr>
      </w:pPr>
    </w:p>
    <w:p w14:paraId="2C67ABBF" w14:textId="20349AA0" w:rsidR="00691930" w:rsidRDefault="00691930" w:rsidP="00955A28">
      <w:pPr>
        <w:pStyle w:val="BodyText"/>
        <w:spacing w:before="0" w:after="0"/>
        <w:rPr>
          <w:rFonts w:ascii="Arial" w:hAnsi="Arial" w:cs="Arial"/>
          <w:sz w:val="21"/>
          <w:szCs w:val="21"/>
          <w:lang w:eastAsia="en-AU"/>
        </w:rPr>
      </w:pPr>
    </w:p>
    <w:p w14:paraId="1D1CB69B" w14:textId="719620E9" w:rsidR="00691930" w:rsidRDefault="00691930" w:rsidP="00955A28">
      <w:pPr>
        <w:pStyle w:val="BodyText"/>
        <w:spacing w:before="0" w:after="0"/>
        <w:rPr>
          <w:rFonts w:ascii="Arial" w:hAnsi="Arial" w:cs="Arial"/>
          <w:sz w:val="21"/>
          <w:szCs w:val="21"/>
          <w:lang w:eastAsia="en-AU"/>
        </w:rPr>
      </w:pPr>
    </w:p>
    <w:p w14:paraId="27798B39" w14:textId="7CDED7DB" w:rsidR="00691930" w:rsidRDefault="00691930" w:rsidP="00955A28">
      <w:pPr>
        <w:pStyle w:val="BodyText"/>
        <w:spacing w:before="0" w:after="0"/>
        <w:rPr>
          <w:rFonts w:ascii="Arial" w:hAnsi="Arial" w:cs="Arial"/>
          <w:sz w:val="21"/>
          <w:szCs w:val="21"/>
          <w:lang w:eastAsia="en-AU"/>
        </w:rPr>
      </w:pPr>
    </w:p>
    <w:p w14:paraId="450F8C10" w14:textId="007D25FF" w:rsidR="002622DE" w:rsidRDefault="002622DE" w:rsidP="00955A28">
      <w:pPr>
        <w:pStyle w:val="BodyText"/>
        <w:spacing w:before="0" w:after="0"/>
        <w:rPr>
          <w:rFonts w:ascii="Arial" w:hAnsi="Arial" w:cs="Arial"/>
          <w:sz w:val="21"/>
          <w:szCs w:val="21"/>
          <w:lang w:eastAsia="en-AU"/>
        </w:rPr>
      </w:pPr>
    </w:p>
    <w:p w14:paraId="4AC57DF7" w14:textId="157E5841" w:rsidR="00691930" w:rsidRDefault="00691930" w:rsidP="00955A28">
      <w:pPr>
        <w:pStyle w:val="BodyText"/>
        <w:spacing w:before="0" w:after="0"/>
        <w:rPr>
          <w:rFonts w:ascii="Arial" w:hAnsi="Arial" w:cs="Arial"/>
          <w:sz w:val="21"/>
          <w:szCs w:val="21"/>
          <w:lang w:eastAsia="en-AU"/>
        </w:rPr>
      </w:pPr>
    </w:p>
    <w:p w14:paraId="2B0C8231" w14:textId="19EB5DB5" w:rsidR="00691930" w:rsidRDefault="00691930" w:rsidP="00955A28">
      <w:pPr>
        <w:pStyle w:val="BodyText"/>
        <w:spacing w:before="0" w:after="0"/>
        <w:rPr>
          <w:rFonts w:ascii="Arial" w:hAnsi="Arial" w:cs="Arial"/>
          <w:sz w:val="21"/>
          <w:szCs w:val="21"/>
          <w:lang w:eastAsia="en-AU"/>
        </w:rPr>
      </w:pPr>
    </w:p>
    <w:p w14:paraId="1D6740E3" w14:textId="77777777" w:rsidR="0063487D" w:rsidRPr="00691930" w:rsidRDefault="0063487D">
      <w:pPr>
        <w:rPr>
          <w:rFonts w:ascii="Arial" w:hAnsi="Arial"/>
          <w:lang w:eastAsia="en-US"/>
        </w:rPr>
        <w:sectPr w:rsidR="0063487D" w:rsidRPr="00691930" w:rsidSect="0063487D">
          <w:headerReference w:type="even" r:id="rId305"/>
          <w:headerReference w:type="default" r:id="rId306"/>
          <w:footerReference w:type="even" r:id="rId307"/>
          <w:footerReference w:type="default" r:id="rId308"/>
          <w:headerReference w:type="first" r:id="rId309"/>
          <w:footerReference w:type="first" r:id="rId310"/>
          <w:type w:val="continuous"/>
          <w:pgSz w:w="11907" w:h="16840" w:code="9"/>
          <w:pgMar w:top="2268" w:right="1134" w:bottom="1134" w:left="1134" w:header="284" w:footer="284" w:gutter="0"/>
          <w:cols w:num="2" w:space="720"/>
          <w:docGrid w:linePitch="360"/>
        </w:sectPr>
      </w:pPr>
    </w:p>
    <w:p w14:paraId="427D658D" w14:textId="0891527A" w:rsidR="00783B23" w:rsidRPr="00027146" w:rsidRDefault="00783B23" w:rsidP="00E87E66">
      <w:pPr>
        <w:pStyle w:val="Heading1"/>
        <w:numPr>
          <w:ilvl w:val="0"/>
          <w:numId w:val="0"/>
        </w:numPr>
        <w:spacing w:before="0"/>
        <w:rPr>
          <w:rFonts w:cstheme="minorHAnsi"/>
          <w:b w:val="0"/>
          <w:sz w:val="32"/>
        </w:rPr>
      </w:pPr>
      <w:bookmarkStart w:id="115" w:name="_Toc32323348"/>
      <w:r w:rsidRPr="00027146">
        <w:rPr>
          <w:rFonts w:cstheme="minorHAnsi"/>
          <w:b w:val="0"/>
          <w:sz w:val="32"/>
        </w:rPr>
        <w:t xml:space="preserve">S1 – Rates compared to adjusted underlying revenue </w:t>
      </w:r>
      <w:r w:rsidR="00B40AEE">
        <w:rPr>
          <w:rFonts w:cstheme="minorHAnsi"/>
          <w:b w:val="0"/>
          <w:sz w:val="32"/>
        </w:rPr>
        <w:t>(Audited)</w:t>
      </w:r>
      <w:bookmarkEnd w:id="115"/>
      <w:r w:rsidRPr="00027146">
        <w:rPr>
          <w:rFonts w:cstheme="minorHAnsi"/>
          <w:b w:val="0"/>
          <w:sz w:val="32"/>
        </w:rPr>
        <w:t xml:space="preserve">  </w:t>
      </w:r>
    </w:p>
    <w:p w14:paraId="5FADACBC" w14:textId="77777777" w:rsidR="00783B23" w:rsidRPr="00374387" w:rsidRDefault="00783B23" w:rsidP="0032252B">
      <w:pPr>
        <w:pStyle w:val="BodyText100ThemeColour"/>
        <w:rPr>
          <w:rFonts w:ascii="Arial" w:hAnsi="Arial" w:cs="Arial"/>
          <w:b/>
          <w:sz w:val="24"/>
        </w:rPr>
      </w:pPr>
      <w:r w:rsidRPr="00374387">
        <w:rPr>
          <w:rFonts w:ascii="Arial" w:hAnsi="Arial" w:cs="Arial"/>
          <w:b/>
          <w:sz w:val="24"/>
        </w:rPr>
        <w:t>Definition</w:t>
      </w:r>
    </w:p>
    <w:p w14:paraId="75E335D3" w14:textId="4D40298D" w:rsidR="00E52885" w:rsidRPr="00B15EF7" w:rsidRDefault="00783B23" w:rsidP="00374387">
      <w:pPr>
        <w:pStyle w:val="BodyText"/>
        <w:rPr>
          <w:rStyle w:val="normaltextrun1"/>
          <w:rFonts w:cstheme="minorHAnsi"/>
          <w:color w:val="363534"/>
          <w:szCs w:val="24"/>
        </w:rPr>
      </w:pPr>
      <w:r w:rsidRPr="00B15EF7">
        <w:rPr>
          <w:rStyle w:val="normaltextrun1"/>
          <w:rFonts w:cstheme="minorHAnsi"/>
          <w:color w:val="363534"/>
          <w:sz w:val="24"/>
          <w:szCs w:val="24"/>
        </w:rPr>
        <w:t xml:space="preserve">Rate revenue as a percentage of adjusted underlying revenue.  </w:t>
      </w:r>
      <w:r w:rsidRPr="00B15EF7">
        <w:rPr>
          <w:rStyle w:val="normaltextrun1"/>
          <w:rFonts w:cstheme="minorHAnsi"/>
          <w:color w:val="363534"/>
          <w:szCs w:val="24"/>
        </w:rPr>
        <w:t> </w:t>
      </w:r>
    </w:p>
    <w:tbl>
      <w:tblPr>
        <w:tblpPr w:leftFromText="5670" w:rightFromText="5670" w:bottomFromText="284" w:vertAnchor="page" w:horzAnchor="page" w:tblpX="3403" w:tblpY="455"/>
        <w:tblOverlap w:val="never"/>
        <w:tblW w:w="7821" w:type="dxa"/>
        <w:tblLayout w:type="fixed"/>
        <w:tblCellMar>
          <w:left w:w="0" w:type="dxa"/>
          <w:right w:w="0" w:type="dxa"/>
        </w:tblCellMar>
        <w:tblLook w:val="04A0" w:firstRow="1" w:lastRow="0" w:firstColumn="1" w:lastColumn="0" w:noHBand="0" w:noVBand="1"/>
      </w:tblPr>
      <w:tblGrid>
        <w:gridCol w:w="7821"/>
      </w:tblGrid>
      <w:tr w:rsidR="00017587" w:rsidRPr="00374387" w14:paraId="7A255C4A" w14:textId="77777777" w:rsidTr="002C7897">
        <w:trPr>
          <w:trHeight w:hRule="exact" w:val="1342"/>
        </w:trPr>
        <w:tc>
          <w:tcPr>
            <w:tcW w:w="7821" w:type="dxa"/>
            <w:vAlign w:val="center"/>
          </w:tcPr>
          <w:p w14:paraId="1A6A46A8" w14:textId="12422CAE" w:rsidR="00017587" w:rsidRPr="00374387" w:rsidRDefault="007F5997" w:rsidP="002C7897">
            <w:pPr>
              <w:pStyle w:val="Title"/>
              <w:spacing w:after="0"/>
              <w:rPr>
                <w:rFonts w:ascii="Arial" w:hAnsi="Arial" w:cs="Arial"/>
                <w:sz w:val="40"/>
              </w:rPr>
            </w:pPr>
            <w:r w:rsidRPr="00374387">
              <w:rPr>
                <w:rFonts w:ascii="Arial" w:hAnsi="Arial" w:cs="Arial"/>
                <w:sz w:val="40"/>
              </w:rPr>
              <w:t>Stability</w:t>
            </w:r>
          </w:p>
        </w:tc>
      </w:tr>
      <w:tr w:rsidR="009361A3" w:rsidRPr="00E94882" w14:paraId="507CC893" w14:textId="77777777" w:rsidTr="002C7897">
        <w:trPr>
          <w:trHeight w:hRule="exact" w:val="1342"/>
        </w:trPr>
        <w:tc>
          <w:tcPr>
            <w:tcW w:w="7821" w:type="dxa"/>
            <w:vAlign w:val="center"/>
          </w:tcPr>
          <w:p w14:paraId="70859A49" w14:textId="6A305EA2" w:rsidR="009361A3" w:rsidRPr="00E94882" w:rsidRDefault="009361A3" w:rsidP="00E94882">
            <w:pPr>
              <w:pStyle w:val="Subtitle"/>
              <w:rPr>
                <w:rFonts w:asciiTheme="minorHAnsi" w:hAnsiTheme="minorHAnsi" w:cstheme="minorHAnsi"/>
                <w:color w:val="C00000"/>
                <w:sz w:val="28"/>
              </w:rPr>
            </w:pPr>
            <w:r w:rsidRPr="00E94882">
              <w:rPr>
                <w:rFonts w:asciiTheme="minorHAnsi" w:hAnsiTheme="minorHAnsi" w:cstheme="minorHAnsi"/>
                <w:color w:val="C00000"/>
                <w:sz w:val="28"/>
              </w:rPr>
              <w:t xml:space="preserve">Measures whether a council is able to generate </w:t>
            </w:r>
            <w:r w:rsidR="005C09AC" w:rsidRPr="00E94882">
              <w:rPr>
                <w:rFonts w:asciiTheme="minorHAnsi" w:hAnsiTheme="minorHAnsi" w:cstheme="minorHAnsi"/>
                <w:color w:val="C00000"/>
                <w:sz w:val="28"/>
              </w:rPr>
              <w:t>revenue from a range of sources</w:t>
            </w:r>
            <w:r>
              <w:rPr>
                <w:rFonts w:asciiTheme="minorHAnsi" w:hAnsiTheme="minorHAnsi" w:cstheme="minorHAnsi"/>
                <w:color w:val="C00000"/>
                <w:sz w:val="28"/>
              </w:rPr>
              <w:t>.</w:t>
            </w:r>
          </w:p>
        </w:tc>
      </w:tr>
    </w:tbl>
    <w:p w14:paraId="192C9A1F" w14:textId="77777777" w:rsidR="00C33162" w:rsidRPr="00374387" w:rsidRDefault="00C33162" w:rsidP="0032252B">
      <w:pPr>
        <w:pStyle w:val="BodyText100ThemeColour"/>
        <w:rPr>
          <w:rFonts w:ascii="Arial" w:hAnsi="Arial" w:cs="Arial"/>
          <w:b/>
          <w:sz w:val="24"/>
        </w:rPr>
      </w:pPr>
      <w:r w:rsidRPr="00374387">
        <w:rPr>
          <w:rFonts w:ascii="Arial" w:hAnsi="Arial" w:cs="Arial"/>
          <w:b/>
          <w:sz w:val="24"/>
        </w:rPr>
        <w:t>Calculation</w:t>
      </w:r>
    </w:p>
    <w:p w14:paraId="5F216902" w14:textId="77777777" w:rsidR="00C33162" w:rsidRPr="00374387" w:rsidRDefault="00C33162" w:rsidP="00495DCE">
      <w:pPr>
        <w:pStyle w:val="paragraph"/>
        <w:spacing w:line="276" w:lineRule="auto"/>
        <w:textAlignment w:val="baseline"/>
        <w:rPr>
          <w:rFonts w:ascii="Arial" w:hAnsi="Arial" w:cs="Arial"/>
          <w:sz w:val="21"/>
          <w:szCs w:val="21"/>
        </w:rPr>
      </w:pPr>
      <w:r w:rsidRPr="00374387">
        <w:rPr>
          <w:rStyle w:val="normaltextrun1"/>
          <w:rFonts w:ascii="Arial" w:hAnsi="Arial" w:cs="Arial"/>
          <w:color w:val="363534"/>
          <w:sz w:val="21"/>
          <w:szCs w:val="21"/>
          <w:u w:val="single"/>
        </w:rPr>
        <w:t>Numerator</w:t>
      </w:r>
      <w:r w:rsidRPr="00374387">
        <w:rPr>
          <w:rStyle w:val="eop"/>
          <w:rFonts w:ascii="Arial" w:hAnsi="Arial" w:cs="Arial"/>
          <w:sz w:val="21"/>
          <w:szCs w:val="21"/>
        </w:rPr>
        <w:t> </w:t>
      </w:r>
    </w:p>
    <w:p w14:paraId="1647E019" w14:textId="6A2DC260" w:rsidR="00C33162" w:rsidRPr="00374387" w:rsidRDefault="00C33162" w:rsidP="00495DCE">
      <w:pPr>
        <w:pStyle w:val="paragraph"/>
        <w:spacing w:after="240" w:line="276" w:lineRule="auto"/>
        <w:textAlignment w:val="baseline"/>
        <w:rPr>
          <w:rFonts w:ascii="Arial" w:hAnsi="Arial" w:cs="Arial"/>
          <w:sz w:val="21"/>
          <w:szCs w:val="21"/>
        </w:rPr>
      </w:pPr>
      <w:r w:rsidRPr="00374387">
        <w:rPr>
          <w:rStyle w:val="normaltextrun1"/>
          <w:rFonts w:ascii="Arial" w:hAnsi="Arial" w:cs="Arial"/>
          <w:color w:val="363534" w:themeColor="text1"/>
          <w:sz w:val="21"/>
          <w:szCs w:val="21"/>
        </w:rPr>
        <w:t>Rate revenue</w:t>
      </w:r>
    </w:p>
    <w:p w14:paraId="5E6CEB35" w14:textId="77777777" w:rsidR="00C33162" w:rsidRPr="00374387" w:rsidRDefault="00C33162" w:rsidP="00495DCE">
      <w:pPr>
        <w:pStyle w:val="paragraph"/>
        <w:spacing w:line="276" w:lineRule="auto"/>
        <w:textAlignment w:val="baseline"/>
        <w:rPr>
          <w:rFonts w:ascii="Arial" w:hAnsi="Arial" w:cs="Arial"/>
          <w:sz w:val="21"/>
          <w:szCs w:val="21"/>
        </w:rPr>
      </w:pPr>
      <w:r w:rsidRPr="00374387">
        <w:rPr>
          <w:rStyle w:val="normaltextrun1"/>
          <w:rFonts w:ascii="Arial" w:hAnsi="Arial" w:cs="Arial"/>
          <w:color w:val="363534"/>
          <w:sz w:val="21"/>
          <w:szCs w:val="21"/>
          <w:u w:val="single"/>
        </w:rPr>
        <w:t>Denominator</w:t>
      </w:r>
      <w:r w:rsidRPr="00374387">
        <w:rPr>
          <w:rStyle w:val="eop"/>
          <w:rFonts w:ascii="Arial" w:hAnsi="Arial" w:cs="Arial"/>
          <w:sz w:val="21"/>
          <w:szCs w:val="21"/>
        </w:rPr>
        <w:t> </w:t>
      </w:r>
    </w:p>
    <w:p w14:paraId="6CE8882D" w14:textId="62AF459F" w:rsidR="00C33162" w:rsidRDefault="00C33162" w:rsidP="00495DCE">
      <w:pPr>
        <w:pStyle w:val="BodyText"/>
        <w:spacing w:before="0" w:after="0" w:line="276" w:lineRule="auto"/>
        <w:rPr>
          <w:rStyle w:val="normaltextrun1"/>
          <w:rFonts w:ascii="Arial" w:hAnsi="Arial" w:cs="Arial"/>
          <w:sz w:val="21"/>
          <w:szCs w:val="21"/>
        </w:rPr>
      </w:pPr>
      <w:r w:rsidRPr="00374387">
        <w:rPr>
          <w:rStyle w:val="normaltextrun1"/>
          <w:rFonts w:ascii="Arial" w:hAnsi="Arial" w:cs="Arial"/>
          <w:sz w:val="21"/>
          <w:szCs w:val="21"/>
        </w:rPr>
        <w:t>Adjusted underlying revenue</w:t>
      </w:r>
    </w:p>
    <w:p w14:paraId="790EE124" w14:textId="4AE00FFF" w:rsidR="00C321A3" w:rsidRDefault="00C321A3" w:rsidP="00495DCE">
      <w:pPr>
        <w:pStyle w:val="BodyText"/>
        <w:spacing w:before="0" w:after="0" w:line="276" w:lineRule="auto"/>
        <w:rPr>
          <w:rStyle w:val="normaltextrun1"/>
          <w:rFonts w:ascii="Arial" w:hAnsi="Arial" w:cs="Arial"/>
          <w:sz w:val="21"/>
          <w:szCs w:val="21"/>
        </w:rPr>
      </w:pPr>
    </w:p>
    <w:p w14:paraId="79BC91F3" w14:textId="77777777" w:rsidR="00C321A3" w:rsidRPr="00863666" w:rsidRDefault="00C321A3" w:rsidP="00C321A3">
      <w:pPr>
        <w:pStyle w:val="BodyText"/>
        <w:spacing w:before="0" w:after="0" w:line="276" w:lineRule="auto"/>
        <w:rPr>
          <w:rFonts w:cstheme="minorHAnsi"/>
          <w:sz w:val="21"/>
          <w:szCs w:val="21"/>
        </w:rPr>
      </w:pPr>
      <w:r>
        <w:rPr>
          <w:rStyle w:val="normaltextrun1"/>
          <w:rFonts w:cstheme="minorHAnsi"/>
          <w:sz w:val="21"/>
          <w:szCs w:val="21"/>
        </w:rPr>
        <w:t>This result is multiplied by 100.</w:t>
      </w:r>
    </w:p>
    <w:p w14:paraId="2FBD231B" w14:textId="77777777" w:rsidR="00C33162" w:rsidRPr="00374387" w:rsidRDefault="00C33162" w:rsidP="0032252B">
      <w:pPr>
        <w:pStyle w:val="BodyText100ThemeColour"/>
        <w:rPr>
          <w:rFonts w:ascii="Arial" w:hAnsi="Arial" w:cs="Arial"/>
          <w:b/>
          <w:sz w:val="24"/>
        </w:rPr>
      </w:pPr>
      <w:r w:rsidRPr="00374387">
        <w:rPr>
          <w:rFonts w:ascii="Arial" w:hAnsi="Arial" w:cs="Arial"/>
          <w:b/>
          <w:sz w:val="24"/>
        </w:rPr>
        <w:t xml:space="preserve">Key terms </w:t>
      </w:r>
    </w:p>
    <w:p w14:paraId="7A555DC8" w14:textId="77777777" w:rsidR="00BE2391" w:rsidRPr="003262D5" w:rsidRDefault="00BE2391" w:rsidP="00BE2391">
      <w:pPr>
        <w:spacing w:line="276" w:lineRule="auto"/>
        <w:rPr>
          <w:rFonts w:ascii="Arial" w:hAnsi="Arial"/>
          <w:sz w:val="21"/>
          <w:szCs w:val="21"/>
          <w:u w:val="single"/>
        </w:rPr>
      </w:pPr>
      <w:r w:rsidRPr="003262D5">
        <w:rPr>
          <w:rFonts w:ascii="Arial" w:hAnsi="Arial"/>
          <w:sz w:val="21"/>
          <w:szCs w:val="21"/>
          <w:u w:val="single"/>
        </w:rPr>
        <w:t>Rate revenue</w:t>
      </w:r>
    </w:p>
    <w:p w14:paraId="37FBACA8" w14:textId="77777777" w:rsidR="00BE2391" w:rsidRPr="00374387" w:rsidRDefault="00BE2391" w:rsidP="00BE2391">
      <w:pPr>
        <w:spacing w:line="276" w:lineRule="auto"/>
        <w:rPr>
          <w:rFonts w:ascii="Arial" w:hAnsi="Arial"/>
          <w:sz w:val="21"/>
          <w:szCs w:val="21"/>
        </w:rPr>
      </w:pPr>
      <w:r w:rsidRPr="003262D5">
        <w:rPr>
          <w:rFonts w:ascii="Arial" w:hAnsi="Arial"/>
          <w:sz w:val="21"/>
          <w:szCs w:val="21"/>
        </w:rPr>
        <w:t>Is revenue from general rates, municipal charges, service rates and service charges (e.g. garbage, recycling and organic charges) levied on rateable properties.</w:t>
      </w:r>
    </w:p>
    <w:p w14:paraId="4D1B6B31" w14:textId="77777777" w:rsidR="00BE2391" w:rsidRPr="00374387" w:rsidRDefault="00BE2391" w:rsidP="00BE2391">
      <w:pPr>
        <w:spacing w:line="240" w:lineRule="auto"/>
        <w:rPr>
          <w:rFonts w:ascii="Arial" w:hAnsi="Arial"/>
          <w:sz w:val="21"/>
          <w:szCs w:val="21"/>
          <w:u w:val="single"/>
        </w:rPr>
      </w:pPr>
    </w:p>
    <w:p w14:paraId="7D1D87A9" w14:textId="77777777" w:rsidR="00C33162" w:rsidRPr="00374387" w:rsidRDefault="00C33162" w:rsidP="00F34E8E">
      <w:pPr>
        <w:spacing w:line="276" w:lineRule="auto"/>
        <w:rPr>
          <w:rFonts w:ascii="Arial" w:hAnsi="Arial"/>
          <w:sz w:val="21"/>
          <w:szCs w:val="21"/>
          <w:u w:val="single"/>
        </w:rPr>
      </w:pPr>
      <w:r w:rsidRPr="00374387">
        <w:rPr>
          <w:rFonts w:ascii="Arial" w:hAnsi="Arial"/>
          <w:sz w:val="21"/>
          <w:szCs w:val="21"/>
          <w:u w:val="single"/>
        </w:rPr>
        <w:t>Adjusted underlying revenue</w:t>
      </w:r>
    </w:p>
    <w:p w14:paraId="70EA5D52" w14:textId="77777777" w:rsidR="00C33162" w:rsidRPr="00374387" w:rsidRDefault="00C33162" w:rsidP="00F34E8E">
      <w:pPr>
        <w:spacing w:line="276" w:lineRule="auto"/>
        <w:rPr>
          <w:rFonts w:ascii="Arial" w:hAnsi="Arial"/>
          <w:sz w:val="21"/>
          <w:szCs w:val="21"/>
        </w:rPr>
      </w:pPr>
      <w:r w:rsidRPr="00374387">
        <w:rPr>
          <w:rFonts w:ascii="Arial" w:hAnsi="Arial"/>
          <w:sz w:val="21"/>
          <w:szCs w:val="21"/>
        </w:rPr>
        <w:t>Is total income other than:</w:t>
      </w:r>
    </w:p>
    <w:p w14:paraId="6A0B079A" w14:textId="77777777" w:rsidR="00C33162" w:rsidRPr="00374387" w:rsidRDefault="00C33162" w:rsidP="00F34E8E">
      <w:pPr>
        <w:pStyle w:val="ColorfulList-Accent11"/>
        <w:numPr>
          <w:ilvl w:val="0"/>
          <w:numId w:val="17"/>
        </w:numPr>
        <w:spacing w:after="0"/>
        <w:ind w:left="317" w:hanging="283"/>
        <w:rPr>
          <w:rFonts w:ascii="Arial" w:hAnsi="Arial" w:cs="Arial"/>
          <w:sz w:val="21"/>
          <w:szCs w:val="21"/>
        </w:rPr>
      </w:pPr>
      <w:r w:rsidRPr="00374387">
        <w:rPr>
          <w:rFonts w:ascii="Arial" w:hAnsi="Arial" w:cs="Arial"/>
          <w:sz w:val="21"/>
          <w:szCs w:val="21"/>
        </w:rPr>
        <w:t>non-recurrent capital grants to fund capital expenditure</w:t>
      </w:r>
    </w:p>
    <w:p w14:paraId="442F7FAE" w14:textId="77777777" w:rsidR="00C33162" w:rsidRPr="00374387" w:rsidRDefault="00C33162" w:rsidP="00F34E8E">
      <w:pPr>
        <w:pStyle w:val="ColorfulList-Accent11"/>
        <w:numPr>
          <w:ilvl w:val="0"/>
          <w:numId w:val="17"/>
        </w:numPr>
        <w:spacing w:after="0"/>
        <w:ind w:left="317" w:hanging="283"/>
        <w:rPr>
          <w:rFonts w:ascii="Arial" w:hAnsi="Arial" w:cs="Arial"/>
          <w:sz w:val="21"/>
          <w:szCs w:val="21"/>
        </w:rPr>
      </w:pPr>
      <w:r w:rsidRPr="00374387">
        <w:rPr>
          <w:rFonts w:ascii="Arial" w:hAnsi="Arial" w:cs="Arial"/>
          <w:sz w:val="21"/>
          <w:szCs w:val="21"/>
        </w:rPr>
        <w:t>non-monetary asset contributions</w:t>
      </w:r>
    </w:p>
    <w:p w14:paraId="6D41FCCA" w14:textId="77777777" w:rsidR="00C33162" w:rsidRPr="00374387" w:rsidRDefault="00C33162" w:rsidP="00F34E8E">
      <w:pPr>
        <w:pStyle w:val="ColorfulList-Accent11"/>
        <w:numPr>
          <w:ilvl w:val="0"/>
          <w:numId w:val="17"/>
        </w:numPr>
        <w:spacing w:after="0"/>
        <w:ind w:left="317" w:hanging="283"/>
        <w:rPr>
          <w:rFonts w:ascii="Arial" w:hAnsi="Arial" w:cs="Arial"/>
          <w:sz w:val="21"/>
          <w:szCs w:val="21"/>
        </w:rPr>
      </w:pPr>
      <w:r w:rsidRPr="00374387">
        <w:rPr>
          <w:rFonts w:ascii="Arial" w:hAnsi="Arial" w:cs="Arial"/>
          <w:sz w:val="21"/>
          <w:szCs w:val="21"/>
        </w:rPr>
        <w:t>contributions to fund capital expenditure from other sources other than those referred to above</w:t>
      </w:r>
    </w:p>
    <w:p w14:paraId="178BD5A2" w14:textId="77777777" w:rsidR="00C33162" w:rsidRPr="00374387" w:rsidRDefault="00C33162" w:rsidP="0032252B">
      <w:pPr>
        <w:pStyle w:val="BodyText100ThemeColour"/>
        <w:rPr>
          <w:rFonts w:ascii="Arial" w:hAnsi="Arial" w:cs="Arial"/>
          <w:b/>
          <w:sz w:val="24"/>
        </w:rPr>
      </w:pPr>
      <w:r w:rsidRPr="00374387">
        <w:rPr>
          <w:rFonts w:ascii="Arial" w:hAnsi="Arial" w:cs="Arial"/>
          <w:b/>
          <w:sz w:val="24"/>
        </w:rPr>
        <w:t>Classification</w:t>
      </w:r>
    </w:p>
    <w:p w14:paraId="6A8F7241" w14:textId="47DB96FB" w:rsidR="00C33162" w:rsidRPr="00374387" w:rsidRDefault="00C33162" w:rsidP="00F34E8E">
      <w:pPr>
        <w:pStyle w:val="BodyText"/>
        <w:spacing w:before="0" w:after="0" w:line="276" w:lineRule="auto"/>
        <w:rPr>
          <w:rFonts w:ascii="Arial" w:hAnsi="Arial" w:cs="Arial"/>
          <w:sz w:val="21"/>
          <w:szCs w:val="21"/>
        </w:rPr>
      </w:pPr>
      <w:r w:rsidRPr="00374387">
        <w:rPr>
          <w:rFonts w:ascii="Arial" w:hAnsi="Arial" w:cs="Arial"/>
          <w:sz w:val="21"/>
          <w:szCs w:val="21"/>
        </w:rPr>
        <w:t xml:space="preserve">Input indicator – </w:t>
      </w:r>
      <w:r w:rsidR="00794BD4">
        <w:rPr>
          <w:rFonts w:ascii="Arial" w:hAnsi="Arial" w:cs="Arial"/>
          <w:sz w:val="21"/>
          <w:szCs w:val="21"/>
        </w:rPr>
        <w:t>Rates concentration</w:t>
      </w:r>
    </w:p>
    <w:p w14:paraId="1C1F0F9E" w14:textId="77777777" w:rsidR="00C33162" w:rsidRPr="00374387" w:rsidRDefault="00C33162" w:rsidP="0032252B">
      <w:pPr>
        <w:pStyle w:val="BodyText100ThemeColour"/>
        <w:rPr>
          <w:rFonts w:ascii="Arial" w:hAnsi="Arial" w:cs="Arial"/>
          <w:b/>
          <w:sz w:val="24"/>
        </w:rPr>
      </w:pPr>
      <w:r w:rsidRPr="00374387">
        <w:rPr>
          <w:rFonts w:ascii="Arial" w:hAnsi="Arial" w:cs="Arial"/>
          <w:b/>
          <w:sz w:val="24"/>
        </w:rPr>
        <w:t>Data source</w:t>
      </w:r>
    </w:p>
    <w:p w14:paraId="019BECF9" w14:textId="1130A5BA" w:rsidR="00F34E8E" w:rsidRPr="00B40AEE" w:rsidRDefault="00C33162" w:rsidP="00B40AEE">
      <w:pPr>
        <w:pStyle w:val="BodyText"/>
        <w:spacing w:before="0" w:after="0" w:line="276" w:lineRule="auto"/>
        <w:rPr>
          <w:rFonts w:ascii="Arial" w:hAnsi="Arial" w:cs="Arial"/>
          <w:sz w:val="21"/>
          <w:szCs w:val="21"/>
        </w:rPr>
      </w:pPr>
      <w:r w:rsidRPr="00A75E36">
        <w:rPr>
          <w:rFonts w:ascii="Arial" w:hAnsi="Arial" w:cs="Arial"/>
          <w:sz w:val="21"/>
          <w:szCs w:val="21"/>
        </w:rPr>
        <w:t>Financial statements (Strategic Resource Plan)</w:t>
      </w:r>
    </w:p>
    <w:p w14:paraId="15BEA0C8" w14:textId="77777777" w:rsidR="00C41E7F" w:rsidRDefault="00C41E7F" w:rsidP="00F34E8E">
      <w:pPr>
        <w:pStyle w:val="BodyText100ThemeColour"/>
        <w:rPr>
          <w:rFonts w:ascii="Arial" w:hAnsi="Arial" w:cs="Arial"/>
          <w:b/>
          <w:sz w:val="24"/>
        </w:rPr>
      </w:pPr>
    </w:p>
    <w:p w14:paraId="7EEE7A1F" w14:textId="77777777" w:rsidR="00C41E7F" w:rsidRDefault="00C41E7F" w:rsidP="00F34E8E">
      <w:pPr>
        <w:pStyle w:val="BodyText100ThemeColour"/>
        <w:rPr>
          <w:rFonts w:ascii="Arial" w:hAnsi="Arial" w:cs="Arial"/>
          <w:b/>
          <w:sz w:val="24"/>
        </w:rPr>
      </w:pPr>
    </w:p>
    <w:p w14:paraId="7A91BF55" w14:textId="4D2AD306" w:rsidR="00F34E8E" w:rsidRPr="00374387" w:rsidRDefault="00F34E8E" w:rsidP="00F34E8E">
      <w:pPr>
        <w:pStyle w:val="BodyText100ThemeColour"/>
        <w:rPr>
          <w:rFonts w:ascii="Arial" w:hAnsi="Arial" w:cs="Arial"/>
          <w:sz w:val="21"/>
          <w:szCs w:val="21"/>
        </w:rPr>
      </w:pPr>
      <w:r w:rsidRPr="00F34E8E">
        <w:rPr>
          <w:rFonts w:ascii="Arial" w:hAnsi="Arial" w:cs="Arial"/>
          <w:b/>
          <w:sz w:val="24"/>
        </w:rPr>
        <w:t>Audit</w:t>
      </w:r>
    </w:p>
    <w:p w14:paraId="6FD75837" w14:textId="77777777" w:rsidR="00827A79" w:rsidRPr="00827A79" w:rsidRDefault="00827A79" w:rsidP="00827A79">
      <w:pPr>
        <w:spacing w:line="276" w:lineRule="auto"/>
        <w:rPr>
          <w:rFonts w:cstheme="minorHAnsi"/>
          <w:bCs/>
          <w:iCs/>
          <w:sz w:val="21"/>
          <w:szCs w:val="21"/>
          <w:u w:val="single"/>
        </w:rPr>
      </w:pPr>
      <w:r w:rsidRPr="00827A79">
        <w:rPr>
          <w:rFonts w:cstheme="minorHAnsi"/>
          <w:bCs/>
          <w:iCs/>
          <w:sz w:val="21"/>
          <w:szCs w:val="21"/>
          <w:u w:val="single"/>
        </w:rPr>
        <w:t>Evidence</w:t>
      </w:r>
    </w:p>
    <w:p w14:paraId="7FA40E3F" w14:textId="33602819" w:rsidR="002065C2" w:rsidRPr="00827A79" w:rsidRDefault="00827A79" w:rsidP="00827A79">
      <w:pPr>
        <w:pStyle w:val="BodyText"/>
        <w:spacing w:before="0" w:after="0" w:line="276" w:lineRule="auto"/>
        <w:rPr>
          <w:rFonts w:cstheme="minorHAnsi"/>
          <w:sz w:val="21"/>
          <w:szCs w:val="21"/>
        </w:rPr>
      </w:pPr>
      <w:r w:rsidRPr="00827A79">
        <w:rPr>
          <w:rFonts w:cstheme="minorHAnsi"/>
          <w:bCs/>
          <w:iCs/>
          <w:sz w:val="21"/>
          <w:szCs w:val="21"/>
        </w:rPr>
        <w:t>Financial statements</w:t>
      </w:r>
    </w:p>
    <w:p w14:paraId="11C7824A" w14:textId="7D3544F9" w:rsidR="00C33162" w:rsidRPr="00374387" w:rsidRDefault="00C33162" w:rsidP="0032252B">
      <w:pPr>
        <w:pStyle w:val="BodyText100ThemeColour"/>
        <w:rPr>
          <w:rFonts w:ascii="Arial" w:hAnsi="Arial" w:cs="Arial"/>
          <w:b/>
          <w:sz w:val="24"/>
        </w:rPr>
      </w:pPr>
      <w:r w:rsidRPr="00374387">
        <w:rPr>
          <w:rFonts w:ascii="Arial" w:hAnsi="Arial" w:cs="Arial"/>
          <w:b/>
          <w:sz w:val="24"/>
        </w:rPr>
        <w:t>Data use / Community outcome</w:t>
      </w:r>
    </w:p>
    <w:p w14:paraId="2DDE1957" w14:textId="39EECF26" w:rsidR="00C33162" w:rsidRPr="00374387" w:rsidRDefault="00C33162" w:rsidP="00827A79">
      <w:pPr>
        <w:pStyle w:val="BodyText"/>
        <w:spacing w:before="0" w:after="0" w:line="276" w:lineRule="auto"/>
        <w:rPr>
          <w:rFonts w:ascii="Arial" w:hAnsi="Arial" w:cs="Arial"/>
          <w:sz w:val="21"/>
          <w:szCs w:val="21"/>
          <w:lang w:eastAsia="en-AU"/>
        </w:rPr>
      </w:pPr>
      <w:r w:rsidRPr="00374387">
        <w:rPr>
          <w:rFonts w:ascii="Arial" w:hAnsi="Arial" w:cs="Arial"/>
          <w:sz w:val="21"/>
          <w:szCs w:val="21"/>
          <w:lang w:eastAsia="en-AU"/>
        </w:rPr>
        <w:t>Assessment of whether council can generate revenue from a range of sources</w:t>
      </w:r>
      <w:r w:rsidR="00D6039F">
        <w:rPr>
          <w:rFonts w:ascii="Arial" w:hAnsi="Arial" w:cs="Arial"/>
          <w:sz w:val="21"/>
          <w:szCs w:val="21"/>
          <w:lang w:eastAsia="en-AU"/>
        </w:rPr>
        <w:t xml:space="preserve"> to fund services and activities</w:t>
      </w:r>
      <w:r w:rsidRPr="00374387">
        <w:rPr>
          <w:rFonts w:ascii="Arial" w:hAnsi="Arial" w:cs="Arial"/>
          <w:sz w:val="21"/>
          <w:szCs w:val="21"/>
          <w:lang w:eastAsia="en-AU"/>
        </w:rPr>
        <w:t xml:space="preserve">. Lower proportion of rate </w:t>
      </w:r>
      <w:r w:rsidR="003201F6">
        <w:rPr>
          <w:rFonts w:ascii="Arial" w:hAnsi="Arial" w:cs="Arial"/>
          <w:sz w:val="21"/>
          <w:szCs w:val="21"/>
          <w:lang w:eastAsia="en-AU"/>
        </w:rPr>
        <w:t>to underlying revenue</w:t>
      </w:r>
      <w:r w:rsidRPr="00374387">
        <w:rPr>
          <w:rFonts w:ascii="Arial" w:hAnsi="Arial" w:cs="Arial"/>
          <w:sz w:val="21"/>
          <w:szCs w:val="21"/>
          <w:lang w:eastAsia="en-AU"/>
        </w:rPr>
        <w:t xml:space="preserve"> suggests greater stability. </w:t>
      </w:r>
    </w:p>
    <w:p w14:paraId="3C7EEAE2" w14:textId="77777777" w:rsidR="00C33162" w:rsidRPr="00374387" w:rsidRDefault="00C33162" w:rsidP="0032252B">
      <w:pPr>
        <w:pStyle w:val="BodyText100ThemeColour"/>
        <w:rPr>
          <w:rFonts w:ascii="Arial" w:hAnsi="Arial" w:cs="Arial"/>
          <w:b/>
          <w:sz w:val="24"/>
        </w:rPr>
      </w:pPr>
      <w:r w:rsidRPr="00374387">
        <w:rPr>
          <w:rFonts w:ascii="Arial" w:hAnsi="Arial" w:cs="Arial"/>
          <w:b/>
          <w:sz w:val="24"/>
        </w:rPr>
        <w:t>Suitability for target setting</w:t>
      </w:r>
    </w:p>
    <w:p w14:paraId="6C05B67E" w14:textId="77777777" w:rsidR="00C33162" w:rsidRPr="00374387" w:rsidRDefault="00C33162" w:rsidP="00892616">
      <w:pPr>
        <w:pStyle w:val="BodyText"/>
        <w:spacing w:before="0" w:after="0" w:line="276" w:lineRule="auto"/>
        <w:rPr>
          <w:rFonts w:ascii="Arial" w:hAnsi="Arial" w:cs="Arial"/>
          <w:b/>
          <w:bCs/>
          <w:sz w:val="21"/>
          <w:szCs w:val="21"/>
        </w:rPr>
      </w:pPr>
      <w:r w:rsidRPr="00374387">
        <w:rPr>
          <w:rFonts w:ascii="Arial" w:hAnsi="Arial" w:cs="Arial"/>
          <w:b/>
          <w:bCs/>
          <w:sz w:val="21"/>
          <w:szCs w:val="21"/>
        </w:rPr>
        <w:t>High</w:t>
      </w:r>
    </w:p>
    <w:p w14:paraId="3236EA2C" w14:textId="77777777" w:rsidR="00C33162" w:rsidRPr="00374387" w:rsidRDefault="00C33162" w:rsidP="00892616">
      <w:pPr>
        <w:pStyle w:val="BodyText"/>
        <w:spacing w:before="0" w:after="0" w:line="276" w:lineRule="auto"/>
        <w:rPr>
          <w:rFonts w:ascii="Arial" w:hAnsi="Arial" w:cs="Arial"/>
        </w:rPr>
      </w:pPr>
      <w:r w:rsidRPr="00374387">
        <w:rPr>
          <w:rFonts w:ascii="Arial" w:hAnsi="Arial" w:cs="Arial"/>
          <w:sz w:val="21"/>
          <w:szCs w:val="21"/>
        </w:rPr>
        <w:t xml:space="preserve">Data is stable, and council has direct influence over the outcome. </w:t>
      </w:r>
      <w:r w:rsidRPr="00374387">
        <w:rPr>
          <w:rFonts w:ascii="Arial" w:hAnsi="Arial" w:cs="Arial"/>
        </w:rPr>
        <w:t xml:space="preserve"> </w:t>
      </w:r>
    </w:p>
    <w:p w14:paraId="7FC2711F" w14:textId="77777777" w:rsidR="00C33162" w:rsidRPr="00374387" w:rsidRDefault="00C33162" w:rsidP="0032252B">
      <w:pPr>
        <w:pStyle w:val="BodyText100ThemeColour"/>
        <w:rPr>
          <w:rFonts w:ascii="Arial" w:hAnsi="Arial" w:cs="Arial"/>
          <w:b/>
          <w:sz w:val="24"/>
        </w:rPr>
      </w:pPr>
      <w:r w:rsidRPr="00374387">
        <w:rPr>
          <w:rFonts w:ascii="Arial" w:hAnsi="Arial" w:cs="Arial"/>
          <w:b/>
          <w:sz w:val="24"/>
        </w:rPr>
        <w:t>Related to</w:t>
      </w:r>
    </w:p>
    <w:p w14:paraId="617ABBFA" w14:textId="77777777" w:rsidR="00C33162" w:rsidRPr="00374387" w:rsidRDefault="00C33162" w:rsidP="00955A28">
      <w:pPr>
        <w:pStyle w:val="BodyText"/>
        <w:rPr>
          <w:rFonts w:ascii="Arial" w:hAnsi="Arial" w:cs="Arial"/>
          <w:sz w:val="21"/>
          <w:szCs w:val="21"/>
        </w:rPr>
      </w:pPr>
      <w:r w:rsidRPr="00374387">
        <w:rPr>
          <w:rFonts w:ascii="Arial" w:hAnsi="Arial" w:cs="Arial"/>
          <w:sz w:val="21"/>
          <w:szCs w:val="21"/>
        </w:rPr>
        <w:t>None</w:t>
      </w:r>
    </w:p>
    <w:p w14:paraId="3C8A60A1" w14:textId="77777777" w:rsidR="00C33162" w:rsidRPr="00374387" w:rsidRDefault="00C33162" w:rsidP="0032252B">
      <w:pPr>
        <w:pStyle w:val="BodyText100ThemeColour"/>
        <w:rPr>
          <w:rFonts w:ascii="Arial" w:hAnsi="Arial" w:cs="Arial"/>
          <w:b/>
          <w:sz w:val="24"/>
        </w:rPr>
      </w:pPr>
      <w:r w:rsidRPr="00374387">
        <w:rPr>
          <w:rFonts w:ascii="Arial" w:hAnsi="Arial" w:cs="Arial"/>
          <w:b/>
          <w:sz w:val="24"/>
        </w:rPr>
        <w:t>Further information</w:t>
      </w:r>
    </w:p>
    <w:p w14:paraId="23A9CF2A" w14:textId="3017ABA6" w:rsidR="00C33162" w:rsidRPr="00374387" w:rsidRDefault="00C33162" w:rsidP="00955A28">
      <w:pPr>
        <w:pStyle w:val="BodyText"/>
        <w:rPr>
          <w:rFonts w:ascii="Arial" w:hAnsi="Arial" w:cs="Arial"/>
          <w:sz w:val="21"/>
          <w:szCs w:val="21"/>
        </w:rPr>
      </w:pPr>
      <w:r w:rsidRPr="00374387">
        <w:rPr>
          <w:rFonts w:ascii="Arial" w:hAnsi="Arial" w:cs="Arial"/>
          <w:sz w:val="21"/>
          <w:szCs w:val="21"/>
        </w:rPr>
        <w:t>Local Government (Planning and Reporting) Regulations 2014 – Schedule 3</w:t>
      </w:r>
      <w:r w:rsidR="006A5F0A">
        <w:rPr>
          <w:rFonts w:ascii="Arial" w:hAnsi="Arial" w:cs="Arial"/>
          <w:sz w:val="21"/>
          <w:szCs w:val="21"/>
        </w:rPr>
        <w:t xml:space="preserve"> Part 3</w:t>
      </w:r>
      <w:r w:rsidRPr="00374387">
        <w:rPr>
          <w:rFonts w:ascii="Arial" w:hAnsi="Arial" w:cs="Arial"/>
          <w:sz w:val="21"/>
          <w:szCs w:val="21"/>
        </w:rPr>
        <w:t xml:space="preserve"> Indicator 4 (Page </w:t>
      </w:r>
      <w:r w:rsidR="00DE6CB7" w:rsidRPr="00A75E36">
        <w:rPr>
          <w:rFonts w:ascii="Arial" w:hAnsi="Arial" w:cs="Arial"/>
          <w:sz w:val="21"/>
          <w:szCs w:val="21"/>
        </w:rPr>
        <w:t>61</w:t>
      </w:r>
      <w:r w:rsidRPr="00A75E36">
        <w:rPr>
          <w:rFonts w:ascii="Arial" w:hAnsi="Arial" w:cs="Arial"/>
          <w:sz w:val="21"/>
          <w:szCs w:val="21"/>
        </w:rPr>
        <w:t>)</w:t>
      </w:r>
    </w:p>
    <w:p w14:paraId="447D4D75" w14:textId="77777777" w:rsidR="00C33162" w:rsidRPr="00374387" w:rsidRDefault="00C33162" w:rsidP="0032252B">
      <w:pPr>
        <w:pStyle w:val="BodyText100ThemeColour"/>
        <w:rPr>
          <w:rFonts w:ascii="Arial" w:hAnsi="Arial" w:cs="Arial"/>
          <w:b/>
          <w:sz w:val="24"/>
        </w:rPr>
      </w:pPr>
      <w:r w:rsidRPr="00374387">
        <w:rPr>
          <w:rFonts w:ascii="Arial" w:hAnsi="Arial" w:cs="Arial"/>
          <w:b/>
          <w:sz w:val="24"/>
        </w:rPr>
        <w:t>Notes or Case Studies</w:t>
      </w:r>
    </w:p>
    <w:p w14:paraId="16115B1F" w14:textId="77777777" w:rsidR="00C33162" w:rsidRPr="00374387" w:rsidRDefault="00C33162" w:rsidP="00955A28">
      <w:pPr>
        <w:pStyle w:val="BodyText"/>
        <w:spacing w:before="0" w:after="0"/>
        <w:rPr>
          <w:rFonts w:ascii="Arial" w:hAnsi="Arial" w:cs="Arial"/>
          <w:sz w:val="21"/>
          <w:szCs w:val="21"/>
          <w:lang w:eastAsia="en-AU"/>
        </w:rPr>
      </w:pPr>
      <w:r w:rsidRPr="00374387">
        <w:rPr>
          <w:rFonts w:ascii="Arial" w:hAnsi="Arial" w:cs="Arial"/>
          <w:sz w:val="21"/>
          <w:szCs w:val="21"/>
          <w:lang w:eastAsia="en-AU"/>
        </w:rPr>
        <w:t>None</w:t>
      </w:r>
    </w:p>
    <w:p w14:paraId="7F9AFF83" w14:textId="77777777" w:rsidR="00C33162" w:rsidRDefault="00C33162" w:rsidP="00955A28">
      <w:pPr>
        <w:pStyle w:val="BodyText"/>
        <w:rPr>
          <w:rFonts w:ascii="Arial Nova" w:hAnsi="Arial Nova"/>
        </w:rPr>
      </w:pPr>
    </w:p>
    <w:p w14:paraId="2DAA53E0" w14:textId="77777777" w:rsidR="00CF5761" w:rsidRDefault="00CF5761" w:rsidP="00955A28">
      <w:pPr>
        <w:pStyle w:val="BodyText"/>
        <w:rPr>
          <w:rFonts w:ascii="Arial Nova" w:hAnsi="Arial Nova"/>
        </w:rPr>
      </w:pPr>
    </w:p>
    <w:p w14:paraId="66041795" w14:textId="77777777" w:rsidR="00CF5761" w:rsidRDefault="00CF5761" w:rsidP="00955A28">
      <w:pPr>
        <w:pStyle w:val="BodyText"/>
        <w:rPr>
          <w:rFonts w:ascii="Arial Nova" w:hAnsi="Arial Nova"/>
        </w:rPr>
      </w:pPr>
    </w:p>
    <w:p w14:paraId="786AD1A8" w14:textId="77777777" w:rsidR="00CF5761" w:rsidRDefault="00CF5761" w:rsidP="00955A28">
      <w:pPr>
        <w:pStyle w:val="BodyText"/>
        <w:rPr>
          <w:rFonts w:ascii="Arial Nova" w:hAnsi="Arial Nova"/>
        </w:rPr>
      </w:pPr>
    </w:p>
    <w:p w14:paraId="798284E7" w14:textId="77777777" w:rsidR="00CF5761" w:rsidRDefault="00CF5761" w:rsidP="00955A28">
      <w:pPr>
        <w:pStyle w:val="BodyText"/>
        <w:rPr>
          <w:rFonts w:ascii="Arial Nova" w:hAnsi="Arial Nova"/>
        </w:rPr>
      </w:pPr>
    </w:p>
    <w:p w14:paraId="4B88E364" w14:textId="77777777" w:rsidR="00CF5761" w:rsidRDefault="00CF5761" w:rsidP="00955A28">
      <w:pPr>
        <w:pStyle w:val="BodyText"/>
        <w:rPr>
          <w:rFonts w:ascii="Arial Nova" w:hAnsi="Arial Nova"/>
        </w:rPr>
      </w:pPr>
    </w:p>
    <w:p w14:paraId="51305A5A" w14:textId="77777777" w:rsidR="00CF5761" w:rsidRDefault="00CF5761" w:rsidP="00955A28">
      <w:pPr>
        <w:pStyle w:val="BodyText"/>
        <w:rPr>
          <w:rFonts w:ascii="Arial Nova" w:hAnsi="Arial Nova"/>
        </w:rPr>
      </w:pPr>
    </w:p>
    <w:p w14:paraId="760A087A" w14:textId="77777777" w:rsidR="00CF5761" w:rsidRDefault="00CF5761" w:rsidP="00955A28">
      <w:pPr>
        <w:pStyle w:val="BodyText"/>
        <w:rPr>
          <w:rFonts w:ascii="Arial Nova" w:hAnsi="Arial Nova"/>
        </w:rPr>
      </w:pPr>
    </w:p>
    <w:p w14:paraId="296EE590" w14:textId="77777777" w:rsidR="00CF5761" w:rsidRDefault="00CF5761" w:rsidP="00955A28">
      <w:pPr>
        <w:pStyle w:val="BodyText"/>
        <w:rPr>
          <w:rFonts w:ascii="Arial Nova" w:hAnsi="Arial Nova"/>
        </w:rPr>
      </w:pPr>
    </w:p>
    <w:p w14:paraId="50E99C6E" w14:textId="77777777" w:rsidR="00CF5761" w:rsidRDefault="00CF5761" w:rsidP="00955A28">
      <w:pPr>
        <w:pStyle w:val="BodyText"/>
        <w:rPr>
          <w:rFonts w:ascii="Arial Nova" w:hAnsi="Arial Nova"/>
        </w:rPr>
      </w:pPr>
    </w:p>
    <w:p w14:paraId="360584BF" w14:textId="77777777" w:rsidR="00CF5761" w:rsidRDefault="00CF5761" w:rsidP="00955A28">
      <w:pPr>
        <w:pStyle w:val="BodyText"/>
        <w:rPr>
          <w:rFonts w:ascii="Arial Nova" w:hAnsi="Arial Nova"/>
        </w:rPr>
      </w:pPr>
    </w:p>
    <w:p w14:paraId="1686C28B" w14:textId="77777777" w:rsidR="00CF5761" w:rsidRDefault="00CF5761" w:rsidP="00955A28">
      <w:pPr>
        <w:pStyle w:val="BodyText"/>
        <w:rPr>
          <w:rFonts w:ascii="Arial Nova" w:hAnsi="Arial Nova"/>
        </w:rPr>
      </w:pPr>
    </w:p>
    <w:p w14:paraId="5CAEB0E7" w14:textId="77777777" w:rsidR="00CF5761" w:rsidRDefault="00CF5761" w:rsidP="00955A28">
      <w:pPr>
        <w:pStyle w:val="BodyText"/>
        <w:rPr>
          <w:rFonts w:ascii="Arial Nova" w:hAnsi="Arial Nova"/>
        </w:rPr>
      </w:pPr>
    </w:p>
    <w:p w14:paraId="152743C5" w14:textId="77777777" w:rsidR="00CF5761" w:rsidRDefault="00CF5761" w:rsidP="00955A28">
      <w:pPr>
        <w:pStyle w:val="BodyText"/>
        <w:rPr>
          <w:rFonts w:ascii="Arial Nova" w:hAnsi="Arial Nova"/>
        </w:rPr>
      </w:pPr>
    </w:p>
    <w:p w14:paraId="5639643B" w14:textId="77777777" w:rsidR="00CF5761" w:rsidRDefault="00CF5761" w:rsidP="00955A28">
      <w:pPr>
        <w:pStyle w:val="BodyText"/>
        <w:rPr>
          <w:rFonts w:ascii="Arial Nova" w:hAnsi="Arial Nova"/>
        </w:rPr>
      </w:pPr>
    </w:p>
    <w:p w14:paraId="2BDE43F1" w14:textId="1E5FA493" w:rsidR="00CF5761" w:rsidRPr="007459B3" w:rsidRDefault="00CF5761" w:rsidP="00955A28">
      <w:pPr>
        <w:pStyle w:val="BodyText"/>
        <w:rPr>
          <w:rFonts w:ascii="Arial Nova" w:hAnsi="Arial Nova"/>
        </w:rPr>
        <w:sectPr w:rsidR="00CF5761" w:rsidRPr="007459B3" w:rsidSect="006D5A5E">
          <w:headerReference w:type="even" r:id="rId311"/>
          <w:headerReference w:type="default" r:id="rId312"/>
          <w:footerReference w:type="even" r:id="rId313"/>
          <w:footerReference w:type="default" r:id="rId314"/>
          <w:headerReference w:type="first" r:id="rId315"/>
          <w:footerReference w:type="first" r:id="rId316"/>
          <w:type w:val="continuous"/>
          <w:pgSz w:w="11907" w:h="16840" w:code="9"/>
          <w:pgMar w:top="2268" w:right="1134" w:bottom="1134" w:left="1134" w:header="284" w:footer="284" w:gutter="0"/>
          <w:cols w:num="2" w:space="720"/>
          <w:docGrid w:linePitch="360"/>
        </w:sectPr>
      </w:pPr>
    </w:p>
    <w:p w14:paraId="08E136DE" w14:textId="75861D86" w:rsidR="00C33162" w:rsidRPr="00027146" w:rsidRDefault="00C33162" w:rsidP="00E35D2B">
      <w:pPr>
        <w:pStyle w:val="Heading1"/>
        <w:numPr>
          <w:ilvl w:val="0"/>
          <w:numId w:val="0"/>
        </w:numPr>
        <w:spacing w:before="0"/>
        <w:rPr>
          <w:rFonts w:cstheme="minorHAnsi"/>
          <w:b w:val="0"/>
          <w:sz w:val="32"/>
        </w:rPr>
      </w:pPr>
      <w:bookmarkStart w:id="116" w:name="_Toc32323349"/>
      <w:r w:rsidRPr="00027146">
        <w:rPr>
          <w:rFonts w:cstheme="minorHAnsi"/>
          <w:b w:val="0"/>
          <w:sz w:val="32"/>
        </w:rPr>
        <w:t>S2 – Rates compared to property value</w:t>
      </w:r>
      <w:r w:rsidR="009855D4">
        <w:rPr>
          <w:rFonts w:cstheme="minorHAnsi"/>
          <w:b w:val="0"/>
          <w:sz w:val="32"/>
        </w:rPr>
        <w:t>s (Audited)</w:t>
      </w:r>
      <w:bookmarkEnd w:id="116"/>
      <w:r w:rsidRPr="00027146">
        <w:rPr>
          <w:rFonts w:cstheme="minorHAnsi"/>
          <w:b w:val="0"/>
          <w:sz w:val="32"/>
        </w:rPr>
        <w:t xml:space="preserve"> </w:t>
      </w:r>
    </w:p>
    <w:p w14:paraId="43028C9C" w14:textId="77777777" w:rsidR="00C33162" w:rsidRPr="00F2156E" w:rsidRDefault="00C33162" w:rsidP="0032252B">
      <w:pPr>
        <w:pStyle w:val="BodyText100ThemeColour"/>
        <w:rPr>
          <w:rFonts w:ascii="Arial" w:hAnsi="Arial" w:cs="Arial"/>
          <w:b/>
          <w:sz w:val="24"/>
        </w:rPr>
      </w:pPr>
      <w:r w:rsidRPr="00F2156E">
        <w:rPr>
          <w:rFonts w:ascii="Arial" w:hAnsi="Arial" w:cs="Arial"/>
          <w:b/>
          <w:sz w:val="24"/>
        </w:rPr>
        <w:t>Definition</w:t>
      </w:r>
    </w:p>
    <w:p w14:paraId="48A383E2" w14:textId="0755D702" w:rsidR="00C33162" w:rsidRPr="00B15EF7" w:rsidRDefault="00C33162" w:rsidP="008D0611">
      <w:pPr>
        <w:pStyle w:val="BodyText"/>
        <w:rPr>
          <w:rStyle w:val="normaltextrun1"/>
          <w:rFonts w:cstheme="minorHAnsi"/>
          <w:color w:val="363534"/>
          <w:szCs w:val="24"/>
        </w:rPr>
      </w:pPr>
      <w:r w:rsidRPr="00B15EF7">
        <w:rPr>
          <w:rStyle w:val="normaltextrun1"/>
          <w:rFonts w:cstheme="minorHAnsi"/>
          <w:color w:val="363534"/>
          <w:sz w:val="24"/>
          <w:szCs w:val="24"/>
        </w:rPr>
        <w:t xml:space="preserve">Rate revenue as a percentage of the capital improved value of rateable properties in the municipality.  </w:t>
      </w:r>
      <w:r w:rsidRPr="00B15EF7">
        <w:rPr>
          <w:rStyle w:val="normaltextrun1"/>
          <w:rFonts w:cstheme="minorHAnsi"/>
          <w:color w:val="363534"/>
          <w:szCs w:val="24"/>
        </w:rPr>
        <w:t> </w:t>
      </w:r>
    </w:p>
    <w:p w14:paraId="44076079" w14:textId="77777777" w:rsidR="00C33162" w:rsidRPr="00F2156E" w:rsidRDefault="00C33162" w:rsidP="0032252B">
      <w:pPr>
        <w:pStyle w:val="BodyText100ThemeColour"/>
        <w:rPr>
          <w:rFonts w:ascii="Arial" w:hAnsi="Arial" w:cs="Arial"/>
          <w:b/>
          <w:sz w:val="24"/>
        </w:rPr>
      </w:pPr>
      <w:r w:rsidRPr="00F2156E">
        <w:rPr>
          <w:rFonts w:ascii="Arial" w:hAnsi="Arial" w:cs="Arial"/>
          <w:b/>
          <w:sz w:val="24"/>
        </w:rPr>
        <w:t>Calculation</w:t>
      </w:r>
    </w:p>
    <w:p w14:paraId="6A0CE6F5" w14:textId="77777777" w:rsidR="00C33162" w:rsidRPr="00F2156E" w:rsidRDefault="00C33162" w:rsidP="004C1D85">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Numerator</w:t>
      </w:r>
      <w:r w:rsidRPr="00F2156E">
        <w:rPr>
          <w:rStyle w:val="eop"/>
          <w:rFonts w:ascii="Arial" w:hAnsi="Arial" w:cs="Arial"/>
          <w:sz w:val="21"/>
          <w:szCs w:val="21"/>
        </w:rPr>
        <w:t> </w:t>
      </w:r>
    </w:p>
    <w:p w14:paraId="40625DC1" w14:textId="0905A073" w:rsidR="00C33162" w:rsidRPr="00F2156E" w:rsidRDefault="00C33162" w:rsidP="004C1D85">
      <w:pPr>
        <w:pStyle w:val="paragraph"/>
        <w:spacing w:after="240" w:line="276" w:lineRule="auto"/>
        <w:textAlignment w:val="baseline"/>
        <w:rPr>
          <w:rFonts w:ascii="Arial" w:hAnsi="Arial" w:cs="Arial"/>
          <w:sz w:val="21"/>
          <w:szCs w:val="21"/>
        </w:rPr>
      </w:pPr>
      <w:r w:rsidRPr="00F2156E">
        <w:rPr>
          <w:rStyle w:val="normaltextrun1"/>
          <w:rFonts w:ascii="Arial" w:hAnsi="Arial" w:cs="Arial"/>
          <w:color w:val="363534" w:themeColor="text1"/>
          <w:sz w:val="21"/>
          <w:szCs w:val="21"/>
        </w:rPr>
        <w:t>Rate revenue</w:t>
      </w:r>
    </w:p>
    <w:p w14:paraId="18B394CD" w14:textId="77777777" w:rsidR="00C33162" w:rsidRPr="00F2156E" w:rsidRDefault="00C33162" w:rsidP="004C1D85">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Denominator</w:t>
      </w:r>
      <w:r w:rsidRPr="00F2156E">
        <w:rPr>
          <w:rStyle w:val="eop"/>
          <w:rFonts w:ascii="Arial" w:hAnsi="Arial" w:cs="Arial"/>
          <w:sz w:val="21"/>
          <w:szCs w:val="21"/>
        </w:rPr>
        <w:t> </w:t>
      </w:r>
    </w:p>
    <w:p w14:paraId="50DA31EC" w14:textId="622483BA" w:rsidR="00C33162" w:rsidRDefault="00C33162" w:rsidP="004C1D85">
      <w:pPr>
        <w:pStyle w:val="BodyText"/>
        <w:spacing w:before="0" w:after="0" w:line="276" w:lineRule="auto"/>
        <w:rPr>
          <w:rStyle w:val="normaltextrun1"/>
          <w:rFonts w:ascii="Arial" w:hAnsi="Arial" w:cs="Arial"/>
          <w:sz w:val="21"/>
          <w:szCs w:val="21"/>
        </w:rPr>
      </w:pPr>
      <w:r w:rsidRPr="00F2156E">
        <w:rPr>
          <w:rStyle w:val="normaltextrun1"/>
          <w:rFonts w:ascii="Arial" w:hAnsi="Arial" w:cs="Arial"/>
          <w:sz w:val="21"/>
          <w:szCs w:val="21"/>
        </w:rPr>
        <w:t>Capital improved value of rateable properties in the municipality</w:t>
      </w:r>
    </w:p>
    <w:p w14:paraId="2DDE6863" w14:textId="4857746F" w:rsidR="00C321A3" w:rsidRDefault="00C321A3" w:rsidP="004C1D85">
      <w:pPr>
        <w:pStyle w:val="BodyText"/>
        <w:spacing w:before="0" w:after="0" w:line="276" w:lineRule="auto"/>
        <w:rPr>
          <w:rStyle w:val="normaltextrun1"/>
          <w:rFonts w:ascii="Arial" w:hAnsi="Arial" w:cs="Arial"/>
          <w:sz w:val="21"/>
          <w:szCs w:val="21"/>
        </w:rPr>
      </w:pPr>
    </w:p>
    <w:p w14:paraId="3C461689" w14:textId="77777777" w:rsidR="00C321A3" w:rsidRPr="00863666" w:rsidRDefault="00C321A3" w:rsidP="00C321A3">
      <w:pPr>
        <w:pStyle w:val="BodyText"/>
        <w:spacing w:before="0" w:after="0" w:line="276" w:lineRule="auto"/>
        <w:rPr>
          <w:rFonts w:cstheme="minorHAnsi"/>
          <w:sz w:val="21"/>
          <w:szCs w:val="21"/>
        </w:rPr>
      </w:pPr>
      <w:r>
        <w:rPr>
          <w:rStyle w:val="normaltextrun1"/>
          <w:rFonts w:cstheme="minorHAnsi"/>
          <w:sz w:val="21"/>
          <w:szCs w:val="21"/>
        </w:rPr>
        <w:t>This result is multiplied by 100.</w:t>
      </w:r>
    </w:p>
    <w:p w14:paraId="5DBA162E" w14:textId="77777777" w:rsidR="00C33162" w:rsidRPr="00F2156E" w:rsidRDefault="00C33162" w:rsidP="0032252B">
      <w:pPr>
        <w:pStyle w:val="BodyText100ThemeColour"/>
        <w:rPr>
          <w:rFonts w:ascii="Arial" w:hAnsi="Arial" w:cs="Arial"/>
          <w:b/>
          <w:sz w:val="24"/>
        </w:rPr>
      </w:pPr>
      <w:r w:rsidRPr="00F2156E">
        <w:rPr>
          <w:rFonts w:ascii="Arial" w:hAnsi="Arial" w:cs="Arial"/>
          <w:b/>
          <w:sz w:val="24"/>
        </w:rPr>
        <w:t xml:space="preserve">Key terms </w:t>
      </w:r>
    </w:p>
    <w:p w14:paraId="3ABCE7C0" w14:textId="77777777" w:rsidR="00D0727D" w:rsidRPr="003262D5" w:rsidRDefault="00D0727D" w:rsidP="00D0727D">
      <w:pPr>
        <w:spacing w:line="276" w:lineRule="auto"/>
        <w:rPr>
          <w:rFonts w:ascii="Arial" w:hAnsi="Arial"/>
          <w:sz w:val="21"/>
          <w:szCs w:val="21"/>
          <w:u w:val="single"/>
        </w:rPr>
      </w:pPr>
      <w:r w:rsidRPr="003262D5">
        <w:rPr>
          <w:rFonts w:ascii="Arial" w:hAnsi="Arial"/>
          <w:sz w:val="21"/>
          <w:szCs w:val="21"/>
          <w:u w:val="single"/>
        </w:rPr>
        <w:t>Rate revenue</w:t>
      </w:r>
    </w:p>
    <w:p w14:paraId="7C1394DA" w14:textId="77777777" w:rsidR="00D0727D" w:rsidRPr="00F2156E" w:rsidRDefault="00D0727D" w:rsidP="00D0727D">
      <w:pPr>
        <w:spacing w:line="276" w:lineRule="auto"/>
        <w:rPr>
          <w:rFonts w:ascii="Arial" w:hAnsi="Arial"/>
          <w:sz w:val="21"/>
          <w:szCs w:val="21"/>
        </w:rPr>
      </w:pPr>
      <w:r w:rsidRPr="003262D5">
        <w:rPr>
          <w:rFonts w:ascii="Arial" w:hAnsi="Arial"/>
          <w:sz w:val="21"/>
          <w:szCs w:val="21"/>
        </w:rPr>
        <w:t>Is revenue from general rates, municipal charges, service rates and service charges (e.g. garbage, recycling and organic charges) levied on rateable properties.</w:t>
      </w:r>
    </w:p>
    <w:p w14:paraId="5E95FAA1" w14:textId="77777777" w:rsidR="00D0727D" w:rsidRDefault="00D0727D" w:rsidP="004C1D85">
      <w:pPr>
        <w:spacing w:line="276" w:lineRule="auto"/>
        <w:rPr>
          <w:rFonts w:ascii="Arial" w:hAnsi="Arial"/>
          <w:sz w:val="21"/>
          <w:szCs w:val="21"/>
          <w:u w:val="single"/>
        </w:rPr>
      </w:pPr>
    </w:p>
    <w:p w14:paraId="46F1CEAF" w14:textId="11E6CEBE" w:rsidR="00C33162" w:rsidRPr="00F2156E" w:rsidRDefault="00C33162" w:rsidP="004C1D85">
      <w:pPr>
        <w:spacing w:line="276" w:lineRule="auto"/>
        <w:rPr>
          <w:rFonts w:ascii="Arial" w:hAnsi="Arial"/>
          <w:sz w:val="21"/>
          <w:szCs w:val="21"/>
          <w:u w:val="single"/>
        </w:rPr>
      </w:pPr>
      <w:r w:rsidRPr="00F2156E">
        <w:rPr>
          <w:rFonts w:ascii="Arial" w:hAnsi="Arial"/>
          <w:sz w:val="21"/>
          <w:szCs w:val="21"/>
          <w:u w:val="single"/>
        </w:rPr>
        <w:t>Capital Improved Value</w:t>
      </w:r>
    </w:p>
    <w:p w14:paraId="4592DF99" w14:textId="77777777" w:rsidR="00C33162" w:rsidRPr="00F2156E" w:rsidRDefault="00C33162" w:rsidP="004C1D85">
      <w:pPr>
        <w:spacing w:line="276" w:lineRule="auto"/>
        <w:rPr>
          <w:rFonts w:ascii="Arial" w:hAnsi="Arial"/>
          <w:sz w:val="21"/>
          <w:szCs w:val="21"/>
        </w:rPr>
      </w:pPr>
      <w:r w:rsidRPr="00F2156E">
        <w:rPr>
          <w:rFonts w:ascii="Arial" w:hAnsi="Arial"/>
          <w:sz w:val="21"/>
          <w:szCs w:val="21"/>
        </w:rPr>
        <w:t>Is the market value of a property and is measured at the end of the year and includes all valuation adjustments (e.g. supplementary valuations).</w:t>
      </w:r>
    </w:p>
    <w:p w14:paraId="77204EE5" w14:textId="77777777" w:rsidR="00C33162" w:rsidRPr="00F2156E" w:rsidRDefault="00C33162" w:rsidP="0032252B">
      <w:pPr>
        <w:pStyle w:val="BodyText100ThemeColour"/>
        <w:rPr>
          <w:rFonts w:ascii="Arial" w:hAnsi="Arial" w:cs="Arial"/>
          <w:b/>
          <w:sz w:val="24"/>
        </w:rPr>
      </w:pPr>
      <w:r w:rsidRPr="00F2156E">
        <w:rPr>
          <w:rFonts w:ascii="Arial" w:hAnsi="Arial" w:cs="Arial"/>
          <w:b/>
          <w:sz w:val="24"/>
        </w:rPr>
        <w:t>Classification</w:t>
      </w:r>
    </w:p>
    <w:p w14:paraId="2D7FA765" w14:textId="19802C8F" w:rsidR="00C33162" w:rsidRPr="00F2156E" w:rsidRDefault="00C33162" w:rsidP="004C1D85">
      <w:pPr>
        <w:pStyle w:val="BodyText"/>
        <w:spacing w:before="0" w:after="0" w:line="276" w:lineRule="auto"/>
        <w:rPr>
          <w:rFonts w:ascii="Arial" w:hAnsi="Arial" w:cs="Arial"/>
          <w:sz w:val="21"/>
          <w:szCs w:val="21"/>
        </w:rPr>
      </w:pPr>
      <w:r w:rsidRPr="00F2156E">
        <w:rPr>
          <w:rFonts w:ascii="Arial" w:hAnsi="Arial" w:cs="Arial"/>
          <w:sz w:val="21"/>
          <w:szCs w:val="21"/>
        </w:rPr>
        <w:t xml:space="preserve">Input indicator – </w:t>
      </w:r>
      <w:r w:rsidR="00587B3E">
        <w:rPr>
          <w:rFonts w:ascii="Arial" w:hAnsi="Arial" w:cs="Arial"/>
          <w:sz w:val="21"/>
          <w:szCs w:val="21"/>
        </w:rPr>
        <w:t>Rates effort</w:t>
      </w:r>
    </w:p>
    <w:p w14:paraId="2F446B23" w14:textId="77777777" w:rsidR="006D5A5E" w:rsidRPr="00F2156E" w:rsidRDefault="00C33162" w:rsidP="0032252B">
      <w:pPr>
        <w:pStyle w:val="BodyText100ThemeColour"/>
        <w:rPr>
          <w:rFonts w:ascii="Arial" w:hAnsi="Arial" w:cs="Arial"/>
          <w:b/>
          <w:sz w:val="24"/>
        </w:rPr>
      </w:pPr>
      <w:r w:rsidRPr="00F2156E">
        <w:rPr>
          <w:rFonts w:ascii="Arial" w:hAnsi="Arial" w:cs="Arial"/>
          <w:b/>
          <w:sz w:val="24"/>
        </w:rPr>
        <w:t>Data source</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D5A5E" w:rsidRPr="00F2156E" w14:paraId="13D6A174" w14:textId="77777777" w:rsidTr="006D5A5E">
        <w:trPr>
          <w:trHeight w:hRule="exact" w:val="1418"/>
        </w:trPr>
        <w:tc>
          <w:tcPr>
            <w:tcW w:w="7761" w:type="dxa"/>
            <w:vAlign w:val="center"/>
          </w:tcPr>
          <w:p w14:paraId="6ECEEFE9" w14:textId="77777777" w:rsidR="006D5A5E" w:rsidRPr="00F2156E" w:rsidRDefault="006D5A5E" w:rsidP="006D5A5E">
            <w:pPr>
              <w:pStyle w:val="Title"/>
              <w:spacing w:after="120"/>
              <w:rPr>
                <w:rFonts w:ascii="Arial" w:hAnsi="Arial" w:cs="Arial"/>
                <w:sz w:val="40"/>
              </w:rPr>
            </w:pPr>
            <w:r w:rsidRPr="00F2156E">
              <w:rPr>
                <w:rFonts w:ascii="Arial" w:hAnsi="Arial" w:cs="Arial"/>
                <w:sz w:val="40"/>
              </w:rPr>
              <w:t>Stability</w:t>
            </w:r>
          </w:p>
        </w:tc>
      </w:tr>
    </w:tbl>
    <w:p w14:paraId="2B026C0C" w14:textId="77777777" w:rsidR="00C33162" w:rsidRPr="00C41E7F" w:rsidRDefault="00C33162" w:rsidP="004C1D85">
      <w:pPr>
        <w:pStyle w:val="BodyText"/>
        <w:spacing w:before="0" w:after="0" w:line="276" w:lineRule="auto"/>
        <w:rPr>
          <w:rFonts w:ascii="Arial" w:hAnsi="Arial" w:cs="Arial"/>
          <w:sz w:val="21"/>
          <w:szCs w:val="21"/>
          <w:u w:val="single"/>
        </w:rPr>
      </w:pPr>
      <w:r w:rsidRPr="00C41E7F">
        <w:rPr>
          <w:rFonts w:ascii="Arial" w:hAnsi="Arial" w:cs="Arial"/>
          <w:sz w:val="21"/>
          <w:szCs w:val="21"/>
          <w:u w:val="single"/>
        </w:rPr>
        <w:t>Numerator</w:t>
      </w:r>
    </w:p>
    <w:p w14:paraId="16F7D277" w14:textId="77777777" w:rsidR="00C33162" w:rsidRPr="00F2156E" w:rsidRDefault="00C33162" w:rsidP="004C1D85">
      <w:pPr>
        <w:pStyle w:val="BodyText"/>
        <w:spacing w:before="0" w:after="0" w:line="276" w:lineRule="auto"/>
        <w:rPr>
          <w:rFonts w:ascii="Arial" w:hAnsi="Arial" w:cs="Arial"/>
          <w:sz w:val="21"/>
          <w:szCs w:val="21"/>
          <w:highlight w:val="yellow"/>
        </w:rPr>
      </w:pPr>
      <w:r w:rsidRPr="00C41E7F">
        <w:rPr>
          <w:rFonts w:ascii="Arial" w:hAnsi="Arial" w:cs="Arial"/>
          <w:sz w:val="21"/>
          <w:szCs w:val="21"/>
        </w:rPr>
        <w:t>Financial statements (Strategic Resource Plan)</w:t>
      </w:r>
    </w:p>
    <w:p w14:paraId="3C51EB5C" w14:textId="77777777" w:rsidR="00C33162" w:rsidRPr="00F2156E" w:rsidRDefault="00C33162" w:rsidP="00955A28">
      <w:pPr>
        <w:pStyle w:val="BodyText"/>
        <w:spacing w:before="0" w:after="0" w:line="240" w:lineRule="auto"/>
        <w:rPr>
          <w:rFonts w:ascii="Arial" w:hAnsi="Arial" w:cs="Arial"/>
          <w:sz w:val="21"/>
          <w:szCs w:val="21"/>
          <w:highlight w:val="yellow"/>
        </w:rPr>
      </w:pPr>
    </w:p>
    <w:p w14:paraId="2DBEF0E1" w14:textId="77777777" w:rsidR="00C33162" w:rsidRPr="00F2156E" w:rsidRDefault="00C33162" w:rsidP="00326C1C">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Denominator</w:t>
      </w:r>
    </w:p>
    <w:p w14:paraId="112BB405" w14:textId="5ABE8FB6" w:rsidR="00C33162" w:rsidRDefault="00C33162" w:rsidP="00326C1C">
      <w:pPr>
        <w:pStyle w:val="BodyText"/>
        <w:spacing w:before="0" w:after="0" w:line="276" w:lineRule="auto"/>
        <w:rPr>
          <w:rFonts w:ascii="Arial" w:hAnsi="Arial" w:cs="Arial"/>
          <w:sz w:val="21"/>
          <w:szCs w:val="21"/>
        </w:rPr>
      </w:pPr>
      <w:r w:rsidRPr="00F2156E">
        <w:rPr>
          <w:rFonts w:ascii="Arial" w:hAnsi="Arial" w:cs="Arial"/>
          <w:sz w:val="21"/>
          <w:szCs w:val="21"/>
        </w:rPr>
        <w:t xml:space="preserve">Annual budget and forecast capital improved value of rateable properties in the municipality based on the value in the annual budget and underlying the financial statements (Strategic Resource Plan) </w:t>
      </w:r>
    </w:p>
    <w:p w14:paraId="15E0F402" w14:textId="77777777" w:rsidR="00681F48" w:rsidRDefault="00681F48" w:rsidP="00D62969">
      <w:pPr>
        <w:pStyle w:val="BodyText100ThemeColour"/>
        <w:rPr>
          <w:rFonts w:ascii="Arial" w:hAnsi="Arial" w:cs="Arial"/>
          <w:b/>
          <w:sz w:val="24"/>
        </w:rPr>
      </w:pPr>
    </w:p>
    <w:p w14:paraId="2A0A16A4" w14:textId="77777777" w:rsidR="00681F48" w:rsidRDefault="00681F48" w:rsidP="00D62969">
      <w:pPr>
        <w:pStyle w:val="BodyText100ThemeColour"/>
        <w:rPr>
          <w:rFonts w:ascii="Arial" w:hAnsi="Arial" w:cs="Arial"/>
          <w:b/>
          <w:sz w:val="24"/>
        </w:rPr>
      </w:pPr>
    </w:p>
    <w:p w14:paraId="5B9C1C52" w14:textId="71FDA0AE" w:rsidR="00D62969" w:rsidRDefault="00D62969" w:rsidP="00D62969">
      <w:pPr>
        <w:pStyle w:val="BodyText100ThemeColour"/>
        <w:rPr>
          <w:rFonts w:ascii="Arial" w:hAnsi="Arial" w:cs="Arial"/>
          <w:sz w:val="21"/>
          <w:szCs w:val="21"/>
        </w:rPr>
      </w:pPr>
      <w:r w:rsidRPr="00D62969">
        <w:rPr>
          <w:rFonts w:ascii="Arial" w:hAnsi="Arial" w:cs="Arial"/>
          <w:b/>
          <w:sz w:val="24"/>
        </w:rPr>
        <w:t>Audit</w:t>
      </w:r>
    </w:p>
    <w:p w14:paraId="51311BDF" w14:textId="77777777" w:rsidR="0069649B" w:rsidRPr="0069649B" w:rsidRDefault="0069649B" w:rsidP="0069649B">
      <w:pPr>
        <w:spacing w:line="276" w:lineRule="auto"/>
        <w:rPr>
          <w:rFonts w:ascii="Arial" w:hAnsi="Arial"/>
          <w:bCs/>
          <w:iCs/>
          <w:sz w:val="21"/>
          <w:szCs w:val="21"/>
          <w:u w:val="single"/>
        </w:rPr>
      </w:pPr>
      <w:r w:rsidRPr="0069649B">
        <w:rPr>
          <w:rFonts w:ascii="Arial" w:hAnsi="Arial"/>
          <w:bCs/>
          <w:iCs/>
          <w:sz w:val="21"/>
          <w:szCs w:val="21"/>
          <w:u w:val="single"/>
        </w:rPr>
        <w:t>Evidence</w:t>
      </w:r>
    </w:p>
    <w:p w14:paraId="64071366" w14:textId="77777777" w:rsidR="0069649B" w:rsidRPr="0069649B" w:rsidRDefault="0069649B" w:rsidP="0069649B">
      <w:pPr>
        <w:spacing w:line="276" w:lineRule="auto"/>
        <w:rPr>
          <w:rFonts w:ascii="Arial" w:hAnsi="Arial"/>
          <w:bCs/>
          <w:iCs/>
          <w:sz w:val="21"/>
          <w:szCs w:val="21"/>
        </w:rPr>
      </w:pPr>
      <w:r w:rsidRPr="0069649B">
        <w:rPr>
          <w:rFonts w:ascii="Arial" w:hAnsi="Arial"/>
          <w:bCs/>
          <w:iCs/>
          <w:sz w:val="21"/>
          <w:szCs w:val="21"/>
        </w:rPr>
        <w:t>Financial statements</w:t>
      </w:r>
    </w:p>
    <w:p w14:paraId="7E8024A4" w14:textId="77777777" w:rsidR="0069649B" w:rsidRPr="0069649B" w:rsidRDefault="0069649B" w:rsidP="0069649B">
      <w:pPr>
        <w:spacing w:line="276" w:lineRule="auto"/>
        <w:rPr>
          <w:rFonts w:ascii="Arial" w:hAnsi="Arial"/>
          <w:bCs/>
          <w:iCs/>
          <w:sz w:val="21"/>
          <w:szCs w:val="21"/>
        </w:rPr>
      </w:pPr>
      <w:r w:rsidRPr="0069649B">
        <w:rPr>
          <w:rFonts w:ascii="Arial" w:hAnsi="Arial"/>
          <w:bCs/>
          <w:iCs/>
          <w:sz w:val="21"/>
          <w:szCs w:val="21"/>
        </w:rPr>
        <w:t xml:space="preserve">Capital Improved Value from rates ledger (e.g. Pathways). </w:t>
      </w:r>
    </w:p>
    <w:p w14:paraId="150A99B2" w14:textId="77777777" w:rsidR="0069649B" w:rsidRPr="0069649B" w:rsidRDefault="0069649B" w:rsidP="0069649B">
      <w:pPr>
        <w:spacing w:line="276" w:lineRule="auto"/>
        <w:rPr>
          <w:rFonts w:ascii="Arial" w:hAnsi="Arial"/>
          <w:bCs/>
          <w:iCs/>
          <w:sz w:val="21"/>
          <w:szCs w:val="21"/>
          <w:u w:val="single"/>
        </w:rPr>
      </w:pPr>
      <w:r w:rsidRPr="0069649B">
        <w:rPr>
          <w:rFonts w:ascii="Arial" w:hAnsi="Arial"/>
          <w:bCs/>
          <w:iCs/>
          <w:sz w:val="21"/>
          <w:szCs w:val="21"/>
          <w:u w:val="single"/>
        </w:rPr>
        <w:t>Other advice</w:t>
      </w:r>
    </w:p>
    <w:p w14:paraId="440984D8" w14:textId="52B70DB7" w:rsidR="00D62969" w:rsidRPr="0069649B" w:rsidRDefault="0069649B" w:rsidP="0069649B">
      <w:pPr>
        <w:pStyle w:val="BodyText"/>
        <w:spacing w:before="0" w:after="0" w:line="276" w:lineRule="auto"/>
        <w:rPr>
          <w:rFonts w:ascii="Arial" w:hAnsi="Arial" w:cs="Arial"/>
          <w:sz w:val="21"/>
          <w:szCs w:val="21"/>
        </w:rPr>
      </w:pPr>
      <w:r w:rsidRPr="0069649B">
        <w:rPr>
          <w:rFonts w:ascii="Arial" w:hAnsi="Arial"/>
          <w:bCs/>
          <w:iCs/>
          <w:sz w:val="21"/>
          <w:szCs w:val="21"/>
        </w:rPr>
        <w:t>The source of the property values should be the same as used to determine the rates budget and/or strike the rate for the following financial year</w:t>
      </w:r>
    </w:p>
    <w:p w14:paraId="54A5D3D8" w14:textId="77777777" w:rsidR="00C33162" w:rsidRPr="00F2156E" w:rsidRDefault="00C33162" w:rsidP="0032252B">
      <w:pPr>
        <w:pStyle w:val="BodyText100ThemeColour"/>
        <w:rPr>
          <w:rFonts w:ascii="Arial" w:hAnsi="Arial" w:cs="Arial"/>
          <w:b/>
          <w:sz w:val="24"/>
        </w:rPr>
      </w:pPr>
      <w:r w:rsidRPr="00F2156E">
        <w:rPr>
          <w:rFonts w:ascii="Arial" w:hAnsi="Arial" w:cs="Arial"/>
          <w:b/>
          <w:sz w:val="24"/>
        </w:rPr>
        <w:t>Data use / Community outcome</w:t>
      </w:r>
    </w:p>
    <w:p w14:paraId="1F3D8608" w14:textId="77777777" w:rsidR="00CF5761" w:rsidRPr="00F2156E" w:rsidRDefault="00C33162" w:rsidP="00326C1C">
      <w:pPr>
        <w:pStyle w:val="BodyText"/>
        <w:spacing w:before="0" w:after="0" w:line="276" w:lineRule="auto"/>
        <w:rPr>
          <w:rFonts w:ascii="Arial" w:hAnsi="Arial" w:cs="Arial"/>
          <w:sz w:val="21"/>
          <w:szCs w:val="21"/>
          <w:lang w:eastAsia="en-AU"/>
        </w:rPr>
      </w:pPr>
      <w:r w:rsidRPr="00F2156E">
        <w:rPr>
          <w:rFonts w:ascii="Arial" w:hAnsi="Arial" w:cs="Arial"/>
          <w:sz w:val="21"/>
          <w:szCs w:val="21"/>
          <w:lang w:eastAsia="en-AU"/>
        </w:rPr>
        <w:t xml:space="preserve">Assessment of whether councils set rates at an appropriate level. Lower proportion of rate </w:t>
      </w:r>
    </w:p>
    <w:p w14:paraId="57D4FACB" w14:textId="6661F0C7" w:rsidR="002065C2" w:rsidRPr="00326C1C" w:rsidRDefault="00C33162" w:rsidP="00326C1C">
      <w:pPr>
        <w:pStyle w:val="BodyText"/>
        <w:spacing w:before="0" w:after="0" w:line="276" w:lineRule="auto"/>
        <w:rPr>
          <w:rFonts w:ascii="Arial" w:hAnsi="Arial" w:cs="Arial"/>
          <w:sz w:val="21"/>
          <w:szCs w:val="21"/>
          <w:lang w:eastAsia="en-AU"/>
        </w:rPr>
      </w:pPr>
      <w:r w:rsidRPr="00F2156E">
        <w:rPr>
          <w:rFonts w:ascii="Arial" w:hAnsi="Arial" w:cs="Arial"/>
          <w:sz w:val="21"/>
          <w:szCs w:val="21"/>
          <w:lang w:eastAsia="en-AU"/>
        </w:rPr>
        <w:t xml:space="preserve">revenue suggests a reduced rate burden on the community.  </w:t>
      </w:r>
    </w:p>
    <w:p w14:paraId="034AEECB" w14:textId="4C8CFD0F" w:rsidR="00C33162" w:rsidRPr="00F2156E" w:rsidRDefault="00C33162" w:rsidP="0032252B">
      <w:pPr>
        <w:pStyle w:val="BodyText100ThemeColour"/>
        <w:rPr>
          <w:rFonts w:ascii="Arial" w:hAnsi="Arial" w:cs="Arial"/>
          <w:b/>
          <w:sz w:val="24"/>
        </w:rPr>
      </w:pPr>
      <w:r w:rsidRPr="00F2156E">
        <w:rPr>
          <w:rFonts w:ascii="Arial" w:hAnsi="Arial" w:cs="Arial"/>
          <w:b/>
          <w:sz w:val="24"/>
        </w:rPr>
        <w:t>Suitability for target setting</w:t>
      </w:r>
    </w:p>
    <w:p w14:paraId="6CB79ECF" w14:textId="3A7DF569" w:rsidR="00C33162" w:rsidRPr="00F2156E" w:rsidRDefault="007F3089" w:rsidP="00D97974">
      <w:pPr>
        <w:pStyle w:val="BodyText"/>
        <w:spacing w:before="0" w:after="0" w:line="276" w:lineRule="auto"/>
        <w:rPr>
          <w:rFonts w:ascii="Arial" w:hAnsi="Arial" w:cs="Arial"/>
          <w:b/>
          <w:bCs/>
          <w:sz w:val="21"/>
          <w:szCs w:val="21"/>
        </w:rPr>
      </w:pPr>
      <w:r>
        <w:rPr>
          <w:rFonts w:ascii="Arial" w:hAnsi="Arial" w:cs="Arial"/>
          <w:b/>
          <w:bCs/>
          <w:sz w:val="21"/>
          <w:szCs w:val="21"/>
        </w:rPr>
        <w:t>High</w:t>
      </w:r>
    </w:p>
    <w:p w14:paraId="5B546CD3" w14:textId="77777777" w:rsidR="00C33162" w:rsidRPr="00F2156E" w:rsidRDefault="00C33162" w:rsidP="00D97974">
      <w:pPr>
        <w:pStyle w:val="BodyText"/>
        <w:spacing w:before="0" w:after="0" w:line="276" w:lineRule="auto"/>
        <w:rPr>
          <w:rFonts w:ascii="Arial" w:hAnsi="Arial" w:cs="Arial"/>
          <w:sz w:val="21"/>
          <w:szCs w:val="21"/>
        </w:rPr>
      </w:pPr>
      <w:r w:rsidRPr="00F2156E">
        <w:rPr>
          <w:rFonts w:ascii="Arial" w:hAnsi="Arial" w:cs="Arial"/>
          <w:sz w:val="21"/>
          <w:szCs w:val="21"/>
        </w:rPr>
        <w:t xml:space="preserve">Data is stable, and council has direct influence over the outcome.  </w:t>
      </w:r>
    </w:p>
    <w:p w14:paraId="50DFD4B6" w14:textId="77777777" w:rsidR="00C33162" w:rsidRPr="00F2156E" w:rsidRDefault="00C33162" w:rsidP="0032252B">
      <w:pPr>
        <w:pStyle w:val="BodyText100ThemeColour"/>
        <w:rPr>
          <w:rFonts w:ascii="Arial" w:hAnsi="Arial" w:cs="Arial"/>
          <w:b/>
          <w:sz w:val="24"/>
        </w:rPr>
      </w:pPr>
      <w:r w:rsidRPr="00F2156E">
        <w:rPr>
          <w:rFonts w:ascii="Arial" w:hAnsi="Arial" w:cs="Arial"/>
          <w:b/>
          <w:sz w:val="24"/>
        </w:rPr>
        <w:t>Related to</w:t>
      </w:r>
    </w:p>
    <w:p w14:paraId="35F01FD6" w14:textId="77777777" w:rsidR="00C33162" w:rsidRPr="00F2156E" w:rsidRDefault="00C33162" w:rsidP="00D97974">
      <w:pPr>
        <w:pStyle w:val="BodyText"/>
        <w:spacing w:before="0" w:after="0" w:line="276" w:lineRule="auto"/>
        <w:rPr>
          <w:rFonts w:ascii="Arial" w:hAnsi="Arial" w:cs="Arial"/>
          <w:sz w:val="21"/>
          <w:szCs w:val="21"/>
        </w:rPr>
      </w:pPr>
      <w:r w:rsidRPr="00F2156E">
        <w:rPr>
          <w:rFonts w:ascii="Arial" w:hAnsi="Arial" w:cs="Arial"/>
          <w:sz w:val="21"/>
          <w:szCs w:val="21"/>
        </w:rPr>
        <w:t>None</w:t>
      </w:r>
    </w:p>
    <w:p w14:paraId="580226CA" w14:textId="77777777" w:rsidR="00C33162" w:rsidRPr="00F2156E" w:rsidRDefault="00C33162" w:rsidP="0032252B">
      <w:pPr>
        <w:pStyle w:val="BodyText100ThemeColour"/>
        <w:rPr>
          <w:rFonts w:ascii="Arial" w:hAnsi="Arial" w:cs="Arial"/>
          <w:b/>
          <w:sz w:val="24"/>
        </w:rPr>
      </w:pPr>
      <w:r w:rsidRPr="00F2156E">
        <w:rPr>
          <w:rFonts w:ascii="Arial" w:hAnsi="Arial" w:cs="Arial"/>
          <w:b/>
          <w:sz w:val="24"/>
        </w:rPr>
        <w:t>Further information</w:t>
      </w:r>
    </w:p>
    <w:p w14:paraId="6596E940" w14:textId="7902FC54" w:rsidR="00C33162" w:rsidRPr="00F2156E" w:rsidRDefault="00C33162" w:rsidP="00D97974">
      <w:pPr>
        <w:pStyle w:val="BodyText"/>
        <w:spacing w:before="0" w:after="0" w:line="276" w:lineRule="auto"/>
        <w:rPr>
          <w:rFonts w:ascii="Arial" w:hAnsi="Arial" w:cs="Arial"/>
          <w:sz w:val="21"/>
          <w:szCs w:val="21"/>
        </w:rPr>
      </w:pPr>
      <w:r w:rsidRPr="00F2156E">
        <w:rPr>
          <w:rFonts w:ascii="Arial" w:hAnsi="Arial" w:cs="Arial"/>
          <w:sz w:val="21"/>
          <w:szCs w:val="21"/>
        </w:rPr>
        <w:t>Local Government (Planning and Reporting) Regulations 2014 – Schedule 3</w:t>
      </w:r>
      <w:r w:rsidR="006A5F0A">
        <w:rPr>
          <w:rFonts w:ascii="Arial" w:hAnsi="Arial" w:cs="Arial"/>
          <w:sz w:val="21"/>
          <w:szCs w:val="21"/>
        </w:rPr>
        <w:t xml:space="preserve"> Part 3</w:t>
      </w:r>
      <w:r w:rsidRPr="00F2156E">
        <w:rPr>
          <w:rFonts w:ascii="Arial" w:hAnsi="Arial" w:cs="Arial"/>
          <w:sz w:val="21"/>
          <w:szCs w:val="21"/>
        </w:rPr>
        <w:t xml:space="preserve"> Indicator 4 (Page</w:t>
      </w:r>
      <w:r w:rsidR="0037322F" w:rsidRPr="00F2156E">
        <w:rPr>
          <w:rFonts w:ascii="Arial" w:hAnsi="Arial" w:cs="Arial"/>
          <w:sz w:val="21"/>
          <w:szCs w:val="21"/>
        </w:rPr>
        <w:t xml:space="preserve"> </w:t>
      </w:r>
      <w:r w:rsidR="0037322F" w:rsidRPr="00C41E7F">
        <w:rPr>
          <w:rFonts w:ascii="Arial" w:hAnsi="Arial" w:cs="Arial"/>
          <w:sz w:val="21"/>
          <w:szCs w:val="21"/>
        </w:rPr>
        <w:t>62</w:t>
      </w:r>
      <w:r w:rsidRPr="00F2156E">
        <w:rPr>
          <w:rFonts w:ascii="Arial" w:hAnsi="Arial" w:cs="Arial"/>
          <w:sz w:val="21"/>
          <w:szCs w:val="21"/>
        </w:rPr>
        <w:t>)</w:t>
      </w:r>
    </w:p>
    <w:p w14:paraId="697F1C3B" w14:textId="77777777" w:rsidR="00C33162" w:rsidRPr="00F2156E" w:rsidRDefault="00C33162" w:rsidP="0032252B">
      <w:pPr>
        <w:pStyle w:val="BodyText100ThemeColour"/>
        <w:rPr>
          <w:rFonts w:ascii="Arial" w:hAnsi="Arial" w:cs="Arial"/>
          <w:b/>
          <w:sz w:val="24"/>
        </w:rPr>
      </w:pPr>
      <w:r w:rsidRPr="00F2156E">
        <w:rPr>
          <w:rFonts w:ascii="Arial" w:hAnsi="Arial" w:cs="Arial"/>
          <w:b/>
          <w:sz w:val="24"/>
        </w:rPr>
        <w:t>Notes or Case Studies</w:t>
      </w:r>
    </w:p>
    <w:p w14:paraId="4C6AF76C" w14:textId="77777777" w:rsidR="00C33162" w:rsidRPr="00F2156E" w:rsidRDefault="00C33162" w:rsidP="00D97974">
      <w:pPr>
        <w:pStyle w:val="BodyText"/>
        <w:spacing w:before="0" w:after="0" w:line="276" w:lineRule="auto"/>
        <w:rPr>
          <w:rFonts w:ascii="Arial" w:hAnsi="Arial" w:cs="Arial"/>
          <w:sz w:val="21"/>
          <w:szCs w:val="21"/>
          <w:lang w:eastAsia="en-AU"/>
        </w:rPr>
      </w:pPr>
      <w:r w:rsidRPr="00F2156E">
        <w:rPr>
          <w:rFonts w:ascii="Arial" w:hAnsi="Arial" w:cs="Arial"/>
          <w:sz w:val="21"/>
          <w:szCs w:val="21"/>
          <w:lang w:eastAsia="en-AU"/>
        </w:rPr>
        <w:t>None</w:t>
      </w:r>
    </w:p>
    <w:p w14:paraId="5B527B5F" w14:textId="77777777" w:rsidR="006D5A5E" w:rsidRPr="00F2156E" w:rsidRDefault="006D5A5E">
      <w:pPr>
        <w:rPr>
          <w:rFonts w:ascii="Arial" w:hAnsi="Arial"/>
        </w:rPr>
      </w:pPr>
    </w:p>
    <w:p w14:paraId="598FBF4B" w14:textId="77777777" w:rsidR="00CF5761" w:rsidRPr="00F2156E" w:rsidRDefault="00CF5761">
      <w:pPr>
        <w:rPr>
          <w:rFonts w:ascii="Arial" w:hAnsi="Arial"/>
        </w:rPr>
      </w:pPr>
    </w:p>
    <w:p w14:paraId="7B1A18A4" w14:textId="77777777" w:rsidR="00CF5761" w:rsidRPr="00F2156E" w:rsidRDefault="00CF5761">
      <w:pPr>
        <w:rPr>
          <w:rFonts w:ascii="Arial" w:hAnsi="Arial"/>
        </w:rPr>
      </w:pPr>
    </w:p>
    <w:p w14:paraId="09D94AC3" w14:textId="7015D8A7" w:rsidR="005C09AC" w:rsidRDefault="005C09AC">
      <w:pPr>
        <w:rPr>
          <w:rFonts w:ascii="Arial" w:hAnsi="Arial"/>
        </w:rPr>
      </w:pPr>
    </w:p>
    <w:p w14:paraId="11257941" w14:textId="65A96C62" w:rsidR="005C09AC" w:rsidRDefault="005C09AC">
      <w:pPr>
        <w:rPr>
          <w:rFonts w:ascii="Arial" w:hAnsi="Arial"/>
        </w:rPr>
      </w:pPr>
    </w:p>
    <w:p w14:paraId="2FAFC72A" w14:textId="05786EC1" w:rsidR="005C09AC" w:rsidRDefault="005C09AC">
      <w:pPr>
        <w:rPr>
          <w:rFonts w:ascii="Arial" w:hAnsi="Arial"/>
        </w:rPr>
      </w:pPr>
    </w:p>
    <w:p w14:paraId="783D8314" w14:textId="6ADA9378" w:rsidR="005C09AC" w:rsidRDefault="005C09AC">
      <w:pPr>
        <w:rPr>
          <w:rFonts w:ascii="Arial" w:hAnsi="Arial"/>
        </w:rPr>
      </w:pPr>
    </w:p>
    <w:p w14:paraId="5E585083" w14:textId="7D159D69" w:rsidR="005C09AC" w:rsidRDefault="005C09AC">
      <w:pPr>
        <w:rPr>
          <w:rFonts w:ascii="Arial" w:hAnsi="Arial"/>
        </w:rPr>
      </w:pPr>
    </w:p>
    <w:p w14:paraId="4144AD98" w14:textId="7085522A" w:rsidR="005C09AC" w:rsidRDefault="005C09AC">
      <w:pPr>
        <w:rPr>
          <w:rFonts w:ascii="Arial" w:hAnsi="Arial"/>
        </w:rPr>
      </w:pPr>
    </w:p>
    <w:p w14:paraId="45AE0F17" w14:textId="4185CCAF" w:rsidR="005C09AC" w:rsidRDefault="005C09AC">
      <w:pPr>
        <w:rPr>
          <w:rFonts w:ascii="Arial" w:hAnsi="Arial"/>
        </w:rPr>
      </w:pPr>
    </w:p>
    <w:p w14:paraId="450A1B8F" w14:textId="74CC6FEE" w:rsidR="005C09AC" w:rsidRDefault="005C09AC">
      <w:pPr>
        <w:rPr>
          <w:rFonts w:ascii="Arial" w:hAnsi="Arial"/>
        </w:rPr>
      </w:pPr>
    </w:p>
    <w:p w14:paraId="61EEE0AA" w14:textId="2ADA7E99" w:rsidR="005C09AC" w:rsidRDefault="005C09AC">
      <w:pPr>
        <w:rPr>
          <w:rFonts w:ascii="Arial" w:hAnsi="Arial"/>
        </w:rPr>
      </w:pPr>
    </w:p>
    <w:p w14:paraId="4627EF17" w14:textId="77777777" w:rsidR="00CF5761" w:rsidRPr="00F2156E" w:rsidRDefault="00CF5761">
      <w:pPr>
        <w:rPr>
          <w:rFonts w:ascii="Arial" w:hAnsi="Arial"/>
        </w:rPr>
      </w:pPr>
    </w:p>
    <w:p w14:paraId="3CFBB400" w14:textId="77777777" w:rsidR="00CF5761" w:rsidRPr="00F2156E" w:rsidRDefault="00CF5761">
      <w:pPr>
        <w:rPr>
          <w:rFonts w:ascii="Arial" w:hAnsi="Arial"/>
        </w:rPr>
      </w:pPr>
    </w:p>
    <w:p w14:paraId="585015C0" w14:textId="77777777" w:rsidR="00CF5761" w:rsidRPr="00F2156E" w:rsidRDefault="00CF5761">
      <w:pPr>
        <w:rPr>
          <w:rFonts w:ascii="Arial" w:hAnsi="Arial"/>
        </w:rPr>
      </w:pPr>
    </w:p>
    <w:p w14:paraId="4AE13423" w14:textId="77777777" w:rsidR="00CF5761" w:rsidRPr="00F2156E" w:rsidRDefault="00CF5761">
      <w:pPr>
        <w:rPr>
          <w:rFonts w:ascii="Arial" w:hAnsi="Arial"/>
        </w:rPr>
      </w:pPr>
    </w:p>
    <w:p w14:paraId="141FA3A8" w14:textId="77777777" w:rsidR="00CF5761" w:rsidRPr="00F2156E" w:rsidRDefault="00CF5761">
      <w:pPr>
        <w:rPr>
          <w:rFonts w:ascii="Arial" w:hAnsi="Arial"/>
        </w:rPr>
      </w:pPr>
    </w:p>
    <w:p w14:paraId="5D4ABCA5" w14:textId="77777777" w:rsidR="00CF5761" w:rsidRPr="00F2156E" w:rsidRDefault="00CF5761">
      <w:pPr>
        <w:rPr>
          <w:rFonts w:ascii="Arial" w:hAnsi="Arial"/>
        </w:rPr>
      </w:pPr>
    </w:p>
    <w:p w14:paraId="3FCE82C8" w14:textId="77777777" w:rsidR="00CF5761" w:rsidRPr="00F2156E" w:rsidRDefault="00CF5761">
      <w:pPr>
        <w:rPr>
          <w:rFonts w:ascii="Arial" w:hAnsi="Arial"/>
        </w:rPr>
      </w:pPr>
    </w:p>
    <w:p w14:paraId="3A549EE1" w14:textId="790DF78B" w:rsidR="00CF5761" w:rsidRPr="00F2156E" w:rsidRDefault="00CF5761">
      <w:pPr>
        <w:rPr>
          <w:rFonts w:ascii="Arial" w:hAnsi="Arial"/>
        </w:rPr>
        <w:sectPr w:rsidR="00CF5761" w:rsidRPr="00F2156E" w:rsidSect="006D5A5E">
          <w:type w:val="continuous"/>
          <w:pgSz w:w="11907" w:h="16840" w:code="9"/>
          <w:pgMar w:top="2268" w:right="1134" w:bottom="1134" w:left="1134" w:header="284" w:footer="284" w:gutter="0"/>
          <w:cols w:num="2" w:space="720"/>
          <w:docGrid w:linePitch="360"/>
        </w:sectPr>
      </w:pPr>
    </w:p>
    <w:p w14:paraId="4983AFCB" w14:textId="05331F28" w:rsidR="00783B23" w:rsidRPr="00027146" w:rsidRDefault="00783B23" w:rsidP="00027146">
      <w:pPr>
        <w:pStyle w:val="Heading1"/>
        <w:numPr>
          <w:ilvl w:val="0"/>
          <w:numId w:val="0"/>
        </w:numPr>
        <w:rPr>
          <w:rFonts w:cstheme="minorHAnsi"/>
          <w:b w:val="0"/>
          <w:sz w:val="32"/>
        </w:rPr>
      </w:pPr>
      <w:bookmarkStart w:id="117" w:name="_Toc32323350"/>
      <w:r w:rsidRPr="00027146">
        <w:rPr>
          <w:rFonts w:cstheme="minorHAnsi"/>
          <w:b w:val="0"/>
          <w:sz w:val="32"/>
        </w:rPr>
        <w:lastRenderedPageBreak/>
        <w:t>C1 – Expenses per head of population</w:t>
      </w:r>
      <w:r w:rsidR="0073059A">
        <w:rPr>
          <w:rFonts w:cstheme="minorHAnsi"/>
          <w:b w:val="0"/>
          <w:sz w:val="32"/>
        </w:rPr>
        <w:t xml:space="preserve"> (Audited)</w:t>
      </w:r>
      <w:bookmarkEnd w:id="117"/>
    </w:p>
    <w:p w14:paraId="5BFBD00B" w14:textId="77777777" w:rsidR="00783B23" w:rsidRPr="00F2156E" w:rsidRDefault="00783B23" w:rsidP="0032252B">
      <w:pPr>
        <w:pStyle w:val="BodyText100ThemeColour"/>
        <w:rPr>
          <w:rFonts w:ascii="Arial" w:hAnsi="Arial" w:cs="Arial"/>
          <w:b/>
          <w:sz w:val="24"/>
        </w:rPr>
      </w:pPr>
      <w:r w:rsidRPr="00F2156E">
        <w:rPr>
          <w:rFonts w:ascii="Arial" w:hAnsi="Arial" w:cs="Arial"/>
          <w:b/>
          <w:sz w:val="24"/>
        </w:rPr>
        <w:t>Definition</w:t>
      </w:r>
    </w:p>
    <w:p w14:paraId="777A45B3" w14:textId="628F855F" w:rsidR="00783B23" w:rsidRPr="008076C0" w:rsidRDefault="00783B23" w:rsidP="008076C0">
      <w:pPr>
        <w:pStyle w:val="BodyText"/>
        <w:rPr>
          <w:rStyle w:val="normaltextrun1"/>
          <w:rFonts w:cs="Arial"/>
          <w:color w:val="363534"/>
          <w:sz w:val="24"/>
        </w:rPr>
      </w:pPr>
      <w:r w:rsidRPr="008076C0">
        <w:rPr>
          <w:rStyle w:val="normaltextrun1"/>
          <w:rFonts w:ascii="Arial" w:hAnsi="Arial" w:cs="Arial"/>
          <w:color w:val="363534"/>
          <w:sz w:val="24"/>
          <w:szCs w:val="22"/>
        </w:rPr>
        <w:t xml:space="preserve">Total expenses per head of population.  </w:t>
      </w:r>
      <w:r w:rsidRPr="008076C0">
        <w:rPr>
          <w:rStyle w:val="normaltextrun1"/>
          <w:rFonts w:cs="Arial"/>
          <w:color w:val="363534"/>
          <w:sz w:val="24"/>
        </w:rPr>
        <w:t> </w:t>
      </w:r>
    </w:p>
    <w:tbl>
      <w:tblPr>
        <w:tblpPr w:leftFromText="5670" w:rightFromText="5670" w:bottomFromText="284" w:vertAnchor="page" w:horzAnchor="page" w:tblpX="3403" w:tblpY="455"/>
        <w:tblOverlap w:val="never"/>
        <w:tblW w:w="7730" w:type="dxa"/>
        <w:tblLayout w:type="fixed"/>
        <w:tblCellMar>
          <w:left w:w="0" w:type="dxa"/>
          <w:right w:w="0" w:type="dxa"/>
        </w:tblCellMar>
        <w:tblLook w:val="04A0" w:firstRow="1" w:lastRow="0" w:firstColumn="1" w:lastColumn="0" w:noHBand="0" w:noVBand="1"/>
      </w:tblPr>
      <w:tblGrid>
        <w:gridCol w:w="7730"/>
      </w:tblGrid>
      <w:tr w:rsidR="007F5997" w:rsidRPr="00F2156E" w14:paraId="306B8A7C" w14:textId="77777777" w:rsidTr="000122E4">
        <w:trPr>
          <w:trHeight w:hRule="exact" w:val="1199"/>
        </w:trPr>
        <w:tc>
          <w:tcPr>
            <w:tcW w:w="7730" w:type="dxa"/>
            <w:vAlign w:val="center"/>
          </w:tcPr>
          <w:p w14:paraId="5BE662DC" w14:textId="1869DE04" w:rsidR="007F5997" w:rsidRPr="00F2156E" w:rsidRDefault="007F5997" w:rsidP="0087258F">
            <w:pPr>
              <w:pStyle w:val="Title"/>
              <w:spacing w:before="240" w:after="0"/>
              <w:rPr>
                <w:rFonts w:ascii="Arial" w:hAnsi="Arial" w:cs="Arial"/>
                <w:sz w:val="40"/>
              </w:rPr>
            </w:pPr>
            <w:r w:rsidRPr="00F2156E">
              <w:rPr>
                <w:rFonts w:ascii="Arial" w:hAnsi="Arial" w:cs="Arial"/>
                <w:sz w:val="40"/>
              </w:rPr>
              <w:t>Sustainab</w:t>
            </w:r>
            <w:r w:rsidR="00B53CE3">
              <w:rPr>
                <w:rFonts w:ascii="Arial" w:hAnsi="Arial" w:cs="Arial"/>
                <w:sz w:val="40"/>
              </w:rPr>
              <w:t>le</w:t>
            </w:r>
            <w:r w:rsidRPr="00F2156E">
              <w:rPr>
                <w:rFonts w:ascii="Arial" w:hAnsi="Arial" w:cs="Arial"/>
                <w:sz w:val="40"/>
              </w:rPr>
              <w:t xml:space="preserve"> Capacity</w:t>
            </w:r>
          </w:p>
        </w:tc>
      </w:tr>
      <w:tr w:rsidR="00207FE3" w:rsidRPr="00E94882" w14:paraId="1D6486E0" w14:textId="77777777" w:rsidTr="000122E4">
        <w:trPr>
          <w:trHeight w:hRule="exact" w:val="1199"/>
        </w:trPr>
        <w:tc>
          <w:tcPr>
            <w:tcW w:w="7730" w:type="dxa"/>
            <w:vAlign w:val="center"/>
          </w:tcPr>
          <w:p w14:paraId="4F5F7DA8" w14:textId="551A46DF" w:rsidR="00207FE3" w:rsidRPr="00E94882" w:rsidRDefault="00207FE3" w:rsidP="00E94882">
            <w:pPr>
              <w:pStyle w:val="Subtitle"/>
              <w:rPr>
                <w:rFonts w:asciiTheme="minorHAnsi" w:hAnsiTheme="minorHAnsi" w:cstheme="minorHAnsi"/>
                <w:color w:val="C00000"/>
                <w:sz w:val="28"/>
              </w:rPr>
            </w:pPr>
            <w:r w:rsidRPr="00E94882">
              <w:rPr>
                <w:rFonts w:asciiTheme="minorHAnsi" w:hAnsiTheme="minorHAnsi" w:cstheme="minorHAnsi"/>
                <w:color w:val="C00000"/>
                <w:sz w:val="28"/>
              </w:rPr>
              <w:t xml:space="preserve">Measures whether </w:t>
            </w:r>
            <w:r w:rsidR="00FA7D82" w:rsidRPr="00E94882">
              <w:rPr>
                <w:rFonts w:asciiTheme="minorHAnsi" w:hAnsiTheme="minorHAnsi" w:cstheme="minorHAnsi"/>
                <w:color w:val="C00000"/>
                <w:sz w:val="28"/>
              </w:rPr>
              <w:t>the council is able to meet the agreed service needs of the community</w:t>
            </w:r>
            <w:r>
              <w:rPr>
                <w:rFonts w:asciiTheme="minorHAnsi" w:hAnsiTheme="minorHAnsi" w:cstheme="minorHAnsi"/>
                <w:color w:val="C00000"/>
                <w:sz w:val="28"/>
              </w:rPr>
              <w:t>.</w:t>
            </w:r>
          </w:p>
        </w:tc>
      </w:tr>
    </w:tbl>
    <w:p w14:paraId="0FEBCAB2"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Calculation</w:t>
      </w:r>
    </w:p>
    <w:p w14:paraId="63CBCA74" w14:textId="77777777" w:rsidR="003B5CD4" w:rsidRPr="00F2156E" w:rsidRDefault="003B5CD4" w:rsidP="00A8079E">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Numerator</w:t>
      </w:r>
      <w:r w:rsidRPr="00F2156E">
        <w:rPr>
          <w:rStyle w:val="eop"/>
          <w:rFonts w:ascii="Arial" w:hAnsi="Arial" w:cs="Arial"/>
          <w:sz w:val="21"/>
          <w:szCs w:val="21"/>
        </w:rPr>
        <w:t> </w:t>
      </w:r>
    </w:p>
    <w:p w14:paraId="7C887900" w14:textId="28F317DD" w:rsidR="003B5CD4" w:rsidRPr="00F2156E" w:rsidRDefault="003B5CD4" w:rsidP="00A8079E">
      <w:pPr>
        <w:pStyle w:val="paragraph"/>
        <w:spacing w:after="240" w:line="276" w:lineRule="auto"/>
        <w:textAlignment w:val="baseline"/>
        <w:rPr>
          <w:rFonts w:ascii="Arial" w:hAnsi="Arial" w:cs="Arial"/>
          <w:sz w:val="21"/>
          <w:szCs w:val="21"/>
        </w:rPr>
      </w:pPr>
      <w:r w:rsidRPr="00F2156E">
        <w:rPr>
          <w:rStyle w:val="normaltextrun1"/>
          <w:rFonts w:ascii="Arial" w:hAnsi="Arial" w:cs="Arial"/>
          <w:color w:val="363534" w:themeColor="text1"/>
          <w:sz w:val="21"/>
          <w:szCs w:val="21"/>
        </w:rPr>
        <w:t>Total expenses</w:t>
      </w:r>
    </w:p>
    <w:p w14:paraId="1A96ECD0" w14:textId="77777777" w:rsidR="003B5CD4" w:rsidRPr="00F2156E" w:rsidRDefault="003B5CD4" w:rsidP="00A8079E">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Denominator</w:t>
      </w:r>
      <w:r w:rsidRPr="00F2156E">
        <w:rPr>
          <w:rStyle w:val="eop"/>
          <w:rFonts w:ascii="Arial" w:hAnsi="Arial" w:cs="Arial"/>
          <w:sz w:val="21"/>
          <w:szCs w:val="21"/>
        </w:rPr>
        <w:t> </w:t>
      </w:r>
    </w:p>
    <w:p w14:paraId="606302D1" w14:textId="19B72069" w:rsidR="003B5CD4" w:rsidRPr="00F2156E" w:rsidRDefault="00F84527" w:rsidP="00A8079E">
      <w:pPr>
        <w:pStyle w:val="BodyText"/>
        <w:spacing w:before="0" w:after="0" w:line="276" w:lineRule="auto"/>
        <w:rPr>
          <w:rFonts w:ascii="Arial" w:hAnsi="Arial" w:cs="Arial"/>
          <w:sz w:val="21"/>
          <w:szCs w:val="21"/>
        </w:rPr>
      </w:pPr>
      <w:r w:rsidRPr="00F2156E">
        <w:rPr>
          <w:rStyle w:val="normaltextrun1"/>
          <w:rFonts w:ascii="Arial" w:hAnsi="Arial" w:cs="Arial"/>
          <w:sz w:val="21"/>
          <w:szCs w:val="21"/>
        </w:rPr>
        <w:t>P</w:t>
      </w:r>
      <w:r w:rsidR="003B5CD4" w:rsidRPr="00F2156E">
        <w:rPr>
          <w:rStyle w:val="normaltextrun1"/>
          <w:rFonts w:ascii="Arial" w:hAnsi="Arial" w:cs="Arial"/>
          <w:sz w:val="21"/>
          <w:szCs w:val="21"/>
        </w:rPr>
        <w:t>opulation</w:t>
      </w:r>
    </w:p>
    <w:p w14:paraId="516FF8CC"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 xml:space="preserve">Key terms </w:t>
      </w:r>
    </w:p>
    <w:p w14:paraId="270CCEA1" w14:textId="658900E4" w:rsidR="0045072E" w:rsidRPr="0045072E" w:rsidRDefault="0045072E" w:rsidP="0045072E">
      <w:pPr>
        <w:spacing w:line="276" w:lineRule="auto"/>
        <w:textAlignment w:val="baseline"/>
        <w:rPr>
          <w:rFonts w:ascii="Arial" w:hAnsi="Arial"/>
          <w:color w:val="auto"/>
          <w:sz w:val="21"/>
          <w:szCs w:val="21"/>
          <w:u w:val="single"/>
        </w:rPr>
      </w:pPr>
      <w:r w:rsidRPr="0045072E">
        <w:rPr>
          <w:rFonts w:ascii="Arial" w:hAnsi="Arial"/>
          <w:color w:val="auto"/>
          <w:sz w:val="21"/>
          <w:szCs w:val="21"/>
          <w:u w:val="single"/>
        </w:rPr>
        <w:t>Total expenses</w:t>
      </w:r>
    </w:p>
    <w:p w14:paraId="53F40929" w14:textId="19AA92E4" w:rsidR="0045072E" w:rsidRDefault="00F10FC3" w:rsidP="0045072E">
      <w:pPr>
        <w:spacing w:line="276" w:lineRule="auto"/>
        <w:textAlignment w:val="baseline"/>
        <w:rPr>
          <w:rFonts w:ascii="Arial" w:hAnsi="Arial"/>
          <w:color w:val="auto"/>
          <w:sz w:val="21"/>
          <w:szCs w:val="21"/>
        </w:rPr>
      </w:pPr>
      <w:r>
        <w:rPr>
          <w:rFonts w:ascii="Arial" w:hAnsi="Arial"/>
          <w:color w:val="auto"/>
          <w:sz w:val="21"/>
          <w:szCs w:val="21"/>
        </w:rPr>
        <w:t>The total expenditure or costs incurred or required.</w:t>
      </w:r>
    </w:p>
    <w:p w14:paraId="1907CAD5" w14:textId="77777777" w:rsidR="0045072E" w:rsidRPr="0045072E" w:rsidRDefault="0045072E" w:rsidP="0045072E">
      <w:pPr>
        <w:spacing w:line="276" w:lineRule="auto"/>
        <w:textAlignment w:val="baseline"/>
        <w:rPr>
          <w:rFonts w:ascii="Arial" w:hAnsi="Arial"/>
          <w:color w:val="auto"/>
          <w:sz w:val="21"/>
          <w:szCs w:val="21"/>
        </w:rPr>
      </w:pPr>
    </w:p>
    <w:p w14:paraId="36C838D8" w14:textId="54038B88" w:rsidR="0012311F" w:rsidRPr="00F2156E" w:rsidRDefault="0012311F" w:rsidP="00A8079E">
      <w:pPr>
        <w:pStyle w:val="ListParagraph"/>
        <w:numPr>
          <w:ilvl w:val="0"/>
          <w:numId w:val="27"/>
        </w:numPr>
        <w:spacing w:line="276" w:lineRule="auto"/>
        <w:textAlignment w:val="baseline"/>
        <w:rPr>
          <w:rFonts w:ascii="Arial" w:hAnsi="Arial"/>
          <w:color w:val="auto"/>
          <w:sz w:val="21"/>
          <w:szCs w:val="21"/>
        </w:rPr>
      </w:pPr>
      <w:r w:rsidRPr="00F2156E">
        <w:rPr>
          <w:rFonts w:ascii="Arial" w:hAnsi="Arial"/>
          <w:sz w:val="21"/>
          <w:szCs w:val="21"/>
          <w:u w:val="single"/>
        </w:rPr>
        <w:t xml:space="preserve">Population </w:t>
      </w:r>
    </w:p>
    <w:p w14:paraId="4FA88107" w14:textId="529B3709" w:rsidR="003B5CD4" w:rsidRPr="00F2156E" w:rsidRDefault="0012311F" w:rsidP="00A8079E">
      <w:pPr>
        <w:pStyle w:val="ListParagraph"/>
        <w:numPr>
          <w:ilvl w:val="0"/>
          <w:numId w:val="27"/>
        </w:numPr>
        <w:spacing w:line="276" w:lineRule="auto"/>
        <w:textAlignment w:val="baseline"/>
        <w:rPr>
          <w:rFonts w:ascii="Arial" w:hAnsi="Arial"/>
        </w:rPr>
      </w:pPr>
      <w:r w:rsidRPr="00F2156E">
        <w:rPr>
          <w:rFonts w:ascii="Arial" w:hAnsi="Arial"/>
          <w:sz w:val="21"/>
          <w:szCs w:val="21"/>
        </w:rPr>
        <w:t>Means the resident population of the municipal district estimated by Council.   </w:t>
      </w:r>
    </w:p>
    <w:p w14:paraId="0E6AB7FF"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Classification</w:t>
      </w:r>
    </w:p>
    <w:p w14:paraId="2F216BEF" w14:textId="7458E71C" w:rsidR="003B5CD4" w:rsidRPr="00F2156E" w:rsidRDefault="006D7E28" w:rsidP="009D5FBF">
      <w:pPr>
        <w:pStyle w:val="BodyText"/>
        <w:spacing w:before="0" w:after="0" w:line="276" w:lineRule="auto"/>
        <w:rPr>
          <w:rFonts w:ascii="Arial" w:hAnsi="Arial" w:cs="Arial"/>
          <w:sz w:val="21"/>
          <w:szCs w:val="21"/>
        </w:rPr>
      </w:pPr>
      <w:r>
        <w:rPr>
          <w:rFonts w:ascii="Arial" w:hAnsi="Arial" w:cs="Arial"/>
          <w:sz w:val="21"/>
          <w:szCs w:val="21"/>
        </w:rPr>
        <w:t>Out</w:t>
      </w:r>
      <w:r w:rsidR="003B5CD4" w:rsidRPr="00F2156E">
        <w:rPr>
          <w:rFonts w:ascii="Arial" w:hAnsi="Arial" w:cs="Arial"/>
          <w:sz w:val="21"/>
          <w:szCs w:val="21"/>
        </w:rPr>
        <w:t xml:space="preserve">put indicator – </w:t>
      </w:r>
      <w:r w:rsidR="00C84C5D">
        <w:rPr>
          <w:rFonts w:ascii="Arial" w:hAnsi="Arial" w:cs="Arial"/>
          <w:sz w:val="21"/>
          <w:szCs w:val="21"/>
        </w:rPr>
        <w:t>Population</w:t>
      </w:r>
    </w:p>
    <w:p w14:paraId="30366F71"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Data source</w:t>
      </w:r>
    </w:p>
    <w:p w14:paraId="335DFDB2" w14:textId="77777777" w:rsidR="003B5CD4" w:rsidRPr="00F2156E" w:rsidRDefault="003B5CD4" w:rsidP="004919FE">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Numerator</w:t>
      </w:r>
    </w:p>
    <w:p w14:paraId="4F9314F4" w14:textId="362A6A3A" w:rsidR="003B5CD4" w:rsidRPr="005E507C" w:rsidRDefault="003B5CD4" w:rsidP="004919FE">
      <w:pPr>
        <w:pStyle w:val="BodyText"/>
        <w:spacing w:before="0" w:line="276" w:lineRule="auto"/>
        <w:rPr>
          <w:rFonts w:ascii="Arial" w:hAnsi="Arial" w:cs="Arial"/>
          <w:sz w:val="21"/>
          <w:szCs w:val="21"/>
        </w:rPr>
      </w:pPr>
      <w:r w:rsidRPr="00F2156E">
        <w:rPr>
          <w:rFonts w:ascii="Arial" w:hAnsi="Arial" w:cs="Arial"/>
          <w:sz w:val="21"/>
          <w:szCs w:val="21"/>
        </w:rPr>
        <w:t xml:space="preserve">Financial statements </w:t>
      </w:r>
    </w:p>
    <w:p w14:paraId="5897A556" w14:textId="77777777" w:rsidR="003B5CD4" w:rsidRPr="00F2156E" w:rsidRDefault="003B5CD4" w:rsidP="004919FE">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Denominator</w:t>
      </w:r>
    </w:p>
    <w:p w14:paraId="4CAEC622" w14:textId="39C33280" w:rsidR="003B5CD4" w:rsidRDefault="003B5CD4" w:rsidP="004919FE">
      <w:pPr>
        <w:pStyle w:val="BodyText"/>
        <w:spacing w:before="0" w:after="0" w:line="276" w:lineRule="auto"/>
        <w:rPr>
          <w:rFonts w:ascii="Arial" w:hAnsi="Arial" w:cs="Arial"/>
          <w:sz w:val="21"/>
          <w:szCs w:val="21"/>
        </w:rPr>
      </w:pPr>
      <w:r w:rsidRPr="00F2156E">
        <w:rPr>
          <w:rFonts w:ascii="Arial" w:hAnsi="Arial" w:cs="Arial"/>
          <w:sz w:val="21"/>
          <w:szCs w:val="21"/>
        </w:rPr>
        <w:t>Australian Bureau of Statistics – Catalogue 3218.0 Population Estimates by Local Government Area</w:t>
      </w:r>
    </w:p>
    <w:p w14:paraId="1075224F" w14:textId="401C715E" w:rsidR="00667737" w:rsidRDefault="00667737" w:rsidP="00667737">
      <w:pPr>
        <w:pStyle w:val="BodyText100ThemeColour"/>
        <w:rPr>
          <w:rFonts w:ascii="Arial" w:hAnsi="Arial" w:cs="Arial"/>
          <w:sz w:val="21"/>
          <w:szCs w:val="21"/>
        </w:rPr>
      </w:pPr>
      <w:r w:rsidRPr="00667737">
        <w:rPr>
          <w:rFonts w:ascii="Arial" w:hAnsi="Arial" w:cs="Arial"/>
          <w:b/>
          <w:sz w:val="24"/>
        </w:rPr>
        <w:t>Audit</w:t>
      </w:r>
    </w:p>
    <w:p w14:paraId="030C67D3" w14:textId="77777777" w:rsidR="00BB1C2D" w:rsidRPr="0051751C" w:rsidRDefault="00BB1C2D" w:rsidP="0051751C">
      <w:pPr>
        <w:spacing w:line="276" w:lineRule="auto"/>
        <w:rPr>
          <w:rFonts w:ascii="Arial" w:hAnsi="Arial"/>
          <w:bCs/>
          <w:iCs/>
          <w:sz w:val="21"/>
          <w:szCs w:val="21"/>
          <w:u w:val="single"/>
        </w:rPr>
      </w:pPr>
      <w:r w:rsidRPr="0051751C">
        <w:rPr>
          <w:rFonts w:ascii="Arial" w:hAnsi="Arial"/>
          <w:bCs/>
          <w:iCs/>
          <w:sz w:val="21"/>
          <w:szCs w:val="21"/>
          <w:u w:val="single"/>
        </w:rPr>
        <w:t>Evidence</w:t>
      </w:r>
    </w:p>
    <w:p w14:paraId="0DF7B424" w14:textId="77777777" w:rsidR="00BB1C2D" w:rsidRPr="0051751C" w:rsidRDefault="00BB1C2D" w:rsidP="0051751C">
      <w:pPr>
        <w:spacing w:line="276" w:lineRule="auto"/>
        <w:rPr>
          <w:rFonts w:ascii="Arial" w:hAnsi="Arial"/>
          <w:bCs/>
          <w:iCs/>
          <w:sz w:val="21"/>
          <w:szCs w:val="21"/>
        </w:rPr>
      </w:pPr>
      <w:r w:rsidRPr="0051751C">
        <w:rPr>
          <w:rFonts w:ascii="Arial" w:hAnsi="Arial"/>
          <w:bCs/>
          <w:iCs/>
          <w:sz w:val="21"/>
          <w:szCs w:val="21"/>
        </w:rPr>
        <w:t>Financial statements</w:t>
      </w:r>
    </w:p>
    <w:p w14:paraId="5B0FC994" w14:textId="72C67C2E" w:rsidR="00667737" w:rsidRPr="0051751C" w:rsidRDefault="00BB1C2D" w:rsidP="0051751C">
      <w:pPr>
        <w:pStyle w:val="BodyText"/>
        <w:spacing w:before="0" w:after="0" w:line="276" w:lineRule="auto"/>
        <w:rPr>
          <w:rFonts w:ascii="Arial" w:hAnsi="Arial" w:cs="Arial"/>
          <w:sz w:val="21"/>
          <w:szCs w:val="21"/>
        </w:rPr>
      </w:pPr>
      <w:r w:rsidRPr="0051751C">
        <w:rPr>
          <w:rFonts w:ascii="Arial" w:hAnsi="Arial"/>
          <w:bCs/>
          <w:iCs/>
          <w:sz w:val="21"/>
          <w:szCs w:val="21"/>
        </w:rPr>
        <w:t>Documented source of municipal population estimate, such as ABS census data plus the basis for any growth assumptions adopted by Council</w:t>
      </w:r>
    </w:p>
    <w:p w14:paraId="3B234B10" w14:textId="77777777" w:rsidR="0045072E" w:rsidRDefault="0045072E" w:rsidP="0032252B">
      <w:pPr>
        <w:pStyle w:val="BodyText100ThemeColour"/>
        <w:rPr>
          <w:rFonts w:ascii="Arial" w:hAnsi="Arial" w:cs="Arial"/>
          <w:b/>
          <w:sz w:val="24"/>
        </w:rPr>
      </w:pPr>
    </w:p>
    <w:p w14:paraId="67F3E3C9" w14:textId="010F1849" w:rsidR="003B5CD4" w:rsidRPr="00F2156E" w:rsidRDefault="003B5CD4" w:rsidP="0032252B">
      <w:pPr>
        <w:pStyle w:val="BodyText100ThemeColour"/>
        <w:rPr>
          <w:rFonts w:ascii="Arial" w:hAnsi="Arial" w:cs="Arial"/>
          <w:b/>
          <w:sz w:val="24"/>
        </w:rPr>
      </w:pPr>
      <w:r w:rsidRPr="00F2156E">
        <w:rPr>
          <w:rFonts w:ascii="Arial" w:hAnsi="Arial" w:cs="Arial"/>
          <w:b/>
          <w:sz w:val="24"/>
        </w:rPr>
        <w:t>Data use / Community outcome</w:t>
      </w:r>
    </w:p>
    <w:p w14:paraId="5FB4EED3" w14:textId="77777777" w:rsidR="00385EAB" w:rsidRDefault="003B5CD4" w:rsidP="00385EAB">
      <w:pPr>
        <w:pStyle w:val="BodyText"/>
        <w:spacing w:before="0" w:after="0" w:line="276" w:lineRule="auto"/>
        <w:rPr>
          <w:rFonts w:ascii="Arial" w:hAnsi="Arial" w:cs="Arial"/>
          <w:sz w:val="21"/>
          <w:szCs w:val="21"/>
          <w:lang w:eastAsia="en-AU"/>
        </w:rPr>
      </w:pPr>
      <w:r w:rsidRPr="00F2156E">
        <w:rPr>
          <w:rFonts w:ascii="Arial" w:hAnsi="Arial" w:cs="Arial"/>
          <w:sz w:val="21"/>
          <w:szCs w:val="21"/>
          <w:lang w:eastAsia="en-AU"/>
        </w:rPr>
        <w:t xml:space="preserve">Assessment of the extent to which population is a key driver of council’s ability to provide services to the community. Lower proportion of </w:t>
      </w:r>
    </w:p>
    <w:p w14:paraId="652D8A77" w14:textId="3B3AFFCD" w:rsidR="0087258F" w:rsidRPr="00385EAB" w:rsidRDefault="003B5CD4" w:rsidP="00385EAB">
      <w:pPr>
        <w:pStyle w:val="BodyText"/>
        <w:spacing w:before="0" w:after="0" w:line="276" w:lineRule="auto"/>
        <w:rPr>
          <w:rFonts w:ascii="Arial" w:hAnsi="Arial" w:cs="Arial"/>
          <w:sz w:val="21"/>
          <w:szCs w:val="21"/>
          <w:lang w:eastAsia="en-AU"/>
        </w:rPr>
      </w:pPr>
      <w:r w:rsidRPr="00F2156E">
        <w:rPr>
          <w:rFonts w:ascii="Arial" w:hAnsi="Arial" w:cs="Arial"/>
          <w:sz w:val="21"/>
          <w:szCs w:val="21"/>
          <w:lang w:eastAsia="en-AU"/>
        </w:rPr>
        <w:t xml:space="preserve">expenses relative to population suggests an improved capacity to provide services. </w:t>
      </w:r>
    </w:p>
    <w:p w14:paraId="67969B19" w14:textId="395DF930" w:rsidR="003B5CD4" w:rsidRPr="00F2156E" w:rsidRDefault="003B5CD4" w:rsidP="0032252B">
      <w:pPr>
        <w:pStyle w:val="BodyText100ThemeColour"/>
        <w:rPr>
          <w:rFonts w:ascii="Arial" w:hAnsi="Arial" w:cs="Arial"/>
          <w:b/>
          <w:sz w:val="24"/>
        </w:rPr>
      </w:pPr>
      <w:r w:rsidRPr="00F2156E">
        <w:rPr>
          <w:rFonts w:ascii="Arial" w:hAnsi="Arial" w:cs="Arial"/>
          <w:b/>
          <w:sz w:val="24"/>
        </w:rPr>
        <w:t>Suitability for target setting</w:t>
      </w:r>
    </w:p>
    <w:p w14:paraId="17C8EE4B" w14:textId="77777777" w:rsidR="003B5CD4" w:rsidRPr="00F2156E" w:rsidRDefault="003B5CD4" w:rsidP="00427A48">
      <w:pPr>
        <w:pStyle w:val="BodyText"/>
        <w:spacing w:before="0" w:after="0" w:line="276" w:lineRule="auto"/>
        <w:rPr>
          <w:rFonts w:ascii="Arial" w:hAnsi="Arial" w:cs="Arial"/>
          <w:b/>
          <w:bCs/>
          <w:sz w:val="21"/>
          <w:szCs w:val="21"/>
        </w:rPr>
      </w:pPr>
      <w:r w:rsidRPr="00F2156E">
        <w:rPr>
          <w:rFonts w:ascii="Arial" w:hAnsi="Arial" w:cs="Arial"/>
          <w:b/>
          <w:bCs/>
          <w:sz w:val="21"/>
          <w:szCs w:val="21"/>
        </w:rPr>
        <w:t>Good</w:t>
      </w:r>
    </w:p>
    <w:p w14:paraId="126A6F6B" w14:textId="77777777" w:rsidR="003B5CD4" w:rsidRPr="00F2156E" w:rsidRDefault="003B5CD4" w:rsidP="00427A48">
      <w:pPr>
        <w:pStyle w:val="BodyText"/>
        <w:spacing w:before="0" w:after="0" w:line="276" w:lineRule="auto"/>
        <w:rPr>
          <w:rFonts w:ascii="Arial" w:hAnsi="Arial" w:cs="Arial"/>
        </w:rPr>
      </w:pPr>
      <w:r w:rsidRPr="00F2156E">
        <w:rPr>
          <w:rFonts w:ascii="Arial" w:hAnsi="Arial" w:cs="Arial"/>
          <w:sz w:val="21"/>
          <w:szCs w:val="21"/>
        </w:rPr>
        <w:t xml:space="preserve">Data is stable, and council has some influence over the outcome. </w:t>
      </w:r>
      <w:r w:rsidRPr="00F2156E">
        <w:rPr>
          <w:rFonts w:ascii="Arial" w:hAnsi="Arial" w:cs="Arial"/>
        </w:rPr>
        <w:t xml:space="preserve"> </w:t>
      </w:r>
    </w:p>
    <w:p w14:paraId="184109E1"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Related to</w:t>
      </w:r>
    </w:p>
    <w:p w14:paraId="1224C473" w14:textId="77777777" w:rsidR="003B5CD4" w:rsidRPr="00F2156E" w:rsidRDefault="003B5CD4" w:rsidP="008A6E1A">
      <w:pPr>
        <w:pStyle w:val="BodyText"/>
        <w:spacing w:before="0" w:after="0" w:line="276" w:lineRule="auto"/>
        <w:rPr>
          <w:rFonts w:ascii="Arial" w:hAnsi="Arial" w:cs="Arial"/>
          <w:sz w:val="21"/>
          <w:szCs w:val="21"/>
        </w:rPr>
      </w:pPr>
      <w:r w:rsidRPr="00F2156E">
        <w:rPr>
          <w:rFonts w:ascii="Arial" w:hAnsi="Arial" w:cs="Arial"/>
          <w:sz w:val="21"/>
          <w:szCs w:val="21"/>
        </w:rPr>
        <w:t>C2 – Infrastructure per head of municipal population</w:t>
      </w:r>
    </w:p>
    <w:p w14:paraId="27911CBC" w14:textId="77777777" w:rsidR="003B5CD4" w:rsidRPr="00F2156E" w:rsidRDefault="003B5CD4" w:rsidP="008A6E1A">
      <w:pPr>
        <w:pStyle w:val="BodyText"/>
        <w:spacing w:before="0" w:after="0" w:line="276" w:lineRule="auto"/>
        <w:rPr>
          <w:rFonts w:ascii="Arial" w:hAnsi="Arial" w:cs="Arial"/>
          <w:sz w:val="21"/>
          <w:szCs w:val="21"/>
        </w:rPr>
      </w:pPr>
      <w:r w:rsidRPr="00F2156E">
        <w:rPr>
          <w:rFonts w:ascii="Arial" w:hAnsi="Arial" w:cs="Arial"/>
          <w:sz w:val="21"/>
          <w:szCs w:val="21"/>
        </w:rPr>
        <w:t>C4 – Own source revenue per head of municipal population</w:t>
      </w:r>
    </w:p>
    <w:p w14:paraId="0508318A" w14:textId="77777777" w:rsidR="003B5CD4" w:rsidRPr="00F2156E" w:rsidRDefault="003B5CD4" w:rsidP="008A6E1A">
      <w:pPr>
        <w:pStyle w:val="BodyText"/>
        <w:spacing w:before="0" w:after="0" w:line="276" w:lineRule="auto"/>
        <w:rPr>
          <w:rFonts w:ascii="Arial" w:hAnsi="Arial" w:cs="Arial"/>
          <w:sz w:val="21"/>
          <w:szCs w:val="21"/>
        </w:rPr>
      </w:pPr>
      <w:r w:rsidRPr="00F2156E">
        <w:rPr>
          <w:rFonts w:ascii="Arial" w:hAnsi="Arial" w:cs="Arial"/>
          <w:sz w:val="21"/>
          <w:szCs w:val="21"/>
        </w:rPr>
        <w:t>C5 – Recurrent grants per head of municipal population</w:t>
      </w:r>
    </w:p>
    <w:p w14:paraId="26613B6C"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Further information</w:t>
      </w:r>
    </w:p>
    <w:p w14:paraId="7B31723A" w14:textId="18BD36FD" w:rsidR="003B5CD4" w:rsidRPr="00A02BCE" w:rsidRDefault="003B5CD4" w:rsidP="00A169DD">
      <w:pPr>
        <w:pStyle w:val="BodyText"/>
        <w:spacing w:before="0" w:after="0" w:line="276" w:lineRule="auto"/>
        <w:rPr>
          <w:rFonts w:ascii="Arial" w:hAnsi="Arial" w:cs="Arial"/>
          <w:sz w:val="21"/>
          <w:szCs w:val="21"/>
        </w:rPr>
      </w:pPr>
      <w:r w:rsidRPr="00F2156E">
        <w:rPr>
          <w:rFonts w:ascii="Arial" w:hAnsi="Arial" w:cs="Arial"/>
          <w:sz w:val="21"/>
          <w:szCs w:val="21"/>
        </w:rPr>
        <w:t xml:space="preserve">Local Government (Planning and Reporting) Regulations 2014 </w:t>
      </w:r>
      <w:r w:rsidR="00A02BCE">
        <w:rPr>
          <w:rFonts w:ascii="Arial" w:hAnsi="Arial" w:cs="Arial"/>
          <w:sz w:val="21"/>
          <w:szCs w:val="21"/>
        </w:rPr>
        <w:t>– Schedule 3 Part 4 (Page 63)</w:t>
      </w:r>
    </w:p>
    <w:p w14:paraId="32F80CAA" w14:textId="77777777" w:rsidR="003B5CD4" w:rsidRPr="00F2156E" w:rsidRDefault="003B5CD4" w:rsidP="0032252B">
      <w:pPr>
        <w:pStyle w:val="BodyText100ThemeColour"/>
        <w:rPr>
          <w:rFonts w:ascii="Arial" w:hAnsi="Arial" w:cs="Arial"/>
          <w:b/>
          <w:sz w:val="24"/>
        </w:rPr>
      </w:pPr>
      <w:r w:rsidRPr="00A02BCE">
        <w:rPr>
          <w:rFonts w:ascii="Arial" w:hAnsi="Arial" w:cs="Arial"/>
          <w:b/>
          <w:sz w:val="24"/>
        </w:rPr>
        <w:t>Notes or Case Studies</w:t>
      </w:r>
    </w:p>
    <w:p w14:paraId="710A9751" w14:textId="77777777" w:rsidR="003B5CD4" w:rsidRPr="00F2156E" w:rsidRDefault="003B5CD4" w:rsidP="00A169DD">
      <w:pPr>
        <w:pStyle w:val="BodyText"/>
        <w:spacing w:before="0" w:after="0" w:line="276" w:lineRule="auto"/>
        <w:rPr>
          <w:rFonts w:ascii="Arial" w:hAnsi="Arial" w:cs="Arial"/>
          <w:sz w:val="21"/>
          <w:szCs w:val="21"/>
          <w:lang w:eastAsia="en-AU"/>
        </w:rPr>
      </w:pPr>
      <w:r w:rsidRPr="00F2156E">
        <w:rPr>
          <w:rFonts w:ascii="Arial" w:hAnsi="Arial" w:cs="Arial"/>
          <w:color w:val="auto"/>
          <w:sz w:val="21"/>
          <w:szCs w:val="21"/>
        </w:rPr>
        <w:t>None</w:t>
      </w:r>
    </w:p>
    <w:p w14:paraId="3FED1A04" w14:textId="3BCD3AF6" w:rsidR="003B5CD4" w:rsidRDefault="003B5CD4" w:rsidP="00955A28">
      <w:pPr>
        <w:pStyle w:val="BodyText"/>
        <w:rPr>
          <w:rFonts w:ascii="Arial" w:hAnsi="Arial" w:cs="Arial"/>
        </w:rPr>
      </w:pPr>
    </w:p>
    <w:p w14:paraId="4B5BB7D3" w14:textId="77777777" w:rsidR="0050700C" w:rsidRPr="00F2156E" w:rsidRDefault="0050700C" w:rsidP="00955A28">
      <w:pPr>
        <w:pStyle w:val="BodyText"/>
        <w:rPr>
          <w:rFonts w:ascii="Arial" w:hAnsi="Arial" w:cs="Arial"/>
        </w:rPr>
      </w:pPr>
    </w:p>
    <w:p w14:paraId="469C76E7" w14:textId="7B8A6111" w:rsidR="00CF5761" w:rsidRPr="00F2156E" w:rsidRDefault="00CF5761" w:rsidP="00955A28">
      <w:pPr>
        <w:pStyle w:val="BodyText"/>
        <w:rPr>
          <w:rFonts w:ascii="Arial" w:hAnsi="Arial" w:cs="Arial"/>
        </w:rPr>
      </w:pPr>
    </w:p>
    <w:p w14:paraId="06BAD1A0" w14:textId="480891C2" w:rsidR="00CF5761" w:rsidRPr="00F2156E" w:rsidRDefault="00CF5761" w:rsidP="00955A28">
      <w:pPr>
        <w:pStyle w:val="BodyText"/>
        <w:rPr>
          <w:rFonts w:ascii="Arial" w:hAnsi="Arial" w:cs="Arial"/>
        </w:rPr>
      </w:pPr>
    </w:p>
    <w:p w14:paraId="0BCCA6E2" w14:textId="452AD2B1" w:rsidR="00CF5761" w:rsidRPr="00F2156E" w:rsidRDefault="00CF5761" w:rsidP="00955A28">
      <w:pPr>
        <w:pStyle w:val="BodyText"/>
        <w:rPr>
          <w:rFonts w:ascii="Arial" w:hAnsi="Arial" w:cs="Arial"/>
        </w:rPr>
      </w:pPr>
    </w:p>
    <w:p w14:paraId="16E198AF" w14:textId="77777777" w:rsidR="00CF5761" w:rsidRPr="00F2156E" w:rsidRDefault="00CF5761" w:rsidP="00955A28">
      <w:pPr>
        <w:pStyle w:val="BodyText"/>
        <w:rPr>
          <w:rFonts w:ascii="Arial" w:hAnsi="Arial" w:cs="Arial"/>
        </w:rPr>
      </w:pPr>
    </w:p>
    <w:p w14:paraId="10292E47" w14:textId="77777777" w:rsidR="00CF5761" w:rsidRPr="00F2156E" w:rsidRDefault="00CF5761" w:rsidP="00955A28">
      <w:pPr>
        <w:pStyle w:val="BodyText"/>
        <w:rPr>
          <w:rFonts w:ascii="Arial" w:hAnsi="Arial" w:cs="Arial"/>
        </w:rPr>
      </w:pPr>
    </w:p>
    <w:p w14:paraId="5245878F" w14:textId="77777777" w:rsidR="00CF5761" w:rsidRPr="00F2156E" w:rsidRDefault="00CF5761" w:rsidP="00955A28">
      <w:pPr>
        <w:pStyle w:val="BodyText"/>
        <w:rPr>
          <w:rFonts w:ascii="Arial" w:hAnsi="Arial" w:cs="Arial"/>
        </w:rPr>
      </w:pPr>
    </w:p>
    <w:p w14:paraId="32654CD3" w14:textId="77777777" w:rsidR="00CF5761" w:rsidRPr="00F2156E" w:rsidRDefault="00CF5761" w:rsidP="00955A28">
      <w:pPr>
        <w:pStyle w:val="BodyText"/>
        <w:rPr>
          <w:rFonts w:ascii="Arial" w:hAnsi="Arial" w:cs="Arial"/>
        </w:rPr>
      </w:pPr>
    </w:p>
    <w:p w14:paraId="21602719" w14:textId="77777777" w:rsidR="00CF5761" w:rsidRPr="00F2156E" w:rsidRDefault="00CF5761" w:rsidP="00955A28">
      <w:pPr>
        <w:pStyle w:val="BodyText"/>
        <w:rPr>
          <w:rFonts w:ascii="Arial" w:hAnsi="Arial" w:cs="Arial"/>
        </w:rPr>
      </w:pPr>
    </w:p>
    <w:p w14:paraId="7A70AF2A" w14:textId="73410B6C" w:rsidR="00CF5761" w:rsidRPr="00F2156E" w:rsidRDefault="00CF5761" w:rsidP="00955A28">
      <w:pPr>
        <w:pStyle w:val="BodyText"/>
        <w:rPr>
          <w:rFonts w:ascii="Arial" w:hAnsi="Arial" w:cs="Arial"/>
        </w:rPr>
        <w:sectPr w:rsidR="00CF5761" w:rsidRPr="00F2156E" w:rsidSect="003B5CD4">
          <w:headerReference w:type="even" r:id="rId317"/>
          <w:headerReference w:type="default" r:id="rId318"/>
          <w:footerReference w:type="even" r:id="rId319"/>
          <w:headerReference w:type="first" r:id="rId320"/>
          <w:footerReference w:type="first" r:id="rId321"/>
          <w:type w:val="continuous"/>
          <w:pgSz w:w="11907" w:h="16840" w:code="9"/>
          <w:pgMar w:top="2268" w:right="1134" w:bottom="1134" w:left="1134" w:header="284" w:footer="284" w:gutter="0"/>
          <w:cols w:num="2" w:space="720"/>
          <w:docGrid w:linePitch="360"/>
        </w:sectPr>
      </w:pPr>
    </w:p>
    <w:p w14:paraId="4A168D3F" w14:textId="77777777" w:rsidR="00C72BA0" w:rsidRPr="00F2156E" w:rsidRDefault="00C72BA0">
      <w:pPr>
        <w:rPr>
          <w:rFonts w:ascii="Arial" w:hAnsi="Arial"/>
          <w:color w:val="B3272F" w:themeColor="text2"/>
          <w:spacing w:val="-2"/>
          <w:sz w:val="32"/>
        </w:rPr>
      </w:pPr>
      <w:r w:rsidRPr="00F2156E">
        <w:rPr>
          <w:rFonts w:ascii="Arial" w:hAnsi="Arial"/>
        </w:rPr>
        <w:br w:type="page"/>
      </w:r>
    </w:p>
    <w:p w14:paraId="4FFCE128" w14:textId="1889EC87" w:rsidR="003B5CD4" w:rsidRPr="00027146" w:rsidRDefault="003B5CD4" w:rsidP="00027146">
      <w:pPr>
        <w:pStyle w:val="Heading1"/>
        <w:numPr>
          <w:ilvl w:val="0"/>
          <w:numId w:val="0"/>
        </w:numPr>
        <w:rPr>
          <w:rFonts w:cstheme="minorHAnsi"/>
          <w:b w:val="0"/>
          <w:sz w:val="32"/>
        </w:rPr>
      </w:pPr>
      <w:bookmarkStart w:id="118" w:name="_Toc32323351"/>
      <w:r w:rsidRPr="00027146">
        <w:rPr>
          <w:rFonts w:cstheme="minorHAnsi"/>
          <w:b w:val="0"/>
          <w:sz w:val="32"/>
        </w:rPr>
        <w:lastRenderedPageBreak/>
        <w:t>C2 – Infrastructure per head of population</w:t>
      </w:r>
      <w:r w:rsidR="00723DDC">
        <w:rPr>
          <w:rFonts w:cstheme="minorHAnsi"/>
          <w:b w:val="0"/>
          <w:sz w:val="32"/>
        </w:rPr>
        <w:t xml:space="preserve"> (Audited)</w:t>
      </w:r>
      <w:bookmarkEnd w:id="118"/>
    </w:p>
    <w:p w14:paraId="3356A1F6"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Definition</w:t>
      </w:r>
    </w:p>
    <w:p w14:paraId="3C2D7518" w14:textId="30B27F7E" w:rsidR="003B5CD4" w:rsidRPr="008D0611" w:rsidRDefault="003B5CD4" w:rsidP="008D0611">
      <w:pPr>
        <w:pStyle w:val="BodyText"/>
        <w:rPr>
          <w:sz w:val="24"/>
        </w:rPr>
      </w:pPr>
      <w:r w:rsidRPr="008D0611">
        <w:rPr>
          <w:rStyle w:val="normaltextrun1"/>
          <w:rFonts w:ascii="Arial" w:hAnsi="Arial" w:cs="Arial"/>
          <w:color w:val="363534"/>
          <w:sz w:val="24"/>
          <w:szCs w:val="22"/>
        </w:rPr>
        <w:t xml:space="preserve">The value of infrastructure per head of population.  </w:t>
      </w:r>
      <w:r w:rsidRPr="008D0611">
        <w:rPr>
          <w:rStyle w:val="eop"/>
          <w:rFonts w:ascii="Arial" w:hAnsi="Arial" w:cs="Arial"/>
          <w:sz w:val="24"/>
          <w:szCs w:val="22"/>
        </w:rPr>
        <w:t> </w:t>
      </w:r>
    </w:p>
    <w:p w14:paraId="36F20085"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Calculation</w:t>
      </w:r>
    </w:p>
    <w:p w14:paraId="7D0AD03F" w14:textId="77777777" w:rsidR="003B5CD4" w:rsidRPr="00F2156E" w:rsidRDefault="003B5CD4" w:rsidP="00C34D69">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Numerator</w:t>
      </w:r>
      <w:r w:rsidRPr="00F2156E">
        <w:rPr>
          <w:rStyle w:val="eop"/>
          <w:rFonts w:ascii="Arial" w:hAnsi="Arial" w:cs="Arial"/>
          <w:sz w:val="21"/>
          <w:szCs w:val="21"/>
        </w:rPr>
        <w:t> </w:t>
      </w:r>
    </w:p>
    <w:p w14:paraId="1C9DE8A0" w14:textId="7D246FAD" w:rsidR="003B5CD4" w:rsidRPr="00F2156E" w:rsidRDefault="003B5CD4" w:rsidP="00C34D69">
      <w:pPr>
        <w:pStyle w:val="paragraph"/>
        <w:spacing w:after="240" w:line="276" w:lineRule="auto"/>
        <w:textAlignment w:val="baseline"/>
        <w:rPr>
          <w:rFonts w:ascii="Arial" w:hAnsi="Arial" w:cs="Arial"/>
          <w:sz w:val="21"/>
          <w:szCs w:val="21"/>
        </w:rPr>
      </w:pPr>
      <w:r w:rsidRPr="00F2156E">
        <w:rPr>
          <w:rStyle w:val="normaltextrun1"/>
          <w:rFonts w:ascii="Arial" w:hAnsi="Arial" w:cs="Arial"/>
          <w:color w:val="363534" w:themeColor="text1"/>
          <w:sz w:val="21"/>
          <w:szCs w:val="21"/>
        </w:rPr>
        <w:t>Value of infrastructure</w:t>
      </w:r>
    </w:p>
    <w:p w14:paraId="70F1FA05" w14:textId="77777777" w:rsidR="003B5CD4" w:rsidRPr="00F2156E" w:rsidRDefault="003B5CD4" w:rsidP="00C34D69">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Denominator</w:t>
      </w:r>
      <w:r w:rsidRPr="00F2156E">
        <w:rPr>
          <w:rStyle w:val="eop"/>
          <w:rFonts w:ascii="Arial" w:hAnsi="Arial" w:cs="Arial"/>
          <w:sz w:val="21"/>
          <w:szCs w:val="21"/>
        </w:rPr>
        <w:t> </w:t>
      </w:r>
    </w:p>
    <w:p w14:paraId="50417C69" w14:textId="123586D8" w:rsidR="003B5CD4" w:rsidRPr="00F2156E" w:rsidRDefault="0077382B" w:rsidP="00C34D69">
      <w:pPr>
        <w:pStyle w:val="BodyText"/>
        <w:spacing w:before="0" w:after="0" w:line="276" w:lineRule="auto"/>
        <w:rPr>
          <w:rFonts w:ascii="Arial" w:hAnsi="Arial" w:cs="Arial"/>
          <w:sz w:val="21"/>
          <w:szCs w:val="21"/>
        </w:rPr>
      </w:pPr>
      <w:r w:rsidRPr="00F2156E">
        <w:rPr>
          <w:rStyle w:val="normaltextrun1"/>
          <w:rFonts w:ascii="Arial" w:hAnsi="Arial" w:cs="Arial"/>
          <w:sz w:val="21"/>
          <w:szCs w:val="21"/>
        </w:rPr>
        <w:t>P</w:t>
      </w:r>
      <w:r w:rsidR="003B5CD4" w:rsidRPr="00F2156E">
        <w:rPr>
          <w:rStyle w:val="normaltextrun1"/>
          <w:rFonts w:ascii="Arial" w:hAnsi="Arial" w:cs="Arial"/>
          <w:sz w:val="21"/>
          <w:szCs w:val="21"/>
        </w:rPr>
        <w:t>opulation</w:t>
      </w:r>
    </w:p>
    <w:p w14:paraId="7B4EB370"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 xml:space="preserve">Key terms </w:t>
      </w:r>
    </w:p>
    <w:p w14:paraId="1546D417" w14:textId="77777777" w:rsidR="003B5CD4" w:rsidRPr="00F2156E" w:rsidRDefault="003B5CD4" w:rsidP="00C34D69">
      <w:pPr>
        <w:tabs>
          <w:tab w:val="center" w:pos="4153"/>
          <w:tab w:val="right" w:pos="8306"/>
        </w:tabs>
        <w:spacing w:line="276" w:lineRule="auto"/>
        <w:rPr>
          <w:rFonts w:ascii="Arial" w:hAnsi="Arial"/>
          <w:sz w:val="21"/>
          <w:szCs w:val="21"/>
          <w:u w:val="single"/>
        </w:rPr>
      </w:pPr>
      <w:r w:rsidRPr="00F2156E">
        <w:rPr>
          <w:rFonts w:ascii="Arial" w:hAnsi="Arial"/>
          <w:sz w:val="21"/>
          <w:szCs w:val="21"/>
          <w:u w:val="single"/>
        </w:rPr>
        <w:t>Infrastructure</w:t>
      </w:r>
    </w:p>
    <w:p w14:paraId="59432855" w14:textId="2FF11946" w:rsidR="003B5CD4" w:rsidRPr="00F2156E" w:rsidRDefault="003B5CD4" w:rsidP="00C34D69">
      <w:pPr>
        <w:tabs>
          <w:tab w:val="center" w:pos="4153"/>
          <w:tab w:val="right" w:pos="8306"/>
        </w:tabs>
        <w:spacing w:line="276" w:lineRule="auto"/>
        <w:rPr>
          <w:rFonts w:ascii="Arial" w:hAnsi="Arial"/>
          <w:sz w:val="21"/>
          <w:szCs w:val="21"/>
        </w:rPr>
      </w:pPr>
      <w:r w:rsidRPr="00F2156E">
        <w:rPr>
          <w:rFonts w:ascii="Arial" w:hAnsi="Arial"/>
          <w:sz w:val="21"/>
          <w:szCs w:val="21"/>
        </w:rPr>
        <w:t>Is non-current property, plant and equipment excluding land.</w:t>
      </w:r>
    </w:p>
    <w:p w14:paraId="331FB1F1" w14:textId="77777777" w:rsidR="00CC369E" w:rsidRPr="00F2156E" w:rsidRDefault="00CC369E" w:rsidP="00C34D69">
      <w:pPr>
        <w:spacing w:line="276" w:lineRule="auto"/>
        <w:textAlignment w:val="baseline"/>
        <w:rPr>
          <w:rFonts w:ascii="Arial" w:hAnsi="Arial"/>
          <w:sz w:val="21"/>
          <w:szCs w:val="21"/>
          <w:u w:val="single"/>
        </w:rPr>
      </w:pPr>
    </w:p>
    <w:p w14:paraId="310A2999" w14:textId="5C9DF728" w:rsidR="00CC369E" w:rsidRPr="00F2156E" w:rsidRDefault="00CC369E" w:rsidP="00C34D69">
      <w:pPr>
        <w:spacing w:line="276" w:lineRule="auto"/>
        <w:textAlignment w:val="baseline"/>
        <w:rPr>
          <w:rFonts w:ascii="Arial" w:hAnsi="Arial"/>
          <w:color w:val="auto"/>
          <w:sz w:val="21"/>
          <w:szCs w:val="21"/>
        </w:rPr>
      </w:pPr>
      <w:r w:rsidRPr="00F2156E">
        <w:rPr>
          <w:rFonts w:ascii="Arial" w:hAnsi="Arial"/>
          <w:sz w:val="21"/>
          <w:szCs w:val="21"/>
          <w:u w:val="single"/>
        </w:rPr>
        <w:t xml:space="preserve">Population </w:t>
      </w:r>
    </w:p>
    <w:p w14:paraId="4F6356EA" w14:textId="2DDA2730" w:rsidR="00CC369E" w:rsidRPr="00F2156E" w:rsidRDefault="00CC369E" w:rsidP="00C34D69">
      <w:pPr>
        <w:spacing w:line="276" w:lineRule="auto"/>
        <w:textAlignment w:val="baseline"/>
        <w:rPr>
          <w:rFonts w:ascii="Arial" w:hAnsi="Arial"/>
        </w:rPr>
      </w:pPr>
      <w:r w:rsidRPr="00F2156E">
        <w:rPr>
          <w:rFonts w:ascii="Arial" w:hAnsi="Arial"/>
          <w:sz w:val="21"/>
          <w:szCs w:val="21"/>
        </w:rPr>
        <w:t>Means the resident population of the municipal district estimated by Council.   </w:t>
      </w:r>
    </w:p>
    <w:p w14:paraId="006F24A4"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Classification</w:t>
      </w:r>
    </w:p>
    <w:p w14:paraId="42DD604D" w14:textId="7E7DE8AF" w:rsidR="003B5CD4" w:rsidRPr="00F2156E" w:rsidRDefault="003B5CD4" w:rsidP="00C34D69">
      <w:pPr>
        <w:pStyle w:val="BodyText"/>
        <w:spacing w:before="0" w:after="0" w:line="276" w:lineRule="auto"/>
        <w:rPr>
          <w:rFonts w:ascii="Arial" w:hAnsi="Arial" w:cs="Arial"/>
        </w:rPr>
      </w:pPr>
      <w:r w:rsidRPr="00F2156E">
        <w:rPr>
          <w:rFonts w:ascii="Arial" w:hAnsi="Arial" w:cs="Arial"/>
          <w:sz w:val="21"/>
          <w:szCs w:val="21"/>
        </w:rPr>
        <w:t xml:space="preserve">Output indicator – </w:t>
      </w:r>
      <w:r w:rsidR="00C84C5D">
        <w:rPr>
          <w:rFonts w:ascii="Arial" w:hAnsi="Arial" w:cs="Arial"/>
          <w:sz w:val="21"/>
          <w:szCs w:val="21"/>
        </w:rPr>
        <w:t>Population</w:t>
      </w:r>
      <w:r w:rsidRPr="00F2156E">
        <w:rPr>
          <w:rFonts w:ascii="Arial" w:hAnsi="Arial" w:cs="Arial"/>
        </w:rPr>
        <w:t xml:space="preserve"> </w:t>
      </w:r>
    </w:p>
    <w:p w14:paraId="41C430B5"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Data source</w:t>
      </w:r>
    </w:p>
    <w:p w14:paraId="1E8D60AE" w14:textId="77777777" w:rsidR="003B5CD4" w:rsidRPr="00F2156E" w:rsidRDefault="003B5CD4" w:rsidP="00C34D69">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Numerator</w:t>
      </w:r>
    </w:p>
    <w:p w14:paraId="377E743B" w14:textId="0B836353" w:rsidR="003B5CD4" w:rsidRPr="00C34D69" w:rsidRDefault="003B5CD4" w:rsidP="00C34D69">
      <w:pPr>
        <w:pStyle w:val="BodyText"/>
        <w:spacing w:before="0" w:line="276" w:lineRule="auto"/>
        <w:rPr>
          <w:rFonts w:ascii="Arial" w:hAnsi="Arial" w:cs="Arial"/>
          <w:sz w:val="21"/>
          <w:szCs w:val="21"/>
        </w:rPr>
      </w:pPr>
      <w:r w:rsidRPr="00F2156E">
        <w:rPr>
          <w:rFonts w:ascii="Arial" w:hAnsi="Arial" w:cs="Arial"/>
          <w:sz w:val="21"/>
          <w:szCs w:val="21"/>
        </w:rPr>
        <w:t xml:space="preserve">Financial statements </w:t>
      </w:r>
    </w:p>
    <w:p w14:paraId="093DC371" w14:textId="77777777" w:rsidR="003B5CD4" w:rsidRPr="00F2156E" w:rsidRDefault="003B5CD4" w:rsidP="00C34D69">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Denominator</w:t>
      </w:r>
    </w:p>
    <w:p w14:paraId="217F8EE2" w14:textId="7E43C26B" w:rsidR="003B5CD4" w:rsidRDefault="003B5CD4" w:rsidP="00C34D69">
      <w:pPr>
        <w:pStyle w:val="BodyText"/>
        <w:spacing w:before="0" w:after="0" w:line="276" w:lineRule="auto"/>
        <w:rPr>
          <w:rFonts w:ascii="Arial" w:hAnsi="Arial" w:cs="Arial"/>
          <w:sz w:val="21"/>
          <w:szCs w:val="21"/>
        </w:rPr>
      </w:pPr>
      <w:r w:rsidRPr="00F2156E">
        <w:rPr>
          <w:rFonts w:ascii="Arial" w:hAnsi="Arial" w:cs="Arial"/>
          <w:sz w:val="21"/>
          <w:szCs w:val="21"/>
        </w:rPr>
        <w:t>Australian Bureau of Statistics – Catalogue 3218.0 Population Estimates by Local Government Area</w:t>
      </w:r>
    </w:p>
    <w:p w14:paraId="088678BD" w14:textId="288D53BB" w:rsidR="00723DDC" w:rsidRPr="00723DDC" w:rsidRDefault="00723DDC" w:rsidP="00723DDC">
      <w:pPr>
        <w:pStyle w:val="BodyText100ThemeColour"/>
        <w:rPr>
          <w:rFonts w:ascii="Arial" w:hAnsi="Arial" w:cs="Arial"/>
          <w:b/>
          <w:bCs/>
          <w:sz w:val="24"/>
          <w:szCs w:val="24"/>
        </w:rPr>
      </w:pPr>
      <w:r w:rsidRPr="00723DDC">
        <w:rPr>
          <w:rFonts w:ascii="Arial" w:hAnsi="Arial" w:cs="Arial"/>
          <w:b/>
          <w:bCs/>
          <w:sz w:val="24"/>
          <w:szCs w:val="24"/>
        </w:rPr>
        <w:t>Audit</w:t>
      </w:r>
    </w:p>
    <w:p w14:paraId="6ABA86C2" w14:textId="77777777" w:rsidR="00182DB1" w:rsidRPr="00182DB1" w:rsidRDefault="00182DB1" w:rsidP="00182DB1">
      <w:pPr>
        <w:spacing w:line="276" w:lineRule="auto"/>
        <w:rPr>
          <w:rFonts w:ascii="Arial" w:hAnsi="Arial"/>
          <w:bCs/>
          <w:iCs/>
          <w:sz w:val="21"/>
          <w:szCs w:val="21"/>
          <w:u w:val="single"/>
        </w:rPr>
      </w:pPr>
      <w:r w:rsidRPr="00182DB1">
        <w:rPr>
          <w:rFonts w:ascii="Arial" w:hAnsi="Arial"/>
          <w:bCs/>
          <w:iCs/>
          <w:sz w:val="21"/>
          <w:szCs w:val="21"/>
          <w:u w:val="single"/>
        </w:rPr>
        <w:t>Evidence</w:t>
      </w:r>
    </w:p>
    <w:p w14:paraId="10D0A256" w14:textId="77777777" w:rsidR="00182DB1" w:rsidRPr="00182DB1" w:rsidRDefault="00182DB1" w:rsidP="00182DB1">
      <w:pPr>
        <w:spacing w:line="276" w:lineRule="auto"/>
        <w:rPr>
          <w:rFonts w:ascii="Arial" w:hAnsi="Arial"/>
          <w:bCs/>
          <w:iCs/>
          <w:sz w:val="21"/>
          <w:szCs w:val="21"/>
        </w:rPr>
      </w:pPr>
      <w:r w:rsidRPr="00182DB1">
        <w:rPr>
          <w:rFonts w:ascii="Arial" w:hAnsi="Arial"/>
          <w:bCs/>
          <w:iCs/>
          <w:sz w:val="21"/>
          <w:szCs w:val="21"/>
        </w:rPr>
        <w:t>Written down value of infrastructure assets per the financial statements. Infrastructure assets are defined as all property, plant, equipment and infrastructure assets, excluding land</w:t>
      </w:r>
    </w:p>
    <w:p w14:paraId="0E7148C1" w14:textId="2EF07943" w:rsidR="00723DDC" w:rsidRPr="00182DB1" w:rsidRDefault="00182DB1" w:rsidP="00182DB1">
      <w:pPr>
        <w:pStyle w:val="BodyText"/>
        <w:spacing w:before="0" w:after="0" w:line="276" w:lineRule="auto"/>
        <w:rPr>
          <w:rFonts w:ascii="Arial" w:hAnsi="Arial" w:cs="Arial"/>
          <w:sz w:val="21"/>
          <w:szCs w:val="21"/>
        </w:rPr>
      </w:pPr>
      <w:r w:rsidRPr="00182DB1">
        <w:rPr>
          <w:rFonts w:ascii="Arial" w:hAnsi="Arial"/>
          <w:bCs/>
          <w:iCs/>
          <w:sz w:val="21"/>
          <w:szCs w:val="21"/>
        </w:rPr>
        <w:t>Documented source of municipal population estimate, such as ABS census data plus the basis for any growth assumptions adopted by Council</w:t>
      </w:r>
    </w:p>
    <w:p w14:paraId="35993CDC"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Data use / Community outcome</w:t>
      </w:r>
    </w:p>
    <w:p w14:paraId="4F518323" w14:textId="30B737EC" w:rsidR="00CF5761" w:rsidRPr="00B9131F" w:rsidRDefault="003B5CD4" w:rsidP="00797634">
      <w:pPr>
        <w:spacing w:line="276" w:lineRule="auto"/>
        <w:rPr>
          <w:rFonts w:ascii="Arial" w:eastAsia="Arial Nova" w:hAnsi="Arial"/>
          <w:sz w:val="21"/>
          <w:szCs w:val="21"/>
        </w:rPr>
      </w:pPr>
      <w:r w:rsidRPr="00F2156E">
        <w:rPr>
          <w:rFonts w:ascii="Arial" w:eastAsia="Arial Nova" w:hAnsi="Arial"/>
          <w:color w:val="353434"/>
          <w:sz w:val="21"/>
          <w:szCs w:val="21"/>
        </w:rPr>
        <w:t xml:space="preserve">Assessment of the extent to which population is a key driver of council’s ability to provide services to the community. </w:t>
      </w:r>
      <w:r w:rsidRPr="009D64FB">
        <w:rPr>
          <w:rFonts w:ascii="Arial" w:eastAsia="Arial Nova" w:hAnsi="Arial"/>
          <w:color w:val="353434"/>
          <w:sz w:val="21"/>
          <w:szCs w:val="21"/>
        </w:rPr>
        <w:t xml:space="preserve">Higher proportion of infrastructure value relative to population level suggests greater council commitment to </w:t>
      </w:r>
      <w:r w:rsidR="009D64FB" w:rsidRPr="009D64FB">
        <w:rPr>
          <w:rFonts w:ascii="Arial" w:eastAsia="Arial Nova" w:hAnsi="Arial"/>
          <w:color w:val="353434"/>
          <w:sz w:val="21"/>
          <w:szCs w:val="21"/>
        </w:rPr>
        <w:t>improving</w:t>
      </w:r>
      <w:r w:rsidRPr="009D64FB">
        <w:rPr>
          <w:rFonts w:ascii="Arial" w:eastAsia="Arial Nova" w:hAnsi="Arial"/>
          <w:color w:val="353434"/>
          <w:sz w:val="21"/>
          <w:szCs w:val="21"/>
        </w:rPr>
        <w:t xml:space="preserve"> infrastructure</w:t>
      </w:r>
      <w:r w:rsidR="009D64FB" w:rsidRPr="009D64FB">
        <w:rPr>
          <w:rFonts w:ascii="Arial" w:eastAsia="Arial Nova" w:hAnsi="Arial"/>
          <w:color w:val="353434"/>
          <w:sz w:val="21"/>
          <w:szCs w:val="21"/>
        </w:rPr>
        <w:t>.</w:t>
      </w:r>
    </w:p>
    <w:p w14:paraId="3ED65D07" w14:textId="373A36B5" w:rsidR="003B5CD4" w:rsidRPr="00F2156E" w:rsidRDefault="003B5CD4" w:rsidP="0032252B">
      <w:pPr>
        <w:pStyle w:val="BodyText100ThemeColour"/>
        <w:rPr>
          <w:rFonts w:ascii="Arial" w:hAnsi="Arial" w:cs="Arial"/>
          <w:b/>
          <w:sz w:val="24"/>
        </w:rPr>
      </w:pPr>
      <w:r w:rsidRPr="00F2156E">
        <w:rPr>
          <w:rFonts w:ascii="Arial" w:hAnsi="Arial" w:cs="Arial"/>
          <w:b/>
          <w:sz w:val="24"/>
        </w:rPr>
        <w:t>Suitability for target setting</w:t>
      </w:r>
    </w:p>
    <w:p w14:paraId="40BB9B14" w14:textId="77777777" w:rsidR="003B5CD4" w:rsidRPr="00F2156E" w:rsidRDefault="003B5CD4" w:rsidP="00797634">
      <w:pPr>
        <w:pStyle w:val="BodyText"/>
        <w:spacing w:before="0" w:after="0" w:line="276" w:lineRule="auto"/>
        <w:rPr>
          <w:rFonts w:ascii="Arial" w:hAnsi="Arial" w:cs="Arial"/>
          <w:b/>
          <w:bCs/>
          <w:sz w:val="21"/>
          <w:szCs w:val="21"/>
        </w:rPr>
      </w:pPr>
      <w:r w:rsidRPr="00F2156E">
        <w:rPr>
          <w:rFonts w:ascii="Arial" w:hAnsi="Arial" w:cs="Arial"/>
          <w:b/>
          <w:bCs/>
          <w:sz w:val="21"/>
          <w:szCs w:val="21"/>
        </w:rPr>
        <w:t>High</w:t>
      </w:r>
    </w:p>
    <w:p w14:paraId="78391751" w14:textId="77777777" w:rsidR="003B5CD4" w:rsidRPr="00F2156E" w:rsidRDefault="003B5CD4" w:rsidP="00797634">
      <w:pPr>
        <w:pStyle w:val="BodyText"/>
        <w:spacing w:before="0" w:after="0" w:line="276" w:lineRule="auto"/>
        <w:rPr>
          <w:rFonts w:ascii="Arial" w:hAnsi="Arial" w:cs="Arial"/>
          <w:sz w:val="21"/>
          <w:szCs w:val="21"/>
        </w:rPr>
      </w:pPr>
      <w:r w:rsidRPr="00F2156E">
        <w:rPr>
          <w:rFonts w:ascii="Arial" w:hAnsi="Arial" w:cs="Arial"/>
          <w:sz w:val="21"/>
          <w:szCs w:val="21"/>
        </w:rPr>
        <w:t xml:space="preserve">Data is stable, and council has direct influence over the outcome.  </w:t>
      </w:r>
    </w:p>
    <w:p w14:paraId="41408273"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Related to</w:t>
      </w:r>
    </w:p>
    <w:p w14:paraId="62D951B6" w14:textId="77777777" w:rsidR="003B5CD4" w:rsidRPr="00F2156E" w:rsidRDefault="003B5CD4" w:rsidP="00797634">
      <w:pPr>
        <w:pStyle w:val="BodyText"/>
        <w:spacing w:before="0" w:after="0" w:line="276" w:lineRule="auto"/>
        <w:rPr>
          <w:rFonts w:ascii="Arial" w:hAnsi="Arial" w:cs="Arial"/>
          <w:sz w:val="21"/>
          <w:szCs w:val="21"/>
        </w:rPr>
      </w:pPr>
      <w:r w:rsidRPr="00F2156E">
        <w:rPr>
          <w:rFonts w:ascii="Arial" w:hAnsi="Arial" w:cs="Arial"/>
          <w:sz w:val="21"/>
          <w:szCs w:val="21"/>
        </w:rPr>
        <w:t>C1 – Expenses per head of municipal population</w:t>
      </w:r>
    </w:p>
    <w:p w14:paraId="4620AE73" w14:textId="77777777" w:rsidR="003B5CD4" w:rsidRPr="00F2156E" w:rsidRDefault="003B5CD4" w:rsidP="00797634">
      <w:pPr>
        <w:pStyle w:val="BodyText"/>
        <w:spacing w:before="0" w:after="0" w:line="276" w:lineRule="auto"/>
        <w:rPr>
          <w:rFonts w:ascii="Arial" w:hAnsi="Arial" w:cs="Arial"/>
          <w:sz w:val="21"/>
          <w:szCs w:val="21"/>
        </w:rPr>
      </w:pPr>
      <w:r w:rsidRPr="00F2156E">
        <w:rPr>
          <w:rFonts w:ascii="Arial" w:hAnsi="Arial" w:cs="Arial"/>
          <w:sz w:val="21"/>
          <w:szCs w:val="21"/>
        </w:rPr>
        <w:t>C3 – Population density per length of road</w:t>
      </w:r>
    </w:p>
    <w:p w14:paraId="6ED14ADD" w14:textId="77777777" w:rsidR="003B5CD4" w:rsidRPr="00F2156E" w:rsidRDefault="003B5CD4" w:rsidP="00797634">
      <w:pPr>
        <w:pStyle w:val="BodyText"/>
        <w:spacing w:before="0" w:after="0" w:line="276" w:lineRule="auto"/>
        <w:rPr>
          <w:rFonts w:ascii="Arial" w:hAnsi="Arial" w:cs="Arial"/>
          <w:sz w:val="21"/>
          <w:szCs w:val="21"/>
        </w:rPr>
      </w:pPr>
      <w:r w:rsidRPr="00F2156E">
        <w:rPr>
          <w:rFonts w:ascii="Arial" w:hAnsi="Arial" w:cs="Arial"/>
          <w:sz w:val="21"/>
          <w:szCs w:val="21"/>
        </w:rPr>
        <w:t>C4 – Own source revenue per head of municipal population</w:t>
      </w:r>
    </w:p>
    <w:p w14:paraId="6E31FF5C" w14:textId="77777777" w:rsidR="003B5CD4" w:rsidRPr="00F2156E" w:rsidRDefault="003B5CD4" w:rsidP="00797634">
      <w:pPr>
        <w:pStyle w:val="BodyText"/>
        <w:spacing w:before="0" w:after="0" w:line="276" w:lineRule="auto"/>
        <w:rPr>
          <w:rFonts w:ascii="Arial" w:hAnsi="Arial" w:cs="Arial"/>
          <w:sz w:val="21"/>
          <w:szCs w:val="21"/>
        </w:rPr>
      </w:pPr>
      <w:r w:rsidRPr="00F2156E">
        <w:rPr>
          <w:rFonts w:ascii="Arial" w:hAnsi="Arial" w:cs="Arial"/>
          <w:sz w:val="21"/>
          <w:szCs w:val="21"/>
        </w:rPr>
        <w:t>C5 – Recurrent grants per head of municipal population</w:t>
      </w:r>
    </w:p>
    <w:p w14:paraId="0F1E6F06"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Further information</w:t>
      </w:r>
    </w:p>
    <w:p w14:paraId="1D9603BC" w14:textId="56137A48" w:rsidR="003B5CD4" w:rsidRPr="00F2156E" w:rsidRDefault="003B5CD4" w:rsidP="00797634">
      <w:pPr>
        <w:pStyle w:val="BodyText"/>
        <w:spacing w:before="0" w:after="0" w:line="276" w:lineRule="auto"/>
        <w:rPr>
          <w:rFonts w:ascii="Arial" w:hAnsi="Arial" w:cs="Arial"/>
          <w:sz w:val="21"/>
          <w:szCs w:val="21"/>
        </w:rPr>
      </w:pPr>
      <w:r w:rsidRPr="00F2156E">
        <w:rPr>
          <w:rFonts w:ascii="Arial" w:hAnsi="Arial" w:cs="Arial"/>
          <w:sz w:val="21"/>
          <w:szCs w:val="21"/>
        </w:rPr>
        <w:t xml:space="preserve">Local Government (Planning and Reporting) Regulations 2014 – </w:t>
      </w:r>
      <w:r w:rsidR="00D266FB">
        <w:rPr>
          <w:rFonts w:ascii="Arial" w:hAnsi="Arial" w:cs="Arial"/>
          <w:sz w:val="21"/>
          <w:szCs w:val="21"/>
        </w:rPr>
        <w:t>Schedule 3 Part 4 (Page 63)</w:t>
      </w:r>
    </w:p>
    <w:p w14:paraId="1F1A12E0" w14:textId="77777777" w:rsidR="003B5CD4" w:rsidRPr="00F2156E" w:rsidRDefault="003B5CD4" w:rsidP="0032252B">
      <w:pPr>
        <w:pStyle w:val="BodyText100ThemeColour"/>
        <w:rPr>
          <w:rFonts w:ascii="Arial" w:hAnsi="Arial" w:cs="Arial"/>
          <w:b/>
          <w:sz w:val="24"/>
        </w:rPr>
      </w:pPr>
      <w:r w:rsidRPr="00F2156E">
        <w:rPr>
          <w:rFonts w:ascii="Arial" w:hAnsi="Arial" w:cs="Arial"/>
          <w:b/>
          <w:sz w:val="24"/>
        </w:rPr>
        <w:t>Notes or Case Studies</w:t>
      </w:r>
    </w:p>
    <w:p w14:paraId="4652CB1B" w14:textId="289E0323" w:rsidR="003B5CD4" w:rsidRPr="00F2156E" w:rsidRDefault="003B5CD4" w:rsidP="00797634">
      <w:pPr>
        <w:pStyle w:val="BodyText"/>
        <w:spacing w:before="0" w:after="0" w:line="276" w:lineRule="auto"/>
        <w:rPr>
          <w:rFonts w:ascii="Arial" w:hAnsi="Arial" w:cs="Arial"/>
          <w:sz w:val="21"/>
          <w:szCs w:val="21"/>
          <w:lang w:eastAsia="en-AU"/>
        </w:rPr>
      </w:pPr>
      <w:r w:rsidRPr="00F2156E">
        <w:rPr>
          <w:rFonts w:ascii="Arial" w:hAnsi="Arial" w:cs="Arial"/>
          <w:sz w:val="21"/>
          <w:szCs w:val="21"/>
          <w:lang w:eastAsia="en-AU"/>
        </w:rPr>
        <w:t>None</w:t>
      </w:r>
    </w:p>
    <w:p w14:paraId="50EB0D3C" w14:textId="6467A77D" w:rsidR="00CF5761" w:rsidRPr="00F2156E" w:rsidRDefault="00CF5761" w:rsidP="00955A28">
      <w:pPr>
        <w:pStyle w:val="BodyText"/>
        <w:spacing w:before="0" w:after="0"/>
        <w:rPr>
          <w:rFonts w:ascii="Arial" w:hAnsi="Arial" w:cs="Arial"/>
          <w:sz w:val="21"/>
          <w:szCs w:val="21"/>
          <w:lang w:eastAsia="en-AU"/>
        </w:rPr>
      </w:pPr>
    </w:p>
    <w:p w14:paraId="77914770" w14:textId="1B6E9C82" w:rsidR="00CF5761" w:rsidRPr="00F2156E" w:rsidRDefault="00CF5761" w:rsidP="00955A28">
      <w:pPr>
        <w:pStyle w:val="BodyText"/>
        <w:spacing w:before="0" w:after="0"/>
        <w:rPr>
          <w:rFonts w:ascii="Arial" w:hAnsi="Arial" w:cs="Arial"/>
          <w:sz w:val="21"/>
          <w:szCs w:val="21"/>
          <w:lang w:eastAsia="en-AU"/>
        </w:rPr>
      </w:pPr>
    </w:p>
    <w:p w14:paraId="7D76F4C6" w14:textId="5799500E" w:rsidR="00CF5761" w:rsidRPr="00F2156E" w:rsidRDefault="00CF5761" w:rsidP="00955A28">
      <w:pPr>
        <w:pStyle w:val="BodyText"/>
        <w:spacing w:before="0" w:after="0"/>
        <w:rPr>
          <w:rFonts w:ascii="Arial" w:hAnsi="Arial" w:cs="Arial"/>
          <w:sz w:val="21"/>
          <w:szCs w:val="21"/>
          <w:lang w:eastAsia="en-AU"/>
        </w:rPr>
      </w:pPr>
    </w:p>
    <w:p w14:paraId="2FA11A4E" w14:textId="527AE76B" w:rsidR="00CF5761" w:rsidRPr="00F2156E" w:rsidRDefault="00CF5761" w:rsidP="00955A28">
      <w:pPr>
        <w:pStyle w:val="BodyText"/>
        <w:spacing w:before="0" w:after="0"/>
        <w:rPr>
          <w:rFonts w:ascii="Arial" w:hAnsi="Arial" w:cs="Arial"/>
          <w:sz w:val="21"/>
          <w:szCs w:val="21"/>
          <w:lang w:eastAsia="en-AU"/>
        </w:rPr>
      </w:pPr>
    </w:p>
    <w:p w14:paraId="500CDFD8" w14:textId="18F4317F" w:rsidR="00CF5761" w:rsidRPr="00F2156E" w:rsidRDefault="00CF5761" w:rsidP="00955A28">
      <w:pPr>
        <w:pStyle w:val="BodyText"/>
        <w:spacing w:before="0" w:after="0"/>
        <w:rPr>
          <w:rFonts w:ascii="Arial" w:hAnsi="Arial" w:cs="Arial"/>
          <w:sz w:val="21"/>
          <w:szCs w:val="21"/>
          <w:lang w:eastAsia="en-AU"/>
        </w:rPr>
      </w:pPr>
    </w:p>
    <w:p w14:paraId="6B1B884F" w14:textId="1A49413A" w:rsidR="00CF5761" w:rsidRPr="00F2156E" w:rsidRDefault="00CF5761" w:rsidP="00955A28">
      <w:pPr>
        <w:pStyle w:val="BodyText"/>
        <w:spacing w:before="0" w:after="0"/>
        <w:rPr>
          <w:rFonts w:ascii="Arial" w:hAnsi="Arial" w:cs="Arial"/>
          <w:sz w:val="21"/>
          <w:szCs w:val="21"/>
          <w:lang w:eastAsia="en-AU"/>
        </w:rPr>
      </w:pPr>
    </w:p>
    <w:p w14:paraId="075811BC" w14:textId="58AD0D98" w:rsidR="00CF5761" w:rsidRPr="00F2156E" w:rsidRDefault="00CF5761" w:rsidP="00955A28">
      <w:pPr>
        <w:pStyle w:val="BodyText"/>
        <w:spacing w:before="0" w:after="0"/>
        <w:rPr>
          <w:rFonts w:ascii="Arial" w:hAnsi="Arial" w:cs="Arial"/>
          <w:sz w:val="21"/>
          <w:szCs w:val="21"/>
          <w:lang w:eastAsia="en-AU"/>
        </w:rPr>
      </w:pPr>
    </w:p>
    <w:p w14:paraId="01EF782F" w14:textId="5AE24F21" w:rsidR="00CF5761" w:rsidRPr="00F2156E" w:rsidRDefault="00CF5761" w:rsidP="00955A28">
      <w:pPr>
        <w:pStyle w:val="BodyText"/>
        <w:spacing w:before="0" w:after="0"/>
        <w:rPr>
          <w:rFonts w:ascii="Arial" w:hAnsi="Arial" w:cs="Arial"/>
          <w:sz w:val="21"/>
          <w:szCs w:val="21"/>
          <w:lang w:eastAsia="en-AU"/>
        </w:rPr>
      </w:pPr>
    </w:p>
    <w:p w14:paraId="37029DB3" w14:textId="7A68BE68" w:rsidR="00CF5761" w:rsidRPr="00F2156E" w:rsidRDefault="00CF5761" w:rsidP="00955A28">
      <w:pPr>
        <w:pStyle w:val="BodyText"/>
        <w:spacing w:before="0" w:after="0"/>
        <w:rPr>
          <w:rFonts w:ascii="Arial" w:hAnsi="Arial" w:cs="Arial"/>
          <w:sz w:val="21"/>
          <w:szCs w:val="21"/>
          <w:lang w:eastAsia="en-AU"/>
        </w:rPr>
      </w:pPr>
    </w:p>
    <w:p w14:paraId="1F5D8894" w14:textId="624D65B6" w:rsidR="00CF5761" w:rsidRPr="00F2156E" w:rsidRDefault="00CF5761" w:rsidP="00955A28">
      <w:pPr>
        <w:pStyle w:val="BodyText"/>
        <w:spacing w:before="0" w:after="0"/>
        <w:rPr>
          <w:rFonts w:ascii="Arial" w:hAnsi="Arial" w:cs="Arial"/>
          <w:sz w:val="21"/>
          <w:szCs w:val="21"/>
          <w:lang w:eastAsia="en-AU"/>
        </w:rPr>
      </w:pPr>
    </w:p>
    <w:p w14:paraId="4E43F00D" w14:textId="1F5D0302" w:rsidR="00CF5761" w:rsidRPr="00F2156E" w:rsidRDefault="00CF5761" w:rsidP="00955A28">
      <w:pPr>
        <w:pStyle w:val="BodyText"/>
        <w:spacing w:before="0" w:after="0"/>
        <w:rPr>
          <w:rFonts w:ascii="Arial" w:hAnsi="Arial" w:cs="Arial"/>
          <w:sz w:val="21"/>
          <w:szCs w:val="21"/>
          <w:lang w:eastAsia="en-AU"/>
        </w:rPr>
      </w:pPr>
    </w:p>
    <w:p w14:paraId="4E4926DD" w14:textId="6764BC88" w:rsidR="00CF5761" w:rsidRPr="00F2156E" w:rsidRDefault="00CF5761" w:rsidP="00955A28">
      <w:pPr>
        <w:pStyle w:val="BodyText"/>
        <w:spacing w:before="0" w:after="0"/>
        <w:rPr>
          <w:rFonts w:ascii="Arial" w:hAnsi="Arial" w:cs="Arial"/>
          <w:sz w:val="21"/>
          <w:szCs w:val="21"/>
          <w:lang w:eastAsia="en-AU"/>
        </w:rPr>
      </w:pPr>
    </w:p>
    <w:p w14:paraId="1EA19BDA" w14:textId="38E4C9FF" w:rsidR="00CF5761" w:rsidRPr="00F2156E" w:rsidRDefault="00CF5761" w:rsidP="00955A28">
      <w:pPr>
        <w:pStyle w:val="BodyText"/>
        <w:spacing w:before="0" w:after="0"/>
        <w:rPr>
          <w:rFonts w:ascii="Arial" w:hAnsi="Arial" w:cs="Arial"/>
          <w:sz w:val="21"/>
          <w:szCs w:val="21"/>
          <w:lang w:eastAsia="en-AU"/>
        </w:rPr>
      </w:pPr>
    </w:p>
    <w:p w14:paraId="3C260046" w14:textId="18E53F98" w:rsidR="00CF5761" w:rsidRPr="00F2156E" w:rsidRDefault="00CF5761" w:rsidP="00955A28">
      <w:pPr>
        <w:pStyle w:val="BodyText"/>
        <w:spacing w:before="0" w:after="0"/>
        <w:rPr>
          <w:rFonts w:ascii="Arial" w:hAnsi="Arial" w:cs="Arial"/>
          <w:sz w:val="21"/>
          <w:szCs w:val="21"/>
          <w:lang w:eastAsia="en-AU"/>
        </w:rPr>
      </w:pPr>
    </w:p>
    <w:p w14:paraId="2DC56C9B" w14:textId="09E44D9B" w:rsidR="00CF5761" w:rsidRPr="00F2156E" w:rsidRDefault="00CF5761" w:rsidP="00955A28">
      <w:pPr>
        <w:pStyle w:val="BodyText"/>
        <w:spacing w:before="0" w:after="0"/>
        <w:rPr>
          <w:rFonts w:ascii="Arial" w:hAnsi="Arial" w:cs="Arial"/>
          <w:sz w:val="21"/>
          <w:szCs w:val="21"/>
          <w:lang w:eastAsia="en-AU"/>
        </w:rPr>
      </w:pPr>
    </w:p>
    <w:p w14:paraId="1681D7E0" w14:textId="0E43786E" w:rsidR="00CF5761" w:rsidRPr="00F2156E" w:rsidRDefault="00CF5761" w:rsidP="00955A28">
      <w:pPr>
        <w:pStyle w:val="BodyText"/>
        <w:spacing w:before="0" w:after="0"/>
        <w:rPr>
          <w:rFonts w:ascii="Arial" w:hAnsi="Arial" w:cs="Arial"/>
          <w:sz w:val="21"/>
          <w:szCs w:val="21"/>
          <w:lang w:eastAsia="en-AU"/>
        </w:rPr>
      </w:pPr>
    </w:p>
    <w:p w14:paraId="4D6FD573" w14:textId="77777777" w:rsidR="00CF5761" w:rsidRPr="00F2156E" w:rsidRDefault="00CF5761" w:rsidP="00955A28">
      <w:pPr>
        <w:pStyle w:val="BodyText"/>
        <w:spacing w:before="0" w:after="0"/>
        <w:rPr>
          <w:rFonts w:ascii="Arial" w:hAnsi="Arial" w:cs="Arial"/>
          <w:sz w:val="21"/>
          <w:szCs w:val="21"/>
          <w:lang w:eastAsia="en-AU"/>
        </w:r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3B5CD4" w:rsidRPr="00F2156E" w14:paraId="0202E7D9" w14:textId="77777777" w:rsidTr="00984122">
        <w:trPr>
          <w:trHeight w:hRule="exact" w:val="1418"/>
        </w:trPr>
        <w:tc>
          <w:tcPr>
            <w:tcW w:w="7761" w:type="dxa"/>
            <w:vAlign w:val="center"/>
          </w:tcPr>
          <w:p w14:paraId="70D6F85C" w14:textId="64D8AE20" w:rsidR="003B5CD4" w:rsidRPr="00F2156E" w:rsidRDefault="003B5CD4" w:rsidP="00C72BA0">
            <w:pPr>
              <w:pStyle w:val="Title"/>
              <w:spacing w:after="120"/>
              <w:rPr>
                <w:rFonts w:ascii="Arial" w:hAnsi="Arial" w:cs="Arial"/>
              </w:rPr>
            </w:pPr>
            <w:r w:rsidRPr="00F2156E">
              <w:rPr>
                <w:rFonts w:ascii="Arial" w:hAnsi="Arial" w:cs="Arial"/>
                <w:sz w:val="40"/>
              </w:rPr>
              <w:t>Sustainab</w:t>
            </w:r>
            <w:r w:rsidR="00BF11AE">
              <w:rPr>
                <w:rFonts w:ascii="Arial" w:hAnsi="Arial" w:cs="Arial"/>
                <w:sz w:val="40"/>
              </w:rPr>
              <w:t>le</w:t>
            </w:r>
            <w:r w:rsidRPr="00F2156E">
              <w:rPr>
                <w:rFonts w:ascii="Arial" w:hAnsi="Arial" w:cs="Arial"/>
                <w:sz w:val="40"/>
              </w:rPr>
              <w:t xml:space="preserve"> Capacity</w:t>
            </w:r>
          </w:p>
        </w:tc>
      </w:tr>
    </w:tbl>
    <w:p w14:paraId="05AB8F58" w14:textId="77777777" w:rsidR="003B5CD4" w:rsidRPr="00F2156E" w:rsidRDefault="003B5CD4" w:rsidP="00955A28">
      <w:pPr>
        <w:pStyle w:val="BodyText"/>
        <w:rPr>
          <w:rFonts w:ascii="Arial" w:hAnsi="Arial" w:cs="Arial"/>
        </w:rPr>
        <w:sectPr w:rsidR="003B5CD4" w:rsidRPr="00F2156E" w:rsidSect="003B5CD4">
          <w:headerReference w:type="even" r:id="rId322"/>
          <w:headerReference w:type="default" r:id="rId323"/>
          <w:footerReference w:type="even" r:id="rId324"/>
          <w:footerReference w:type="default" r:id="rId325"/>
          <w:headerReference w:type="first" r:id="rId326"/>
          <w:footerReference w:type="first" r:id="rId327"/>
          <w:type w:val="continuous"/>
          <w:pgSz w:w="11907" w:h="16840" w:code="9"/>
          <w:pgMar w:top="2268" w:right="1134" w:bottom="1134" w:left="1134" w:header="284" w:footer="284" w:gutter="0"/>
          <w:cols w:num="2" w:space="720"/>
          <w:docGrid w:linePitch="360"/>
        </w:sectPr>
      </w:pPr>
    </w:p>
    <w:p w14:paraId="5A4A8B33" w14:textId="77777777" w:rsidR="00C72BA0" w:rsidRPr="00F2156E" w:rsidRDefault="00C72BA0">
      <w:pPr>
        <w:rPr>
          <w:rFonts w:ascii="Arial" w:hAnsi="Arial"/>
          <w:color w:val="B3272F" w:themeColor="text2"/>
          <w:spacing w:val="-2"/>
          <w:sz w:val="32"/>
        </w:rPr>
      </w:pPr>
      <w:r w:rsidRPr="00F2156E">
        <w:rPr>
          <w:rFonts w:ascii="Arial" w:hAnsi="Arial"/>
        </w:rPr>
        <w:br w:type="page"/>
      </w:r>
    </w:p>
    <w:p w14:paraId="21A6CEA7" w14:textId="1251EB4C" w:rsidR="003B5CD4" w:rsidRPr="00027146" w:rsidRDefault="003B5CD4" w:rsidP="00D23C8E">
      <w:pPr>
        <w:pStyle w:val="Heading1"/>
        <w:numPr>
          <w:ilvl w:val="0"/>
          <w:numId w:val="0"/>
        </w:numPr>
        <w:spacing w:before="0"/>
        <w:rPr>
          <w:rFonts w:cstheme="minorHAnsi"/>
          <w:b w:val="0"/>
          <w:sz w:val="32"/>
        </w:rPr>
      </w:pPr>
      <w:bookmarkStart w:id="119" w:name="_Toc32323352"/>
      <w:r w:rsidRPr="00027146">
        <w:rPr>
          <w:rFonts w:cstheme="minorHAnsi"/>
          <w:b w:val="0"/>
          <w:sz w:val="32"/>
        </w:rPr>
        <w:lastRenderedPageBreak/>
        <w:t>C3 – Population density per length of road</w:t>
      </w:r>
      <w:r w:rsidR="00E24086">
        <w:rPr>
          <w:rFonts w:cstheme="minorHAnsi"/>
          <w:b w:val="0"/>
          <w:sz w:val="32"/>
        </w:rPr>
        <w:t xml:space="preserve"> (Audited)</w:t>
      </w:r>
      <w:bookmarkEnd w:id="119"/>
      <w:r w:rsidRPr="00027146">
        <w:rPr>
          <w:rFonts w:cstheme="minorHAnsi"/>
          <w:b w:val="0"/>
          <w:sz w:val="32"/>
        </w:rPr>
        <w:t xml:space="preserve"> </w:t>
      </w:r>
    </w:p>
    <w:p w14:paraId="1752B28A"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Definition</w:t>
      </w:r>
    </w:p>
    <w:p w14:paraId="16EDE6BE" w14:textId="6636785F" w:rsidR="003B5CD4" w:rsidRPr="006D55FA" w:rsidRDefault="00DC2305" w:rsidP="00CE2668">
      <w:pPr>
        <w:pStyle w:val="BodyText100ThemeColour"/>
        <w:rPr>
          <w:rFonts w:ascii="Arial" w:hAnsi="Arial" w:cs="Arial"/>
          <w:sz w:val="24"/>
          <w:szCs w:val="24"/>
        </w:rPr>
      </w:pPr>
      <w:r w:rsidRPr="006D55FA">
        <w:rPr>
          <w:rStyle w:val="BodyTextChar"/>
          <w:color w:val="363534" w:themeColor="text1"/>
          <w:sz w:val="24"/>
          <w:szCs w:val="24"/>
        </w:rPr>
        <w:t>P</w:t>
      </w:r>
      <w:r w:rsidR="003B5CD4" w:rsidRPr="006D55FA">
        <w:rPr>
          <w:rStyle w:val="BodyTextChar"/>
          <w:color w:val="363534" w:themeColor="text1"/>
          <w:sz w:val="24"/>
          <w:szCs w:val="24"/>
        </w:rPr>
        <w:t>opulation per kilometre of local road</w:t>
      </w:r>
      <w:r w:rsidR="003B5CD4" w:rsidRPr="006D55FA">
        <w:rPr>
          <w:rStyle w:val="normaltextrun1"/>
          <w:rFonts w:ascii="Arial" w:hAnsi="Arial" w:cs="Arial"/>
          <w:b/>
          <w:color w:val="363534"/>
          <w:sz w:val="24"/>
          <w:szCs w:val="24"/>
        </w:rPr>
        <w:t xml:space="preserve">.  </w:t>
      </w:r>
      <w:r w:rsidR="003B5CD4" w:rsidRPr="006D55FA">
        <w:rPr>
          <w:rStyle w:val="eop"/>
          <w:rFonts w:ascii="Arial" w:hAnsi="Arial" w:cs="Arial"/>
          <w:b/>
          <w:sz w:val="24"/>
          <w:szCs w:val="24"/>
        </w:rPr>
        <w:t> </w:t>
      </w:r>
    </w:p>
    <w:p w14:paraId="3FB9C165"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Calculation</w:t>
      </w:r>
    </w:p>
    <w:p w14:paraId="543D0646" w14:textId="77777777" w:rsidR="003B5CD4" w:rsidRPr="00F2156E" w:rsidRDefault="003B5CD4" w:rsidP="006D55FA">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Numerator</w:t>
      </w:r>
      <w:r w:rsidRPr="00F2156E">
        <w:rPr>
          <w:rStyle w:val="eop"/>
          <w:rFonts w:ascii="Arial" w:hAnsi="Arial" w:cs="Arial"/>
          <w:sz w:val="21"/>
          <w:szCs w:val="21"/>
        </w:rPr>
        <w:t> </w:t>
      </w:r>
    </w:p>
    <w:p w14:paraId="156EB2C2" w14:textId="7D8DAE45" w:rsidR="003B5CD4" w:rsidRPr="00F2156E" w:rsidRDefault="00FB4263" w:rsidP="006D55FA">
      <w:pPr>
        <w:pStyle w:val="paragraph"/>
        <w:spacing w:after="240" w:line="276" w:lineRule="auto"/>
        <w:textAlignment w:val="baseline"/>
        <w:rPr>
          <w:rFonts w:ascii="Arial" w:hAnsi="Arial" w:cs="Arial"/>
          <w:sz w:val="21"/>
          <w:szCs w:val="21"/>
        </w:rPr>
      </w:pPr>
      <w:r w:rsidRPr="00F2156E">
        <w:rPr>
          <w:rStyle w:val="normaltextrun1"/>
          <w:rFonts w:ascii="Arial" w:hAnsi="Arial" w:cs="Arial"/>
          <w:color w:val="363534" w:themeColor="text1"/>
          <w:sz w:val="21"/>
          <w:szCs w:val="21"/>
        </w:rPr>
        <w:t>P</w:t>
      </w:r>
      <w:r w:rsidR="003B5CD4" w:rsidRPr="00F2156E">
        <w:rPr>
          <w:rStyle w:val="normaltextrun1"/>
          <w:rFonts w:ascii="Arial" w:hAnsi="Arial" w:cs="Arial"/>
          <w:color w:val="363534" w:themeColor="text1"/>
          <w:sz w:val="21"/>
          <w:szCs w:val="21"/>
        </w:rPr>
        <w:t>opulation</w:t>
      </w:r>
    </w:p>
    <w:p w14:paraId="52CC7725" w14:textId="77777777" w:rsidR="003B5CD4" w:rsidRPr="00F2156E" w:rsidRDefault="003B5CD4" w:rsidP="006D55FA">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Denominator</w:t>
      </w:r>
      <w:r w:rsidRPr="00F2156E">
        <w:rPr>
          <w:rStyle w:val="eop"/>
          <w:rFonts w:ascii="Arial" w:hAnsi="Arial" w:cs="Arial"/>
          <w:sz w:val="21"/>
          <w:szCs w:val="21"/>
        </w:rPr>
        <w:t> </w:t>
      </w:r>
    </w:p>
    <w:p w14:paraId="6C734CF4" w14:textId="19ECE3EF" w:rsidR="003B5CD4" w:rsidRPr="00F2156E" w:rsidRDefault="003B5CD4" w:rsidP="006D55FA">
      <w:pPr>
        <w:pStyle w:val="BodyText"/>
        <w:spacing w:before="0" w:after="0" w:line="276" w:lineRule="auto"/>
        <w:rPr>
          <w:rFonts w:ascii="Arial" w:hAnsi="Arial" w:cs="Arial"/>
          <w:sz w:val="21"/>
          <w:szCs w:val="21"/>
        </w:rPr>
      </w:pPr>
      <w:r w:rsidRPr="00F2156E">
        <w:rPr>
          <w:rStyle w:val="normaltextrun1"/>
          <w:rFonts w:ascii="Arial" w:hAnsi="Arial" w:cs="Arial"/>
          <w:sz w:val="21"/>
          <w:szCs w:val="21"/>
        </w:rPr>
        <w:t>Kilometres of local roads</w:t>
      </w:r>
    </w:p>
    <w:p w14:paraId="1E5C1ED5"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 xml:space="preserve">Key terms </w:t>
      </w:r>
    </w:p>
    <w:p w14:paraId="63E6E3D7" w14:textId="77777777" w:rsidR="007E2735" w:rsidRPr="00F2156E" w:rsidRDefault="007E2735" w:rsidP="007E2735">
      <w:pPr>
        <w:spacing w:line="276" w:lineRule="auto"/>
        <w:textAlignment w:val="baseline"/>
        <w:rPr>
          <w:rFonts w:ascii="Arial" w:hAnsi="Arial"/>
          <w:color w:val="auto"/>
          <w:sz w:val="21"/>
          <w:szCs w:val="21"/>
        </w:rPr>
      </w:pPr>
      <w:r w:rsidRPr="00F2156E">
        <w:rPr>
          <w:rFonts w:ascii="Arial" w:hAnsi="Arial"/>
          <w:sz w:val="21"/>
          <w:szCs w:val="21"/>
          <w:u w:val="single"/>
        </w:rPr>
        <w:t xml:space="preserve">Population </w:t>
      </w:r>
    </w:p>
    <w:p w14:paraId="2BBFAD96" w14:textId="77777777" w:rsidR="007E2735" w:rsidRPr="00F2156E" w:rsidRDefault="007E2735" w:rsidP="007E2735">
      <w:pPr>
        <w:spacing w:line="276" w:lineRule="auto"/>
        <w:textAlignment w:val="baseline"/>
        <w:rPr>
          <w:rFonts w:ascii="Arial" w:hAnsi="Arial"/>
        </w:rPr>
      </w:pPr>
      <w:r w:rsidRPr="00F2156E">
        <w:rPr>
          <w:rFonts w:ascii="Arial" w:hAnsi="Arial"/>
          <w:sz w:val="21"/>
          <w:szCs w:val="21"/>
        </w:rPr>
        <w:t>Means the resident population of the municipal district estimated by Council.</w:t>
      </w:r>
    </w:p>
    <w:p w14:paraId="6146603D" w14:textId="77777777" w:rsidR="007E2735" w:rsidRDefault="007E2735" w:rsidP="006C2AA2">
      <w:pPr>
        <w:spacing w:line="276" w:lineRule="auto"/>
        <w:rPr>
          <w:rFonts w:ascii="Arial" w:hAnsi="Arial"/>
          <w:sz w:val="21"/>
          <w:szCs w:val="21"/>
          <w:u w:val="single"/>
        </w:rPr>
      </w:pPr>
    </w:p>
    <w:p w14:paraId="4F17A453" w14:textId="3F5CAC2F" w:rsidR="003B5CD4" w:rsidRPr="00F2156E" w:rsidRDefault="003B5CD4" w:rsidP="006C2AA2">
      <w:pPr>
        <w:spacing w:line="276" w:lineRule="auto"/>
        <w:rPr>
          <w:rFonts w:ascii="Arial" w:hAnsi="Arial"/>
          <w:sz w:val="21"/>
          <w:szCs w:val="21"/>
          <w:u w:val="single"/>
        </w:rPr>
      </w:pPr>
      <w:r w:rsidRPr="00F2156E">
        <w:rPr>
          <w:rFonts w:ascii="Arial" w:hAnsi="Arial"/>
          <w:sz w:val="21"/>
          <w:szCs w:val="21"/>
          <w:u w:val="single"/>
        </w:rPr>
        <w:t>Local roads</w:t>
      </w:r>
    </w:p>
    <w:p w14:paraId="5907E0EA" w14:textId="33D8FDD9" w:rsidR="003B5CD4" w:rsidRPr="00F2156E" w:rsidRDefault="003B5CD4" w:rsidP="006C2AA2">
      <w:pPr>
        <w:spacing w:line="276" w:lineRule="auto"/>
        <w:rPr>
          <w:rFonts w:ascii="Arial" w:hAnsi="Arial"/>
          <w:sz w:val="21"/>
          <w:szCs w:val="21"/>
        </w:rPr>
      </w:pPr>
      <w:r w:rsidRPr="00F2156E">
        <w:rPr>
          <w:rFonts w:ascii="Arial" w:hAnsi="Arial"/>
          <w:sz w:val="21"/>
          <w:szCs w:val="21"/>
        </w:rPr>
        <w:t xml:space="preserve">Is sealed and unsealed roads for which council is the responsible road authority under the </w:t>
      </w:r>
      <w:r w:rsidRPr="00F2156E">
        <w:rPr>
          <w:rFonts w:ascii="Arial" w:hAnsi="Arial"/>
          <w:i/>
          <w:iCs/>
          <w:sz w:val="21"/>
          <w:szCs w:val="21"/>
        </w:rPr>
        <w:t xml:space="preserve">Road Management Act 2004. </w:t>
      </w:r>
      <w:r w:rsidRPr="00F2156E">
        <w:rPr>
          <w:rFonts w:ascii="Arial" w:hAnsi="Arial"/>
          <w:sz w:val="21"/>
          <w:szCs w:val="21"/>
        </w:rPr>
        <w:t>It includes right-of-ways and laneways.</w:t>
      </w:r>
    </w:p>
    <w:p w14:paraId="6F228109"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Classification</w:t>
      </w:r>
    </w:p>
    <w:p w14:paraId="19BD3979" w14:textId="204C3EFE" w:rsidR="003B5CD4" w:rsidRPr="00F2156E" w:rsidRDefault="00E44783" w:rsidP="006C2AA2">
      <w:pPr>
        <w:pStyle w:val="BodyText"/>
        <w:spacing w:before="0" w:after="0" w:line="276" w:lineRule="auto"/>
        <w:rPr>
          <w:rFonts w:ascii="Arial" w:hAnsi="Arial" w:cs="Arial"/>
          <w:sz w:val="21"/>
          <w:szCs w:val="21"/>
        </w:rPr>
      </w:pPr>
      <w:r>
        <w:rPr>
          <w:rFonts w:ascii="Arial" w:hAnsi="Arial" w:cs="Arial"/>
          <w:sz w:val="21"/>
          <w:szCs w:val="21"/>
        </w:rPr>
        <w:t>In</w:t>
      </w:r>
      <w:r w:rsidR="003B5CD4" w:rsidRPr="00F2156E">
        <w:rPr>
          <w:rFonts w:ascii="Arial" w:hAnsi="Arial" w:cs="Arial"/>
          <w:sz w:val="21"/>
          <w:szCs w:val="21"/>
        </w:rPr>
        <w:t xml:space="preserve">put indicator – </w:t>
      </w:r>
      <w:r>
        <w:rPr>
          <w:rFonts w:ascii="Arial" w:hAnsi="Arial" w:cs="Arial"/>
          <w:sz w:val="21"/>
          <w:szCs w:val="21"/>
        </w:rPr>
        <w:t>Population</w:t>
      </w:r>
      <w:r w:rsidR="003B5CD4" w:rsidRPr="00F2156E">
        <w:rPr>
          <w:rFonts w:ascii="Arial" w:hAnsi="Arial" w:cs="Arial"/>
          <w:sz w:val="21"/>
          <w:szCs w:val="21"/>
        </w:rPr>
        <w:t xml:space="preserve"> </w:t>
      </w:r>
    </w:p>
    <w:p w14:paraId="0B528C89"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Data source</w:t>
      </w:r>
    </w:p>
    <w:p w14:paraId="78E6125F" w14:textId="77777777" w:rsidR="003B5CD4" w:rsidRPr="00F2156E" w:rsidRDefault="003B5CD4" w:rsidP="006C2AA2">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Numerator</w:t>
      </w:r>
    </w:p>
    <w:p w14:paraId="41147D5A" w14:textId="0D0B195F" w:rsidR="006C2AA2" w:rsidRPr="006C2AA2" w:rsidRDefault="003B5CD4" w:rsidP="00961965">
      <w:pPr>
        <w:pStyle w:val="BodyText"/>
        <w:spacing w:before="0" w:line="276" w:lineRule="auto"/>
        <w:rPr>
          <w:rFonts w:ascii="Arial" w:hAnsi="Arial" w:cs="Arial"/>
          <w:sz w:val="21"/>
          <w:szCs w:val="21"/>
        </w:rPr>
      </w:pPr>
      <w:r w:rsidRPr="00F2156E">
        <w:rPr>
          <w:rFonts w:ascii="Arial" w:hAnsi="Arial" w:cs="Arial"/>
          <w:sz w:val="21"/>
          <w:szCs w:val="21"/>
        </w:rPr>
        <w:t>Australian Bureau of Statistics – Catalogue 3218.0 Population Estimates by Local Government Area</w:t>
      </w:r>
    </w:p>
    <w:p w14:paraId="3B646A86" w14:textId="77777777" w:rsidR="003B5CD4" w:rsidRPr="00F2156E" w:rsidRDefault="003B5CD4" w:rsidP="006C2AA2">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Denominator</w:t>
      </w:r>
    </w:p>
    <w:p w14:paraId="16575D0A" w14:textId="3387B3E2" w:rsidR="003B5CD4" w:rsidRDefault="003B5CD4" w:rsidP="006C2AA2">
      <w:pPr>
        <w:pStyle w:val="BodyText"/>
        <w:spacing w:before="0" w:after="0" w:line="276" w:lineRule="auto"/>
        <w:rPr>
          <w:rFonts w:ascii="Arial" w:hAnsi="Arial" w:cs="Arial"/>
          <w:sz w:val="21"/>
          <w:szCs w:val="21"/>
        </w:rPr>
      </w:pPr>
      <w:r w:rsidRPr="00F2156E">
        <w:rPr>
          <w:rFonts w:ascii="Arial" w:hAnsi="Arial" w:cs="Arial"/>
          <w:sz w:val="21"/>
          <w:szCs w:val="21"/>
        </w:rPr>
        <w:t>Asset register or road management system</w:t>
      </w:r>
    </w:p>
    <w:p w14:paraId="780CA10B" w14:textId="7E5FF4C3" w:rsidR="002F1718" w:rsidRDefault="002F1718" w:rsidP="002F1718">
      <w:pPr>
        <w:pStyle w:val="BodyText100ThemeColour"/>
        <w:rPr>
          <w:rFonts w:ascii="Arial" w:hAnsi="Arial" w:cs="Arial"/>
          <w:sz w:val="21"/>
          <w:szCs w:val="21"/>
        </w:rPr>
      </w:pPr>
      <w:r w:rsidRPr="002F1718">
        <w:rPr>
          <w:rFonts w:ascii="Arial" w:hAnsi="Arial" w:cs="Arial"/>
          <w:b/>
          <w:sz w:val="24"/>
        </w:rPr>
        <w:t>Audit</w:t>
      </w:r>
    </w:p>
    <w:p w14:paraId="34230EA5" w14:textId="77777777" w:rsidR="009960EF" w:rsidRPr="009960EF" w:rsidRDefault="009960EF" w:rsidP="009960EF">
      <w:pPr>
        <w:spacing w:line="276" w:lineRule="auto"/>
        <w:rPr>
          <w:rFonts w:cstheme="minorHAnsi"/>
          <w:bCs/>
          <w:iCs/>
          <w:sz w:val="21"/>
          <w:szCs w:val="21"/>
          <w:u w:val="single"/>
        </w:rPr>
      </w:pPr>
      <w:r w:rsidRPr="009960EF">
        <w:rPr>
          <w:rFonts w:cstheme="minorHAnsi"/>
          <w:bCs/>
          <w:iCs/>
          <w:sz w:val="21"/>
          <w:szCs w:val="21"/>
          <w:u w:val="single"/>
        </w:rPr>
        <w:t>Evidence</w:t>
      </w:r>
    </w:p>
    <w:p w14:paraId="3FF59A58" w14:textId="77777777" w:rsidR="009960EF" w:rsidRPr="009960EF" w:rsidRDefault="009960EF" w:rsidP="009960EF">
      <w:pPr>
        <w:spacing w:line="276" w:lineRule="auto"/>
        <w:rPr>
          <w:rFonts w:cstheme="minorHAnsi"/>
          <w:bCs/>
          <w:iCs/>
          <w:sz w:val="21"/>
          <w:szCs w:val="21"/>
        </w:rPr>
      </w:pPr>
      <w:r w:rsidRPr="009960EF">
        <w:rPr>
          <w:rFonts w:cstheme="minorHAnsi"/>
          <w:bCs/>
          <w:iCs/>
          <w:sz w:val="21"/>
          <w:szCs w:val="21"/>
        </w:rPr>
        <w:t>Documented source of municipal population estimate, such as ABS census data plus the basis for any growth assumptions adopted by Council.</w:t>
      </w:r>
    </w:p>
    <w:p w14:paraId="4BDE5ACC" w14:textId="4C2F09F8" w:rsidR="002F1718" w:rsidRPr="009960EF" w:rsidRDefault="009960EF" w:rsidP="009960EF">
      <w:pPr>
        <w:pStyle w:val="BodyText"/>
        <w:spacing w:before="0" w:after="0" w:line="276" w:lineRule="auto"/>
        <w:rPr>
          <w:rFonts w:cstheme="minorHAnsi"/>
          <w:sz w:val="21"/>
          <w:szCs w:val="21"/>
        </w:rPr>
      </w:pPr>
      <w:r w:rsidRPr="009960EF">
        <w:rPr>
          <w:rFonts w:cstheme="minorHAnsi"/>
          <w:bCs/>
          <w:iCs/>
          <w:sz w:val="21"/>
          <w:szCs w:val="21"/>
        </w:rPr>
        <w:t>Kilometre length of road per Council’s asset register. The measure should be based on road pavement, not surface. It should include all roads (sealed and unsealed)</w:t>
      </w:r>
    </w:p>
    <w:p w14:paraId="3099119D"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Data use / Community outcome</w:t>
      </w:r>
    </w:p>
    <w:p w14:paraId="7B458AB9" w14:textId="029440ED" w:rsidR="003B5CD4" w:rsidRPr="00F2156E" w:rsidRDefault="003B5CD4" w:rsidP="00961965">
      <w:pPr>
        <w:spacing w:line="276" w:lineRule="auto"/>
        <w:rPr>
          <w:rFonts w:ascii="Arial" w:eastAsia="Arial Nova" w:hAnsi="Arial"/>
          <w:sz w:val="21"/>
          <w:szCs w:val="21"/>
        </w:rPr>
      </w:pPr>
      <w:r w:rsidRPr="00F2156E">
        <w:rPr>
          <w:rFonts w:ascii="Arial" w:eastAsia="Arial Nova" w:hAnsi="Arial"/>
          <w:sz w:val="21"/>
          <w:szCs w:val="21"/>
        </w:rPr>
        <w:t xml:space="preserve">Assessment of the </w:t>
      </w:r>
      <w:r w:rsidR="00F37C2D">
        <w:rPr>
          <w:rFonts w:ascii="Arial" w:eastAsia="Arial Nova" w:hAnsi="Arial"/>
          <w:sz w:val="21"/>
          <w:szCs w:val="21"/>
        </w:rPr>
        <w:t>impact of</w:t>
      </w:r>
      <w:r w:rsidRPr="00F2156E">
        <w:rPr>
          <w:rFonts w:ascii="Arial" w:eastAsia="Arial Nova" w:hAnsi="Arial"/>
          <w:sz w:val="21"/>
          <w:szCs w:val="21"/>
        </w:rPr>
        <w:t xml:space="preserve"> population </w:t>
      </w:r>
      <w:r w:rsidR="00F37C2D">
        <w:rPr>
          <w:rFonts w:ascii="Arial" w:eastAsia="Arial Nova" w:hAnsi="Arial"/>
          <w:sz w:val="21"/>
          <w:szCs w:val="21"/>
        </w:rPr>
        <w:t>on</w:t>
      </w:r>
      <w:r w:rsidRPr="00F2156E">
        <w:rPr>
          <w:rFonts w:ascii="Arial" w:eastAsia="Arial Nova" w:hAnsi="Arial"/>
          <w:sz w:val="21"/>
          <w:szCs w:val="21"/>
        </w:rPr>
        <w:t xml:space="preserve"> council’s ability to provide services to the community. Higher proportion of population relative to length of local roads suggests a lower population density.</w:t>
      </w:r>
    </w:p>
    <w:p w14:paraId="35E7E17B" w14:textId="53C61D73" w:rsidR="003B5CD4" w:rsidRPr="00F2156E" w:rsidRDefault="003B5CD4" w:rsidP="004D1C52">
      <w:pPr>
        <w:pStyle w:val="BodyText100ThemeColour"/>
        <w:rPr>
          <w:rFonts w:ascii="Arial" w:hAnsi="Arial" w:cs="Arial"/>
          <w:b/>
          <w:sz w:val="24"/>
        </w:rPr>
      </w:pPr>
      <w:r w:rsidRPr="00F2156E">
        <w:rPr>
          <w:rFonts w:ascii="Arial" w:hAnsi="Arial" w:cs="Arial"/>
          <w:b/>
          <w:sz w:val="24"/>
        </w:rPr>
        <w:t>Suitability for target setting</w:t>
      </w:r>
    </w:p>
    <w:p w14:paraId="7FD5593A" w14:textId="77777777" w:rsidR="00BD3F3E" w:rsidRPr="00863666" w:rsidRDefault="00BD3F3E" w:rsidP="00BD3F3E">
      <w:pPr>
        <w:pStyle w:val="BodyText"/>
        <w:spacing w:before="0" w:after="0" w:line="276" w:lineRule="auto"/>
        <w:rPr>
          <w:rFonts w:cstheme="minorHAnsi"/>
          <w:b/>
          <w:bCs/>
          <w:sz w:val="21"/>
          <w:szCs w:val="21"/>
        </w:rPr>
      </w:pPr>
      <w:r>
        <w:rPr>
          <w:rFonts w:cstheme="minorHAnsi"/>
          <w:b/>
          <w:bCs/>
          <w:sz w:val="21"/>
          <w:szCs w:val="21"/>
        </w:rPr>
        <w:t>Good</w:t>
      </w:r>
    </w:p>
    <w:p w14:paraId="36CD127D" w14:textId="77777777" w:rsidR="00BD3F3E" w:rsidRDefault="00BD3F3E" w:rsidP="00BD3F3E">
      <w:pPr>
        <w:pStyle w:val="BodyText"/>
        <w:spacing w:before="0" w:after="0" w:line="276" w:lineRule="auto"/>
        <w:rPr>
          <w:rFonts w:cstheme="minorHAnsi"/>
          <w:sz w:val="21"/>
          <w:szCs w:val="21"/>
        </w:rPr>
      </w:pPr>
      <w:r w:rsidRPr="00A8282C">
        <w:rPr>
          <w:rFonts w:cstheme="minorHAnsi"/>
          <w:sz w:val="21"/>
          <w:szCs w:val="21"/>
        </w:rPr>
        <w:t>Data fluctuates between years, but council has some influence over the outcome</w:t>
      </w:r>
      <w:r w:rsidRPr="00C4192F">
        <w:rPr>
          <w:rFonts w:cstheme="minorHAnsi"/>
          <w:sz w:val="21"/>
          <w:szCs w:val="21"/>
        </w:rPr>
        <w:t xml:space="preserve">. </w:t>
      </w:r>
    </w:p>
    <w:p w14:paraId="55CEED13" w14:textId="1B724891" w:rsidR="003B5CD4" w:rsidRPr="00F2156E" w:rsidRDefault="003B5CD4" w:rsidP="004D1C52">
      <w:pPr>
        <w:pStyle w:val="BodyText100ThemeColour"/>
        <w:rPr>
          <w:rFonts w:ascii="Arial" w:hAnsi="Arial" w:cs="Arial"/>
          <w:b/>
          <w:sz w:val="24"/>
        </w:rPr>
      </w:pPr>
      <w:r w:rsidRPr="00F2156E">
        <w:rPr>
          <w:rFonts w:ascii="Arial" w:hAnsi="Arial" w:cs="Arial"/>
          <w:b/>
          <w:sz w:val="24"/>
        </w:rPr>
        <w:t>Related to</w:t>
      </w:r>
    </w:p>
    <w:p w14:paraId="7E69D361" w14:textId="77777777" w:rsidR="003B5CD4" w:rsidRPr="00F2156E" w:rsidRDefault="003B5CD4" w:rsidP="007D3526">
      <w:pPr>
        <w:pStyle w:val="BodyText"/>
        <w:spacing w:before="0" w:after="0" w:line="276" w:lineRule="auto"/>
        <w:rPr>
          <w:rFonts w:ascii="Arial" w:hAnsi="Arial" w:cs="Arial"/>
          <w:sz w:val="21"/>
          <w:szCs w:val="21"/>
        </w:rPr>
      </w:pPr>
      <w:r w:rsidRPr="00F2156E">
        <w:rPr>
          <w:rFonts w:ascii="Arial" w:hAnsi="Arial" w:cs="Arial"/>
          <w:sz w:val="21"/>
          <w:szCs w:val="21"/>
        </w:rPr>
        <w:t>C4 – Own source revenue per head of municipal population</w:t>
      </w:r>
    </w:p>
    <w:p w14:paraId="3CDF3C81" w14:textId="77777777" w:rsidR="003B5CD4" w:rsidRPr="00F2156E" w:rsidRDefault="003B5CD4" w:rsidP="007D3526">
      <w:pPr>
        <w:pStyle w:val="BodyText"/>
        <w:spacing w:before="0" w:after="0" w:line="276" w:lineRule="auto"/>
        <w:rPr>
          <w:rFonts w:ascii="Arial" w:hAnsi="Arial" w:cs="Arial"/>
          <w:sz w:val="21"/>
          <w:szCs w:val="21"/>
        </w:rPr>
      </w:pPr>
      <w:r w:rsidRPr="00F2156E">
        <w:rPr>
          <w:rFonts w:ascii="Arial" w:hAnsi="Arial" w:cs="Arial"/>
          <w:sz w:val="21"/>
          <w:szCs w:val="21"/>
        </w:rPr>
        <w:t>C5 – Recurrent grants per head of municipal population</w:t>
      </w:r>
    </w:p>
    <w:p w14:paraId="5B20FBE6"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Further information</w:t>
      </w:r>
    </w:p>
    <w:p w14:paraId="1B6C9AFF" w14:textId="6BE6AB3E" w:rsidR="003B5CD4" w:rsidRPr="00F2156E" w:rsidRDefault="003B5CD4" w:rsidP="007D3526">
      <w:pPr>
        <w:pStyle w:val="BodyText"/>
        <w:spacing w:before="0" w:after="0" w:line="276" w:lineRule="auto"/>
        <w:rPr>
          <w:rFonts w:ascii="Arial" w:hAnsi="Arial" w:cs="Arial"/>
          <w:sz w:val="21"/>
          <w:szCs w:val="21"/>
        </w:rPr>
      </w:pPr>
      <w:r w:rsidRPr="00F2156E">
        <w:rPr>
          <w:rFonts w:ascii="Arial" w:hAnsi="Arial" w:cs="Arial"/>
          <w:sz w:val="21"/>
          <w:szCs w:val="21"/>
        </w:rPr>
        <w:t xml:space="preserve">Local Government (Planning and Reporting) Regulations 2014 – </w:t>
      </w:r>
      <w:r w:rsidR="00784202">
        <w:rPr>
          <w:rFonts w:ascii="Arial" w:hAnsi="Arial" w:cs="Arial"/>
          <w:sz w:val="21"/>
          <w:szCs w:val="21"/>
        </w:rPr>
        <w:t xml:space="preserve">Schedule 3 </w:t>
      </w:r>
      <w:r w:rsidR="00B06399">
        <w:rPr>
          <w:rFonts w:ascii="Arial" w:hAnsi="Arial" w:cs="Arial"/>
          <w:sz w:val="21"/>
          <w:szCs w:val="21"/>
        </w:rPr>
        <w:t xml:space="preserve">Part 4 (Page 63) </w:t>
      </w:r>
    </w:p>
    <w:p w14:paraId="3082E674"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Notes or Case Studies</w:t>
      </w:r>
    </w:p>
    <w:p w14:paraId="28CFC45D" w14:textId="0520B733" w:rsidR="003B5CD4" w:rsidRPr="00F256CD" w:rsidRDefault="003B5CD4" w:rsidP="007D3526">
      <w:pPr>
        <w:pStyle w:val="BodyText"/>
        <w:spacing w:before="0" w:after="0" w:line="276" w:lineRule="auto"/>
        <w:rPr>
          <w:rFonts w:cstheme="minorHAnsi"/>
          <w:sz w:val="21"/>
          <w:szCs w:val="21"/>
          <w:lang w:eastAsia="en-AU"/>
        </w:rPr>
      </w:pPr>
      <w:r w:rsidRPr="00F256CD">
        <w:rPr>
          <w:rFonts w:cstheme="minorHAnsi"/>
          <w:sz w:val="21"/>
          <w:szCs w:val="21"/>
          <w:lang w:eastAsia="en-AU"/>
        </w:rPr>
        <w:t>The road network is used as the denominator for population per length of road to recognise remote councils which may have large tracts of uninhabited or un-serviced land.</w:t>
      </w:r>
    </w:p>
    <w:p w14:paraId="5320DF11" w14:textId="2F1A6A37" w:rsidR="00CF5761" w:rsidRPr="00F2156E" w:rsidRDefault="00CF5761" w:rsidP="00955A28">
      <w:pPr>
        <w:pStyle w:val="BodyText"/>
        <w:spacing w:before="0" w:after="0"/>
        <w:rPr>
          <w:rFonts w:ascii="Arial" w:hAnsi="Arial" w:cs="Arial"/>
          <w:color w:val="auto"/>
          <w:sz w:val="21"/>
          <w:szCs w:val="21"/>
        </w:rPr>
      </w:pPr>
    </w:p>
    <w:p w14:paraId="23698E0F" w14:textId="237B9344" w:rsidR="00CF5761" w:rsidRPr="00F2156E" w:rsidRDefault="00CF5761" w:rsidP="00955A28">
      <w:pPr>
        <w:pStyle w:val="BodyText"/>
        <w:spacing w:before="0" w:after="0"/>
        <w:rPr>
          <w:rFonts w:ascii="Arial" w:hAnsi="Arial" w:cs="Arial"/>
          <w:color w:val="auto"/>
          <w:sz w:val="21"/>
          <w:szCs w:val="21"/>
        </w:rPr>
      </w:pPr>
    </w:p>
    <w:p w14:paraId="56CD6BEC" w14:textId="21B21CDF" w:rsidR="00CF5761" w:rsidRPr="00F2156E" w:rsidRDefault="00CF5761" w:rsidP="00955A28">
      <w:pPr>
        <w:pStyle w:val="BodyText"/>
        <w:spacing w:before="0" w:after="0"/>
        <w:rPr>
          <w:rFonts w:ascii="Arial" w:hAnsi="Arial" w:cs="Arial"/>
          <w:color w:val="auto"/>
          <w:sz w:val="21"/>
          <w:szCs w:val="21"/>
        </w:rPr>
      </w:pPr>
    </w:p>
    <w:p w14:paraId="490A4C36" w14:textId="2B1A8C1C" w:rsidR="00CF5761" w:rsidRPr="00F2156E" w:rsidRDefault="00CF5761" w:rsidP="00955A28">
      <w:pPr>
        <w:pStyle w:val="BodyText"/>
        <w:spacing w:before="0" w:after="0"/>
        <w:rPr>
          <w:rFonts w:ascii="Arial" w:hAnsi="Arial" w:cs="Arial"/>
          <w:color w:val="auto"/>
          <w:sz w:val="21"/>
          <w:szCs w:val="21"/>
        </w:rPr>
      </w:pPr>
    </w:p>
    <w:p w14:paraId="347DD581" w14:textId="5A748CB4" w:rsidR="00CF5761" w:rsidRPr="00F2156E" w:rsidRDefault="00CF5761" w:rsidP="00955A28">
      <w:pPr>
        <w:pStyle w:val="BodyText"/>
        <w:spacing w:before="0" w:after="0"/>
        <w:rPr>
          <w:rFonts w:ascii="Arial" w:hAnsi="Arial" w:cs="Arial"/>
          <w:color w:val="auto"/>
          <w:sz w:val="21"/>
          <w:szCs w:val="21"/>
        </w:rPr>
      </w:pPr>
    </w:p>
    <w:p w14:paraId="4446C33C" w14:textId="69BCB993" w:rsidR="00CF5761" w:rsidRPr="00F2156E" w:rsidRDefault="00CF5761" w:rsidP="00955A28">
      <w:pPr>
        <w:pStyle w:val="BodyText"/>
        <w:spacing w:before="0" w:after="0"/>
        <w:rPr>
          <w:rFonts w:ascii="Arial" w:hAnsi="Arial" w:cs="Arial"/>
          <w:color w:val="auto"/>
          <w:sz w:val="21"/>
          <w:szCs w:val="21"/>
        </w:rPr>
      </w:pPr>
    </w:p>
    <w:p w14:paraId="08282202" w14:textId="06AD65E5" w:rsidR="00CF5761" w:rsidRPr="00F2156E" w:rsidRDefault="00CF5761" w:rsidP="00955A28">
      <w:pPr>
        <w:pStyle w:val="BodyText"/>
        <w:spacing w:before="0" w:after="0"/>
        <w:rPr>
          <w:rFonts w:ascii="Arial" w:hAnsi="Arial" w:cs="Arial"/>
          <w:color w:val="auto"/>
          <w:sz w:val="21"/>
          <w:szCs w:val="21"/>
        </w:rPr>
      </w:pPr>
    </w:p>
    <w:p w14:paraId="452ABA63" w14:textId="133D4AA6" w:rsidR="00CF5761" w:rsidRPr="00F2156E" w:rsidRDefault="00CF5761" w:rsidP="00955A28">
      <w:pPr>
        <w:pStyle w:val="BodyText"/>
        <w:spacing w:before="0" w:after="0"/>
        <w:rPr>
          <w:rFonts w:ascii="Arial" w:hAnsi="Arial" w:cs="Arial"/>
          <w:color w:val="auto"/>
          <w:sz w:val="21"/>
          <w:szCs w:val="21"/>
        </w:rPr>
      </w:pPr>
    </w:p>
    <w:p w14:paraId="31657E40" w14:textId="1DA91CB7" w:rsidR="00CF5761" w:rsidRPr="00F2156E" w:rsidRDefault="00CF5761" w:rsidP="00955A28">
      <w:pPr>
        <w:pStyle w:val="BodyText"/>
        <w:spacing w:before="0" w:after="0"/>
        <w:rPr>
          <w:rFonts w:ascii="Arial" w:hAnsi="Arial" w:cs="Arial"/>
          <w:color w:val="auto"/>
          <w:sz w:val="21"/>
          <w:szCs w:val="21"/>
        </w:rPr>
      </w:pPr>
    </w:p>
    <w:p w14:paraId="7BBF6C8C" w14:textId="79B42F6A" w:rsidR="00CF5761" w:rsidRPr="00F2156E" w:rsidRDefault="00CF5761" w:rsidP="00955A28">
      <w:pPr>
        <w:pStyle w:val="BodyText"/>
        <w:spacing w:before="0" w:after="0"/>
        <w:rPr>
          <w:rFonts w:ascii="Arial" w:hAnsi="Arial" w:cs="Arial"/>
          <w:color w:val="auto"/>
          <w:sz w:val="21"/>
          <w:szCs w:val="21"/>
        </w:rPr>
      </w:pPr>
    </w:p>
    <w:p w14:paraId="108BFFC1" w14:textId="65DF4788" w:rsidR="00CF5761" w:rsidRPr="00F2156E" w:rsidRDefault="00CF5761" w:rsidP="00955A28">
      <w:pPr>
        <w:pStyle w:val="BodyText"/>
        <w:spacing w:before="0" w:after="0"/>
        <w:rPr>
          <w:rFonts w:ascii="Arial" w:hAnsi="Arial" w:cs="Arial"/>
          <w:color w:val="auto"/>
          <w:sz w:val="21"/>
          <w:szCs w:val="21"/>
        </w:rPr>
      </w:pPr>
    </w:p>
    <w:p w14:paraId="41C823FE" w14:textId="36199D38" w:rsidR="00CF5761" w:rsidRPr="00F2156E" w:rsidRDefault="00CF5761" w:rsidP="00955A28">
      <w:pPr>
        <w:pStyle w:val="BodyText"/>
        <w:spacing w:before="0" w:after="0"/>
        <w:rPr>
          <w:rFonts w:ascii="Arial" w:hAnsi="Arial" w:cs="Arial"/>
          <w:color w:val="auto"/>
          <w:sz w:val="21"/>
          <w:szCs w:val="21"/>
        </w:rPr>
      </w:pPr>
    </w:p>
    <w:p w14:paraId="0FB12DEF" w14:textId="1B3BF355" w:rsidR="00CF5761" w:rsidRPr="00F2156E" w:rsidRDefault="00CF5761" w:rsidP="00955A28">
      <w:pPr>
        <w:pStyle w:val="BodyText"/>
        <w:spacing w:before="0" w:after="0"/>
        <w:rPr>
          <w:rFonts w:ascii="Arial" w:hAnsi="Arial" w:cs="Arial"/>
          <w:color w:val="auto"/>
          <w:sz w:val="21"/>
          <w:szCs w:val="21"/>
        </w:rPr>
      </w:pPr>
    </w:p>
    <w:p w14:paraId="65F2BE9F" w14:textId="2C87C330" w:rsidR="00CF5761" w:rsidRPr="00F2156E" w:rsidRDefault="00CF5761" w:rsidP="00955A28">
      <w:pPr>
        <w:pStyle w:val="BodyText"/>
        <w:spacing w:before="0" w:after="0"/>
        <w:rPr>
          <w:rFonts w:ascii="Arial" w:hAnsi="Arial" w:cs="Arial"/>
          <w:color w:val="auto"/>
          <w:sz w:val="21"/>
          <w:szCs w:val="21"/>
        </w:rPr>
      </w:pPr>
    </w:p>
    <w:p w14:paraId="6F57D1B7" w14:textId="17154C0C" w:rsidR="00CF5761" w:rsidRPr="00F2156E" w:rsidRDefault="00CF5761" w:rsidP="00955A28">
      <w:pPr>
        <w:pStyle w:val="BodyText"/>
        <w:spacing w:before="0" w:after="0"/>
        <w:rPr>
          <w:rFonts w:ascii="Arial" w:hAnsi="Arial" w:cs="Arial"/>
          <w:color w:val="auto"/>
          <w:sz w:val="21"/>
          <w:szCs w:val="21"/>
        </w:rPr>
      </w:pPr>
    </w:p>
    <w:p w14:paraId="271337DC" w14:textId="2752C20C" w:rsidR="00CF5761" w:rsidRPr="00F2156E" w:rsidRDefault="00CF5761" w:rsidP="00955A28">
      <w:pPr>
        <w:pStyle w:val="BodyText"/>
        <w:spacing w:before="0" w:after="0"/>
        <w:rPr>
          <w:rFonts w:ascii="Arial" w:hAnsi="Arial" w:cs="Arial"/>
          <w:color w:val="auto"/>
          <w:sz w:val="21"/>
          <w:szCs w:val="21"/>
        </w:rPr>
      </w:pPr>
    </w:p>
    <w:p w14:paraId="2CEB1902" w14:textId="522B229D" w:rsidR="00CF5761" w:rsidRPr="00F2156E" w:rsidRDefault="00CF5761" w:rsidP="00955A28">
      <w:pPr>
        <w:pStyle w:val="BodyText"/>
        <w:spacing w:before="0" w:after="0"/>
        <w:rPr>
          <w:rFonts w:ascii="Arial" w:hAnsi="Arial" w:cs="Arial"/>
          <w:color w:val="auto"/>
          <w:sz w:val="21"/>
          <w:szCs w:val="21"/>
        </w:rPr>
      </w:pPr>
    </w:p>
    <w:p w14:paraId="5BDBC669" w14:textId="1957A122" w:rsidR="00CF5761" w:rsidRPr="00F2156E" w:rsidRDefault="00CF5761" w:rsidP="00955A28">
      <w:pPr>
        <w:pStyle w:val="BodyText"/>
        <w:spacing w:before="0" w:after="0"/>
        <w:rPr>
          <w:rFonts w:ascii="Arial" w:hAnsi="Arial" w:cs="Arial"/>
          <w:color w:val="auto"/>
          <w:sz w:val="21"/>
          <w:szCs w:val="21"/>
        </w:rPr>
      </w:pPr>
    </w:p>
    <w:p w14:paraId="51CD59E9" w14:textId="4DFF2133" w:rsidR="00CF5761" w:rsidRPr="00F2156E" w:rsidRDefault="00CF5761" w:rsidP="00955A28">
      <w:pPr>
        <w:pStyle w:val="BodyText"/>
        <w:spacing w:before="0" w:after="0"/>
        <w:rPr>
          <w:rFonts w:ascii="Arial" w:hAnsi="Arial" w:cs="Arial"/>
          <w:color w:val="auto"/>
          <w:sz w:val="21"/>
          <w:szCs w:val="21"/>
        </w:rPr>
      </w:pPr>
    </w:p>
    <w:p w14:paraId="4FA98E66" w14:textId="36C8B5F9" w:rsidR="00CF5761" w:rsidRPr="00F2156E" w:rsidRDefault="00CF5761" w:rsidP="00955A28">
      <w:pPr>
        <w:pStyle w:val="BodyText"/>
        <w:spacing w:before="0" w:after="0"/>
        <w:rPr>
          <w:rFonts w:ascii="Arial" w:hAnsi="Arial" w:cs="Arial"/>
          <w:color w:val="auto"/>
          <w:sz w:val="21"/>
          <w:szCs w:val="21"/>
        </w:rPr>
      </w:pPr>
    </w:p>
    <w:p w14:paraId="4CF9DFE8" w14:textId="77777777" w:rsidR="00CF5761" w:rsidRPr="00F2156E" w:rsidRDefault="00CF5761" w:rsidP="00955A28">
      <w:pPr>
        <w:pStyle w:val="BodyText"/>
        <w:spacing w:before="0" w:after="0"/>
        <w:rPr>
          <w:rFonts w:ascii="Arial" w:hAnsi="Arial" w:cs="Arial"/>
          <w:sz w:val="21"/>
          <w:szCs w:val="21"/>
          <w:lang w:eastAsia="en-AU"/>
        </w:r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3B5CD4" w:rsidRPr="00F2156E" w14:paraId="684CDBC7" w14:textId="77777777" w:rsidTr="00C72BA0">
        <w:trPr>
          <w:trHeight w:hRule="exact" w:val="1418"/>
        </w:trPr>
        <w:tc>
          <w:tcPr>
            <w:tcW w:w="7761" w:type="dxa"/>
            <w:vAlign w:val="center"/>
          </w:tcPr>
          <w:p w14:paraId="0EFBADF2" w14:textId="66F0326D" w:rsidR="003B5CD4" w:rsidRPr="00F2156E" w:rsidRDefault="003B5CD4" w:rsidP="00C72BA0">
            <w:pPr>
              <w:pStyle w:val="Title"/>
              <w:spacing w:after="120"/>
              <w:rPr>
                <w:rFonts w:ascii="Arial" w:hAnsi="Arial" w:cs="Arial"/>
              </w:rPr>
            </w:pPr>
            <w:r w:rsidRPr="00F2156E">
              <w:rPr>
                <w:rFonts w:ascii="Arial" w:hAnsi="Arial" w:cs="Arial"/>
                <w:sz w:val="40"/>
              </w:rPr>
              <w:t>Sustainab</w:t>
            </w:r>
            <w:r w:rsidR="00BF11AE">
              <w:rPr>
                <w:rFonts w:ascii="Arial" w:hAnsi="Arial" w:cs="Arial"/>
                <w:sz w:val="40"/>
              </w:rPr>
              <w:t>le</w:t>
            </w:r>
            <w:r w:rsidRPr="00F2156E">
              <w:rPr>
                <w:rFonts w:ascii="Arial" w:hAnsi="Arial" w:cs="Arial"/>
                <w:sz w:val="40"/>
              </w:rPr>
              <w:t xml:space="preserve"> Capacity</w:t>
            </w:r>
          </w:p>
        </w:tc>
      </w:tr>
    </w:tbl>
    <w:p w14:paraId="4A370C60" w14:textId="77777777" w:rsidR="003B5CD4" w:rsidRPr="00F2156E" w:rsidRDefault="003B5CD4" w:rsidP="00955A28">
      <w:pPr>
        <w:pStyle w:val="BodyText"/>
        <w:rPr>
          <w:rFonts w:ascii="Arial" w:hAnsi="Arial" w:cs="Arial"/>
        </w:rPr>
        <w:sectPr w:rsidR="003B5CD4" w:rsidRPr="00F2156E" w:rsidSect="003B5CD4">
          <w:headerReference w:type="even" r:id="rId328"/>
          <w:headerReference w:type="default" r:id="rId329"/>
          <w:headerReference w:type="first" r:id="rId330"/>
          <w:footerReference w:type="first" r:id="rId331"/>
          <w:type w:val="continuous"/>
          <w:pgSz w:w="11907" w:h="16840" w:code="9"/>
          <w:pgMar w:top="2268" w:right="1134" w:bottom="1134" w:left="1134" w:header="284" w:footer="284" w:gutter="0"/>
          <w:cols w:num="2" w:space="720"/>
          <w:docGrid w:linePitch="360"/>
        </w:sectPr>
      </w:pPr>
    </w:p>
    <w:p w14:paraId="09A53B27" w14:textId="77777777" w:rsidR="00C72BA0" w:rsidRPr="00F2156E" w:rsidRDefault="00C72BA0">
      <w:pPr>
        <w:rPr>
          <w:rFonts w:ascii="Arial" w:hAnsi="Arial"/>
          <w:color w:val="B3272F" w:themeColor="text2"/>
          <w:spacing w:val="-2"/>
          <w:sz w:val="32"/>
        </w:rPr>
      </w:pPr>
      <w:r w:rsidRPr="00F2156E">
        <w:rPr>
          <w:rFonts w:ascii="Arial" w:hAnsi="Arial"/>
        </w:rPr>
        <w:br w:type="page"/>
      </w:r>
    </w:p>
    <w:p w14:paraId="3CE28C6D" w14:textId="5C8A05A7" w:rsidR="003B5CD4" w:rsidRPr="00027146" w:rsidRDefault="003B5CD4" w:rsidP="00152532">
      <w:pPr>
        <w:pStyle w:val="Heading1"/>
        <w:numPr>
          <w:ilvl w:val="0"/>
          <w:numId w:val="0"/>
        </w:numPr>
        <w:spacing w:before="0"/>
        <w:rPr>
          <w:rFonts w:cstheme="minorHAnsi"/>
          <w:b w:val="0"/>
          <w:sz w:val="32"/>
        </w:rPr>
      </w:pPr>
      <w:bookmarkStart w:id="120" w:name="_Toc32323353"/>
      <w:r w:rsidRPr="00027146">
        <w:rPr>
          <w:rFonts w:cstheme="minorHAnsi"/>
          <w:b w:val="0"/>
          <w:sz w:val="32"/>
        </w:rPr>
        <w:lastRenderedPageBreak/>
        <w:t>C4 – Own source revenue per head of</w:t>
      </w:r>
      <w:r w:rsidR="00FB4263" w:rsidRPr="00027146">
        <w:rPr>
          <w:rFonts w:cstheme="minorHAnsi"/>
          <w:b w:val="0"/>
          <w:sz w:val="32"/>
        </w:rPr>
        <w:t xml:space="preserve"> </w:t>
      </w:r>
      <w:r w:rsidRPr="00027146">
        <w:rPr>
          <w:rFonts w:cstheme="minorHAnsi"/>
          <w:b w:val="0"/>
          <w:sz w:val="32"/>
        </w:rPr>
        <w:t>population</w:t>
      </w:r>
      <w:r w:rsidR="00CB7049">
        <w:rPr>
          <w:rFonts w:cstheme="minorHAnsi"/>
          <w:b w:val="0"/>
          <w:sz w:val="32"/>
        </w:rPr>
        <w:t xml:space="preserve"> (Audited)</w:t>
      </w:r>
      <w:bookmarkEnd w:id="120"/>
      <w:r w:rsidRPr="00027146">
        <w:rPr>
          <w:rFonts w:cstheme="minorHAnsi"/>
          <w:b w:val="0"/>
          <w:sz w:val="32"/>
        </w:rPr>
        <w:t xml:space="preserve">  </w:t>
      </w:r>
    </w:p>
    <w:p w14:paraId="5A320B5C"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Definition</w:t>
      </w:r>
    </w:p>
    <w:p w14:paraId="63DACDEB" w14:textId="4620A1EC" w:rsidR="003B5CD4" w:rsidRPr="008D0611" w:rsidRDefault="003B5CD4" w:rsidP="008D0611">
      <w:pPr>
        <w:pStyle w:val="BodyText"/>
        <w:rPr>
          <w:sz w:val="24"/>
        </w:rPr>
      </w:pPr>
      <w:r w:rsidRPr="008D0611">
        <w:rPr>
          <w:rStyle w:val="normaltextrun1"/>
          <w:rFonts w:ascii="Arial" w:hAnsi="Arial" w:cs="Arial"/>
          <w:color w:val="363534"/>
          <w:sz w:val="24"/>
          <w:szCs w:val="22"/>
        </w:rPr>
        <w:t xml:space="preserve">Own source revenue per head of population.  </w:t>
      </w:r>
      <w:r w:rsidRPr="008D0611">
        <w:rPr>
          <w:rStyle w:val="eop"/>
          <w:rFonts w:ascii="Arial" w:hAnsi="Arial" w:cs="Arial"/>
          <w:sz w:val="24"/>
          <w:szCs w:val="22"/>
        </w:rPr>
        <w:t> </w:t>
      </w:r>
    </w:p>
    <w:p w14:paraId="5C1AA495"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Calculation</w:t>
      </w:r>
    </w:p>
    <w:p w14:paraId="0528DDC5" w14:textId="77777777" w:rsidR="003B5CD4" w:rsidRPr="00F2156E" w:rsidRDefault="003B5CD4" w:rsidP="00152532">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Numerator</w:t>
      </w:r>
      <w:r w:rsidRPr="00F2156E">
        <w:rPr>
          <w:rStyle w:val="eop"/>
          <w:rFonts w:ascii="Arial" w:hAnsi="Arial" w:cs="Arial"/>
          <w:sz w:val="21"/>
          <w:szCs w:val="21"/>
        </w:rPr>
        <w:t> </w:t>
      </w:r>
    </w:p>
    <w:p w14:paraId="5A1C6607" w14:textId="41C4CF87" w:rsidR="003B5CD4" w:rsidRPr="00F2156E" w:rsidRDefault="003B5CD4" w:rsidP="00152532">
      <w:pPr>
        <w:pStyle w:val="paragraph"/>
        <w:spacing w:after="240" w:line="276" w:lineRule="auto"/>
        <w:textAlignment w:val="baseline"/>
        <w:rPr>
          <w:rFonts w:ascii="Arial" w:hAnsi="Arial" w:cs="Arial"/>
          <w:sz w:val="21"/>
          <w:szCs w:val="21"/>
        </w:rPr>
      </w:pPr>
      <w:r w:rsidRPr="00F2156E">
        <w:rPr>
          <w:rStyle w:val="normaltextrun1"/>
          <w:rFonts w:ascii="Arial" w:hAnsi="Arial" w:cs="Arial"/>
          <w:color w:val="363534" w:themeColor="text1"/>
          <w:sz w:val="21"/>
          <w:szCs w:val="21"/>
        </w:rPr>
        <w:t>Own source revenue</w:t>
      </w:r>
    </w:p>
    <w:p w14:paraId="0E8300AC" w14:textId="77777777" w:rsidR="003B5CD4" w:rsidRPr="00F2156E" w:rsidRDefault="003B5CD4" w:rsidP="00152532">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Denominator</w:t>
      </w:r>
      <w:r w:rsidRPr="00F2156E">
        <w:rPr>
          <w:rStyle w:val="eop"/>
          <w:rFonts w:ascii="Arial" w:hAnsi="Arial" w:cs="Arial"/>
          <w:sz w:val="21"/>
          <w:szCs w:val="21"/>
        </w:rPr>
        <w:t> </w:t>
      </w:r>
    </w:p>
    <w:p w14:paraId="4D4C9DE3" w14:textId="443E1DAB" w:rsidR="003B5CD4" w:rsidRPr="00F2156E" w:rsidRDefault="00FB4263" w:rsidP="00152532">
      <w:pPr>
        <w:pStyle w:val="BodyText"/>
        <w:spacing w:before="0" w:after="0" w:line="276" w:lineRule="auto"/>
        <w:rPr>
          <w:rFonts w:ascii="Arial" w:hAnsi="Arial" w:cs="Arial"/>
          <w:sz w:val="21"/>
          <w:szCs w:val="21"/>
        </w:rPr>
      </w:pPr>
      <w:r w:rsidRPr="00F2156E">
        <w:rPr>
          <w:rStyle w:val="normaltextrun1"/>
          <w:rFonts w:ascii="Arial" w:hAnsi="Arial" w:cs="Arial"/>
          <w:sz w:val="21"/>
          <w:szCs w:val="21"/>
        </w:rPr>
        <w:t>P</w:t>
      </w:r>
      <w:r w:rsidR="003B5CD4" w:rsidRPr="00F2156E">
        <w:rPr>
          <w:rStyle w:val="normaltextrun1"/>
          <w:rFonts w:ascii="Arial" w:hAnsi="Arial" w:cs="Arial"/>
          <w:sz w:val="21"/>
          <w:szCs w:val="21"/>
        </w:rPr>
        <w:t>opulation</w:t>
      </w:r>
    </w:p>
    <w:p w14:paraId="0F51F2C5"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 xml:space="preserve">Key terms </w:t>
      </w:r>
    </w:p>
    <w:p w14:paraId="55DB3938" w14:textId="77777777" w:rsidR="003B5CD4" w:rsidRPr="00F2156E" w:rsidRDefault="003B5CD4" w:rsidP="00C9507A">
      <w:pPr>
        <w:tabs>
          <w:tab w:val="center" w:pos="4153"/>
          <w:tab w:val="right" w:pos="8306"/>
        </w:tabs>
        <w:spacing w:line="276" w:lineRule="auto"/>
        <w:rPr>
          <w:rFonts w:ascii="Arial" w:hAnsi="Arial"/>
          <w:sz w:val="21"/>
          <w:szCs w:val="21"/>
          <w:u w:val="single"/>
        </w:rPr>
      </w:pPr>
      <w:r w:rsidRPr="00F2156E">
        <w:rPr>
          <w:rFonts w:ascii="Arial" w:hAnsi="Arial"/>
          <w:sz w:val="21"/>
          <w:szCs w:val="21"/>
          <w:u w:val="single"/>
        </w:rPr>
        <w:t>Own-source revenue</w:t>
      </w:r>
    </w:p>
    <w:p w14:paraId="562F0863" w14:textId="2C4F908A" w:rsidR="003B5CD4" w:rsidRPr="00F2156E" w:rsidRDefault="003B5CD4" w:rsidP="00C9507A">
      <w:pPr>
        <w:spacing w:line="276" w:lineRule="auto"/>
        <w:rPr>
          <w:rFonts w:ascii="Arial" w:hAnsi="Arial"/>
          <w:sz w:val="21"/>
          <w:szCs w:val="21"/>
        </w:rPr>
      </w:pPr>
      <w:r w:rsidRPr="00F2156E">
        <w:rPr>
          <w:rFonts w:ascii="Arial" w:hAnsi="Arial"/>
          <w:sz w:val="21"/>
          <w:szCs w:val="21"/>
        </w:rPr>
        <w:t>Is adjusted underlying revenue excluding revenue which is not under the control of council (including government grants).</w:t>
      </w:r>
    </w:p>
    <w:p w14:paraId="0368D7AD" w14:textId="6826BDA5" w:rsidR="00812517" w:rsidRPr="00F2156E" w:rsidRDefault="00812517" w:rsidP="00C9507A">
      <w:pPr>
        <w:spacing w:line="276" w:lineRule="auto"/>
        <w:rPr>
          <w:rFonts w:ascii="Arial" w:hAnsi="Arial"/>
          <w:sz w:val="21"/>
          <w:szCs w:val="21"/>
        </w:rPr>
      </w:pPr>
    </w:p>
    <w:p w14:paraId="70FDBAA6" w14:textId="77777777" w:rsidR="00812517" w:rsidRPr="00F2156E" w:rsidRDefault="00812517" w:rsidP="00C9507A">
      <w:pPr>
        <w:spacing w:line="276" w:lineRule="auto"/>
        <w:textAlignment w:val="baseline"/>
        <w:rPr>
          <w:rFonts w:ascii="Arial" w:hAnsi="Arial"/>
          <w:color w:val="auto"/>
          <w:sz w:val="21"/>
          <w:szCs w:val="21"/>
        </w:rPr>
      </w:pPr>
      <w:r w:rsidRPr="00F2156E">
        <w:rPr>
          <w:rFonts w:ascii="Arial" w:hAnsi="Arial"/>
          <w:sz w:val="21"/>
          <w:szCs w:val="21"/>
          <w:u w:val="single"/>
        </w:rPr>
        <w:t xml:space="preserve">Population </w:t>
      </w:r>
    </w:p>
    <w:p w14:paraId="31464CD1" w14:textId="2E1619D9" w:rsidR="00812517" w:rsidRPr="00F2156E" w:rsidRDefault="00812517" w:rsidP="00C9507A">
      <w:pPr>
        <w:spacing w:line="276" w:lineRule="auto"/>
        <w:textAlignment w:val="baseline"/>
        <w:rPr>
          <w:rFonts w:ascii="Arial" w:hAnsi="Arial"/>
        </w:rPr>
      </w:pPr>
      <w:r w:rsidRPr="00F2156E">
        <w:rPr>
          <w:rFonts w:ascii="Arial" w:hAnsi="Arial"/>
          <w:sz w:val="21"/>
          <w:szCs w:val="21"/>
        </w:rPr>
        <w:t>Means the resident population of the municipal district estimated by Council.</w:t>
      </w:r>
    </w:p>
    <w:p w14:paraId="65619F25"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Classification</w:t>
      </w:r>
    </w:p>
    <w:p w14:paraId="6D233ED5" w14:textId="29B0E76E" w:rsidR="003B5CD4" w:rsidRPr="00F2156E" w:rsidRDefault="003B5CD4" w:rsidP="00C9507A">
      <w:pPr>
        <w:pStyle w:val="BodyText"/>
        <w:spacing w:before="0" w:after="0" w:line="276" w:lineRule="auto"/>
        <w:rPr>
          <w:rFonts w:ascii="Arial" w:hAnsi="Arial" w:cs="Arial"/>
        </w:rPr>
      </w:pPr>
      <w:r w:rsidRPr="00F2156E">
        <w:rPr>
          <w:rFonts w:ascii="Arial" w:hAnsi="Arial" w:cs="Arial"/>
          <w:sz w:val="21"/>
          <w:szCs w:val="21"/>
        </w:rPr>
        <w:t xml:space="preserve">Input indicator – </w:t>
      </w:r>
      <w:r w:rsidR="002274F6">
        <w:rPr>
          <w:rFonts w:ascii="Arial" w:hAnsi="Arial" w:cs="Arial"/>
          <w:sz w:val="21"/>
          <w:szCs w:val="21"/>
        </w:rPr>
        <w:t>Own s</w:t>
      </w:r>
      <w:r w:rsidR="00066F60">
        <w:rPr>
          <w:rFonts w:ascii="Arial" w:hAnsi="Arial" w:cs="Arial"/>
          <w:sz w:val="21"/>
          <w:szCs w:val="21"/>
        </w:rPr>
        <w:t>ource revenue</w:t>
      </w:r>
    </w:p>
    <w:p w14:paraId="7C2E5CE6"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Data source</w:t>
      </w:r>
    </w:p>
    <w:p w14:paraId="19AED693" w14:textId="77777777" w:rsidR="003B5CD4" w:rsidRPr="00F2156E" w:rsidRDefault="003B5CD4" w:rsidP="00C9507A">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Numerator</w:t>
      </w:r>
    </w:p>
    <w:p w14:paraId="05A3AD50" w14:textId="753F6C98" w:rsidR="003B5CD4" w:rsidRPr="00C9507A" w:rsidRDefault="003B5CD4" w:rsidP="00C9507A">
      <w:pPr>
        <w:pStyle w:val="BodyText"/>
        <w:spacing w:before="0" w:line="276" w:lineRule="auto"/>
        <w:rPr>
          <w:rFonts w:ascii="Arial" w:hAnsi="Arial" w:cs="Arial"/>
          <w:sz w:val="21"/>
          <w:szCs w:val="21"/>
        </w:rPr>
      </w:pPr>
      <w:r w:rsidRPr="00F2156E">
        <w:rPr>
          <w:rFonts w:ascii="Arial" w:hAnsi="Arial" w:cs="Arial"/>
          <w:sz w:val="21"/>
          <w:szCs w:val="21"/>
        </w:rPr>
        <w:t xml:space="preserve">Financial statements </w:t>
      </w:r>
    </w:p>
    <w:p w14:paraId="733C8497" w14:textId="77777777" w:rsidR="003B5CD4" w:rsidRPr="00F2156E" w:rsidRDefault="003B5CD4" w:rsidP="00C9507A">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Denominator</w:t>
      </w:r>
    </w:p>
    <w:p w14:paraId="73B78D56" w14:textId="3607D04E" w:rsidR="003B5CD4" w:rsidRDefault="003B5CD4" w:rsidP="00C9507A">
      <w:pPr>
        <w:pStyle w:val="BodyText"/>
        <w:spacing w:before="0" w:after="0" w:line="276" w:lineRule="auto"/>
        <w:rPr>
          <w:rFonts w:ascii="Arial" w:hAnsi="Arial" w:cs="Arial"/>
          <w:sz w:val="21"/>
          <w:szCs w:val="21"/>
        </w:rPr>
      </w:pPr>
      <w:r w:rsidRPr="00F2156E">
        <w:rPr>
          <w:rFonts w:ascii="Arial" w:hAnsi="Arial" w:cs="Arial"/>
          <w:sz w:val="21"/>
          <w:szCs w:val="21"/>
        </w:rPr>
        <w:t>Australian Bureau of Statistics – Catalogue 3218.0 Population Estimates by Local Government Area</w:t>
      </w:r>
    </w:p>
    <w:p w14:paraId="64CF04BE" w14:textId="7EA1BD53" w:rsidR="00CB7049" w:rsidRPr="00CB7049" w:rsidRDefault="00CB7049" w:rsidP="00CB7049">
      <w:pPr>
        <w:pStyle w:val="BodyText100ThemeColour"/>
        <w:rPr>
          <w:rFonts w:ascii="Arial" w:hAnsi="Arial" w:cs="Arial"/>
          <w:b/>
          <w:bCs/>
          <w:sz w:val="24"/>
          <w:szCs w:val="24"/>
        </w:rPr>
      </w:pPr>
      <w:r w:rsidRPr="00CB7049">
        <w:rPr>
          <w:rFonts w:ascii="Arial" w:hAnsi="Arial" w:cs="Arial"/>
          <w:b/>
          <w:bCs/>
          <w:sz w:val="24"/>
          <w:szCs w:val="24"/>
        </w:rPr>
        <w:t>Audit</w:t>
      </w:r>
    </w:p>
    <w:p w14:paraId="3E3D0E64" w14:textId="77777777" w:rsidR="00D8592A" w:rsidRPr="00D8592A" w:rsidRDefault="00D8592A" w:rsidP="00D8592A">
      <w:pPr>
        <w:spacing w:line="276" w:lineRule="auto"/>
        <w:rPr>
          <w:rFonts w:cstheme="minorHAnsi"/>
          <w:bCs/>
          <w:iCs/>
          <w:sz w:val="21"/>
          <w:szCs w:val="21"/>
          <w:u w:val="single"/>
        </w:rPr>
      </w:pPr>
      <w:r w:rsidRPr="00D8592A">
        <w:rPr>
          <w:rFonts w:cstheme="minorHAnsi"/>
          <w:bCs/>
          <w:iCs/>
          <w:sz w:val="21"/>
          <w:szCs w:val="21"/>
          <w:u w:val="single"/>
        </w:rPr>
        <w:t>Evidence</w:t>
      </w:r>
    </w:p>
    <w:p w14:paraId="475DD71D" w14:textId="77777777" w:rsidR="00D8592A" w:rsidRPr="00D8592A" w:rsidRDefault="00D8592A" w:rsidP="00D8592A">
      <w:pPr>
        <w:spacing w:line="276" w:lineRule="auto"/>
        <w:rPr>
          <w:rFonts w:cstheme="minorHAnsi"/>
          <w:bCs/>
          <w:iCs/>
          <w:sz w:val="21"/>
          <w:szCs w:val="21"/>
        </w:rPr>
      </w:pPr>
      <w:r w:rsidRPr="00D8592A">
        <w:rPr>
          <w:rFonts w:cstheme="minorHAnsi"/>
          <w:bCs/>
          <w:iCs/>
          <w:sz w:val="21"/>
          <w:szCs w:val="21"/>
        </w:rPr>
        <w:t>Financial statements</w:t>
      </w:r>
    </w:p>
    <w:p w14:paraId="761243A1" w14:textId="77777777" w:rsidR="00D8592A" w:rsidRPr="00D8592A" w:rsidRDefault="00D8592A" w:rsidP="00D8592A">
      <w:pPr>
        <w:spacing w:line="276" w:lineRule="auto"/>
        <w:rPr>
          <w:rFonts w:cstheme="minorHAnsi"/>
          <w:bCs/>
          <w:iCs/>
          <w:sz w:val="21"/>
          <w:szCs w:val="21"/>
        </w:rPr>
      </w:pPr>
      <w:r w:rsidRPr="00D8592A">
        <w:rPr>
          <w:rFonts w:cstheme="minorHAnsi"/>
          <w:bCs/>
          <w:iCs/>
          <w:sz w:val="21"/>
          <w:szCs w:val="21"/>
        </w:rPr>
        <w:t>Documented calculation of own-source revenue, with explanation of excluded revenue items</w:t>
      </w:r>
    </w:p>
    <w:p w14:paraId="18AC067B" w14:textId="35B97E5C" w:rsidR="00CB7049" w:rsidRPr="00D8592A" w:rsidRDefault="00D8592A" w:rsidP="00D8592A">
      <w:pPr>
        <w:pStyle w:val="BodyText"/>
        <w:spacing w:before="0" w:after="0" w:line="276" w:lineRule="auto"/>
        <w:rPr>
          <w:rFonts w:cstheme="minorHAnsi"/>
          <w:sz w:val="21"/>
          <w:szCs w:val="21"/>
        </w:rPr>
      </w:pPr>
      <w:r w:rsidRPr="00D8592A">
        <w:rPr>
          <w:rFonts w:cstheme="minorHAnsi"/>
          <w:bCs/>
          <w:iCs/>
          <w:sz w:val="21"/>
          <w:szCs w:val="21"/>
        </w:rPr>
        <w:t xml:space="preserve">Documented source of municipal population estimate, such as Australian Bureau of Statistics (ABS) census data (e.g. </w:t>
      </w:r>
      <w:r w:rsidRPr="00D8592A">
        <w:rPr>
          <w:rFonts w:cstheme="minorHAnsi"/>
          <w:sz w:val="21"/>
          <w:szCs w:val="21"/>
        </w:rPr>
        <w:t xml:space="preserve">Australian Bureau of Statistics – Catalogue 3218.0 </w:t>
      </w:r>
      <w:r w:rsidRPr="00D8592A">
        <w:rPr>
          <w:rFonts w:cstheme="minorHAnsi"/>
          <w:sz w:val="21"/>
          <w:szCs w:val="21"/>
        </w:rPr>
        <w:t>Population Estimates by Local Government Area</w:t>
      </w:r>
      <w:r w:rsidRPr="00D8592A">
        <w:rPr>
          <w:rFonts w:cstheme="minorHAnsi"/>
          <w:bCs/>
          <w:iCs/>
          <w:sz w:val="21"/>
          <w:szCs w:val="21"/>
        </w:rPr>
        <w:t>) plus the basis for any growth assumptions adopted by Council</w:t>
      </w:r>
    </w:p>
    <w:p w14:paraId="63B61F71"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Data use / Community outcome</w:t>
      </w:r>
    </w:p>
    <w:p w14:paraId="5CE10DFD" w14:textId="0C8B6645" w:rsidR="003B5CD4" w:rsidRPr="00F2156E" w:rsidRDefault="003B5CD4" w:rsidP="00C9507A">
      <w:pPr>
        <w:pStyle w:val="BodyText"/>
        <w:spacing w:before="0" w:after="0" w:line="276" w:lineRule="auto"/>
        <w:rPr>
          <w:rFonts w:ascii="Arial" w:hAnsi="Arial" w:cs="Arial"/>
          <w:sz w:val="21"/>
          <w:szCs w:val="21"/>
          <w:lang w:eastAsia="en-AU"/>
        </w:rPr>
      </w:pPr>
      <w:r w:rsidRPr="00F2156E">
        <w:rPr>
          <w:rFonts w:ascii="Arial" w:hAnsi="Arial" w:cs="Arial"/>
          <w:sz w:val="21"/>
          <w:szCs w:val="21"/>
          <w:lang w:eastAsia="en-AU"/>
        </w:rPr>
        <w:t xml:space="preserve">Assessment of the degree to which councils generate revenue from a range of sources. Higher amount of own source revenue suggests greater capacity to delivery services. </w:t>
      </w:r>
    </w:p>
    <w:p w14:paraId="40E277E1" w14:textId="0B229A47" w:rsidR="003B5CD4" w:rsidRPr="00F2156E" w:rsidRDefault="003B5CD4" w:rsidP="004D1C52">
      <w:pPr>
        <w:pStyle w:val="BodyText100ThemeColour"/>
        <w:rPr>
          <w:rFonts w:ascii="Arial" w:hAnsi="Arial" w:cs="Arial"/>
          <w:b/>
          <w:sz w:val="24"/>
        </w:rPr>
      </w:pPr>
      <w:r w:rsidRPr="00F2156E">
        <w:rPr>
          <w:rFonts w:ascii="Arial" w:hAnsi="Arial" w:cs="Arial"/>
          <w:b/>
          <w:sz w:val="24"/>
        </w:rPr>
        <w:t>Suitability for target setting</w:t>
      </w:r>
    </w:p>
    <w:p w14:paraId="36482806" w14:textId="77777777" w:rsidR="00BD3F3E" w:rsidRPr="00863666" w:rsidRDefault="00BD3F3E" w:rsidP="00BD3F3E">
      <w:pPr>
        <w:pStyle w:val="BodyText"/>
        <w:spacing w:before="0" w:after="0" w:line="276" w:lineRule="auto"/>
        <w:rPr>
          <w:rFonts w:cstheme="minorHAnsi"/>
          <w:b/>
          <w:bCs/>
          <w:sz w:val="21"/>
          <w:szCs w:val="21"/>
        </w:rPr>
      </w:pPr>
      <w:r>
        <w:rPr>
          <w:rFonts w:cstheme="minorHAnsi"/>
          <w:b/>
          <w:bCs/>
          <w:sz w:val="21"/>
          <w:szCs w:val="21"/>
        </w:rPr>
        <w:t>Good</w:t>
      </w:r>
    </w:p>
    <w:p w14:paraId="09344E3E" w14:textId="77777777" w:rsidR="00BD3F3E" w:rsidRDefault="00BD3F3E" w:rsidP="00BD3F3E">
      <w:pPr>
        <w:pStyle w:val="BodyText"/>
        <w:spacing w:before="0" w:after="0" w:line="276" w:lineRule="auto"/>
        <w:rPr>
          <w:rFonts w:cstheme="minorHAnsi"/>
          <w:sz w:val="21"/>
          <w:szCs w:val="21"/>
        </w:rPr>
      </w:pPr>
      <w:r w:rsidRPr="00A8282C">
        <w:rPr>
          <w:rFonts w:cstheme="minorHAnsi"/>
          <w:sz w:val="21"/>
          <w:szCs w:val="21"/>
        </w:rPr>
        <w:t>Data fluctuates between years, but council has some influence over the outcome</w:t>
      </w:r>
      <w:r w:rsidRPr="00C4192F">
        <w:rPr>
          <w:rFonts w:cstheme="minorHAnsi"/>
          <w:sz w:val="21"/>
          <w:szCs w:val="21"/>
        </w:rPr>
        <w:t xml:space="preserve">. </w:t>
      </w:r>
    </w:p>
    <w:p w14:paraId="07EF4E2D" w14:textId="15540F0F" w:rsidR="003B5CD4" w:rsidRPr="00F2156E" w:rsidRDefault="003B5CD4" w:rsidP="004D1C52">
      <w:pPr>
        <w:pStyle w:val="BodyText100ThemeColour"/>
        <w:rPr>
          <w:rFonts w:ascii="Arial" w:hAnsi="Arial" w:cs="Arial"/>
          <w:b/>
          <w:sz w:val="24"/>
        </w:rPr>
      </w:pPr>
      <w:r w:rsidRPr="00F2156E">
        <w:rPr>
          <w:rFonts w:ascii="Arial" w:hAnsi="Arial" w:cs="Arial"/>
          <w:b/>
          <w:sz w:val="24"/>
        </w:rPr>
        <w:t>Related to</w:t>
      </w:r>
    </w:p>
    <w:p w14:paraId="0296B878" w14:textId="77777777" w:rsidR="003B5CD4" w:rsidRPr="00F2156E" w:rsidRDefault="003B5CD4" w:rsidP="002212A4">
      <w:pPr>
        <w:pStyle w:val="BodyText"/>
        <w:spacing w:before="0" w:after="0" w:line="276" w:lineRule="auto"/>
        <w:rPr>
          <w:rFonts w:ascii="Arial" w:hAnsi="Arial" w:cs="Arial"/>
          <w:sz w:val="21"/>
          <w:szCs w:val="21"/>
        </w:rPr>
      </w:pPr>
      <w:r w:rsidRPr="00F2156E">
        <w:rPr>
          <w:rFonts w:ascii="Arial" w:hAnsi="Arial" w:cs="Arial"/>
          <w:sz w:val="21"/>
          <w:szCs w:val="21"/>
        </w:rPr>
        <w:t>C5 – Recurrent grants per head of municipal population</w:t>
      </w:r>
    </w:p>
    <w:p w14:paraId="6B2F75D5" w14:textId="77777777" w:rsidR="003B5CD4" w:rsidRPr="00F2156E" w:rsidRDefault="003B5CD4" w:rsidP="002212A4">
      <w:pPr>
        <w:pStyle w:val="BodyText"/>
        <w:spacing w:before="0" w:after="0" w:line="276" w:lineRule="auto"/>
        <w:rPr>
          <w:rFonts w:ascii="Arial" w:hAnsi="Arial" w:cs="Arial"/>
          <w:sz w:val="21"/>
          <w:szCs w:val="21"/>
        </w:rPr>
      </w:pPr>
      <w:r w:rsidRPr="00F2156E">
        <w:rPr>
          <w:rFonts w:ascii="Arial" w:hAnsi="Arial" w:cs="Arial"/>
          <w:sz w:val="21"/>
          <w:szCs w:val="21"/>
        </w:rPr>
        <w:t>C6 – Relative Socio-Economic Disadvantage</w:t>
      </w:r>
    </w:p>
    <w:p w14:paraId="16C86CF6"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Further information</w:t>
      </w:r>
    </w:p>
    <w:p w14:paraId="6E52B503" w14:textId="77777777" w:rsidR="006338F1" w:rsidRPr="00F2156E" w:rsidRDefault="006338F1" w:rsidP="006338F1">
      <w:pPr>
        <w:pStyle w:val="BodyText"/>
        <w:spacing w:before="0" w:after="0" w:line="276" w:lineRule="auto"/>
        <w:rPr>
          <w:rFonts w:ascii="Arial" w:hAnsi="Arial" w:cs="Arial"/>
          <w:sz w:val="21"/>
          <w:szCs w:val="21"/>
        </w:rPr>
      </w:pPr>
      <w:r w:rsidRPr="00F2156E">
        <w:rPr>
          <w:rFonts w:ascii="Arial" w:hAnsi="Arial" w:cs="Arial"/>
          <w:sz w:val="21"/>
          <w:szCs w:val="21"/>
        </w:rPr>
        <w:t xml:space="preserve">Local Government (Planning and Reporting) Regulations 2014 – </w:t>
      </w:r>
      <w:r>
        <w:rPr>
          <w:rFonts w:ascii="Arial" w:hAnsi="Arial" w:cs="Arial"/>
          <w:sz w:val="21"/>
          <w:szCs w:val="21"/>
        </w:rPr>
        <w:t xml:space="preserve">Schedule 3 Part 4 (Page 63) </w:t>
      </w:r>
    </w:p>
    <w:p w14:paraId="485C387C"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Notes or Case Studies</w:t>
      </w:r>
    </w:p>
    <w:p w14:paraId="14EFB9DA" w14:textId="190086C1" w:rsidR="003B5CD4" w:rsidRPr="00F256CD" w:rsidRDefault="003B5CD4" w:rsidP="002212A4">
      <w:pPr>
        <w:pStyle w:val="BodyText"/>
        <w:spacing w:before="0" w:after="0" w:line="276" w:lineRule="auto"/>
        <w:rPr>
          <w:rFonts w:cstheme="minorHAnsi"/>
          <w:sz w:val="21"/>
          <w:szCs w:val="21"/>
          <w:lang w:eastAsia="en-AU"/>
        </w:rPr>
      </w:pPr>
      <w:r w:rsidRPr="00F256CD">
        <w:rPr>
          <w:rFonts w:cstheme="minorHAnsi"/>
          <w:sz w:val="21"/>
          <w:szCs w:val="21"/>
          <w:lang w:eastAsia="en-AU"/>
        </w:rPr>
        <w:t>None</w:t>
      </w:r>
    </w:p>
    <w:p w14:paraId="443E5C6D" w14:textId="276C91EC" w:rsidR="00ED5970" w:rsidRPr="00F2156E" w:rsidRDefault="00ED5970" w:rsidP="00955A28">
      <w:pPr>
        <w:pStyle w:val="BodyText"/>
        <w:spacing w:before="0" w:after="0"/>
        <w:rPr>
          <w:rFonts w:ascii="Arial" w:hAnsi="Arial" w:cs="Arial"/>
          <w:color w:val="auto"/>
          <w:sz w:val="21"/>
          <w:szCs w:val="21"/>
        </w:rPr>
      </w:pPr>
    </w:p>
    <w:p w14:paraId="0B26D9CA" w14:textId="6C7DBFB2" w:rsidR="00ED5970" w:rsidRPr="00F2156E" w:rsidRDefault="00ED5970" w:rsidP="00955A28">
      <w:pPr>
        <w:pStyle w:val="BodyText"/>
        <w:spacing w:before="0" w:after="0"/>
        <w:rPr>
          <w:rFonts w:ascii="Arial" w:hAnsi="Arial" w:cs="Arial"/>
          <w:color w:val="auto"/>
          <w:sz w:val="21"/>
          <w:szCs w:val="21"/>
        </w:rPr>
      </w:pPr>
    </w:p>
    <w:p w14:paraId="2F2FFB0A" w14:textId="5EBE6D59" w:rsidR="00ED5970" w:rsidRPr="00F2156E" w:rsidRDefault="00ED5970" w:rsidP="00955A28">
      <w:pPr>
        <w:pStyle w:val="BodyText"/>
        <w:spacing w:before="0" w:after="0"/>
        <w:rPr>
          <w:rFonts w:ascii="Arial" w:hAnsi="Arial" w:cs="Arial"/>
          <w:color w:val="auto"/>
          <w:sz w:val="21"/>
          <w:szCs w:val="21"/>
        </w:rPr>
      </w:pPr>
    </w:p>
    <w:p w14:paraId="4A75CA72" w14:textId="23E44C76" w:rsidR="00ED5970" w:rsidRPr="00F2156E" w:rsidRDefault="00ED5970" w:rsidP="00955A28">
      <w:pPr>
        <w:pStyle w:val="BodyText"/>
        <w:spacing w:before="0" w:after="0"/>
        <w:rPr>
          <w:rFonts w:ascii="Arial" w:hAnsi="Arial" w:cs="Arial"/>
          <w:color w:val="auto"/>
          <w:sz w:val="21"/>
          <w:szCs w:val="21"/>
        </w:rPr>
      </w:pPr>
    </w:p>
    <w:p w14:paraId="08560491" w14:textId="66F9DCE8" w:rsidR="00ED5970" w:rsidRPr="00F2156E" w:rsidRDefault="00ED5970" w:rsidP="00955A28">
      <w:pPr>
        <w:pStyle w:val="BodyText"/>
        <w:spacing w:before="0" w:after="0"/>
        <w:rPr>
          <w:rFonts w:ascii="Arial" w:hAnsi="Arial" w:cs="Arial"/>
          <w:color w:val="auto"/>
          <w:sz w:val="21"/>
          <w:szCs w:val="21"/>
        </w:rPr>
      </w:pPr>
    </w:p>
    <w:p w14:paraId="1A9C8CE5" w14:textId="02D5F427" w:rsidR="00ED5970" w:rsidRPr="00F2156E" w:rsidRDefault="00ED5970" w:rsidP="00955A28">
      <w:pPr>
        <w:pStyle w:val="BodyText"/>
        <w:spacing w:before="0" w:after="0"/>
        <w:rPr>
          <w:rFonts w:ascii="Arial" w:hAnsi="Arial" w:cs="Arial"/>
          <w:color w:val="auto"/>
          <w:sz w:val="21"/>
          <w:szCs w:val="21"/>
        </w:rPr>
      </w:pPr>
    </w:p>
    <w:p w14:paraId="6504302B" w14:textId="6CB8BDB5" w:rsidR="00ED5970" w:rsidRPr="00F2156E" w:rsidRDefault="00ED5970" w:rsidP="00955A28">
      <w:pPr>
        <w:pStyle w:val="BodyText"/>
        <w:spacing w:before="0" w:after="0"/>
        <w:rPr>
          <w:rFonts w:ascii="Arial" w:hAnsi="Arial" w:cs="Arial"/>
          <w:color w:val="auto"/>
          <w:sz w:val="21"/>
          <w:szCs w:val="21"/>
        </w:rPr>
      </w:pPr>
    </w:p>
    <w:p w14:paraId="0652C2AB" w14:textId="3002BB9E" w:rsidR="00ED5970" w:rsidRPr="00F2156E" w:rsidRDefault="00ED5970" w:rsidP="00955A28">
      <w:pPr>
        <w:pStyle w:val="BodyText"/>
        <w:spacing w:before="0" w:after="0"/>
        <w:rPr>
          <w:rFonts w:ascii="Arial" w:hAnsi="Arial" w:cs="Arial"/>
          <w:color w:val="auto"/>
          <w:sz w:val="21"/>
          <w:szCs w:val="21"/>
        </w:rPr>
      </w:pPr>
    </w:p>
    <w:p w14:paraId="73E4574A" w14:textId="19F5A93F" w:rsidR="00ED5970" w:rsidRPr="00F2156E" w:rsidRDefault="00ED5970" w:rsidP="00955A28">
      <w:pPr>
        <w:pStyle w:val="BodyText"/>
        <w:spacing w:before="0" w:after="0"/>
        <w:rPr>
          <w:rFonts w:ascii="Arial" w:hAnsi="Arial" w:cs="Arial"/>
          <w:color w:val="auto"/>
          <w:sz w:val="21"/>
          <w:szCs w:val="21"/>
        </w:rPr>
      </w:pPr>
    </w:p>
    <w:p w14:paraId="006A9701" w14:textId="142FAEEC" w:rsidR="00ED5970" w:rsidRPr="00F2156E" w:rsidRDefault="00ED5970" w:rsidP="00955A28">
      <w:pPr>
        <w:pStyle w:val="BodyText"/>
        <w:spacing w:before="0" w:after="0"/>
        <w:rPr>
          <w:rFonts w:ascii="Arial" w:hAnsi="Arial" w:cs="Arial"/>
          <w:color w:val="auto"/>
          <w:sz w:val="21"/>
          <w:szCs w:val="21"/>
        </w:rPr>
      </w:pPr>
    </w:p>
    <w:p w14:paraId="04565800" w14:textId="7F7AA2D1" w:rsidR="00ED5970" w:rsidRPr="00F2156E" w:rsidRDefault="00ED5970" w:rsidP="00955A28">
      <w:pPr>
        <w:pStyle w:val="BodyText"/>
        <w:spacing w:before="0" w:after="0"/>
        <w:rPr>
          <w:rFonts w:ascii="Arial" w:hAnsi="Arial" w:cs="Arial"/>
          <w:color w:val="auto"/>
          <w:sz w:val="21"/>
          <w:szCs w:val="21"/>
        </w:rPr>
      </w:pPr>
    </w:p>
    <w:p w14:paraId="1EC537EF" w14:textId="0EFF7B68" w:rsidR="00ED5970" w:rsidRPr="00F2156E" w:rsidRDefault="00ED5970" w:rsidP="00955A28">
      <w:pPr>
        <w:pStyle w:val="BodyText"/>
        <w:spacing w:before="0" w:after="0"/>
        <w:rPr>
          <w:rFonts w:ascii="Arial" w:hAnsi="Arial" w:cs="Arial"/>
          <w:color w:val="auto"/>
          <w:sz w:val="21"/>
          <w:szCs w:val="21"/>
        </w:rPr>
      </w:pPr>
    </w:p>
    <w:p w14:paraId="7A2E055E" w14:textId="5290D704" w:rsidR="00ED5970" w:rsidRPr="00F2156E" w:rsidRDefault="00ED5970" w:rsidP="00955A28">
      <w:pPr>
        <w:pStyle w:val="BodyText"/>
        <w:spacing w:before="0" w:after="0"/>
        <w:rPr>
          <w:rFonts w:ascii="Arial" w:hAnsi="Arial" w:cs="Arial"/>
          <w:color w:val="auto"/>
          <w:sz w:val="21"/>
          <w:szCs w:val="21"/>
        </w:rPr>
      </w:pPr>
    </w:p>
    <w:p w14:paraId="199595A3" w14:textId="1A9A583F" w:rsidR="00ED5970" w:rsidRPr="00F2156E" w:rsidRDefault="00ED5970" w:rsidP="00955A28">
      <w:pPr>
        <w:pStyle w:val="BodyText"/>
        <w:spacing w:before="0" w:after="0"/>
        <w:rPr>
          <w:rFonts w:ascii="Arial" w:hAnsi="Arial" w:cs="Arial"/>
          <w:color w:val="auto"/>
          <w:sz w:val="21"/>
          <w:szCs w:val="21"/>
        </w:rPr>
      </w:pPr>
    </w:p>
    <w:p w14:paraId="2E382E0C" w14:textId="3C4B4EF0" w:rsidR="00ED5970" w:rsidRPr="00F2156E" w:rsidRDefault="00ED5970" w:rsidP="00955A28">
      <w:pPr>
        <w:pStyle w:val="BodyText"/>
        <w:spacing w:before="0" w:after="0"/>
        <w:rPr>
          <w:rFonts w:ascii="Arial" w:hAnsi="Arial" w:cs="Arial"/>
          <w:color w:val="auto"/>
          <w:sz w:val="21"/>
          <w:szCs w:val="21"/>
        </w:rPr>
      </w:pPr>
    </w:p>
    <w:p w14:paraId="30201917" w14:textId="5A6F6145" w:rsidR="00ED5970" w:rsidRPr="00F2156E" w:rsidRDefault="00ED5970" w:rsidP="00955A28">
      <w:pPr>
        <w:pStyle w:val="BodyText"/>
        <w:spacing w:before="0" w:after="0"/>
        <w:rPr>
          <w:rFonts w:ascii="Arial" w:hAnsi="Arial" w:cs="Arial"/>
          <w:color w:val="auto"/>
          <w:sz w:val="21"/>
          <w:szCs w:val="21"/>
        </w:rPr>
      </w:pPr>
    </w:p>
    <w:p w14:paraId="7DF36CB4" w14:textId="7E9E3105" w:rsidR="00ED5970" w:rsidRPr="00F2156E" w:rsidRDefault="00ED5970" w:rsidP="00955A28">
      <w:pPr>
        <w:pStyle w:val="BodyText"/>
        <w:spacing w:before="0" w:after="0"/>
        <w:rPr>
          <w:rFonts w:ascii="Arial" w:hAnsi="Arial" w:cs="Arial"/>
          <w:color w:val="auto"/>
          <w:sz w:val="21"/>
          <w:szCs w:val="21"/>
        </w:rPr>
      </w:pPr>
    </w:p>
    <w:p w14:paraId="15CB81EF" w14:textId="3B445DB4" w:rsidR="00ED5970" w:rsidRPr="00F2156E" w:rsidRDefault="00ED5970" w:rsidP="00955A28">
      <w:pPr>
        <w:pStyle w:val="BodyText"/>
        <w:spacing w:before="0" w:after="0"/>
        <w:rPr>
          <w:rFonts w:ascii="Arial" w:hAnsi="Arial" w:cs="Arial"/>
          <w:color w:val="auto"/>
          <w:sz w:val="21"/>
          <w:szCs w:val="21"/>
        </w:rPr>
      </w:pPr>
    </w:p>
    <w:p w14:paraId="48CB9EDA" w14:textId="4699F094" w:rsidR="00ED5970" w:rsidRPr="00F2156E" w:rsidRDefault="00ED5970" w:rsidP="00955A28">
      <w:pPr>
        <w:pStyle w:val="BodyText"/>
        <w:spacing w:before="0" w:after="0"/>
        <w:rPr>
          <w:rFonts w:ascii="Arial" w:hAnsi="Arial" w:cs="Arial"/>
          <w:color w:val="auto"/>
          <w:sz w:val="21"/>
          <w:szCs w:val="21"/>
        </w:rPr>
      </w:pPr>
    </w:p>
    <w:p w14:paraId="1AAF4060" w14:textId="504557D9" w:rsidR="00ED5970" w:rsidRPr="00F2156E" w:rsidRDefault="00ED5970" w:rsidP="00955A28">
      <w:pPr>
        <w:pStyle w:val="BodyText"/>
        <w:spacing w:before="0" w:after="0"/>
        <w:rPr>
          <w:rFonts w:ascii="Arial" w:hAnsi="Arial" w:cs="Arial"/>
          <w:color w:val="auto"/>
          <w:sz w:val="21"/>
          <w:szCs w:val="21"/>
        </w:rPr>
      </w:pPr>
    </w:p>
    <w:p w14:paraId="0F4809C9" w14:textId="59AC115A" w:rsidR="00ED5970" w:rsidRPr="00F2156E" w:rsidRDefault="00ED5970" w:rsidP="00955A28">
      <w:pPr>
        <w:pStyle w:val="BodyText"/>
        <w:spacing w:before="0" w:after="0"/>
        <w:rPr>
          <w:rFonts w:ascii="Arial" w:hAnsi="Arial" w:cs="Arial"/>
          <w:color w:val="auto"/>
          <w:sz w:val="21"/>
          <w:szCs w:val="21"/>
        </w:rPr>
      </w:pPr>
    </w:p>
    <w:p w14:paraId="39227F6A" w14:textId="77777777" w:rsidR="00ED5970" w:rsidRPr="00F2156E" w:rsidRDefault="00ED5970" w:rsidP="00955A28">
      <w:pPr>
        <w:pStyle w:val="BodyText"/>
        <w:spacing w:before="0" w:after="0"/>
        <w:rPr>
          <w:rFonts w:ascii="Arial" w:hAnsi="Arial" w:cs="Arial"/>
          <w:sz w:val="21"/>
          <w:szCs w:val="21"/>
          <w:lang w:eastAsia="en-AU"/>
        </w:r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44679E" w:rsidRPr="00F2156E" w14:paraId="7B5ACD79" w14:textId="77777777" w:rsidTr="00955A28">
        <w:trPr>
          <w:trHeight w:hRule="exact" w:val="1418"/>
        </w:trPr>
        <w:tc>
          <w:tcPr>
            <w:tcW w:w="7761" w:type="dxa"/>
            <w:vAlign w:val="center"/>
          </w:tcPr>
          <w:p w14:paraId="5246A5FD" w14:textId="7A7D2B50" w:rsidR="0044679E" w:rsidRPr="00F2156E" w:rsidRDefault="0044679E" w:rsidP="00955A28">
            <w:pPr>
              <w:pStyle w:val="Title"/>
              <w:spacing w:after="120"/>
              <w:rPr>
                <w:rFonts w:ascii="Arial" w:hAnsi="Arial" w:cs="Arial"/>
              </w:rPr>
            </w:pPr>
            <w:r w:rsidRPr="00F2156E">
              <w:rPr>
                <w:rFonts w:ascii="Arial" w:hAnsi="Arial" w:cs="Arial"/>
                <w:sz w:val="40"/>
              </w:rPr>
              <w:t>Sustainab</w:t>
            </w:r>
            <w:r w:rsidR="00BF11AE">
              <w:rPr>
                <w:rFonts w:ascii="Arial" w:hAnsi="Arial" w:cs="Arial"/>
                <w:sz w:val="40"/>
              </w:rPr>
              <w:t>le</w:t>
            </w:r>
            <w:r w:rsidRPr="00F2156E">
              <w:rPr>
                <w:rFonts w:ascii="Arial" w:hAnsi="Arial" w:cs="Arial"/>
                <w:sz w:val="40"/>
              </w:rPr>
              <w:t xml:space="preserve"> Capacity</w:t>
            </w:r>
          </w:p>
        </w:tc>
      </w:tr>
    </w:tbl>
    <w:p w14:paraId="27AB87D6" w14:textId="77777777" w:rsidR="003B5CD4" w:rsidRPr="00F2156E" w:rsidRDefault="003B5CD4" w:rsidP="00955A28">
      <w:pPr>
        <w:pStyle w:val="BodyText"/>
        <w:rPr>
          <w:rFonts w:ascii="Arial" w:hAnsi="Arial" w:cs="Arial"/>
        </w:rPr>
        <w:sectPr w:rsidR="003B5CD4" w:rsidRPr="00F2156E" w:rsidSect="003B5CD4">
          <w:headerReference w:type="even" r:id="rId332"/>
          <w:headerReference w:type="default" r:id="rId333"/>
          <w:footerReference w:type="even" r:id="rId334"/>
          <w:footerReference w:type="default" r:id="rId335"/>
          <w:headerReference w:type="first" r:id="rId336"/>
          <w:footerReference w:type="first" r:id="rId337"/>
          <w:type w:val="continuous"/>
          <w:pgSz w:w="11907" w:h="16840" w:code="9"/>
          <w:pgMar w:top="2268" w:right="1134" w:bottom="1134" w:left="1134" w:header="284" w:footer="284" w:gutter="0"/>
          <w:cols w:num="2" w:space="720"/>
          <w:docGrid w:linePitch="360"/>
        </w:sectPr>
      </w:pPr>
    </w:p>
    <w:p w14:paraId="7E4E5FB3" w14:textId="77777777" w:rsidR="00C72BA0" w:rsidRPr="00F2156E" w:rsidRDefault="00C72BA0">
      <w:pPr>
        <w:rPr>
          <w:rFonts w:ascii="Arial" w:hAnsi="Arial"/>
          <w:color w:val="B3272F" w:themeColor="text2"/>
          <w:spacing w:val="-2"/>
          <w:sz w:val="32"/>
        </w:rPr>
      </w:pPr>
      <w:r w:rsidRPr="00F2156E">
        <w:rPr>
          <w:rFonts w:ascii="Arial" w:hAnsi="Arial"/>
        </w:rPr>
        <w:br w:type="page"/>
      </w:r>
    </w:p>
    <w:p w14:paraId="7A86E3C5" w14:textId="5CB53E1E" w:rsidR="003B5CD4" w:rsidRPr="00027146" w:rsidRDefault="003B5CD4" w:rsidP="004525F6">
      <w:pPr>
        <w:pStyle w:val="Heading1"/>
        <w:numPr>
          <w:ilvl w:val="0"/>
          <w:numId w:val="0"/>
        </w:numPr>
        <w:spacing w:before="0"/>
        <w:rPr>
          <w:rFonts w:cstheme="minorHAnsi"/>
          <w:b w:val="0"/>
          <w:sz w:val="32"/>
        </w:rPr>
      </w:pPr>
      <w:bookmarkStart w:id="121" w:name="_Toc32323354"/>
      <w:r w:rsidRPr="00027146">
        <w:rPr>
          <w:rFonts w:cstheme="minorHAnsi"/>
          <w:b w:val="0"/>
          <w:sz w:val="32"/>
        </w:rPr>
        <w:lastRenderedPageBreak/>
        <w:t>C5 – Recurrent grants per head of</w:t>
      </w:r>
      <w:r w:rsidR="009F4D56" w:rsidRPr="00027146">
        <w:rPr>
          <w:rFonts w:cstheme="minorHAnsi"/>
          <w:b w:val="0"/>
          <w:sz w:val="32"/>
        </w:rPr>
        <w:t xml:space="preserve"> </w:t>
      </w:r>
      <w:r w:rsidRPr="00027146">
        <w:rPr>
          <w:rFonts w:cstheme="minorHAnsi"/>
          <w:b w:val="0"/>
          <w:sz w:val="32"/>
        </w:rPr>
        <w:t>population</w:t>
      </w:r>
      <w:r w:rsidR="00384D66">
        <w:rPr>
          <w:rFonts w:cstheme="minorHAnsi"/>
          <w:b w:val="0"/>
          <w:sz w:val="32"/>
        </w:rPr>
        <w:t xml:space="preserve"> (Audited</w:t>
      </w:r>
      <w:r w:rsidR="00B9456E">
        <w:rPr>
          <w:rFonts w:cstheme="minorHAnsi"/>
          <w:b w:val="0"/>
          <w:sz w:val="32"/>
        </w:rPr>
        <w:t>)</w:t>
      </w:r>
      <w:bookmarkEnd w:id="121"/>
      <w:r w:rsidRPr="00027146">
        <w:rPr>
          <w:rFonts w:cstheme="minorHAnsi"/>
          <w:b w:val="0"/>
          <w:sz w:val="32"/>
        </w:rPr>
        <w:t xml:space="preserve"> </w:t>
      </w:r>
    </w:p>
    <w:p w14:paraId="23DD0443"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Definition</w:t>
      </w:r>
    </w:p>
    <w:p w14:paraId="2873B17D" w14:textId="503D1097" w:rsidR="003B5CD4" w:rsidRPr="008D0611" w:rsidRDefault="003B5CD4" w:rsidP="008D0611">
      <w:pPr>
        <w:pStyle w:val="BodyText"/>
      </w:pPr>
      <w:r w:rsidRPr="008D0611">
        <w:rPr>
          <w:rStyle w:val="normaltextrun1"/>
          <w:rFonts w:ascii="Arial" w:hAnsi="Arial" w:cs="Arial"/>
          <w:color w:val="363534"/>
          <w:sz w:val="24"/>
          <w:szCs w:val="22"/>
        </w:rPr>
        <w:t>Recurrent grants per head of population.</w:t>
      </w:r>
      <w:r w:rsidRPr="008D0611">
        <w:rPr>
          <w:rStyle w:val="normaltextrun1"/>
          <w:rFonts w:ascii="Arial" w:hAnsi="Arial" w:cs="Arial"/>
          <w:color w:val="363534"/>
          <w:szCs w:val="22"/>
        </w:rPr>
        <w:t xml:space="preserve">  </w:t>
      </w:r>
      <w:r w:rsidRPr="008D0611">
        <w:rPr>
          <w:rStyle w:val="eop"/>
          <w:rFonts w:ascii="Arial" w:hAnsi="Arial" w:cs="Arial"/>
          <w:szCs w:val="22"/>
        </w:rPr>
        <w:t> </w:t>
      </w:r>
    </w:p>
    <w:p w14:paraId="796CD1C3"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Calculation</w:t>
      </w:r>
    </w:p>
    <w:p w14:paraId="5EB81F5F" w14:textId="77777777" w:rsidR="003B5CD4" w:rsidRPr="00F2156E" w:rsidRDefault="003B5CD4" w:rsidP="004525F6">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Numerator</w:t>
      </w:r>
      <w:r w:rsidRPr="00F2156E">
        <w:rPr>
          <w:rStyle w:val="eop"/>
          <w:rFonts w:ascii="Arial" w:hAnsi="Arial" w:cs="Arial"/>
          <w:sz w:val="21"/>
          <w:szCs w:val="21"/>
        </w:rPr>
        <w:t> </w:t>
      </w:r>
    </w:p>
    <w:p w14:paraId="6B4079FB" w14:textId="7CBFA8E3" w:rsidR="003B5CD4" w:rsidRPr="00F2156E" w:rsidRDefault="003B5CD4" w:rsidP="004525F6">
      <w:pPr>
        <w:pStyle w:val="paragraph"/>
        <w:spacing w:after="240" w:line="276" w:lineRule="auto"/>
        <w:textAlignment w:val="baseline"/>
        <w:rPr>
          <w:rFonts w:ascii="Arial" w:hAnsi="Arial" w:cs="Arial"/>
          <w:sz w:val="21"/>
          <w:szCs w:val="21"/>
        </w:rPr>
      </w:pPr>
      <w:r w:rsidRPr="00F2156E">
        <w:rPr>
          <w:rStyle w:val="normaltextrun1"/>
          <w:rFonts w:ascii="Arial" w:hAnsi="Arial" w:cs="Arial"/>
          <w:color w:val="363534" w:themeColor="text1"/>
          <w:sz w:val="21"/>
          <w:szCs w:val="21"/>
        </w:rPr>
        <w:t>Recurrent grants</w:t>
      </w:r>
    </w:p>
    <w:p w14:paraId="2394838D" w14:textId="77777777" w:rsidR="003B5CD4" w:rsidRPr="00F2156E" w:rsidRDefault="003B5CD4" w:rsidP="004525F6">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Denominator</w:t>
      </w:r>
      <w:r w:rsidRPr="00F2156E">
        <w:rPr>
          <w:rStyle w:val="eop"/>
          <w:rFonts w:ascii="Arial" w:hAnsi="Arial" w:cs="Arial"/>
          <w:sz w:val="21"/>
          <w:szCs w:val="21"/>
        </w:rPr>
        <w:t> </w:t>
      </w:r>
    </w:p>
    <w:p w14:paraId="51F88D1F" w14:textId="1B59A018" w:rsidR="003B5CD4" w:rsidRPr="00F2156E" w:rsidRDefault="009F4D56" w:rsidP="004525F6">
      <w:pPr>
        <w:pStyle w:val="BodyText"/>
        <w:spacing w:before="0" w:after="0" w:line="276" w:lineRule="auto"/>
        <w:rPr>
          <w:rFonts w:ascii="Arial" w:hAnsi="Arial" w:cs="Arial"/>
          <w:sz w:val="21"/>
          <w:szCs w:val="21"/>
        </w:rPr>
      </w:pPr>
      <w:r w:rsidRPr="00F2156E">
        <w:rPr>
          <w:rStyle w:val="normaltextrun1"/>
          <w:rFonts w:ascii="Arial" w:hAnsi="Arial" w:cs="Arial"/>
          <w:sz w:val="21"/>
          <w:szCs w:val="21"/>
        </w:rPr>
        <w:t>P</w:t>
      </w:r>
      <w:r w:rsidR="003B5CD4" w:rsidRPr="00F2156E">
        <w:rPr>
          <w:rStyle w:val="normaltextrun1"/>
          <w:rFonts w:ascii="Arial" w:hAnsi="Arial" w:cs="Arial"/>
          <w:sz w:val="21"/>
          <w:szCs w:val="21"/>
        </w:rPr>
        <w:t>opulation</w:t>
      </w:r>
    </w:p>
    <w:p w14:paraId="474AD147"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 xml:space="preserve">Key terms </w:t>
      </w:r>
    </w:p>
    <w:p w14:paraId="17C1BDE9" w14:textId="77777777" w:rsidR="003B5CD4" w:rsidRPr="00F2156E" w:rsidRDefault="003B5CD4" w:rsidP="004525F6">
      <w:pPr>
        <w:spacing w:line="276" w:lineRule="auto"/>
        <w:rPr>
          <w:rFonts w:ascii="Arial" w:hAnsi="Arial"/>
          <w:sz w:val="21"/>
          <w:szCs w:val="21"/>
          <w:u w:val="single"/>
        </w:rPr>
      </w:pPr>
      <w:r w:rsidRPr="00F2156E">
        <w:rPr>
          <w:rFonts w:ascii="Arial" w:hAnsi="Arial"/>
          <w:sz w:val="21"/>
          <w:szCs w:val="21"/>
          <w:u w:val="single"/>
        </w:rPr>
        <w:t>Recurrent grants</w:t>
      </w:r>
    </w:p>
    <w:p w14:paraId="407256AF" w14:textId="3AB95EAD" w:rsidR="003B5CD4" w:rsidRDefault="003B5CD4" w:rsidP="004525F6">
      <w:pPr>
        <w:spacing w:line="276" w:lineRule="auto"/>
        <w:rPr>
          <w:rFonts w:ascii="Arial" w:hAnsi="Arial"/>
          <w:sz w:val="21"/>
          <w:szCs w:val="21"/>
        </w:rPr>
      </w:pPr>
      <w:r w:rsidRPr="00F2156E">
        <w:rPr>
          <w:rFonts w:ascii="Arial" w:hAnsi="Arial"/>
          <w:sz w:val="21"/>
          <w:szCs w:val="21"/>
        </w:rPr>
        <w:t>Is operating or capital grants other than non-recurrent grants.</w:t>
      </w:r>
    </w:p>
    <w:p w14:paraId="7471F6F3" w14:textId="531BBBE4" w:rsidR="004A7E0A" w:rsidRDefault="004A7E0A" w:rsidP="004525F6">
      <w:pPr>
        <w:spacing w:line="276" w:lineRule="auto"/>
        <w:rPr>
          <w:rFonts w:ascii="Arial" w:hAnsi="Arial"/>
          <w:sz w:val="21"/>
          <w:szCs w:val="21"/>
        </w:rPr>
      </w:pPr>
    </w:p>
    <w:p w14:paraId="363A26B0" w14:textId="77777777" w:rsidR="004A7E0A" w:rsidRPr="00F2156E" w:rsidRDefault="004A7E0A" w:rsidP="004A7E0A">
      <w:pPr>
        <w:spacing w:line="276" w:lineRule="auto"/>
        <w:rPr>
          <w:rFonts w:ascii="Arial" w:hAnsi="Arial"/>
          <w:sz w:val="21"/>
          <w:szCs w:val="21"/>
          <w:u w:val="single"/>
        </w:rPr>
      </w:pPr>
      <w:r w:rsidRPr="00F2156E">
        <w:rPr>
          <w:rFonts w:ascii="Arial" w:hAnsi="Arial"/>
          <w:sz w:val="21"/>
          <w:szCs w:val="21"/>
          <w:u w:val="single"/>
        </w:rPr>
        <w:t>Non-recurrent grants</w:t>
      </w:r>
    </w:p>
    <w:p w14:paraId="6FEB05D3" w14:textId="77777777" w:rsidR="004A7E0A" w:rsidRPr="00F2156E" w:rsidRDefault="004A7E0A" w:rsidP="004A7E0A">
      <w:pPr>
        <w:spacing w:line="276" w:lineRule="auto"/>
        <w:rPr>
          <w:rFonts w:ascii="Arial" w:hAnsi="Arial"/>
          <w:sz w:val="21"/>
          <w:szCs w:val="21"/>
        </w:rPr>
      </w:pPr>
      <w:r w:rsidRPr="00F2156E">
        <w:rPr>
          <w:rFonts w:ascii="Arial" w:hAnsi="Arial"/>
          <w:sz w:val="21"/>
          <w:szCs w:val="21"/>
        </w:rPr>
        <w:t>Is operating or capital grants obtained on the condition that they be expended in a specified manner and not expected to be received again during the period covered by the Strategic Resource Plan.</w:t>
      </w:r>
    </w:p>
    <w:p w14:paraId="0058B3FF" w14:textId="77777777" w:rsidR="00B870BC" w:rsidRDefault="00B870BC" w:rsidP="004525F6">
      <w:pPr>
        <w:spacing w:line="276" w:lineRule="auto"/>
        <w:rPr>
          <w:rFonts w:ascii="Arial" w:hAnsi="Arial"/>
          <w:sz w:val="21"/>
          <w:szCs w:val="21"/>
        </w:rPr>
      </w:pPr>
    </w:p>
    <w:p w14:paraId="0BE7B62F" w14:textId="77777777" w:rsidR="00C16327" w:rsidRPr="00F2156E" w:rsidRDefault="00C16327" w:rsidP="00C16327">
      <w:pPr>
        <w:spacing w:line="276" w:lineRule="auto"/>
        <w:textAlignment w:val="baseline"/>
        <w:rPr>
          <w:rFonts w:ascii="Arial" w:hAnsi="Arial"/>
          <w:color w:val="auto"/>
          <w:sz w:val="21"/>
          <w:szCs w:val="21"/>
        </w:rPr>
      </w:pPr>
      <w:r w:rsidRPr="00F2156E">
        <w:rPr>
          <w:rFonts w:ascii="Arial" w:hAnsi="Arial"/>
          <w:sz w:val="21"/>
          <w:szCs w:val="21"/>
          <w:u w:val="single"/>
        </w:rPr>
        <w:t xml:space="preserve">Population </w:t>
      </w:r>
    </w:p>
    <w:p w14:paraId="5344DD00" w14:textId="77777777" w:rsidR="00C16327" w:rsidRPr="00F2156E" w:rsidRDefault="00C16327" w:rsidP="00C16327">
      <w:pPr>
        <w:spacing w:line="276" w:lineRule="auto"/>
        <w:textAlignment w:val="baseline"/>
        <w:rPr>
          <w:rFonts w:ascii="Arial" w:hAnsi="Arial"/>
        </w:rPr>
      </w:pPr>
      <w:r w:rsidRPr="00F2156E">
        <w:rPr>
          <w:rFonts w:ascii="Arial" w:hAnsi="Arial"/>
          <w:sz w:val="21"/>
          <w:szCs w:val="21"/>
        </w:rPr>
        <w:t>Means the resident population of the municipal district estimated by Council.</w:t>
      </w:r>
    </w:p>
    <w:p w14:paraId="7D7443C6"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Classification</w:t>
      </w:r>
    </w:p>
    <w:p w14:paraId="7058F8B7" w14:textId="6850217D" w:rsidR="003B5CD4" w:rsidRPr="00F2156E" w:rsidRDefault="003B5CD4" w:rsidP="004525F6">
      <w:pPr>
        <w:pStyle w:val="BodyText"/>
        <w:spacing w:before="0" w:after="0" w:line="276" w:lineRule="auto"/>
        <w:rPr>
          <w:rFonts w:ascii="Arial" w:hAnsi="Arial" w:cs="Arial"/>
          <w:sz w:val="21"/>
          <w:szCs w:val="21"/>
        </w:rPr>
      </w:pPr>
      <w:r w:rsidRPr="00F2156E">
        <w:rPr>
          <w:rFonts w:ascii="Arial" w:hAnsi="Arial" w:cs="Arial"/>
          <w:sz w:val="21"/>
          <w:szCs w:val="21"/>
        </w:rPr>
        <w:t xml:space="preserve">Input indicator – </w:t>
      </w:r>
      <w:r w:rsidR="00725FFD">
        <w:rPr>
          <w:rFonts w:ascii="Arial" w:hAnsi="Arial" w:cs="Arial"/>
          <w:sz w:val="21"/>
          <w:szCs w:val="21"/>
        </w:rPr>
        <w:t>Recurrent grants</w:t>
      </w:r>
    </w:p>
    <w:p w14:paraId="204A7301"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Data source</w:t>
      </w:r>
    </w:p>
    <w:p w14:paraId="632A9DD7" w14:textId="77777777" w:rsidR="003B5CD4" w:rsidRPr="00F2156E" w:rsidRDefault="003B5CD4" w:rsidP="004525F6">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Numerator</w:t>
      </w:r>
    </w:p>
    <w:p w14:paraId="2374050F" w14:textId="78D99611" w:rsidR="003B5CD4" w:rsidRPr="004525F6" w:rsidRDefault="003B5CD4" w:rsidP="004525F6">
      <w:pPr>
        <w:pStyle w:val="BodyText"/>
        <w:spacing w:before="0" w:line="276" w:lineRule="auto"/>
        <w:rPr>
          <w:rFonts w:ascii="Arial" w:hAnsi="Arial" w:cs="Arial"/>
          <w:sz w:val="21"/>
          <w:szCs w:val="21"/>
        </w:rPr>
      </w:pPr>
      <w:r w:rsidRPr="00F2156E">
        <w:rPr>
          <w:rFonts w:ascii="Arial" w:hAnsi="Arial" w:cs="Arial"/>
          <w:sz w:val="21"/>
          <w:szCs w:val="21"/>
        </w:rPr>
        <w:t xml:space="preserve">Financial statements </w:t>
      </w:r>
    </w:p>
    <w:p w14:paraId="34F2CFC4" w14:textId="77777777" w:rsidR="003B5CD4" w:rsidRPr="00F2156E" w:rsidRDefault="003B5CD4" w:rsidP="004525F6">
      <w:pPr>
        <w:pStyle w:val="BodyText"/>
        <w:spacing w:before="0" w:after="0" w:line="276" w:lineRule="auto"/>
        <w:rPr>
          <w:rFonts w:ascii="Arial" w:hAnsi="Arial" w:cs="Arial"/>
          <w:sz w:val="21"/>
          <w:szCs w:val="21"/>
          <w:u w:val="single"/>
        </w:rPr>
      </w:pPr>
      <w:r w:rsidRPr="00F2156E">
        <w:rPr>
          <w:rFonts w:ascii="Arial" w:hAnsi="Arial" w:cs="Arial"/>
          <w:sz w:val="21"/>
          <w:szCs w:val="21"/>
          <w:u w:val="single"/>
        </w:rPr>
        <w:t>Denominator</w:t>
      </w:r>
    </w:p>
    <w:p w14:paraId="62195856" w14:textId="301CE46F" w:rsidR="003B5CD4" w:rsidRDefault="003B5CD4" w:rsidP="004525F6">
      <w:pPr>
        <w:pStyle w:val="BodyText"/>
        <w:spacing w:before="0" w:after="0" w:line="276" w:lineRule="auto"/>
        <w:rPr>
          <w:rFonts w:ascii="Arial" w:hAnsi="Arial" w:cs="Arial"/>
          <w:sz w:val="21"/>
          <w:szCs w:val="21"/>
        </w:rPr>
      </w:pPr>
      <w:r w:rsidRPr="00F2156E">
        <w:rPr>
          <w:rFonts w:ascii="Arial" w:hAnsi="Arial" w:cs="Arial"/>
          <w:sz w:val="21"/>
          <w:szCs w:val="21"/>
        </w:rPr>
        <w:t>Australian Bureau of Statistics – Catalogue 3218.0 Population Estimates by Local Government Area</w:t>
      </w:r>
    </w:p>
    <w:p w14:paraId="5F744080" w14:textId="76FB3D92" w:rsidR="00B9456E" w:rsidRPr="00B9456E" w:rsidRDefault="00B9456E" w:rsidP="00B9456E">
      <w:pPr>
        <w:pStyle w:val="BodyText100ThemeColour"/>
        <w:rPr>
          <w:rFonts w:ascii="Arial" w:hAnsi="Arial" w:cs="Arial"/>
          <w:b/>
          <w:bCs/>
          <w:sz w:val="24"/>
          <w:szCs w:val="24"/>
        </w:rPr>
      </w:pPr>
      <w:r w:rsidRPr="00B9456E">
        <w:rPr>
          <w:rFonts w:ascii="Arial" w:hAnsi="Arial" w:cs="Arial"/>
          <w:b/>
          <w:bCs/>
          <w:sz w:val="24"/>
          <w:szCs w:val="24"/>
        </w:rPr>
        <w:t>Audit</w:t>
      </w:r>
    </w:p>
    <w:p w14:paraId="340A7E9E" w14:textId="77777777" w:rsidR="00ED38B8" w:rsidRPr="00ED38B8" w:rsidRDefault="00ED38B8" w:rsidP="00ED38B8">
      <w:pPr>
        <w:spacing w:line="276" w:lineRule="auto"/>
        <w:rPr>
          <w:rFonts w:cstheme="minorHAnsi"/>
          <w:bCs/>
          <w:iCs/>
          <w:sz w:val="21"/>
          <w:szCs w:val="21"/>
          <w:u w:val="single"/>
        </w:rPr>
      </w:pPr>
      <w:r w:rsidRPr="00ED38B8">
        <w:rPr>
          <w:rFonts w:cstheme="minorHAnsi"/>
          <w:bCs/>
          <w:iCs/>
          <w:sz w:val="21"/>
          <w:szCs w:val="21"/>
          <w:u w:val="single"/>
        </w:rPr>
        <w:t>Evidence</w:t>
      </w:r>
    </w:p>
    <w:p w14:paraId="11A8339D" w14:textId="77777777" w:rsidR="00ED38B8" w:rsidRPr="00ED38B8" w:rsidRDefault="00ED38B8" w:rsidP="00ED38B8">
      <w:pPr>
        <w:spacing w:line="276" w:lineRule="auto"/>
        <w:rPr>
          <w:rFonts w:cstheme="minorHAnsi"/>
          <w:bCs/>
          <w:iCs/>
          <w:sz w:val="21"/>
          <w:szCs w:val="21"/>
        </w:rPr>
      </w:pPr>
      <w:r w:rsidRPr="00ED38B8">
        <w:rPr>
          <w:rFonts w:cstheme="minorHAnsi"/>
          <w:bCs/>
          <w:iCs/>
          <w:sz w:val="21"/>
          <w:szCs w:val="21"/>
        </w:rPr>
        <w:t>Financial statements</w:t>
      </w:r>
    </w:p>
    <w:p w14:paraId="7CD0DB0F" w14:textId="4CA1363B" w:rsidR="00ED38B8" w:rsidRDefault="00ED38B8" w:rsidP="00ED38B8">
      <w:pPr>
        <w:spacing w:line="276" w:lineRule="auto"/>
        <w:rPr>
          <w:rFonts w:cstheme="minorHAnsi"/>
          <w:bCs/>
          <w:iCs/>
          <w:sz w:val="21"/>
          <w:szCs w:val="21"/>
        </w:rPr>
      </w:pPr>
      <w:r w:rsidRPr="00ED38B8">
        <w:rPr>
          <w:rFonts w:cstheme="minorHAnsi"/>
          <w:bCs/>
          <w:iCs/>
          <w:sz w:val="21"/>
          <w:szCs w:val="21"/>
        </w:rPr>
        <w:t>Documented source of municipal population estimate, such as ABS census data plus the basis for any growth assumptions adopted by Council</w:t>
      </w:r>
    </w:p>
    <w:p w14:paraId="7370C429" w14:textId="77777777" w:rsidR="00ED38B8" w:rsidRPr="00ED38B8" w:rsidRDefault="00ED38B8" w:rsidP="00ED38B8">
      <w:pPr>
        <w:spacing w:line="276" w:lineRule="auto"/>
        <w:rPr>
          <w:rFonts w:cstheme="minorHAnsi"/>
          <w:bCs/>
          <w:iCs/>
          <w:sz w:val="21"/>
          <w:szCs w:val="21"/>
          <w:u w:val="single"/>
        </w:rPr>
      </w:pPr>
      <w:r w:rsidRPr="00ED38B8">
        <w:rPr>
          <w:rFonts w:cstheme="minorHAnsi"/>
          <w:bCs/>
          <w:iCs/>
          <w:sz w:val="21"/>
          <w:szCs w:val="21"/>
          <w:u w:val="single"/>
        </w:rPr>
        <w:t>Other advice</w:t>
      </w:r>
    </w:p>
    <w:p w14:paraId="41300CB4" w14:textId="48224085" w:rsidR="00B9456E" w:rsidRPr="00ED38B8" w:rsidRDefault="00ED38B8" w:rsidP="00ED38B8">
      <w:pPr>
        <w:pStyle w:val="BodyText"/>
        <w:spacing w:before="0" w:after="0" w:line="276" w:lineRule="auto"/>
        <w:rPr>
          <w:rFonts w:cstheme="minorHAnsi"/>
          <w:sz w:val="21"/>
          <w:szCs w:val="21"/>
        </w:rPr>
      </w:pPr>
      <w:r w:rsidRPr="00ED38B8">
        <w:rPr>
          <w:rFonts w:cstheme="minorHAnsi"/>
          <w:bCs/>
          <w:iCs/>
          <w:sz w:val="21"/>
          <w:szCs w:val="21"/>
        </w:rPr>
        <w:t>“Recurrent grants” includes both operating and capital recurrent grants</w:t>
      </w:r>
    </w:p>
    <w:p w14:paraId="015EB5AF" w14:textId="77777777" w:rsidR="003B5CD4" w:rsidRPr="00441814" w:rsidRDefault="003B5CD4" w:rsidP="00441814">
      <w:pPr>
        <w:pStyle w:val="BodyText100ThemeColour"/>
        <w:rPr>
          <w:rFonts w:ascii="Arial" w:hAnsi="Arial" w:cs="Arial"/>
          <w:b/>
          <w:sz w:val="24"/>
        </w:rPr>
      </w:pPr>
      <w:r w:rsidRPr="00441814">
        <w:rPr>
          <w:rFonts w:ascii="Arial" w:hAnsi="Arial" w:cs="Arial"/>
          <w:b/>
          <w:sz w:val="24"/>
        </w:rPr>
        <w:t>Data use / Community outcome</w:t>
      </w:r>
    </w:p>
    <w:p w14:paraId="296CB745" w14:textId="77777777" w:rsidR="003B5CD4" w:rsidRPr="00F2156E" w:rsidRDefault="003B5CD4" w:rsidP="004525F6">
      <w:pPr>
        <w:spacing w:line="276" w:lineRule="auto"/>
        <w:rPr>
          <w:rFonts w:ascii="Arial" w:hAnsi="Arial"/>
          <w:sz w:val="21"/>
          <w:szCs w:val="21"/>
        </w:rPr>
      </w:pPr>
      <w:r w:rsidRPr="00F2156E">
        <w:rPr>
          <w:rFonts w:ascii="Arial" w:eastAsia="Arial Nova" w:hAnsi="Arial"/>
          <w:sz w:val="21"/>
          <w:szCs w:val="21"/>
        </w:rPr>
        <w:t xml:space="preserve">Assessment of the degree to which councils generate revenue from a range of sources. Higher amount of grant </w:t>
      </w:r>
      <w:r w:rsidRPr="00F2156E">
        <w:rPr>
          <w:rFonts w:ascii="Arial" w:hAnsi="Arial"/>
          <w:sz w:val="21"/>
          <w:szCs w:val="21"/>
        </w:rPr>
        <w:t xml:space="preserve">revenue suggests greater capacity to delivery community services. </w:t>
      </w:r>
    </w:p>
    <w:p w14:paraId="4ABF8A7D" w14:textId="1F163F77" w:rsidR="003B5CD4" w:rsidRPr="00540408" w:rsidRDefault="003B5CD4" w:rsidP="00540408">
      <w:pPr>
        <w:pStyle w:val="BodyText100ThemeColour"/>
        <w:rPr>
          <w:rFonts w:ascii="Arial" w:hAnsi="Arial" w:cs="Arial"/>
          <w:b/>
          <w:sz w:val="24"/>
        </w:rPr>
      </w:pPr>
      <w:r w:rsidRPr="00540408">
        <w:rPr>
          <w:rFonts w:ascii="Arial" w:hAnsi="Arial" w:cs="Arial"/>
          <w:b/>
          <w:sz w:val="24"/>
        </w:rPr>
        <w:t>Suitability for target setting</w:t>
      </w:r>
    </w:p>
    <w:p w14:paraId="6308B16F" w14:textId="77777777" w:rsidR="00BD3F3E" w:rsidRPr="00863666" w:rsidRDefault="00BD3F3E" w:rsidP="00BD3F3E">
      <w:pPr>
        <w:pStyle w:val="BodyText"/>
        <w:spacing w:before="0" w:after="0" w:line="276" w:lineRule="auto"/>
        <w:rPr>
          <w:rFonts w:cstheme="minorHAnsi"/>
          <w:b/>
          <w:bCs/>
          <w:sz w:val="21"/>
          <w:szCs w:val="21"/>
        </w:rPr>
      </w:pPr>
      <w:r>
        <w:rPr>
          <w:rFonts w:cstheme="minorHAnsi"/>
          <w:b/>
          <w:bCs/>
          <w:sz w:val="21"/>
          <w:szCs w:val="21"/>
        </w:rPr>
        <w:t>Good</w:t>
      </w:r>
    </w:p>
    <w:p w14:paraId="5F8BC8C9" w14:textId="77777777" w:rsidR="00BD3F3E" w:rsidRDefault="00BD3F3E" w:rsidP="00BD3F3E">
      <w:pPr>
        <w:pStyle w:val="BodyText"/>
        <w:spacing w:before="0" w:after="0" w:line="276" w:lineRule="auto"/>
        <w:rPr>
          <w:rFonts w:cstheme="minorHAnsi"/>
          <w:sz w:val="21"/>
          <w:szCs w:val="21"/>
        </w:rPr>
      </w:pPr>
      <w:r w:rsidRPr="00A8282C">
        <w:rPr>
          <w:rFonts w:cstheme="minorHAnsi"/>
          <w:sz w:val="21"/>
          <w:szCs w:val="21"/>
        </w:rPr>
        <w:t>Data fluctuates between years, but council has some influence over the outcome</w:t>
      </w:r>
      <w:r w:rsidRPr="00C4192F">
        <w:rPr>
          <w:rFonts w:cstheme="minorHAnsi"/>
          <w:sz w:val="21"/>
          <w:szCs w:val="21"/>
        </w:rPr>
        <w:t xml:space="preserve">. </w:t>
      </w:r>
    </w:p>
    <w:p w14:paraId="7AB42AFA" w14:textId="3B797F44" w:rsidR="003B5CD4" w:rsidRPr="00F2156E" w:rsidRDefault="003B5CD4" w:rsidP="004D1C52">
      <w:pPr>
        <w:pStyle w:val="BodyText100ThemeColour"/>
        <w:rPr>
          <w:rFonts w:ascii="Arial" w:hAnsi="Arial" w:cs="Arial"/>
          <w:b/>
          <w:sz w:val="24"/>
        </w:rPr>
      </w:pPr>
      <w:r w:rsidRPr="00F2156E">
        <w:rPr>
          <w:rFonts w:ascii="Arial" w:hAnsi="Arial" w:cs="Arial"/>
          <w:b/>
          <w:sz w:val="24"/>
        </w:rPr>
        <w:t>Related to</w:t>
      </w:r>
    </w:p>
    <w:p w14:paraId="6CE1AAB5" w14:textId="77777777" w:rsidR="003B5CD4" w:rsidRPr="00F2156E" w:rsidRDefault="003B5CD4" w:rsidP="00384D66">
      <w:pPr>
        <w:pStyle w:val="BodyText"/>
        <w:spacing w:before="0" w:after="0" w:line="276" w:lineRule="auto"/>
        <w:rPr>
          <w:rFonts w:ascii="Arial" w:hAnsi="Arial" w:cs="Arial"/>
          <w:sz w:val="21"/>
          <w:szCs w:val="21"/>
        </w:rPr>
      </w:pPr>
      <w:r w:rsidRPr="00F2156E">
        <w:rPr>
          <w:rFonts w:ascii="Arial" w:hAnsi="Arial" w:cs="Arial"/>
          <w:sz w:val="21"/>
          <w:szCs w:val="21"/>
        </w:rPr>
        <w:t>C4 – Own source revenue per head of municipal population</w:t>
      </w:r>
    </w:p>
    <w:p w14:paraId="285EE58E" w14:textId="77777777" w:rsidR="003B5CD4" w:rsidRPr="00F2156E" w:rsidRDefault="003B5CD4" w:rsidP="00384D66">
      <w:pPr>
        <w:pStyle w:val="BodyText"/>
        <w:spacing w:before="0" w:after="0" w:line="276" w:lineRule="auto"/>
        <w:rPr>
          <w:rFonts w:ascii="Arial" w:hAnsi="Arial" w:cs="Arial"/>
          <w:sz w:val="21"/>
          <w:szCs w:val="21"/>
        </w:rPr>
      </w:pPr>
      <w:r w:rsidRPr="00F2156E">
        <w:rPr>
          <w:rFonts w:ascii="Arial" w:hAnsi="Arial" w:cs="Arial"/>
          <w:sz w:val="21"/>
          <w:szCs w:val="21"/>
        </w:rPr>
        <w:t>C6 – Relative Socio-Economic Disadvantage</w:t>
      </w:r>
    </w:p>
    <w:p w14:paraId="5B993F8B"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Further information</w:t>
      </w:r>
    </w:p>
    <w:p w14:paraId="0CAE56D2" w14:textId="77777777" w:rsidR="0016639F" w:rsidRPr="00F2156E" w:rsidRDefault="0016639F" w:rsidP="0016639F">
      <w:pPr>
        <w:pStyle w:val="BodyText"/>
        <w:spacing w:before="0" w:after="0" w:line="276" w:lineRule="auto"/>
        <w:rPr>
          <w:rFonts w:ascii="Arial" w:hAnsi="Arial" w:cs="Arial"/>
          <w:sz w:val="21"/>
          <w:szCs w:val="21"/>
        </w:rPr>
      </w:pPr>
      <w:r w:rsidRPr="00F2156E">
        <w:rPr>
          <w:rFonts w:ascii="Arial" w:hAnsi="Arial" w:cs="Arial"/>
          <w:sz w:val="21"/>
          <w:szCs w:val="21"/>
        </w:rPr>
        <w:t xml:space="preserve">Local Government (Planning and Reporting) Regulations 2014 – </w:t>
      </w:r>
      <w:r>
        <w:rPr>
          <w:rFonts w:ascii="Arial" w:hAnsi="Arial" w:cs="Arial"/>
          <w:sz w:val="21"/>
          <w:szCs w:val="21"/>
        </w:rPr>
        <w:t xml:space="preserve">Schedule 3 Part 4 (Page 63) </w:t>
      </w:r>
    </w:p>
    <w:p w14:paraId="06138103"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Notes or Case Studies</w:t>
      </w:r>
    </w:p>
    <w:p w14:paraId="35490CA2" w14:textId="2B8A0CAC" w:rsidR="003B5CD4" w:rsidRPr="00F256CD" w:rsidRDefault="003B5CD4" w:rsidP="00384D66">
      <w:pPr>
        <w:pStyle w:val="BodyText"/>
        <w:spacing w:before="0" w:after="0" w:line="276" w:lineRule="auto"/>
        <w:rPr>
          <w:rFonts w:cstheme="minorHAnsi"/>
          <w:sz w:val="21"/>
          <w:szCs w:val="21"/>
          <w:lang w:eastAsia="en-AU"/>
        </w:rPr>
      </w:pPr>
      <w:r w:rsidRPr="00F256CD">
        <w:rPr>
          <w:rFonts w:cstheme="minorHAnsi"/>
          <w:sz w:val="21"/>
          <w:szCs w:val="21"/>
          <w:lang w:eastAsia="en-AU"/>
        </w:rPr>
        <w:t>None</w:t>
      </w:r>
    </w:p>
    <w:p w14:paraId="0E718A77" w14:textId="34D9B725" w:rsidR="004229A0" w:rsidRPr="00F2156E" w:rsidRDefault="004229A0" w:rsidP="00955A28">
      <w:pPr>
        <w:pStyle w:val="BodyText"/>
        <w:spacing w:before="0" w:after="0"/>
        <w:rPr>
          <w:rFonts w:ascii="Arial" w:hAnsi="Arial" w:cs="Arial"/>
          <w:color w:val="auto"/>
          <w:sz w:val="21"/>
          <w:szCs w:val="21"/>
        </w:rPr>
      </w:pPr>
    </w:p>
    <w:p w14:paraId="1F53DDF6" w14:textId="6F76DFD6" w:rsidR="004229A0" w:rsidRPr="00F2156E" w:rsidRDefault="004229A0" w:rsidP="00955A28">
      <w:pPr>
        <w:pStyle w:val="BodyText"/>
        <w:spacing w:before="0" w:after="0"/>
        <w:rPr>
          <w:rFonts w:ascii="Arial" w:hAnsi="Arial" w:cs="Arial"/>
          <w:color w:val="auto"/>
          <w:sz w:val="21"/>
          <w:szCs w:val="21"/>
        </w:rPr>
      </w:pPr>
    </w:p>
    <w:p w14:paraId="3E75FACC" w14:textId="4F2326DF" w:rsidR="004229A0" w:rsidRPr="00F2156E" w:rsidRDefault="004229A0" w:rsidP="00955A28">
      <w:pPr>
        <w:pStyle w:val="BodyText"/>
        <w:spacing w:before="0" w:after="0"/>
        <w:rPr>
          <w:rFonts w:ascii="Arial" w:hAnsi="Arial" w:cs="Arial"/>
          <w:color w:val="auto"/>
          <w:sz w:val="21"/>
          <w:szCs w:val="21"/>
        </w:rPr>
      </w:pPr>
    </w:p>
    <w:p w14:paraId="12970CC9" w14:textId="47D23158" w:rsidR="004229A0" w:rsidRPr="00F2156E" w:rsidRDefault="004229A0" w:rsidP="00955A28">
      <w:pPr>
        <w:pStyle w:val="BodyText"/>
        <w:spacing w:before="0" w:after="0"/>
        <w:rPr>
          <w:rFonts w:ascii="Arial" w:hAnsi="Arial" w:cs="Arial"/>
          <w:color w:val="auto"/>
          <w:sz w:val="21"/>
          <w:szCs w:val="21"/>
        </w:rPr>
      </w:pPr>
    </w:p>
    <w:p w14:paraId="65BBCAE4" w14:textId="7063896E" w:rsidR="004229A0" w:rsidRPr="00F2156E" w:rsidRDefault="004229A0" w:rsidP="00955A28">
      <w:pPr>
        <w:pStyle w:val="BodyText"/>
        <w:spacing w:before="0" w:after="0"/>
        <w:rPr>
          <w:rFonts w:ascii="Arial" w:hAnsi="Arial" w:cs="Arial"/>
          <w:color w:val="auto"/>
          <w:sz w:val="21"/>
          <w:szCs w:val="21"/>
        </w:rPr>
      </w:pPr>
    </w:p>
    <w:p w14:paraId="359C43C9" w14:textId="46E1558E" w:rsidR="004229A0" w:rsidRPr="00F2156E" w:rsidRDefault="004229A0" w:rsidP="00955A28">
      <w:pPr>
        <w:pStyle w:val="BodyText"/>
        <w:spacing w:before="0" w:after="0"/>
        <w:rPr>
          <w:rFonts w:ascii="Arial" w:hAnsi="Arial" w:cs="Arial"/>
          <w:color w:val="auto"/>
          <w:sz w:val="21"/>
          <w:szCs w:val="21"/>
        </w:rPr>
      </w:pPr>
    </w:p>
    <w:p w14:paraId="4D9BF2C4" w14:textId="72BD1C4C" w:rsidR="004229A0" w:rsidRPr="00F2156E" w:rsidRDefault="004229A0" w:rsidP="00955A28">
      <w:pPr>
        <w:pStyle w:val="BodyText"/>
        <w:spacing w:before="0" w:after="0"/>
        <w:rPr>
          <w:rFonts w:ascii="Arial" w:hAnsi="Arial" w:cs="Arial"/>
          <w:color w:val="auto"/>
          <w:sz w:val="21"/>
          <w:szCs w:val="21"/>
        </w:rPr>
      </w:pPr>
    </w:p>
    <w:p w14:paraId="5BF37A4E" w14:textId="26A7F55A" w:rsidR="004229A0" w:rsidRPr="00F2156E" w:rsidRDefault="004229A0" w:rsidP="00955A28">
      <w:pPr>
        <w:pStyle w:val="BodyText"/>
        <w:spacing w:before="0" w:after="0"/>
        <w:rPr>
          <w:rFonts w:ascii="Arial" w:hAnsi="Arial" w:cs="Arial"/>
          <w:color w:val="auto"/>
          <w:sz w:val="21"/>
          <w:szCs w:val="21"/>
        </w:rPr>
      </w:pPr>
    </w:p>
    <w:p w14:paraId="147C5092" w14:textId="002BA079" w:rsidR="004229A0" w:rsidRPr="00F2156E" w:rsidRDefault="004229A0" w:rsidP="00955A28">
      <w:pPr>
        <w:pStyle w:val="BodyText"/>
        <w:spacing w:before="0" w:after="0"/>
        <w:rPr>
          <w:rFonts w:ascii="Arial" w:hAnsi="Arial" w:cs="Arial"/>
          <w:color w:val="auto"/>
          <w:sz w:val="21"/>
          <w:szCs w:val="21"/>
        </w:rPr>
      </w:pPr>
    </w:p>
    <w:p w14:paraId="24B7F49C" w14:textId="402FD66C" w:rsidR="004229A0" w:rsidRPr="00F2156E" w:rsidRDefault="004229A0" w:rsidP="00955A28">
      <w:pPr>
        <w:pStyle w:val="BodyText"/>
        <w:spacing w:before="0" w:after="0"/>
        <w:rPr>
          <w:rFonts w:ascii="Arial" w:hAnsi="Arial" w:cs="Arial"/>
          <w:color w:val="auto"/>
          <w:sz w:val="21"/>
          <w:szCs w:val="21"/>
        </w:rPr>
      </w:pPr>
    </w:p>
    <w:p w14:paraId="0641B59E" w14:textId="21E133B6" w:rsidR="004229A0" w:rsidRPr="00F2156E" w:rsidRDefault="004229A0" w:rsidP="00955A28">
      <w:pPr>
        <w:pStyle w:val="BodyText"/>
        <w:spacing w:before="0" w:after="0"/>
        <w:rPr>
          <w:rFonts w:ascii="Arial" w:hAnsi="Arial" w:cs="Arial"/>
          <w:color w:val="auto"/>
          <w:sz w:val="21"/>
          <w:szCs w:val="21"/>
        </w:rPr>
      </w:pPr>
    </w:p>
    <w:p w14:paraId="08EE832E" w14:textId="412B2CAD" w:rsidR="004229A0" w:rsidRPr="00F2156E" w:rsidRDefault="004229A0" w:rsidP="00955A28">
      <w:pPr>
        <w:pStyle w:val="BodyText"/>
        <w:spacing w:before="0" w:after="0"/>
        <w:rPr>
          <w:rFonts w:ascii="Arial" w:hAnsi="Arial" w:cs="Arial"/>
          <w:color w:val="auto"/>
          <w:sz w:val="21"/>
          <w:szCs w:val="21"/>
        </w:rPr>
      </w:pPr>
    </w:p>
    <w:p w14:paraId="305DCA71" w14:textId="192C2E44" w:rsidR="004229A0" w:rsidRPr="00F2156E" w:rsidRDefault="004229A0" w:rsidP="00955A28">
      <w:pPr>
        <w:pStyle w:val="BodyText"/>
        <w:spacing w:before="0" w:after="0"/>
        <w:rPr>
          <w:rFonts w:ascii="Arial" w:hAnsi="Arial" w:cs="Arial"/>
          <w:color w:val="auto"/>
          <w:sz w:val="21"/>
          <w:szCs w:val="21"/>
        </w:rPr>
      </w:pPr>
    </w:p>
    <w:p w14:paraId="4EF798AE" w14:textId="0BA92AF9" w:rsidR="004229A0" w:rsidRPr="00F2156E" w:rsidRDefault="004229A0" w:rsidP="00955A28">
      <w:pPr>
        <w:pStyle w:val="BodyText"/>
        <w:spacing w:before="0" w:after="0"/>
        <w:rPr>
          <w:rFonts w:ascii="Arial" w:hAnsi="Arial" w:cs="Arial"/>
          <w:color w:val="auto"/>
          <w:sz w:val="21"/>
          <w:szCs w:val="21"/>
        </w:rPr>
      </w:pPr>
    </w:p>
    <w:p w14:paraId="73E24B2D" w14:textId="77777777" w:rsidR="004229A0" w:rsidRPr="00F2156E" w:rsidRDefault="004229A0" w:rsidP="00955A28">
      <w:pPr>
        <w:pStyle w:val="BodyText"/>
        <w:spacing w:before="0" w:after="0"/>
        <w:rPr>
          <w:rFonts w:ascii="Arial" w:hAnsi="Arial" w:cs="Arial"/>
          <w:sz w:val="21"/>
          <w:szCs w:val="21"/>
          <w:lang w:eastAsia="en-AU"/>
        </w:r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44679E" w:rsidRPr="00F2156E" w14:paraId="70BBF511" w14:textId="77777777" w:rsidTr="00955A28">
        <w:trPr>
          <w:trHeight w:hRule="exact" w:val="1418"/>
        </w:trPr>
        <w:tc>
          <w:tcPr>
            <w:tcW w:w="7761" w:type="dxa"/>
            <w:vAlign w:val="center"/>
          </w:tcPr>
          <w:p w14:paraId="6683FE34" w14:textId="6AC518B5" w:rsidR="0044679E" w:rsidRPr="00F2156E" w:rsidRDefault="0044679E" w:rsidP="00955A28">
            <w:pPr>
              <w:pStyle w:val="Title"/>
              <w:spacing w:after="120"/>
              <w:rPr>
                <w:rFonts w:ascii="Arial" w:hAnsi="Arial" w:cs="Arial"/>
              </w:rPr>
            </w:pPr>
            <w:r w:rsidRPr="00F2156E">
              <w:rPr>
                <w:rFonts w:ascii="Arial" w:hAnsi="Arial" w:cs="Arial"/>
                <w:sz w:val="40"/>
              </w:rPr>
              <w:t>Sustainab</w:t>
            </w:r>
            <w:r w:rsidR="00BF11AE">
              <w:rPr>
                <w:rFonts w:ascii="Arial" w:hAnsi="Arial" w:cs="Arial"/>
                <w:sz w:val="40"/>
              </w:rPr>
              <w:t>le</w:t>
            </w:r>
            <w:r w:rsidRPr="00F2156E">
              <w:rPr>
                <w:rFonts w:ascii="Arial" w:hAnsi="Arial" w:cs="Arial"/>
                <w:sz w:val="40"/>
              </w:rPr>
              <w:t xml:space="preserve"> Capacity</w:t>
            </w:r>
          </w:p>
        </w:tc>
      </w:tr>
    </w:tbl>
    <w:p w14:paraId="265E8E18" w14:textId="77777777" w:rsidR="003B5CD4" w:rsidRPr="00F2156E" w:rsidRDefault="003B5CD4" w:rsidP="00955A28">
      <w:pPr>
        <w:pStyle w:val="BodyText"/>
        <w:rPr>
          <w:rFonts w:ascii="Arial" w:hAnsi="Arial" w:cs="Arial"/>
        </w:rPr>
        <w:sectPr w:rsidR="003B5CD4" w:rsidRPr="00F2156E" w:rsidSect="003B5CD4">
          <w:headerReference w:type="even" r:id="rId338"/>
          <w:headerReference w:type="default" r:id="rId339"/>
          <w:footerReference w:type="default" r:id="rId340"/>
          <w:headerReference w:type="first" r:id="rId341"/>
          <w:footerReference w:type="first" r:id="rId342"/>
          <w:type w:val="continuous"/>
          <w:pgSz w:w="11907" w:h="16840" w:code="9"/>
          <w:pgMar w:top="2268" w:right="1134" w:bottom="1134" w:left="1134" w:header="284" w:footer="284" w:gutter="0"/>
          <w:cols w:num="2" w:space="720"/>
          <w:docGrid w:linePitch="360"/>
        </w:sectPr>
      </w:pPr>
    </w:p>
    <w:p w14:paraId="61B09DAF" w14:textId="77777777" w:rsidR="00C72BA0" w:rsidRPr="00F2156E" w:rsidRDefault="00C72BA0">
      <w:pPr>
        <w:rPr>
          <w:rFonts w:ascii="Arial" w:hAnsi="Arial"/>
          <w:color w:val="B3272F" w:themeColor="text2"/>
          <w:spacing w:val="-2"/>
          <w:sz w:val="32"/>
        </w:rPr>
      </w:pPr>
      <w:r w:rsidRPr="00F2156E">
        <w:rPr>
          <w:rFonts w:ascii="Arial" w:hAnsi="Arial"/>
        </w:rPr>
        <w:br w:type="page"/>
      </w:r>
    </w:p>
    <w:p w14:paraId="147E0138" w14:textId="4533E214" w:rsidR="003B5CD4" w:rsidRPr="00027146" w:rsidRDefault="003B5CD4" w:rsidP="006334E8">
      <w:pPr>
        <w:pStyle w:val="Heading1"/>
        <w:numPr>
          <w:ilvl w:val="0"/>
          <w:numId w:val="0"/>
        </w:numPr>
        <w:spacing w:before="0"/>
        <w:rPr>
          <w:rFonts w:cstheme="minorHAnsi"/>
          <w:b w:val="0"/>
          <w:sz w:val="32"/>
        </w:rPr>
      </w:pPr>
      <w:bookmarkStart w:id="122" w:name="_Toc32323355"/>
      <w:r w:rsidRPr="00027146">
        <w:rPr>
          <w:rFonts w:cstheme="minorHAnsi"/>
          <w:b w:val="0"/>
          <w:sz w:val="32"/>
        </w:rPr>
        <w:lastRenderedPageBreak/>
        <w:t xml:space="preserve">C6 – Relative Socio-Economic Disadvantage </w:t>
      </w:r>
      <w:r w:rsidR="00301359">
        <w:rPr>
          <w:rFonts w:cstheme="minorHAnsi"/>
          <w:b w:val="0"/>
          <w:sz w:val="32"/>
        </w:rPr>
        <w:t>(Audited)</w:t>
      </w:r>
      <w:bookmarkEnd w:id="122"/>
    </w:p>
    <w:p w14:paraId="4101744C"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Definition</w:t>
      </w:r>
    </w:p>
    <w:p w14:paraId="31F96A86" w14:textId="1863126B" w:rsidR="003B5CD4" w:rsidRPr="00B15EF7" w:rsidRDefault="003B5CD4" w:rsidP="00F2156E">
      <w:pPr>
        <w:pStyle w:val="Box"/>
        <w:rPr>
          <w:rStyle w:val="normaltextrun1"/>
          <w:rFonts w:asciiTheme="minorHAnsi" w:eastAsia="Times New Roman" w:hAnsiTheme="minorHAnsi" w:cstheme="minorHAnsi"/>
          <w:color w:val="363534"/>
          <w:sz w:val="24"/>
          <w:szCs w:val="24"/>
          <w:lang w:val="en-AU"/>
        </w:rPr>
      </w:pPr>
      <w:r w:rsidRPr="00B15EF7">
        <w:rPr>
          <w:rStyle w:val="normaltextrun1"/>
          <w:rFonts w:asciiTheme="minorHAnsi" w:eastAsia="Times New Roman" w:hAnsiTheme="minorHAnsi" w:cstheme="minorHAnsi"/>
          <w:color w:val="363534"/>
          <w:sz w:val="24"/>
          <w:szCs w:val="24"/>
          <w:lang w:val="en-AU"/>
        </w:rPr>
        <w:t>The relative Socio-Economic Disadvantage of the municipality.   </w:t>
      </w:r>
    </w:p>
    <w:p w14:paraId="4878626F"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Calculation</w:t>
      </w:r>
    </w:p>
    <w:p w14:paraId="4D65084D" w14:textId="77777777" w:rsidR="003B5CD4" w:rsidRPr="00F2156E" w:rsidRDefault="003B5CD4" w:rsidP="006334E8">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Numerator</w:t>
      </w:r>
      <w:r w:rsidRPr="00F2156E">
        <w:rPr>
          <w:rStyle w:val="eop"/>
          <w:rFonts w:ascii="Arial" w:hAnsi="Arial" w:cs="Arial"/>
          <w:sz w:val="21"/>
          <w:szCs w:val="21"/>
        </w:rPr>
        <w:t> </w:t>
      </w:r>
    </w:p>
    <w:p w14:paraId="66037013" w14:textId="11A2A776" w:rsidR="003B5CD4" w:rsidRPr="00F2156E" w:rsidRDefault="003B5CD4" w:rsidP="006334E8">
      <w:pPr>
        <w:pStyle w:val="paragraph"/>
        <w:spacing w:after="240" w:line="276" w:lineRule="auto"/>
        <w:textAlignment w:val="baseline"/>
        <w:rPr>
          <w:rFonts w:ascii="Arial" w:hAnsi="Arial" w:cs="Arial"/>
          <w:sz w:val="21"/>
          <w:szCs w:val="21"/>
        </w:rPr>
      </w:pPr>
      <w:r w:rsidRPr="00F2156E">
        <w:rPr>
          <w:rStyle w:val="normaltextrun1"/>
          <w:rFonts w:ascii="Arial" w:hAnsi="Arial" w:cs="Arial"/>
          <w:color w:val="363534" w:themeColor="text1"/>
          <w:sz w:val="21"/>
          <w:szCs w:val="21"/>
        </w:rPr>
        <w:t>Index of Relative Socio-Economic Disadvantage by decile</w:t>
      </w:r>
    </w:p>
    <w:p w14:paraId="2CEF84E9" w14:textId="77777777" w:rsidR="003B5CD4" w:rsidRPr="00F2156E" w:rsidRDefault="003B5CD4" w:rsidP="006334E8">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Denominator</w:t>
      </w:r>
      <w:r w:rsidRPr="00F2156E">
        <w:rPr>
          <w:rStyle w:val="eop"/>
          <w:rFonts w:ascii="Arial" w:hAnsi="Arial" w:cs="Arial"/>
          <w:sz w:val="21"/>
          <w:szCs w:val="21"/>
        </w:rPr>
        <w:t> </w:t>
      </w:r>
    </w:p>
    <w:p w14:paraId="28DDF833" w14:textId="37D0B168" w:rsidR="003B5CD4" w:rsidRPr="00F2156E" w:rsidRDefault="003B5CD4" w:rsidP="006334E8">
      <w:pPr>
        <w:pStyle w:val="BodyText"/>
        <w:spacing w:before="0" w:after="0" w:line="276" w:lineRule="auto"/>
        <w:rPr>
          <w:rFonts w:ascii="Arial" w:hAnsi="Arial" w:cs="Arial"/>
          <w:sz w:val="21"/>
          <w:szCs w:val="21"/>
        </w:rPr>
      </w:pPr>
      <w:r w:rsidRPr="00F2156E">
        <w:rPr>
          <w:rStyle w:val="normaltextrun1"/>
          <w:rFonts w:ascii="Arial" w:hAnsi="Arial" w:cs="Arial"/>
          <w:sz w:val="21"/>
          <w:szCs w:val="21"/>
        </w:rPr>
        <w:t>Not applicable</w:t>
      </w:r>
    </w:p>
    <w:p w14:paraId="668775D8"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 xml:space="preserve">Key terms </w:t>
      </w:r>
    </w:p>
    <w:p w14:paraId="75C0DDF2" w14:textId="77777777" w:rsidR="003B5CD4" w:rsidRPr="00F2156E" w:rsidRDefault="003B5CD4" w:rsidP="00EB2249">
      <w:pPr>
        <w:spacing w:line="276" w:lineRule="auto"/>
        <w:rPr>
          <w:rFonts w:ascii="Arial" w:hAnsi="Arial"/>
          <w:sz w:val="21"/>
          <w:szCs w:val="21"/>
          <w:u w:val="single"/>
        </w:rPr>
      </w:pPr>
      <w:r w:rsidRPr="00F2156E">
        <w:rPr>
          <w:rFonts w:ascii="Arial" w:hAnsi="Arial"/>
          <w:sz w:val="21"/>
          <w:szCs w:val="21"/>
          <w:u w:val="single"/>
        </w:rPr>
        <w:t>Relative Socio-Economic Disadvantage</w:t>
      </w:r>
    </w:p>
    <w:p w14:paraId="030F7E22" w14:textId="77777777" w:rsidR="003B5CD4" w:rsidRPr="00F256CD" w:rsidRDefault="003B5CD4" w:rsidP="00EB2249">
      <w:pPr>
        <w:spacing w:line="276" w:lineRule="auto"/>
        <w:rPr>
          <w:rFonts w:cstheme="minorHAnsi"/>
          <w:sz w:val="21"/>
          <w:szCs w:val="21"/>
        </w:rPr>
      </w:pPr>
      <w:r w:rsidRPr="00F256CD">
        <w:rPr>
          <w:rFonts w:cstheme="minorHAnsi"/>
          <w:sz w:val="21"/>
          <w:szCs w:val="21"/>
        </w:rPr>
        <w:t xml:space="preserve">Is a general socio-economic index that summarises a range of information about the economic and social conditions of people and households within an area. The index includes only measures of relative disadvantage and is expressed as a </w:t>
      </w:r>
      <w:r w:rsidRPr="00F256CD">
        <w:rPr>
          <w:rFonts w:cstheme="minorHAnsi"/>
          <w:b/>
          <w:sz w:val="21"/>
          <w:szCs w:val="21"/>
        </w:rPr>
        <w:t>decile</w:t>
      </w:r>
      <w:r w:rsidRPr="00F256CD">
        <w:rPr>
          <w:rFonts w:cstheme="minorHAnsi"/>
          <w:sz w:val="21"/>
          <w:szCs w:val="21"/>
        </w:rPr>
        <w:t xml:space="preserve"> for the relevant financial year of the area in which the municipality is located according to the Victorian Index of Relative Socio-Economic Disadvantage (Catalogue Number 2033.0.55.001).</w:t>
      </w:r>
    </w:p>
    <w:p w14:paraId="0466A384"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Classification</w:t>
      </w:r>
    </w:p>
    <w:p w14:paraId="709BA52B" w14:textId="313CCE8C" w:rsidR="003B5CD4" w:rsidRPr="00F2156E" w:rsidRDefault="003B5CD4" w:rsidP="00EB2249">
      <w:pPr>
        <w:pStyle w:val="BodyText"/>
        <w:spacing w:before="0" w:after="0" w:line="276" w:lineRule="auto"/>
        <w:rPr>
          <w:rFonts w:ascii="Arial" w:hAnsi="Arial" w:cs="Arial"/>
          <w:sz w:val="21"/>
          <w:szCs w:val="21"/>
        </w:rPr>
      </w:pPr>
      <w:r w:rsidRPr="00F2156E">
        <w:rPr>
          <w:rFonts w:ascii="Arial" w:hAnsi="Arial" w:cs="Arial"/>
          <w:sz w:val="21"/>
          <w:szCs w:val="21"/>
        </w:rPr>
        <w:t xml:space="preserve">Input indicator – </w:t>
      </w:r>
      <w:r w:rsidR="00725FFD">
        <w:rPr>
          <w:rFonts w:ascii="Arial" w:hAnsi="Arial" w:cs="Arial"/>
          <w:sz w:val="21"/>
          <w:szCs w:val="21"/>
        </w:rPr>
        <w:t>D</w:t>
      </w:r>
      <w:r w:rsidR="005B3450">
        <w:rPr>
          <w:rFonts w:ascii="Arial" w:hAnsi="Arial" w:cs="Arial"/>
          <w:sz w:val="21"/>
          <w:szCs w:val="21"/>
        </w:rPr>
        <w:t>isadvantage</w:t>
      </w:r>
    </w:p>
    <w:p w14:paraId="1E1C4585"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Data source</w:t>
      </w:r>
    </w:p>
    <w:p w14:paraId="3DA3C107" w14:textId="2F203CA0" w:rsidR="003B5CD4" w:rsidRDefault="003B5CD4" w:rsidP="00EB2249">
      <w:pPr>
        <w:pStyle w:val="BodyText"/>
        <w:spacing w:before="0" w:after="0" w:line="276" w:lineRule="auto"/>
        <w:rPr>
          <w:rFonts w:ascii="Arial" w:hAnsi="Arial" w:cs="Arial"/>
          <w:sz w:val="21"/>
          <w:szCs w:val="21"/>
        </w:rPr>
      </w:pPr>
      <w:r w:rsidRPr="00F2156E">
        <w:rPr>
          <w:rFonts w:ascii="Arial" w:hAnsi="Arial" w:cs="Arial"/>
          <w:sz w:val="21"/>
          <w:szCs w:val="21"/>
        </w:rPr>
        <w:t>Australian Bureau of Statistics report 2033.0.55.001 Index of Relative Socio-Economic Disadvantage by Local Government Area and decile within Victoria</w:t>
      </w:r>
    </w:p>
    <w:p w14:paraId="02C28D89" w14:textId="043CC4FF" w:rsidR="00837BE1" w:rsidRDefault="00837BE1" w:rsidP="00837BE1">
      <w:pPr>
        <w:pStyle w:val="BodyText100ThemeColour"/>
        <w:rPr>
          <w:rFonts w:ascii="Arial" w:hAnsi="Arial" w:cs="Arial"/>
          <w:sz w:val="21"/>
          <w:szCs w:val="21"/>
        </w:rPr>
      </w:pPr>
      <w:r w:rsidRPr="00837BE1">
        <w:rPr>
          <w:rFonts w:ascii="Arial" w:hAnsi="Arial" w:cs="Arial"/>
          <w:b/>
          <w:sz w:val="24"/>
        </w:rPr>
        <w:t>Audit</w:t>
      </w:r>
    </w:p>
    <w:p w14:paraId="24E31EE0" w14:textId="77777777" w:rsidR="002E294B" w:rsidRPr="001558F4" w:rsidRDefault="002E294B" w:rsidP="001558F4">
      <w:pPr>
        <w:spacing w:line="276" w:lineRule="auto"/>
        <w:rPr>
          <w:rFonts w:cstheme="minorHAnsi"/>
          <w:bCs/>
          <w:iCs/>
          <w:sz w:val="21"/>
          <w:szCs w:val="21"/>
          <w:u w:val="single"/>
        </w:rPr>
      </w:pPr>
      <w:r w:rsidRPr="001558F4">
        <w:rPr>
          <w:rFonts w:cstheme="minorHAnsi"/>
          <w:bCs/>
          <w:iCs/>
          <w:sz w:val="21"/>
          <w:szCs w:val="21"/>
          <w:u w:val="single"/>
        </w:rPr>
        <w:t>Evidence</w:t>
      </w:r>
    </w:p>
    <w:p w14:paraId="655CBFB4" w14:textId="382445D3" w:rsidR="00837BE1" w:rsidRPr="001558F4" w:rsidRDefault="002E294B" w:rsidP="001558F4">
      <w:pPr>
        <w:pStyle w:val="BodyText"/>
        <w:spacing w:before="0" w:after="0" w:line="276" w:lineRule="auto"/>
        <w:rPr>
          <w:rFonts w:cstheme="minorHAnsi"/>
          <w:sz w:val="21"/>
          <w:szCs w:val="21"/>
        </w:rPr>
      </w:pPr>
      <w:r w:rsidRPr="001558F4">
        <w:rPr>
          <w:rFonts w:cstheme="minorHAnsi"/>
          <w:bCs/>
          <w:iCs/>
          <w:sz w:val="21"/>
          <w:szCs w:val="21"/>
        </w:rPr>
        <w:t>Australian Bureau of Statistics report 2033.0.55.001 Index of Relative Socio-Economic Disadvantage by Local Government Area and percentile within Victoria</w:t>
      </w:r>
    </w:p>
    <w:p w14:paraId="1C2E277B" w14:textId="77777777" w:rsidR="001558F4" w:rsidRDefault="001558F4" w:rsidP="004D1C52">
      <w:pPr>
        <w:pStyle w:val="BodyText100ThemeColour"/>
        <w:rPr>
          <w:rFonts w:ascii="Arial" w:hAnsi="Arial" w:cs="Arial"/>
          <w:b/>
          <w:sz w:val="24"/>
        </w:rPr>
      </w:pPr>
    </w:p>
    <w:p w14:paraId="7A9C4248" w14:textId="77777777" w:rsidR="001558F4" w:rsidRDefault="001558F4" w:rsidP="004D1C52">
      <w:pPr>
        <w:pStyle w:val="BodyText100ThemeColour"/>
        <w:rPr>
          <w:rFonts w:ascii="Arial" w:hAnsi="Arial" w:cs="Arial"/>
          <w:b/>
          <w:sz w:val="24"/>
        </w:rPr>
      </w:pPr>
    </w:p>
    <w:p w14:paraId="4E310ED8" w14:textId="3355B8B8" w:rsidR="003B5CD4" w:rsidRPr="00F2156E" w:rsidRDefault="003B5CD4" w:rsidP="004D1C52">
      <w:pPr>
        <w:pStyle w:val="BodyText100ThemeColour"/>
        <w:rPr>
          <w:rFonts w:ascii="Arial" w:hAnsi="Arial" w:cs="Arial"/>
          <w:b/>
          <w:sz w:val="24"/>
        </w:rPr>
      </w:pPr>
      <w:r w:rsidRPr="00F2156E">
        <w:rPr>
          <w:rFonts w:ascii="Arial" w:hAnsi="Arial" w:cs="Arial"/>
          <w:b/>
          <w:sz w:val="24"/>
        </w:rPr>
        <w:t>Data use / Community outcome</w:t>
      </w:r>
    </w:p>
    <w:p w14:paraId="4B13647C" w14:textId="30F464EF" w:rsidR="003B5CD4" w:rsidRPr="00F2156E" w:rsidRDefault="003B5CD4" w:rsidP="003B2CAD">
      <w:pPr>
        <w:pStyle w:val="BodyText"/>
        <w:spacing w:before="0" w:after="0" w:line="276" w:lineRule="auto"/>
        <w:rPr>
          <w:rFonts w:ascii="Arial" w:hAnsi="Arial" w:cs="Arial"/>
          <w:sz w:val="21"/>
          <w:szCs w:val="21"/>
          <w:lang w:eastAsia="en-AU"/>
        </w:rPr>
      </w:pPr>
      <w:r w:rsidRPr="00F2156E">
        <w:rPr>
          <w:rFonts w:ascii="Arial" w:hAnsi="Arial" w:cs="Arial"/>
          <w:sz w:val="21"/>
          <w:szCs w:val="21"/>
          <w:lang w:eastAsia="en-AU"/>
        </w:rPr>
        <w:t xml:space="preserve">Assessment of the degree to which councils can fund the delivery of services to the community. Lower level of disadvantage </w:t>
      </w:r>
      <w:r w:rsidR="00CE5C8E">
        <w:rPr>
          <w:rFonts w:ascii="Arial" w:hAnsi="Arial" w:cs="Arial"/>
          <w:sz w:val="21"/>
          <w:szCs w:val="21"/>
          <w:lang w:eastAsia="en-AU"/>
        </w:rPr>
        <w:t xml:space="preserve">may suggest </w:t>
      </w:r>
      <w:r w:rsidRPr="00F2156E">
        <w:rPr>
          <w:rFonts w:ascii="Arial" w:hAnsi="Arial" w:cs="Arial"/>
          <w:sz w:val="21"/>
          <w:szCs w:val="21"/>
          <w:lang w:eastAsia="en-AU"/>
        </w:rPr>
        <w:t xml:space="preserve">greater </w:t>
      </w:r>
      <w:r w:rsidR="00CE5C8E">
        <w:rPr>
          <w:rFonts w:ascii="Arial" w:hAnsi="Arial" w:cs="Arial"/>
          <w:sz w:val="21"/>
          <w:szCs w:val="21"/>
          <w:lang w:eastAsia="en-AU"/>
        </w:rPr>
        <w:t>need for</w:t>
      </w:r>
      <w:r w:rsidRPr="00F2156E">
        <w:rPr>
          <w:rFonts w:ascii="Arial" w:hAnsi="Arial" w:cs="Arial"/>
          <w:sz w:val="21"/>
          <w:szCs w:val="21"/>
          <w:lang w:eastAsia="en-AU"/>
        </w:rPr>
        <w:t xml:space="preserve"> services. </w:t>
      </w:r>
    </w:p>
    <w:p w14:paraId="4202D817" w14:textId="413BE4F9" w:rsidR="003B5CD4" w:rsidRPr="00F535E9" w:rsidRDefault="003B5CD4" w:rsidP="00F535E9">
      <w:pPr>
        <w:pStyle w:val="BodyText100ThemeColour"/>
        <w:rPr>
          <w:rFonts w:ascii="Arial" w:hAnsi="Arial" w:cs="Arial"/>
          <w:b/>
          <w:sz w:val="24"/>
        </w:rPr>
      </w:pPr>
      <w:r w:rsidRPr="00F535E9">
        <w:rPr>
          <w:rFonts w:ascii="Arial" w:hAnsi="Arial" w:cs="Arial"/>
          <w:b/>
          <w:sz w:val="24"/>
        </w:rPr>
        <w:t>Suitability for target setting</w:t>
      </w:r>
    </w:p>
    <w:p w14:paraId="57C5C7F5" w14:textId="77777777" w:rsidR="00F44490" w:rsidRPr="00863666" w:rsidRDefault="00F44490" w:rsidP="00F44490">
      <w:pPr>
        <w:pStyle w:val="BodyText"/>
        <w:spacing w:before="0" w:after="0" w:line="276" w:lineRule="auto"/>
        <w:rPr>
          <w:rFonts w:cstheme="minorHAnsi"/>
          <w:b/>
          <w:bCs/>
          <w:sz w:val="21"/>
          <w:szCs w:val="21"/>
        </w:rPr>
      </w:pPr>
      <w:r>
        <w:rPr>
          <w:rFonts w:cstheme="minorHAnsi"/>
          <w:b/>
          <w:bCs/>
          <w:sz w:val="21"/>
          <w:szCs w:val="21"/>
        </w:rPr>
        <w:t>Good</w:t>
      </w:r>
    </w:p>
    <w:p w14:paraId="5994EA3A" w14:textId="77777777" w:rsidR="00F44490" w:rsidRDefault="00F44490" w:rsidP="00F44490">
      <w:pPr>
        <w:pStyle w:val="BodyText"/>
        <w:spacing w:before="0" w:after="0" w:line="276" w:lineRule="auto"/>
        <w:rPr>
          <w:rFonts w:cstheme="minorHAnsi"/>
          <w:sz w:val="21"/>
          <w:szCs w:val="21"/>
        </w:rPr>
      </w:pPr>
      <w:r w:rsidRPr="00A8282C">
        <w:rPr>
          <w:rFonts w:cstheme="minorHAnsi"/>
          <w:sz w:val="21"/>
          <w:szCs w:val="21"/>
        </w:rPr>
        <w:t>Data fluctuates between years, but council has some influence over the outcome</w:t>
      </w:r>
      <w:r w:rsidRPr="00C4192F">
        <w:rPr>
          <w:rFonts w:cstheme="minorHAnsi"/>
          <w:sz w:val="21"/>
          <w:szCs w:val="21"/>
        </w:rPr>
        <w:t xml:space="preserve">. </w:t>
      </w:r>
    </w:p>
    <w:p w14:paraId="32F20B6C" w14:textId="5BFCBE18" w:rsidR="003B5CD4" w:rsidRPr="00F2156E" w:rsidRDefault="003B5CD4" w:rsidP="004D1C52">
      <w:pPr>
        <w:pStyle w:val="BodyText100ThemeColour"/>
        <w:rPr>
          <w:rFonts w:ascii="Arial" w:hAnsi="Arial" w:cs="Arial"/>
          <w:b/>
          <w:sz w:val="24"/>
        </w:rPr>
      </w:pPr>
      <w:r w:rsidRPr="00F2156E">
        <w:rPr>
          <w:rFonts w:ascii="Arial" w:hAnsi="Arial" w:cs="Arial"/>
          <w:b/>
          <w:sz w:val="24"/>
        </w:rPr>
        <w:t>Related to</w:t>
      </w:r>
    </w:p>
    <w:p w14:paraId="0AACEB74" w14:textId="77777777" w:rsidR="003B5CD4" w:rsidRPr="00F2156E" w:rsidRDefault="003B5CD4" w:rsidP="00301359">
      <w:pPr>
        <w:pStyle w:val="BodyText"/>
        <w:spacing w:before="0" w:after="0" w:line="276" w:lineRule="auto"/>
        <w:rPr>
          <w:rFonts w:ascii="Arial" w:hAnsi="Arial" w:cs="Arial"/>
          <w:sz w:val="21"/>
          <w:szCs w:val="21"/>
        </w:rPr>
      </w:pPr>
      <w:r w:rsidRPr="00F2156E">
        <w:rPr>
          <w:rFonts w:ascii="Arial" w:hAnsi="Arial" w:cs="Arial"/>
          <w:sz w:val="21"/>
          <w:szCs w:val="21"/>
        </w:rPr>
        <w:t>C4 – Own source revenue per head of municipal population</w:t>
      </w:r>
    </w:p>
    <w:p w14:paraId="26D183FB"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Further information</w:t>
      </w:r>
    </w:p>
    <w:p w14:paraId="79F75C1B" w14:textId="77777777" w:rsidR="00F44490" w:rsidRPr="00F2156E" w:rsidRDefault="00F44490" w:rsidP="00F44490">
      <w:pPr>
        <w:pStyle w:val="BodyText"/>
        <w:spacing w:before="0" w:after="0" w:line="276" w:lineRule="auto"/>
        <w:rPr>
          <w:rFonts w:ascii="Arial" w:hAnsi="Arial" w:cs="Arial"/>
          <w:sz w:val="21"/>
          <w:szCs w:val="21"/>
        </w:rPr>
      </w:pPr>
      <w:r w:rsidRPr="00F2156E">
        <w:rPr>
          <w:rFonts w:ascii="Arial" w:hAnsi="Arial" w:cs="Arial"/>
          <w:sz w:val="21"/>
          <w:szCs w:val="21"/>
        </w:rPr>
        <w:t xml:space="preserve">Local Government (Planning and Reporting) Regulations 2014 – </w:t>
      </w:r>
      <w:r>
        <w:rPr>
          <w:rFonts w:ascii="Arial" w:hAnsi="Arial" w:cs="Arial"/>
          <w:sz w:val="21"/>
          <w:szCs w:val="21"/>
        </w:rPr>
        <w:t xml:space="preserve">Schedule 3 Part 4 (Page 63) </w:t>
      </w:r>
    </w:p>
    <w:p w14:paraId="59A68E83"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Notes or Case Studies</w:t>
      </w:r>
    </w:p>
    <w:p w14:paraId="65B62C40" w14:textId="549A82B7" w:rsidR="003B5CD4" w:rsidRPr="00F256CD" w:rsidRDefault="003B5CD4" w:rsidP="00301359">
      <w:pPr>
        <w:pStyle w:val="BodyText"/>
        <w:spacing w:before="0" w:after="0" w:line="276" w:lineRule="auto"/>
        <w:rPr>
          <w:rFonts w:ascii="Arial" w:hAnsi="Arial" w:cs="Arial"/>
          <w:sz w:val="21"/>
          <w:szCs w:val="21"/>
          <w:lang w:eastAsia="en-AU"/>
        </w:rPr>
      </w:pPr>
      <w:r w:rsidRPr="00F256CD">
        <w:rPr>
          <w:rFonts w:ascii="Arial" w:hAnsi="Arial" w:cs="Arial"/>
          <w:sz w:val="21"/>
          <w:szCs w:val="21"/>
          <w:lang w:eastAsia="en-AU"/>
        </w:rPr>
        <w:t>None</w:t>
      </w:r>
    </w:p>
    <w:p w14:paraId="46959766" w14:textId="73DDF3A0" w:rsidR="004229A0" w:rsidRPr="00F2156E" w:rsidRDefault="004229A0" w:rsidP="00955A28">
      <w:pPr>
        <w:pStyle w:val="BodyText"/>
        <w:spacing w:before="0" w:after="0"/>
        <w:rPr>
          <w:rFonts w:ascii="Arial" w:hAnsi="Arial" w:cs="Arial"/>
          <w:color w:val="auto"/>
          <w:sz w:val="21"/>
          <w:szCs w:val="21"/>
        </w:rPr>
      </w:pPr>
    </w:p>
    <w:p w14:paraId="24D83D95" w14:textId="16BF4BBB" w:rsidR="004229A0" w:rsidRPr="00F2156E" w:rsidRDefault="004229A0" w:rsidP="00955A28">
      <w:pPr>
        <w:pStyle w:val="BodyText"/>
        <w:spacing w:before="0" w:after="0"/>
        <w:rPr>
          <w:rFonts w:ascii="Arial" w:hAnsi="Arial" w:cs="Arial"/>
          <w:color w:val="auto"/>
          <w:sz w:val="21"/>
          <w:szCs w:val="21"/>
        </w:rPr>
      </w:pPr>
    </w:p>
    <w:p w14:paraId="43C90D2A" w14:textId="130AE1FF" w:rsidR="004229A0" w:rsidRPr="00F2156E" w:rsidRDefault="004229A0" w:rsidP="00955A28">
      <w:pPr>
        <w:pStyle w:val="BodyText"/>
        <w:spacing w:before="0" w:after="0"/>
        <w:rPr>
          <w:rFonts w:ascii="Arial" w:hAnsi="Arial" w:cs="Arial"/>
          <w:color w:val="auto"/>
          <w:sz w:val="21"/>
          <w:szCs w:val="21"/>
        </w:rPr>
      </w:pPr>
    </w:p>
    <w:p w14:paraId="238CB008" w14:textId="6749E5D1" w:rsidR="004229A0" w:rsidRPr="00F2156E" w:rsidRDefault="004229A0" w:rsidP="00955A28">
      <w:pPr>
        <w:pStyle w:val="BodyText"/>
        <w:spacing w:before="0" w:after="0"/>
        <w:rPr>
          <w:rFonts w:ascii="Arial" w:hAnsi="Arial" w:cs="Arial"/>
          <w:color w:val="auto"/>
          <w:sz w:val="21"/>
          <w:szCs w:val="21"/>
        </w:rPr>
      </w:pPr>
    </w:p>
    <w:p w14:paraId="190264A3" w14:textId="0BDB6F4D" w:rsidR="004229A0" w:rsidRPr="00F2156E" w:rsidRDefault="004229A0" w:rsidP="00955A28">
      <w:pPr>
        <w:pStyle w:val="BodyText"/>
        <w:spacing w:before="0" w:after="0"/>
        <w:rPr>
          <w:rFonts w:ascii="Arial" w:hAnsi="Arial" w:cs="Arial"/>
          <w:color w:val="auto"/>
          <w:sz w:val="21"/>
          <w:szCs w:val="21"/>
        </w:rPr>
      </w:pPr>
    </w:p>
    <w:p w14:paraId="7C498548" w14:textId="2B8B10B8" w:rsidR="004229A0" w:rsidRPr="00F2156E" w:rsidRDefault="004229A0" w:rsidP="00955A28">
      <w:pPr>
        <w:pStyle w:val="BodyText"/>
        <w:spacing w:before="0" w:after="0"/>
        <w:rPr>
          <w:rFonts w:ascii="Arial" w:hAnsi="Arial" w:cs="Arial"/>
          <w:color w:val="auto"/>
          <w:sz w:val="21"/>
          <w:szCs w:val="21"/>
        </w:rPr>
      </w:pPr>
    </w:p>
    <w:p w14:paraId="110D3C89" w14:textId="43D81781" w:rsidR="004229A0" w:rsidRPr="00F2156E" w:rsidRDefault="004229A0" w:rsidP="00955A28">
      <w:pPr>
        <w:pStyle w:val="BodyText"/>
        <w:spacing w:before="0" w:after="0"/>
        <w:rPr>
          <w:rFonts w:ascii="Arial" w:hAnsi="Arial" w:cs="Arial"/>
          <w:color w:val="auto"/>
          <w:sz w:val="21"/>
          <w:szCs w:val="21"/>
        </w:rPr>
      </w:pPr>
    </w:p>
    <w:p w14:paraId="540A917E" w14:textId="347C829D" w:rsidR="004229A0" w:rsidRPr="00F2156E" w:rsidRDefault="004229A0" w:rsidP="00955A28">
      <w:pPr>
        <w:pStyle w:val="BodyText"/>
        <w:spacing w:before="0" w:after="0"/>
        <w:rPr>
          <w:rFonts w:ascii="Arial" w:hAnsi="Arial" w:cs="Arial"/>
          <w:color w:val="auto"/>
          <w:sz w:val="21"/>
          <w:szCs w:val="21"/>
        </w:rPr>
      </w:pPr>
    </w:p>
    <w:p w14:paraId="27AB93D5" w14:textId="7C532133" w:rsidR="004229A0" w:rsidRPr="00F2156E" w:rsidRDefault="004229A0" w:rsidP="00955A28">
      <w:pPr>
        <w:pStyle w:val="BodyText"/>
        <w:spacing w:before="0" w:after="0"/>
        <w:rPr>
          <w:rFonts w:ascii="Arial" w:hAnsi="Arial" w:cs="Arial"/>
          <w:color w:val="auto"/>
          <w:sz w:val="21"/>
          <w:szCs w:val="21"/>
        </w:rPr>
      </w:pPr>
    </w:p>
    <w:p w14:paraId="1C2DA507" w14:textId="1E20CEFE" w:rsidR="004229A0" w:rsidRPr="00F2156E" w:rsidRDefault="004229A0" w:rsidP="00955A28">
      <w:pPr>
        <w:pStyle w:val="BodyText"/>
        <w:spacing w:before="0" w:after="0"/>
        <w:rPr>
          <w:rFonts w:ascii="Arial" w:hAnsi="Arial" w:cs="Arial"/>
          <w:color w:val="auto"/>
          <w:sz w:val="21"/>
          <w:szCs w:val="21"/>
        </w:rPr>
      </w:pPr>
    </w:p>
    <w:p w14:paraId="6BB1AAC1" w14:textId="19F0AF11" w:rsidR="004229A0" w:rsidRPr="00F2156E" w:rsidRDefault="004229A0" w:rsidP="00955A28">
      <w:pPr>
        <w:pStyle w:val="BodyText"/>
        <w:spacing w:before="0" w:after="0"/>
        <w:rPr>
          <w:rFonts w:ascii="Arial" w:hAnsi="Arial" w:cs="Arial"/>
          <w:color w:val="auto"/>
          <w:sz w:val="21"/>
          <w:szCs w:val="21"/>
        </w:rPr>
      </w:pPr>
    </w:p>
    <w:p w14:paraId="4178E9E1" w14:textId="56B13A3F" w:rsidR="004229A0" w:rsidRPr="00F2156E" w:rsidRDefault="004229A0" w:rsidP="00955A28">
      <w:pPr>
        <w:pStyle w:val="BodyText"/>
        <w:spacing w:before="0" w:after="0"/>
        <w:rPr>
          <w:rFonts w:ascii="Arial" w:hAnsi="Arial" w:cs="Arial"/>
          <w:color w:val="auto"/>
          <w:sz w:val="21"/>
          <w:szCs w:val="21"/>
        </w:rPr>
      </w:pPr>
    </w:p>
    <w:p w14:paraId="68147719" w14:textId="7429EFB7" w:rsidR="004229A0" w:rsidRPr="00F2156E" w:rsidRDefault="004229A0" w:rsidP="00955A28">
      <w:pPr>
        <w:pStyle w:val="BodyText"/>
        <w:spacing w:before="0" w:after="0"/>
        <w:rPr>
          <w:rFonts w:ascii="Arial" w:hAnsi="Arial" w:cs="Arial"/>
          <w:color w:val="auto"/>
          <w:sz w:val="21"/>
          <w:szCs w:val="21"/>
        </w:rPr>
      </w:pPr>
    </w:p>
    <w:p w14:paraId="07DE466E" w14:textId="7540A2AE" w:rsidR="004229A0" w:rsidRPr="00F2156E" w:rsidRDefault="004229A0" w:rsidP="00955A28">
      <w:pPr>
        <w:pStyle w:val="BodyText"/>
        <w:spacing w:before="0" w:after="0"/>
        <w:rPr>
          <w:rFonts w:ascii="Arial" w:hAnsi="Arial" w:cs="Arial"/>
          <w:color w:val="auto"/>
          <w:sz w:val="21"/>
          <w:szCs w:val="21"/>
        </w:rPr>
      </w:pPr>
    </w:p>
    <w:p w14:paraId="4BADDA4E" w14:textId="679CCE28" w:rsidR="004229A0" w:rsidRPr="00F2156E" w:rsidRDefault="004229A0" w:rsidP="00955A28">
      <w:pPr>
        <w:pStyle w:val="BodyText"/>
        <w:spacing w:before="0" w:after="0"/>
        <w:rPr>
          <w:rFonts w:ascii="Arial" w:hAnsi="Arial" w:cs="Arial"/>
          <w:color w:val="auto"/>
          <w:sz w:val="21"/>
          <w:szCs w:val="21"/>
        </w:rPr>
      </w:pPr>
    </w:p>
    <w:p w14:paraId="059DBCFC" w14:textId="0F67CAF8" w:rsidR="004229A0" w:rsidRPr="00F2156E" w:rsidRDefault="004229A0" w:rsidP="00955A28">
      <w:pPr>
        <w:pStyle w:val="BodyText"/>
        <w:spacing w:before="0" w:after="0"/>
        <w:rPr>
          <w:rFonts w:ascii="Arial" w:hAnsi="Arial" w:cs="Arial"/>
          <w:color w:val="auto"/>
          <w:sz w:val="21"/>
          <w:szCs w:val="21"/>
        </w:rPr>
      </w:pPr>
    </w:p>
    <w:p w14:paraId="1BE24125" w14:textId="51E9F2FF" w:rsidR="004229A0" w:rsidRPr="00F2156E" w:rsidRDefault="004229A0" w:rsidP="00955A28">
      <w:pPr>
        <w:pStyle w:val="BodyText"/>
        <w:spacing w:before="0" w:after="0"/>
        <w:rPr>
          <w:rFonts w:ascii="Arial" w:hAnsi="Arial" w:cs="Arial"/>
          <w:color w:val="auto"/>
          <w:sz w:val="21"/>
          <w:szCs w:val="21"/>
        </w:rPr>
      </w:pPr>
    </w:p>
    <w:p w14:paraId="171BF037" w14:textId="25DB1DB6" w:rsidR="004229A0" w:rsidRPr="00F2156E" w:rsidRDefault="004229A0" w:rsidP="00955A28">
      <w:pPr>
        <w:pStyle w:val="BodyText"/>
        <w:spacing w:before="0" w:after="0"/>
        <w:rPr>
          <w:rFonts w:ascii="Arial" w:hAnsi="Arial" w:cs="Arial"/>
          <w:color w:val="auto"/>
          <w:sz w:val="21"/>
          <w:szCs w:val="21"/>
        </w:rPr>
      </w:pPr>
    </w:p>
    <w:p w14:paraId="620F9DA4" w14:textId="0C1F8435" w:rsidR="004229A0" w:rsidRPr="00F2156E" w:rsidRDefault="004229A0" w:rsidP="00955A28">
      <w:pPr>
        <w:pStyle w:val="BodyText"/>
        <w:spacing w:before="0" w:after="0"/>
        <w:rPr>
          <w:rFonts w:ascii="Arial" w:hAnsi="Arial" w:cs="Arial"/>
          <w:color w:val="auto"/>
          <w:sz w:val="21"/>
          <w:szCs w:val="21"/>
        </w:rPr>
      </w:pPr>
    </w:p>
    <w:p w14:paraId="301FA0C0" w14:textId="4866A1C4" w:rsidR="004229A0" w:rsidRPr="00F2156E" w:rsidRDefault="004229A0" w:rsidP="00955A28">
      <w:pPr>
        <w:pStyle w:val="BodyText"/>
        <w:spacing w:before="0" w:after="0"/>
        <w:rPr>
          <w:rFonts w:ascii="Arial" w:hAnsi="Arial" w:cs="Arial"/>
          <w:color w:val="auto"/>
          <w:sz w:val="21"/>
          <w:szCs w:val="21"/>
        </w:rPr>
      </w:pPr>
    </w:p>
    <w:p w14:paraId="2458C900" w14:textId="7D23D4F2" w:rsidR="004229A0" w:rsidRPr="00F2156E" w:rsidRDefault="004229A0" w:rsidP="00955A28">
      <w:pPr>
        <w:pStyle w:val="BodyText"/>
        <w:spacing w:before="0" w:after="0"/>
        <w:rPr>
          <w:rFonts w:ascii="Arial" w:hAnsi="Arial" w:cs="Arial"/>
          <w:color w:val="auto"/>
          <w:sz w:val="21"/>
          <w:szCs w:val="21"/>
        </w:rPr>
      </w:pPr>
    </w:p>
    <w:p w14:paraId="62AD40D9" w14:textId="2B9DA544" w:rsidR="004229A0" w:rsidRPr="00F2156E" w:rsidRDefault="004229A0" w:rsidP="00955A28">
      <w:pPr>
        <w:pStyle w:val="BodyText"/>
        <w:spacing w:before="0" w:after="0"/>
        <w:rPr>
          <w:rFonts w:ascii="Arial" w:hAnsi="Arial" w:cs="Arial"/>
          <w:color w:val="auto"/>
          <w:sz w:val="21"/>
          <w:szCs w:val="21"/>
        </w:rPr>
      </w:pPr>
    </w:p>
    <w:p w14:paraId="59D9F2C6" w14:textId="1943844D" w:rsidR="004229A0" w:rsidRPr="00F2156E" w:rsidRDefault="004229A0" w:rsidP="00955A28">
      <w:pPr>
        <w:pStyle w:val="BodyText"/>
        <w:spacing w:before="0" w:after="0"/>
        <w:rPr>
          <w:rFonts w:ascii="Arial" w:hAnsi="Arial" w:cs="Arial"/>
          <w:color w:val="auto"/>
          <w:sz w:val="21"/>
          <w:szCs w:val="21"/>
        </w:rPr>
      </w:pPr>
    </w:p>
    <w:p w14:paraId="4E3746CD" w14:textId="39A41598" w:rsidR="004229A0" w:rsidRPr="00F2156E" w:rsidRDefault="004229A0" w:rsidP="00955A28">
      <w:pPr>
        <w:pStyle w:val="BodyText"/>
        <w:spacing w:before="0" w:after="0"/>
        <w:rPr>
          <w:rFonts w:ascii="Arial" w:hAnsi="Arial" w:cs="Arial"/>
          <w:color w:val="auto"/>
          <w:sz w:val="21"/>
          <w:szCs w:val="21"/>
        </w:rPr>
      </w:pPr>
    </w:p>
    <w:p w14:paraId="66DD2A01" w14:textId="4DA154A2" w:rsidR="004229A0" w:rsidRPr="00F2156E" w:rsidRDefault="004229A0" w:rsidP="00955A28">
      <w:pPr>
        <w:pStyle w:val="BodyText"/>
        <w:spacing w:before="0" w:after="0"/>
        <w:rPr>
          <w:rFonts w:ascii="Arial" w:hAnsi="Arial" w:cs="Arial"/>
          <w:color w:val="auto"/>
          <w:sz w:val="21"/>
          <w:szCs w:val="21"/>
        </w:rPr>
      </w:pPr>
    </w:p>
    <w:p w14:paraId="4138B6C0" w14:textId="37C7ACCE" w:rsidR="004229A0" w:rsidRPr="00F2156E" w:rsidRDefault="004229A0" w:rsidP="00955A28">
      <w:pPr>
        <w:pStyle w:val="BodyText"/>
        <w:spacing w:before="0" w:after="0"/>
        <w:rPr>
          <w:rFonts w:ascii="Arial" w:hAnsi="Arial" w:cs="Arial"/>
          <w:color w:val="auto"/>
          <w:sz w:val="21"/>
          <w:szCs w:val="21"/>
        </w:rPr>
      </w:pPr>
    </w:p>
    <w:p w14:paraId="023D3880" w14:textId="01AD3BEE" w:rsidR="004229A0" w:rsidRPr="00F2156E" w:rsidRDefault="004229A0" w:rsidP="00955A28">
      <w:pPr>
        <w:pStyle w:val="BodyText"/>
        <w:spacing w:before="0" w:after="0"/>
        <w:rPr>
          <w:rFonts w:ascii="Arial" w:hAnsi="Arial" w:cs="Arial"/>
          <w:color w:val="auto"/>
          <w:sz w:val="21"/>
          <w:szCs w:val="21"/>
        </w:rPr>
      </w:pPr>
    </w:p>
    <w:p w14:paraId="6DE0BA21" w14:textId="77777777" w:rsidR="004229A0" w:rsidRPr="00F2156E" w:rsidRDefault="004229A0" w:rsidP="00955A28">
      <w:pPr>
        <w:pStyle w:val="BodyText"/>
        <w:spacing w:before="0" w:after="0"/>
        <w:rPr>
          <w:rFonts w:ascii="Arial" w:hAnsi="Arial" w:cs="Arial"/>
          <w:sz w:val="21"/>
          <w:szCs w:val="21"/>
          <w:lang w:eastAsia="en-AU"/>
        </w:r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3B5CD4" w:rsidRPr="00F2156E" w14:paraId="7F87F52C" w14:textId="77777777" w:rsidTr="0044679E">
        <w:trPr>
          <w:trHeight w:hRule="exact" w:val="1418"/>
        </w:trPr>
        <w:tc>
          <w:tcPr>
            <w:tcW w:w="7761" w:type="dxa"/>
            <w:vAlign w:val="center"/>
          </w:tcPr>
          <w:p w14:paraId="4DCAFE3B" w14:textId="532D9053" w:rsidR="003B5CD4" w:rsidRPr="00F2156E" w:rsidRDefault="003B5CD4" w:rsidP="0044679E">
            <w:pPr>
              <w:pStyle w:val="Title"/>
              <w:spacing w:after="120"/>
              <w:rPr>
                <w:rFonts w:ascii="Arial" w:hAnsi="Arial" w:cs="Arial"/>
              </w:rPr>
            </w:pPr>
            <w:r w:rsidRPr="00F2156E">
              <w:rPr>
                <w:rFonts w:ascii="Arial" w:hAnsi="Arial" w:cs="Arial"/>
                <w:sz w:val="40"/>
              </w:rPr>
              <w:t>Sustainab</w:t>
            </w:r>
            <w:r w:rsidR="00BF11AE">
              <w:rPr>
                <w:rFonts w:ascii="Arial" w:hAnsi="Arial" w:cs="Arial"/>
                <w:sz w:val="40"/>
              </w:rPr>
              <w:t>le</w:t>
            </w:r>
            <w:r w:rsidRPr="00F2156E">
              <w:rPr>
                <w:rFonts w:ascii="Arial" w:hAnsi="Arial" w:cs="Arial"/>
                <w:sz w:val="40"/>
              </w:rPr>
              <w:t xml:space="preserve"> Capacity</w:t>
            </w:r>
          </w:p>
        </w:tc>
      </w:tr>
    </w:tbl>
    <w:p w14:paraId="4762BA08" w14:textId="77777777" w:rsidR="003B5CD4" w:rsidRPr="00F2156E" w:rsidRDefault="003B5CD4" w:rsidP="00955A28">
      <w:pPr>
        <w:pStyle w:val="BodyText"/>
        <w:rPr>
          <w:rFonts w:ascii="Arial" w:hAnsi="Arial" w:cs="Arial"/>
        </w:rPr>
        <w:sectPr w:rsidR="003B5CD4" w:rsidRPr="00F2156E" w:rsidSect="003B5CD4">
          <w:headerReference w:type="even" r:id="rId343"/>
          <w:headerReference w:type="default" r:id="rId344"/>
          <w:footerReference w:type="even" r:id="rId345"/>
          <w:headerReference w:type="first" r:id="rId346"/>
          <w:footerReference w:type="first" r:id="rId347"/>
          <w:type w:val="continuous"/>
          <w:pgSz w:w="11907" w:h="16840" w:code="9"/>
          <w:pgMar w:top="2268" w:right="1134" w:bottom="1134" w:left="1134" w:header="284" w:footer="284" w:gutter="0"/>
          <w:cols w:num="2" w:space="720"/>
          <w:docGrid w:linePitch="360"/>
        </w:sectPr>
      </w:pPr>
    </w:p>
    <w:p w14:paraId="119FD802" w14:textId="77777777" w:rsidR="00C72BA0" w:rsidRPr="00F2156E" w:rsidRDefault="00C72BA0">
      <w:pPr>
        <w:rPr>
          <w:rFonts w:ascii="Arial" w:hAnsi="Arial"/>
          <w:color w:val="B3272F" w:themeColor="text2"/>
          <w:spacing w:val="-2"/>
          <w:sz w:val="32"/>
        </w:rPr>
      </w:pPr>
      <w:r w:rsidRPr="00F2156E">
        <w:rPr>
          <w:rFonts w:ascii="Arial" w:hAnsi="Arial"/>
        </w:rPr>
        <w:br w:type="page"/>
      </w:r>
    </w:p>
    <w:p w14:paraId="31879E4C" w14:textId="231C9276" w:rsidR="003B5CD4" w:rsidRPr="00027146" w:rsidRDefault="003B5CD4" w:rsidP="007507A2">
      <w:pPr>
        <w:pStyle w:val="Heading1"/>
        <w:numPr>
          <w:ilvl w:val="0"/>
          <w:numId w:val="0"/>
        </w:numPr>
        <w:spacing w:before="0"/>
        <w:rPr>
          <w:rFonts w:cstheme="minorHAnsi"/>
          <w:b w:val="0"/>
          <w:sz w:val="32"/>
        </w:rPr>
      </w:pPr>
      <w:bookmarkStart w:id="123" w:name="_Toc32323356"/>
      <w:r w:rsidRPr="00027146">
        <w:rPr>
          <w:rFonts w:cstheme="minorHAnsi"/>
          <w:b w:val="0"/>
          <w:sz w:val="32"/>
        </w:rPr>
        <w:lastRenderedPageBreak/>
        <w:t>C7 – Percentage of staff turnover</w:t>
      </w:r>
      <w:r w:rsidR="000E5E5D">
        <w:rPr>
          <w:rFonts w:cstheme="minorHAnsi"/>
          <w:b w:val="0"/>
          <w:sz w:val="32"/>
        </w:rPr>
        <w:t xml:space="preserve"> (Audited)</w:t>
      </w:r>
      <w:bookmarkEnd w:id="123"/>
      <w:r w:rsidRPr="00027146">
        <w:rPr>
          <w:rFonts w:cstheme="minorHAnsi"/>
          <w:b w:val="0"/>
          <w:sz w:val="32"/>
        </w:rPr>
        <w:t xml:space="preserve"> </w:t>
      </w:r>
    </w:p>
    <w:p w14:paraId="3AD097D6"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Definition</w:t>
      </w:r>
    </w:p>
    <w:p w14:paraId="797BAC1C" w14:textId="2A6EE144" w:rsidR="003B5CD4" w:rsidRPr="00B15EF7" w:rsidRDefault="003B5CD4" w:rsidP="00F2156E">
      <w:pPr>
        <w:pStyle w:val="Box"/>
        <w:rPr>
          <w:rStyle w:val="normaltextrun1"/>
          <w:rFonts w:asciiTheme="minorHAnsi" w:eastAsia="Times New Roman" w:hAnsiTheme="minorHAnsi" w:cstheme="minorHAnsi"/>
          <w:color w:val="363534"/>
          <w:sz w:val="24"/>
          <w:szCs w:val="24"/>
          <w:lang w:val="en-AU"/>
        </w:rPr>
      </w:pPr>
      <w:r w:rsidRPr="00B15EF7">
        <w:rPr>
          <w:rStyle w:val="normaltextrun1"/>
          <w:rFonts w:asciiTheme="minorHAnsi" w:eastAsia="Times New Roman" w:hAnsiTheme="minorHAnsi" w:cstheme="minorHAnsi"/>
          <w:color w:val="363534"/>
          <w:sz w:val="24"/>
          <w:szCs w:val="24"/>
          <w:lang w:val="en-AU"/>
        </w:rPr>
        <w:t>The number of permanent staff resignations and terminations as a percentage of the average number of permanent staff.   </w:t>
      </w:r>
    </w:p>
    <w:p w14:paraId="1886B592"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Calculation</w:t>
      </w:r>
    </w:p>
    <w:p w14:paraId="02F05E36" w14:textId="77777777" w:rsidR="003B5CD4" w:rsidRPr="00F2156E" w:rsidRDefault="003B5CD4" w:rsidP="002F5D09">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Numerator</w:t>
      </w:r>
      <w:r w:rsidRPr="00F2156E">
        <w:rPr>
          <w:rStyle w:val="eop"/>
          <w:rFonts w:ascii="Arial" w:hAnsi="Arial" w:cs="Arial"/>
          <w:sz w:val="21"/>
          <w:szCs w:val="21"/>
        </w:rPr>
        <w:t> </w:t>
      </w:r>
    </w:p>
    <w:p w14:paraId="6D0E20D5" w14:textId="745CD65E" w:rsidR="003B5CD4" w:rsidRPr="00F2156E" w:rsidRDefault="003B5CD4" w:rsidP="002F5D09">
      <w:pPr>
        <w:pStyle w:val="paragraph"/>
        <w:spacing w:after="240" w:line="276" w:lineRule="auto"/>
        <w:textAlignment w:val="baseline"/>
        <w:rPr>
          <w:rFonts w:ascii="Arial" w:hAnsi="Arial" w:cs="Arial"/>
          <w:sz w:val="21"/>
          <w:szCs w:val="21"/>
        </w:rPr>
      </w:pPr>
      <w:r w:rsidRPr="00F2156E">
        <w:rPr>
          <w:rStyle w:val="normaltextrun1"/>
          <w:rFonts w:ascii="Arial" w:hAnsi="Arial" w:cs="Arial"/>
          <w:color w:val="363534" w:themeColor="text1"/>
          <w:sz w:val="21"/>
          <w:szCs w:val="21"/>
        </w:rPr>
        <w:t>Number of permanent staff resignations and terminations</w:t>
      </w:r>
    </w:p>
    <w:p w14:paraId="520E75B4" w14:textId="77777777" w:rsidR="003B5CD4" w:rsidRPr="00F2156E" w:rsidRDefault="003B5CD4" w:rsidP="002F5D09">
      <w:pPr>
        <w:pStyle w:val="paragraph"/>
        <w:spacing w:line="276" w:lineRule="auto"/>
        <w:textAlignment w:val="baseline"/>
        <w:rPr>
          <w:rFonts w:ascii="Arial" w:hAnsi="Arial" w:cs="Arial"/>
          <w:sz w:val="21"/>
          <w:szCs w:val="21"/>
        </w:rPr>
      </w:pPr>
      <w:r w:rsidRPr="00F2156E">
        <w:rPr>
          <w:rStyle w:val="normaltextrun1"/>
          <w:rFonts w:ascii="Arial" w:hAnsi="Arial" w:cs="Arial"/>
          <w:color w:val="363534"/>
          <w:sz w:val="21"/>
          <w:szCs w:val="21"/>
          <w:u w:val="single"/>
        </w:rPr>
        <w:t>Denominator</w:t>
      </w:r>
      <w:r w:rsidRPr="00F2156E">
        <w:rPr>
          <w:rStyle w:val="eop"/>
          <w:rFonts w:ascii="Arial" w:hAnsi="Arial" w:cs="Arial"/>
          <w:sz w:val="21"/>
          <w:szCs w:val="21"/>
        </w:rPr>
        <w:t> </w:t>
      </w:r>
    </w:p>
    <w:p w14:paraId="452A3DA9" w14:textId="2D97E3B8" w:rsidR="003B5CD4" w:rsidRPr="00F2156E" w:rsidRDefault="003B5CD4" w:rsidP="002F5D09">
      <w:pPr>
        <w:pStyle w:val="BodyText"/>
        <w:spacing w:before="0" w:after="0" w:line="276" w:lineRule="auto"/>
        <w:rPr>
          <w:rFonts w:ascii="Arial" w:hAnsi="Arial" w:cs="Arial"/>
          <w:sz w:val="21"/>
          <w:szCs w:val="21"/>
        </w:rPr>
      </w:pPr>
      <w:r w:rsidRPr="00F2156E">
        <w:rPr>
          <w:rStyle w:val="normaltextrun1"/>
          <w:rFonts w:ascii="Arial" w:hAnsi="Arial" w:cs="Arial"/>
          <w:sz w:val="21"/>
          <w:szCs w:val="21"/>
        </w:rPr>
        <w:t>Average number of permanent staff for the financial year</w:t>
      </w:r>
    </w:p>
    <w:p w14:paraId="008C4C33"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 xml:space="preserve">Key terms </w:t>
      </w:r>
    </w:p>
    <w:p w14:paraId="2153DECD" w14:textId="77777777" w:rsidR="003B5CD4" w:rsidRPr="00F2156E" w:rsidRDefault="003B5CD4" w:rsidP="000E5E5D">
      <w:pPr>
        <w:tabs>
          <w:tab w:val="center" w:pos="4153"/>
          <w:tab w:val="right" w:pos="8306"/>
        </w:tabs>
        <w:spacing w:line="276" w:lineRule="auto"/>
        <w:rPr>
          <w:rFonts w:ascii="Arial" w:hAnsi="Arial"/>
          <w:sz w:val="21"/>
          <w:szCs w:val="21"/>
          <w:u w:val="single"/>
        </w:rPr>
      </w:pPr>
      <w:r w:rsidRPr="00F2156E">
        <w:rPr>
          <w:rFonts w:ascii="Arial" w:hAnsi="Arial"/>
          <w:sz w:val="21"/>
          <w:szCs w:val="21"/>
          <w:u w:val="single"/>
        </w:rPr>
        <w:t>Resignations and terminations</w:t>
      </w:r>
    </w:p>
    <w:p w14:paraId="299720A3" w14:textId="77777777" w:rsidR="003B5CD4" w:rsidRPr="00F2156E" w:rsidRDefault="003B5CD4" w:rsidP="000E5E5D">
      <w:pPr>
        <w:tabs>
          <w:tab w:val="center" w:pos="4153"/>
          <w:tab w:val="right" w:pos="8306"/>
        </w:tabs>
        <w:spacing w:line="276" w:lineRule="auto"/>
        <w:rPr>
          <w:rFonts w:ascii="Arial" w:hAnsi="Arial"/>
        </w:rPr>
      </w:pPr>
      <w:r w:rsidRPr="00F2156E">
        <w:rPr>
          <w:rFonts w:ascii="Arial" w:hAnsi="Arial"/>
          <w:sz w:val="21"/>
          <w:szCs w:val="21"/>
        </w:rPr>
        <w:t>All permanent employees (including senior officers on contract) that leave the council and includes resignations, terminations, retirements and redundancies. This should exclude short term contingent workers i.e. contracts of less than six months.</w:t>
      </w:r>
      <w:r w:rsidRPr="00F2156E">
        <w:rPr>
          <w:rFonts w:ascii="Arial" w:hAnsi="Arial"/>
        </w:rPr>
        <w:t xml:space="preserve"> </w:t>
      </w:r>
    </w:p>
    <w:p w14:paraId="25CBDB1B"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Classification</w:t>
      </w:r>
    </w:p>
    <w:p w14:paraId="18A15A63" w14:textId="6C2ABC63" w:rsidR="003B5CD4" w:rsidRPr="00F2156E" w:rsidRDefault="003B5CD4" w:rsidP="000E5E5D">
      <w:pPr>
        <w:pStyle w:val="BodyText"/>
        <w:spacing w:before="0" w:after="0" w:line="276" w:lineRule="auto"/>
        <w:rPr>
          <w:rFonts w:ascii="Arial" w:hAnsi="Arial" w:cs="Arial"/>
          <w:sz w:val="21"/>
          <w:szCs w:val="21"/>
        </w:rPr>
      </w:pPr>
      <w:r w:rsidRPr="00F2156E">
        <w:rPr>
          <w:rFonts w:ascii="Arial" w:hAnsi="Arial" w:cs="Arial"/>
          <w:sz w:val="21"/>
          <w:szCs w:val="21"/>
        </w:rPr>
        <w:t xml:space="preserve">Input indicator – </w:t>
      </w:r>
      <w:r w:rsidR="008C0868">
        <w:rPr>
          <w:rFonts w:ascii="Arial" w:hAnsi="Arial" w:cs="Arial"/>
          <w:sz w:val="21"/>
          <w:szCs w:val="21"/>
        </w:rPr>
        <w:t>staff turnover</w:t>
      </w:r>
    </w:p>
    <w:p w14:paraId="0115534F"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Data source</w:t>
      </w:r>
    </w:p>
    <w:p w14:paraId="2A29B689" w14:textId="77777777" w:rsidR="003B5CD4" w:rsidRPr="0088480D" w:rsidRDefault="003B5CD4" w:rsidP="00CD40D7">
      <w:pPr>
        <w:pStyle w:val="BodyText"/>
        <w:spacing w:before="0" w:after="0" w:line="276" w:lineRule="auto"/>
        <w:rPr>
          <w:rFonts w:ascii="Arial" w:hAnsi="Arial" w:cs="Arial"/>
          <w:sz w:val="21"/>
          <w:szCs w:val="21"/>
          <w:u w:val="single"/>
        </w:rPr>
      </w:pPr>
      <w:r w:rsidRPr="0088480D">
        <w:rPr>
          <w:rFonts w:ascii="Arial" w:hAnsi="Arial" w:cs="Arial"/>
          <w:sz w:val="21"/>
          <w:szCs w:val="21"/>
          <w:u w:val="single"/>
        </w:rPr>
        <w:t>Numerator</w:t>
      </w:r>
    </w:p>
    <w:p w14:paraId="169C80E5" w14:textId="3E8A356F" w:rsidR="003B5CD4" w:rsidRPr="0088480D" w:rsidRDefault="003B5CD4" w:rsidP="00CD40D7">
      <w:pPr>
        <w:pStyle w:val="BodyText"/>
        <w:spacing w:before="0" w:line="276" w:lineRule="auto"/>
        <w:rPr>
          <w:rFonts w:ascii="Arial" w:hAnsi="Arial" w:cs="Arial"/>
          <w:sz w:val="21"/>
          <w:szCs w:val="21"/>
        </w:rPr>
      </w:pPr>
      <w:r w:rsidRPr="0088480D">
        <w:rPr>
          <w:rFonts w:ascii="Arial" w:hAnsi="Arial" w:cs="Arial"/>
          <w:sz w:val="21"/>
          <w:szCs w:val="21"/>
        </w:rPr>
        <w:t>Payroll system –</w:t>
      </w:r>
      <w:r w:rsidR="0088480D" w:rsidRPr="0088480D">
        <w:rPr>
          <w:rFonts w:ascii="Arial" w:hAnsi="Arial" w:cs="Arial"/>
          <w:sz w:val="21"/>
          <w:szCs w:val="21"/>
        </w:rPr>
        <w:t xml:space="preserve"> </w:t>
      </w:r>
      <w:r w:rsidRPr="0088480D">
        <w:rPr>
          <w:rFonts w:ascii="Arial" w:hAnsi="Arial" w:cs="Arial"/>
          <w:sz w:val="21"/>
          <w:szCs w:val="21"/>
        </w:rPr>
        <w:t>number of permanent staff resignations and terminations based on the number in the annual budget and underlying the financial statements.</w:t>
      </w:r>
    </w:p>
    <w:p w14:paraId="0D097C21" w14:textId="77777777" w:rsidR="003B5CD4" w:rsidRPr="0088480D" w:rsidRDefault="003B5CD4" w:rsidP="00CD40D7">
      <w:pPr>
        <w:pStyle w:val="BodyText"/>
        <w:spacing w:before="0" w:after="0" w:line="276" w:lineRule="auto"/>
        <w:rPr>
          <w:rFonts w:ascii="Arial" w:hAnsi="Arial" w:cs="Arial"/>
          <w:sz w:val="21"/>
          <w:szCs w:val="21"/>
          <w:u w:val="single"/>
        </w:rPr>
      </w:pPr>
      <w:r w:rsidRPr="0088480D">
        <w:rPr>
          <w:rFonts w:ascii="Arial" w:hAnsi="Arial" w:cs="Arial"/>
          <w:sz w:val="21"/>
          <w:szCs w:val="21"/>
          <w:u w:val="single"/>
        </w:rPr>
        <w:t>Denominator</w:t>
      </w:r>
    </w:p>
    <w:p w14:paraId="51AB12CB" w14:textId="5730A8EE" w:rsidR="0044679E" w:rsidRPr="0088480D" w:rsidRDefault="003B5CD4" w:rsidP="00CD40D7">
      <w:pPr>
        <w:pStyle w:val="BodyText"/>
        <w:spacing w:before="0" w:after="0" w:line="276" w:lineRule="auto"/>
        <w:rPr>
          <w:rFonts w:ascii="Arial" w:hAnsi="Arial" w:cs="Arial"/>
          <w:sz w:val="21"/>
          <w:szCs w:val="21"/>
        </w:rPr>
      </w:pPr>
      <w:r w:rsidRPr="0088480D">
        <w:rPr>
          <w:rFonts w:ascii="Arial" w:hAnsi="Arial" w:cs="Arial"/>
          <w:sz w:val="21"/>
          <w:szCs w:val="21"/>
        </w:rPr>
        <w:t xml:space="preserve">Payroll system –average number of </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44679E" w:rsidRPr="0088480D" w14:paraId="3FC5BE63" w14:textId="77777777" w:rsidTr="00955A28">
        <w:trPr>
          <w:trHeight w:hRule="exact" w:val="1418"/>
        </w:trPr>
        <w:tc>
          <w:tcPr>
            <w:tcW w:w="7761" w:type="dxa"/>
            <w:vAlign w:val="center"/>
          </w:tcPr>
          <w:p w14:paraId="2AFCD009" w14:textId="4B82665D" w:rsidR="0044679E" w:rsidRPr="0088480D" w:rsidRDefault="0044679E" w:rsidP="00CD40D7">
            <w:pPr>
              <w:pStyle w:val="Title"/>
              <w:spacing w:after="120" w:line="276" w:lineRule="auto"/>
              <w:rPr>
                <w:rFonts w:ascii="Arial" w:hAnsi="Arial" w:cs="Arial"/>
              </w:rPr>
            </w:pPr>
            <w:r w:rsidRPr="0088480D">
              <w:rPr>
                <w:rFonts w:ascii="Arial" w:hAnsi="Arial" w:cs="Arial"/>
                <w:sz w:val="40"/>
              </w:rPr>
              <w:t>Sustainab</w:t>
            </w:r>
            <w:r w:rsidR="00BF11AE">
              <w:rPr>
                <w:rFonts w:ascii="Arial" w:hAnsi="Arial" w:cs="Arial"/>
                <w:sz w:val="40"/>
              </w:rPr>
              <w:t>le</w:t>
            </w:r>
            <w:r w:rsidRPr="0088480D">
              <w:rPr>
                <w:rFonts w:ascii="Arial" w:hAnsi="Arial" w:cs="Arial"/>
                <w:sz w:val="40"/>
              </w:rPr>
              <w:t xml:space="preserve"> Capacity</w:t>
            </w:r>
          </w:p>
        </w:tc>
      </w:tr>
    </w:tbl>
    <w:p w14:paraId="3FEBB489" w14:textId="5CB0A8D7" w:rsidR="003B5CD4" w:rsidRPr="0088480D" w:rsidRDefault="003B5CD4" w:rsidP="00CD40D7">
      <w:pPr>
        <w:pStyle w:val="BodyText"/>
        <w:spacing w:before="0" w:after="0" w:line="276" w:lineRule="auto"/>
        <w:rPr>
          <w:rFonts w:ascii="Arial" w:hAnsi="Arial" w:cs="Arial"/>
          <w:sz w:val="21"/>
          <w:szCs w:val="21"/>
        </w:rPr>
      </w:pPr>
      <w:r w:rsidRPr="0088480D">
        <w:rPr>
          <w:rFonts w:ascii="Arial" w:hAnsi="Arial" w:cs="Arial"/>
          <w:sz w:val="21"/>
          <w:szCs w:val="21"/>
        </w:rPr>
        <w:t>permanent staff based on the annual budget and underlying the financial statements.</w:t>
      </w:r>
    </w:p>
    <w:p w14:paraId="395AE70C" w14:textId="77777777" w:rsidR="00580725" w:rsidRDefault="00580725" w:rsidP="00F5124A">
      <w:pPr>
        <w:pStyle w:val="BodyText100ThemeColour"/>
        <w:rPr>
          <w:rFonts w:ascii="Arial" w:hAnsi="Arial" w:cs="Arial"/>
          <w:b/>
          <w:sz w:val="24"/>
        </w:rPr>
      </w:pPr>
    </w:p>
    <w:p w14:paraId="1B9B823C" w14:textId="77777777" w:rsidR="00580725" w:rsidRDefault="00580725" w:rsidP="00F5124A">
      <w:pPr>
        <w:pStyle w:val="BodyText100ThemeColour"/>
        <w:rPr>
          <w:rFonts w:ascii="Arial" w:hAnsi="Arial" w:cs="Arial"/>
          <w:b/>
          <w:sz w:val="24"/>
        </w:rPr>
      </w:pPr>
    </w:p>
    <w:p w14:paraId="004A2989" w14:textId="29CC3F0C" w:rsidR="00103567" w:rsidRDefault="00F5124A" w:rsidP="00F5124A">
      <w:pPr>
        <w:pStyle w:val="BodyText100ThemeColour"/>
        <w:rPr>
          <w:rFonts w:ascii="Arial" w:hAnsi="Arial" w:cs="Arial"/>
          <w:sz w:val="21"/>
          <w:szCs w:val="21"/>
          <w:highlight w:val="yellow"/>
        </w:rPr>
      </w:pPr>
      <w:r w:rsidRPr="00F5124A">
        <w:rPr>
          <w:rFonts w:ascii="Arial" w:hAnsi="Arial" w:cs="Arial"/>
          <w:b/>
          <w:sz w:val="24"/>
        </w:rPr>
        <w:t>Audit</w:t>
      </w:r>
    </w:p>
    <w:p w14:paraId="25A095D7" w14:textId="77777777" w:rsidR="00EF6771" w:rsidRPr="00EF6771" w:rsidRDefault="00EF6771" w:rsidP="00EF6771">
      <w:pPr>
        <w:spacing w:line="276" w:lineRule="auto"/>
        <w:rPr>
          <w:rFonts w:cstheme="minorHAnsi"/>
          <w:bCs/>
          <w:iCs/>
          <w:sz w:val="21"/>
          <w:szCs w:val="21"/>
          <w:u w:val="single"/>
        </w:rPr>
      </w:pPr>
      <w:r w:rsidRPr="00EF6771">
        <w:rPr>
          <w:rFonts w:cstheme="minorHAnsi"/>
          <w:bCs/>
          <w:iCs/>
          <w:sz w:val="21"/>
          <w:szCs w:val="21"/>
          <w:u w:val="single"/>
        </w:rPr>
        <w:t>Evidence</w:t>
      </w:r>
    </w:p>
    <w:p w14:paraId="1CA124DC" w14:textId="1A4D092F" w:rsidR="00EF6771" w:rsidRPr="0050700C" w:rsidRDefault="00EF6771" w:rsidP="00EF6771">
      <w:pPr>
        <w:spacing w:line="276" w:lineRule="auto"/>
        <w:rPr>
          <w:rFonts w:ascii="Arial" w:hAnsi="Arial"/>
          <w:sz w:val="21"/>
          <w:szCs w:val="21"/>
        </w:rPr>
      </w:pPr>
      <w:r w:rsidRPr="0050700C">
        <w:rPr>
          <w:rFonts w:ascii="Arial" w:hAnsi="Arial"/>
          <w:sz w:val="21"/>
          <w:szCs w:val="21"/>
        </w:rPr>
        <w:t>Payroll records and HR personnel records</w:t>
      </w:r>
      <w:r w:rsidR="00036843" w:rsidRPr="0050700C">
        <w:rPr>
          <w:rFonts w:ascii="Arial" w:hAnsi="Arial"/>
          <w:sz w:val="21"/>
          <w:szCs w:val="21"/>
        </w:rPr>
        <w:t>.</w:t>
      </w:r>
    </w:p>
    <w:p w14:paraId="7CE793A4" w14:textId="6D0FD7E6" w:rsidR="005F3C11" w:rsidRPr="0050700C" w:rsidRDefault="00EF6771" w:rsidP="00580725">
      <w:pPr>
        <w:pStyle w:val="BodyText100ThemeColour"/>
        <w:spacing w:before="0" w:after="0" w:line="276" w:lineRule="auto"/>
        <w:rPr>
          <w:rFonts w:ascii="Arial" w:hAnsi="Arial" w:cs="Arial"/>
          <w:color w:val="363534" w:themeColor="text1"/>
          <w:sz w:val="21"/>
          <w:szCs w:val="21"/>
          <w:lang w:eastAsia="en-AU"/>
        </w:rPr>
      </w:pPr>
      <w:r w:rsidRPr="0050700C">
        <w:rPr>
          <w:rFonts w:ascii="Arial" w:hAnsi="Arial" w:cs="Arial"/>
          <w:color w:val="363534" w:themeColor="text1"/>
          <w:sz w:val="21"/>
          <w:szCs w:val="21"/>
          <w:lang w:eastAsia="en-AU"/>
        </w:rPr>
        <w:t>Supporting records for both the beginning and end of the period to substantiate the calculation of average staff</w:t>
      </w:r>
    </w:p>
    <w:p w14:paraId="5079CE99" w14:textId="64C188B5" w:rsidR="003B5CD4" w:rsidRPr="005F3C11" w:rsidRDefault="003B5CD4" w:rsidP="005F3C11">
      <w:pPr>
        <w:pStyle w:val="BodyText100ThemeColour"/>
        <w:rPr>
          <w:rFonts w:ascii="Arial" w:hAnsi="Arial" w:cs="Arial"/>
          <w:b/>
          <w:sz w:val="24"/>
        </w:rPr>
      </w:pPr>
      <w:r w:rsidRPr="005F3C11">
        <w:rPr>
          <w:rFonts w:ascii="Arial" w:hAnsi="Arial" w:cs="Arial"/>
          <w:b/>
          <w:sz w:val="24"/>
        </w:rPr>
        <w:t>Data use / Community outcome</w:t>
      </w:r>
    </w:p>
    <w:p w14:paraId="6BF7B3D2" w14:textId="6998D6E1" w:rsidR="003B5CD4" w:rsidRPr="00F2156E" w:rsidRDefault="003B5CD4" w:rsidP="00CD40D7">
      <w:pPr>
        <w:pStyle w:val="BodyText"/>
        <w:spacing w:before="0" w:after="0" w:line="276" w:lineRule="auto"/>
        <w:rPr>
          <w:rFonts w:ascii="Arial" w:hAnsi="Arial" w:cs="Arial"/>
          <w:sz w:val="21"/>
          <w:szCs w:val="21"/>
          <w:lang w:eastAsia="en-AU"/>
        </w:rPr>
      </w:pPr>
      <w:r w:rsidRPr="00F2156E">
        <w:rPr>
          <w:rFonts w:ascii="Arial" w:hAnsi="Arial" w:cs="Arial"/>
          <w:sz w:val="21"/>
          <w:szCs w:val="21"/>
          <w:lang w:eastAsia="en-AU"/>
        </w:rPr>
        <w:t xml:space="preserve">Assessment of the degree to which councils use resources efficiently to delivery services. Lower proportion of workforce turnover </w:t>
      </w:r>
      <w:r w:rsidR="008C1D84">
        <w:rPr>
          <w:rFonts w:ascii="Arial" w:hAnsi="Arial" w:cs="Arial"/>
          <w:sz w:val="21"/>
          <w:szCs w:val="21"/>
          <w:lang w:eastAsia="en-AU"/>
        </w:rPr>
        <w:t xml:space="preserve">may be representative of </w:t>
      </w:r>
      <w:r w:rsidRPr="00F2156E">
        <w:rPr>
          <w:rFonts w:ascii="Arial" w:hAnsi="Arial" w:cs="Arial"/>
          <w:sz w:val="21"/>
          <w:szCs w:val="21"/>
          <w:lang w:eastAsia="en-AU"/>
        </w:rPr>
        <w:t xml:space="preserve"> greater organisational efficiency</w:t>
      </w:r>
      <w:r w:rsidR="001A3BD2">
        <w:rPr>
          <w:rFonts w:ascii="Arial" w:hAnsi="Arial" w:cs="Arial"/>
          <w:sz w:val="21"/>
          <w:szCs w:val="21"/>
          <w:lang w:eastAsia="en-AU"/>
        </w:rPr>
        <w:t xml:space="preserve"> or engagement</w:t>
      </w:r>
      <w:r w:rsidRPr="00F2156E">
        <w:rPr>
          <w:rFonts w:ascii="Arial" w:hAnsi="Arial" w:cs="Arial"/>
          <w:sz w:val="21"/>
          <w:szCs w:val="21"/>
          <w:lang w:eastAsia="en-AU"/>
        </w:rPr>
        <w:t xml:space="preserve">. </w:t>
      </w:r>
    </w:p>
    <w:p w14:paraId="18BA833E"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Suitability for target setting</w:t>
      </w:r>
    </w:p>
    <w:p w14:paraId="6685A79E" w14:textId="77777777" w:rsidR="00C16327" w:rsidRPr="00863666" w:rsidRDefault="00C16327" w:rsidP="00C16327">
      <w:pPr>
        <w:pStyle w:val="BodyText"/>
        <w:spacing w:before="0" w:after="0" w:line="276" w:lineRule="auto"/>
        <w:rPr>
          <w:rFonts w:cstheme="minorHAnsi"/>
          <w:b/>
          <w:bCs/>
          <w:sz w:val="21"/>
          <w:szCs w:val="21"/>
        </w:rPr>
      </w:pPr>
      <w:r>
        <w:rPr>
          <w:rFonts w:cstheme="minorHAnsi"/>
          <w:b/>
          <w:bCs/>
          <w:sz w:val="21"/>
          <w:szCs w:val="21"/>
        </w:rPr>
        <w:t>Good</w:t>
      </w:r>
    </w:p>
    <w:p w14:paraId="307C3469" w14:textId="77777777" w:rsidR="00C16327" w:rsidRDefault="00C16327" w:rsidP="00C16327">
      <w:pPr>
        <w:pStyle w:val="BodyText"/>
        <w:spacing w:before="0" w:after="0" w:line="276" w:lineRule="auto"/>
        <w:rPr>
          <w:rFonts w:cstheme="minorHAnsi"/>
          <w:sz w:val="21"/>
          <w:szCs w:val="21"/>
        </w:rPr>
      </w:pPr>
      <w:r w:rsidRPr="00A8282C">
        <w:rPr>
          <w:rFonts w:cstheme="minorHAnsi"/>
          <w:sz w:val="21"/>
          <w:szCs w:val="21"/>
        </w:rPr>
        <w:t>Data fluctuates between years, but council has some influence over the outcome</w:t>
      </w:r>
      <w:r w:rsidRPr="00C4192F">
        <w:rPr>
          <w:rFonts w:cstheme="minorHAnsi"/>
          <w:sz w:val="21"/>
          <w:szCs w:val="21"/>
        </w:rPr>
        <w:t xml:space="preserve">. </w:t>
      </w:r>
    </w:p>
    <w:p w14:paraId="15743D18"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Related to</w:t>
      </w:r>
    </w:p>
    <w:p w14:paraId="27587738" w14:textId="77777777" w:rsidR="003B5CD4" w:rsidRPr="00F2156E" w:rsidRDefault="003B5CD4" w:rsidP="00AD5EAC">
      <w:pPr>
        <w:pStyle w:val="BodyText"/>
        <w:spacing w:before="0" w:after="0" w:line="276" w:lineRule="auto"/>
        <w:rPr>
          <w:rFonts w:ascii="Arial" w:hAnsi="Arial" w:cs="Arial"/>
          <w:sz w:val="21"/>
          <w:szCs w:val="21"/>
        </w:rPr>
      </w:pPr>
      <w:r w:rsidRPr="00F2156E">
        <w:rPr>
          <w:rFonts w:ascii="Arial" w:hAnsi="Arial" w:cs="Arial"/>
          <w:sz w:val="21"/>
          <w:szCs w:val="21"/>
        </w:rPr>
        <w:t>None</w:t>
      </w:r>
    </w:p>
    <w:p w14:paraId="07E26D59"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Further information</w:t>
      </w:r>
    </w:p>
    <w:p w14:paraId="37FFDF74" w14:textId="2A9D8901" w:rsidR="002609DF" w:rsidRPr="00F2156E" w:rsidRDefault="002609DF" w:rsidP="002609DF">
      <w:pPr>
        <w:pStyle w:val="BodyText"/>
        <w:spacing w:before="0" w:after="0" w:line="276" w:lineRule="auto"/>
        <w:rPr>
          <w:rFonts w:ascii="Arial" w:hAnsi="Arial" w:cs="Arial"/>
          <w:sz w:val="21"/>
          <w:szCs w:val="21"/>
        </w:rPr>
      </w:pPr>
      <w:r w:rsidRPr="00F2156E">
        <w:rPr>
          <w:rFonts w:ascii="Arial" w:hAnsi="Arial" w:cs="Arial"/>
          <w:sz w:val="21"/>
          <w:szCs w:val="21"/>
        </w:rPr>
        <w:t xml:space="preserve">Local Government (Planning and Reporting) Regulations 2014 – </w:t>
      </w:r>
      <w:r>
        <w:rPr>
          <w:rFonts w:ascii="Arial" w:hAnsi="Arial" w:cs="Arial"/>
          <w:sz w:val="21"/>
          <w:szCs w:val="21"/>
        </w:rPr>
        <w:t>Schedule 3 Part 4 (Page 6</w:t>
      </w:r>
      <w:r w:rsidR="00E61D1C">
        <w:rPr>
          <w:rFonts w:ascii="Arial" w:hAnsi="Arial" w:cs="Arial"/>
          <w:sz w:val="21"/>
          <w:szCs w:val="21"/>
        </w:rPr>
        <w:t>4</w:t>
      </w:r>
      <w:r>
        <w:rPr>
          <w:rFonts w:ascii="Arial" w:hAnsi="Arial" w:cs="Arial"/>
          <w:sz w:val="21"/>
          <w:szCs w:val="21"/>
        </w:rPr>
        <w:t xml:space="preserve">) </w:t>
      </w:r>
    </w:p>
    <w:p w14:paraId="7FB90B0C" w14:textId="77777777" w:rsidR="003B5CD4" w:rsidRPr="00F2156E" w:rsidRDefault="003B5CD4" w:rsidP="004D1C52">
      <w:pPr>
        <w:pStyle w:val="BodyText100ThemeColour"/>
        <w:rPr>
          <w:rFonts w:ascii="Arial" w:hAnsi="Arial" w:cs="Arial"/>
          <w:b/>
          <w:sz w:val="24"/>
        </w:rPr>
      </w:pPr>
      <w:r w:rsidRPr="00F2156E">
        <w:rPr>
          <w:rFonts w:ascii="Arial" w:hAnsi="Arial" w:cs="Arial"/>
          <w:b/>
          <w:sz w:val="24"/>
        </w:rPr>
        <w:t>Notes or Case Studies</w:t>
      </w:r>
    </w:p>
    <w:p w14:paraId="78E9D17A" w14:textId="419BBAC1" w:rsidR="003B5CD4" w:rsidRPr="00F256CD" w:rsidRDefault="003B5CD4" w:rsidP="00AD5EAC">
      <w:pPr>
        <w:pStyle w:val="BodyText"/>
        <w:spacing w:before="0" w:after="0" w:line="276" w:lineRule="auto"/>
        <w:rPr>
          <w:rFonts w:ascii="Arial" w:hAnsi="Arial" w:cs="Arial"/>
          <w:sz w:val="21"/>
          <w:szCs w:val="21"/>
          <w:lang w:eastAsia="en-AU"/>
        </w:rPr>
      </w:pPr>
      <w:r w:rsidRPr="00F256CD">
        <w:rPr>
          <w:rFonts w:ascii="Arial" w:hAnsi="Arial" w:cs="Arial"/>
          <w:sz w:val="21"/>
          <w:szCs w:val="21"/>
          <w:lang w:eastAsia="en-AU"/>
        </w:rPr>
        <w:t>Councils may decide between using FTE or Headcount in their calculation however must apply the preferred method to both numerator or denominator (</w:t>
      </w:r>
      <w:r w:rsidR="002267F3" w:rsidRPr="00F256CD">
        <w:rPr>
          <w:rFonts w:ascii="Arial" w:hAnsi="Arial" w:cs="Arial"/>
          <w:sz w:val="21"/>
          <w:szCs w:val="21"/>
          <w:lang w:eastAsia="en-AU"/>
        </w:rPr>
        <w:t>e.g.</w:t>
      </w:r>
      <w:r w:rsidRPr="00F256CD">
        <w:rPr>
          <w:rFonts w:ascii="Arial" w:hAnsi="Arial" w:cs="Arial"/>
          <w:sz w:val="21"/>
          <w:szCs w:val="21"/>
          <w:lang w:eastAsia="en-AU"/>
        </w:rPr>
        <w:t xml:space="preserve"> FTE over FTE or Headcount over Headcount). </w:t>
      </w:r>
    </w:p>
    <w:p w14:paraId="3D163AEB" w14:textId="77777777" w:rsidR="003B5CD4" w:rsidRPr="00F256CD" w:rsidRDefault="003B5CD4" w:rsidP="00AD5EAC">
      <w:pPr>
        <w:pStyle w:val="BodyText"/>
        <w:spacing w:before="0" w:after="0" w:line="276" w:lineRule="auto"/>
        <w:rPr>
          <w:rFonts w:ascii="Arial" w:hAnsi="Arial" w:cs="Arial"/>
          <w:sz w:val="21"/>
          <w:szCs w:val="21"/>
          <w:lang w:eastAsia="en-AU"/>
        </w:rPr>
      </w:pPr>
    </w:p>
    <w:p w14:paraId="12C1035F" w14:textId="63EB529B" w:rsidR="003B5CD4" w:rsidRPr="00F256CD" w:rsidRDefault="003B5CD4" w:rsidP="00897ACC">
      <w:pPr>
        <w:pStyle w:val="BodyText"/>
        <w:spacing w:before="0" w:after="0" w:line="276" w:lineRule="auto"/>
        <w:rPr>
          <w:rFonts w:ascii="Arial" w:hAnsi="Arial" w:cs="Arial"/>
          <w:sz w:val="21"/>
          <w:szCs w:val="21"/>
          <w:lang w:eastAsia="en-AU"/>
        </w:rPr>
      </w:pPr>
      <w:r w:rsidRPr="00F256CD">
        <w:rPr>
          <w:rFonts w:ascii="Arial" w:hAnsi="Arial" w:cs="Arial"/>
          <w:sz w:val="21"/>
          <w:szCs w:val="21"/>
          <w:lang w:eastAsia="en-AU"/>
        </w:rPr>
        <w:t>FTE (Full Time Equivalent) represents the average paid effort of the employed workforce, over the fiscal period​.  It is different from Headcount in that it assigns a value (between zero and 1.0) to an individual based upon their paid hours for the week and a normal full-time week. FTE is based on the planned hours of an employee by their award, for paid Permanent and Temporary employees, and actual hours worked for Casual employees. </w:t>
      </w:r>
      <w:bookmarkStart w:id="124" w:name="_Toc395195383"/>
      <w:bookmarkStart w:id="125" w:name="_Toc513817567"/>
      <w:bookmarkStart w:id="126" w:name="_Toc514339419"/>
    </w:p>
    <w:p w14:paraId="67E4B8D7" w14:textId="77777777" w:rsidR="004229A0" w:rsidRPr="00F2156E" w:rsidRDefault="004229A0" w:rsidP="004229A0">
      <w:pPr>
        <w:pStyle w:val="BodyText"/>
        <w:rPr>
          <w:rFonts w:ascii="Arial" w:hAnsi="Arial" w:cs="Arial"/>
          <w:lang w:eastAsia="en-AU"/>
        </w:rPr>
      </w:pPr>
    </w:p>
    <w:p w14:paraId="51FDA1E3" w14:textId="11AAFE26" w:rsidR="004229A0" w:rsidRPr="00F2156E" w:rsidRDefault="004229A0" w:rsidP="004229A0">
      <w:pPr>
        <w:pStyle w:val="BodyText"/>
        <w:rPr>
          <w:rFonts w:ascii="Arial" w:hAnsi="Arial" w:cs="Arial"/>
          <w:lang w:eastAsia="en-AU"/>
        </w:rPr>
        <w:sectPr w:rsidR="004229A0" w:rsidRPr="00F2156E" w:rsidSect="003B5CD4">
          <w:type w:val="continuous"/>
          <w:pgSz w:w="11907" w:h="16840" w:code="9"/>
          <w:pgMar w:top="2268" w:right="1134" w:bottom="1134" w:left="1134" w:header="284" w:footer="284" w:gutter="0"/>
          <w:cols w:num="2" w:space="720"/>
          <w:docGrid w:linePitch="360"/>
        </w:sectPr>
      </w:pPr>
    </w:p>
    <w:p w14:paraId="281716F0" w14:textId="55CCF334" w:rsidR="0044679E" w:rsidRPr="00F2156E" w:rsidRDefault="0044679E">
      <w:pPr>
        <w:rPr>
          <w:rFonts w:ascii="Arial" w:hAnsi="Arial"/>
          <w:highlight w:val="lightGray"/>
        </w:rPr>
      </w:pPr>
    </w:p>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F0DE9" w:rsidRPr="007459B3" w14:paraId="2F0AD9F6" w14:textId="77777777" w:rsidTr="00955A28">
        <w:trPr>
          <w:trHeight w:hRule="exact" w:val="1418"/>
        </w:trPr>
        <w:tc>
          <w:tcPr>
            <w:tcW w:w="7761" w:type="dxa"/>
            <w:vAlign w:val="center"/>
          </w:tcPr>
          <w:p w14:paraId="3AC35DC0" w14:textId="075AAE88" w:rsidR="00AE06B4" w:rsidRPr="00B5621E" w:rsidRDefault="00AE06B4" w:rsidP="007F0DE9">
            <w:pPr>
              <w:pStyle w:val="Title"/>
              <w:spacing w:after="120"/>
              <w:rPr>
                <w:rFonts w:ascii="Arial Nova" w:hAnsi="Arial Nova"/>
                <w:b w:val="0"/>
                <w:sz w:val="40"/>
              </w:rPr>
            </w:pPr>
            <w:r w:rsidRPr="00B5621E">
              <w:rPr>
                <w:rFonts w:ascii="Arial Nova" w:hAnsi="Arial Nova"/>
                <w:b w:val="0"/>
                <w:sz w:val="40"/>
              </w:rPr>
              <w:lastRenderedPageBreak/>
              <w:t xml:space="preserve">Governance and </w:t>
            </w:r>
            <w:r w:rsidR="005C2491" w:rsidRPr="00B5621E">
              <w:rPr>
                <w:rFonts w:ascii="Arial Nova" w:hAnsi="Arial Nova"/>
                <w:b w:val="0"/>
                <w:sz w:val="40"/>
              </w:rPr>
              <w:t>management checklist</w:t>
            </w:r>
          </w:p>
          <w:p w14:paraId="435500C2" w14:textId="68AC72F7" w:rsidR="007F0DE9" w:rsidRPr="007459B3" w:rsidRDefault="007F0DE9" w:rsidP="007F0DE9">
            <w:pPr>
              <w:pStyle w:val="Title"/>
              <w:spacing w:after="120"/>
              <w:rPr>
                <w:rFonts w:ascii="Arial Nova" w:hAnsi="Arial Nova"/>
              </w:rPr>
            </w:pPr>
            <w:r w:rsidRPr="007F0DE9">
              <w:rPr>
                <w:rFonts w:ascii="Arial Nova" w:hAnsi="Arial Nova"/>
                <w:sz w:val="40"/>
              </w:rPr>
              <w:t>Community Engagement</w:t>
            </w:r>
          </w:p>
        </w:tc>
      </w:tr>
      <w:tr w:rsidR="007F0DE9" w:rsidRPr="007459B3" w14:paraId="31EB8E43" w14:textId="77777777" w:rsidTr="00955A28">
        <w:trPr>
          <w:trHeight w:val="1247"/>
        </w:trPr>
        <w:tc>
          <w:tcPr>
            <w:tcW w:w="7761" w:type="dxa"/>
            <w:vAlign w:val="center"/>
          </w:tcPr>
          <w:p w14:paraId="4E5870C8" w14:textId="51553A0F" w:rsidR="007F0DE9" w:rsidRPr="007459B3" w:rsidRDefault="007F0DE9" w:rsidP="007F0DE9">
            <w:pPr>
              <w:pStyle w:val="Subtitle"/>
              <w:spacing w:before="80" w:line="320" w:lineRule="exact"/>
              <w:rPr>
                <w:rFonts w:ascii="Arial Nova" w:hAnsi="Arial Nova"/>
              </w:rPr>
            </w:pPr>
            <w:r w:rsidRPr="007C4B5A">
              <w:rPr>
                <w:rFonts w:asciiTheme="minorHAnsi" w:hAnsiTheme="minorHAnsi" w:cstheme="minorHAnsi"/>
                <w:color w:val="C00000"/>
                <w:sz w:val="28"/>
              </w:rPr>
              <w:t>Indicator of the broad objective that community engagement is important for good decision-making. Having appropriate engagement policies and procedures suggests an</w:t>
            </w:r>
            <w:r w:rsidRPr="007C4B5A">
              <w:rPr>
                <w:rFonts w:asciiTheme="minorHAnsi" w:hAnsiTheme="minorHAnsi" w:cstheme="minorHAnsi"/>
                <w:color w:val="C00000"/>
                <w:sz w:val="28"/>
              </w:rPr>
              <w:br/>
              <w:t xml:space="preserve"> improvement in decision-making</w:t>
            </w:r>
            <w:r>
              <w:rPr>
                <w:rFonts w:ascii="Arial Nova" w:hAnsi="Arial Nova"/>
              </w:rPr>
              <w:t xml:space="preserve"> </w:t>
            </w:r>
          </w:p>
        </w:tc>
      </w:tr>
    </w:tbl>
    <w:p w14:paraId="34BD5F81" w14:textId="77777777" w:rsidR="007F0DE9" w:rsidRPr="007459B3" w:rsidRDefault="007F0DE9" w:rsidP="007F0DE9">
      <w:pPr>
        <w:pStyle w:val="BodyText"/>
        <w:rPr>
          <w:rFonts w:ascii="Arial Nova" w:hAnsi="Arial Nova"/>
        </w:rPr>
        <w:sectPr w:rsidR="007F0DE9" w:rsidRPr="007459B3" w:rsidSect="007F0DE9">
          <w:headerReference w:type="even" r:id="rId348"/>
          <w:headerReference w:type="default" r:id="rId349"/>
          <w:footerReference w:type="even" r:id="rId350"/>
          <w:footerReference w:type="default" r:id="rId351"/>
          <w:headerReference w:type="first" r:id="rId352"/>
          <w:footerReference w:type="first" r:id="rId353"/>
          <w:type w:val="continuous"/>
          <w:pgSz w:w="11907" w:h="16840" w:code="9"/>
          <w:pgMar w:top="2211" w:right="737" w:bottom="1758" w:left="851" w:header="284" w:footer="284" w:gutter="0"/>
          <w:cols w:space="284"/>
          <w:titlePg/>
          <w:docGrid w:linePitch="360"/>
        </w:sectPr>
      </w:pPr>
    </w:p>
    <w:p w14:paraId="65D825D1" w14:textId="77777777" w:rsidR="00A1112D" w:rsidRDefault="00A1112D" w:rsidP="007F0DE9">
      <w:pPr>
        <w:pStyle w:val="IntroFeatureText"/>
        <w:rPr>
          <w:rFonts w:ascii="Arial Nova" w:hAnsi="Arial Nova"/>
        </w:rPr>
      </w:pPr>
    </w:p>
    <w:p w14:paraId="48C8BE18" w14:textId="77777777" w:rsidR="00F66B1F" w:rsidRDefault="00F66B1F" w:rsidP="007F0DE9">
      <w:pPr>
        <w:pStyle w:val="IntroFeatureText"/>
        <w:rPr>
          <w:rFonts w:ascii="Arial Nova" w:hAnsi="Arial Nova"/>
        </w:rPr>
        <w:sectPr w:rsidR="00F66B1F" w:rsidSect="00955A28">
          <w:headerReference w:type="even" r:id="rId354"/>
          <w:headerReference w:type="default" r:id="rId355"/>
          <w:footerReference w:type="even" r:id="rId356"/>
          <w:footerReference w:type="default" r:id="rId357"/>
          <w:headerReference w:type="first" r:id="rId358"/>
          <w:footerReference w:type="first" r:id="rId359"/>
          <w:type w:val="continuous"/>
          <w:pgSz w:w="11907" w:h="16840" w:code="9"/>
          <w:pgMar w:top="2268" w:right="1134" w:bottom="1134" w:left="1134" w:header="284" w:footer="284" w:gutter="0"/>
          <w:cols w:space="720"/>
          <w:docGrid w:linePitch="360"/>
        </w:sectPr>
      </w:pPr>
    </w:p>
    <w:p w14:paraId="6005B66C" w14:textId="7208704A" w:rsidR="007F0DE9" w:rsidRPr="00DD47FD" w:rsidRDefault="007F0DE9" w:rsidP="007F0DE9">
      <w:pPr>
        <w:pStyle w:val="IntroFeatureText"/>
        <w:rPr>
          <w:rFonts w:cstheme="minorHAnsi"/>
        </w:rPr>
      </w:pPr>
      <w:r w:rsidRPr="00DD47FD">
        <w:rPr>
          <w:rFonts w:cstheme="minorHAnsi"/>
        </w:rPr>
        <w:t>1. Community Engagement Policy</w:t>
      </w:r>
    </w:p>
    <w:p w14:paraId="56342FEA" w14:textId="77777777" w:rsidR="007F0DE9" w:rsidRPr="00DD47FD" w:rsidRDefault="007F0DE9" w:rsidP="004D1C52">
      <w:pPr>
        <w:pStyle w:val="BodyText100ThemeColour"/>
        <w:rPr>
          <w:rFonts w:cstheme="minorHAnsi"/>
          <w:b/>
          <w:sz w:val="24"/>
        </w:rPr>
      </w:pPr>
      <w:r w:rsidRPr="00DD47FD">
        <w:rPr>
          <w:rFonts w:cstheme="minorHAnsi"/>
          <w:b/>
          <w:sz w:val="24"/>
        </w:rPr>
        <w:t>Definition</w:t>
      </w:r>
    </w:p>
    <w:p w14:paraId="2B1F0651" w14:textId="77777777" w:rsidR="007F0DE9" w:rsidRPr="00DD47FD" w:rsidRDefault="007F0DE9" w:rsidP="007F0DE9">
      <w:pPr>
        <w:pStyle w:val="BodyText"/>
        <w:rPr>
          <w:rFonts w:cstheme="minorHAnsi"/>
          <w:sz w:val="21"/>
          <w:szCs w:val="21"/>
          <w:lang w:eastAsia="en-AU"/>
        </w:rPr>
      </w:pPr>
      <w:r w:rsidRPr="003F544F">
        <w:rPr>
          <w:rFonts w:cstheme="minorHAnsi"/>
          <w:sz w:val="24"/>
          <w:szCs w:val="24"/>
          <w:lang w:eastAsia="en-AU"/>
        </w:rPr>
        <w:t>Policy outlining Council’s commitment to engaging with the community on matters of public interest</w:t>
      </w:r>
      <w:r w:rsidRPr="00DD47FD">
        <w:rPr>
          <w:rFonts w:cstheme="minorHAnsi"/>
          <w:sz w:val="21"/>
          <w:szCs w:val="21"/>
          <w:lang w:eastAsia="en-AU"/>
        </w:rPr>
        <w:t xml:space="preserve">. </w:t>
      </w:r>
    </w:p>
    <w:p w14:paraId="604210E3" w14:textId="62EEE8CA" w:rsidR="007F0DE9" w:rsidRPr="00DD47FD" w:rsidRDefault="0063643B" w:rsidP="004D1C52">
      <w:pPr>
        <w:pStyle w:val="BodyText100ThemeColour"/>
        <w:rPr>
          <w:rFonts w:cstheme="minorHAnsi"/>
          <w:b/>
          <w:sz w:val="24"/>
        </w:rPr>
      </w:pPr>
      <w:r>
        <w:rPr>
          <w:rFonts w:cstheme="minorHAnsi"/>
          <w:b/>
          <w:sz w:val="24"/>
        </w:rPr>
        <w:t>Calculation</w:t>
      </w:r>
    </w:p>
    <w:p w14:paraId="618ECEE5" w14:textId="77777777" w:rsidR="007F0DE9" w:rsidRPr="00DD47FD" w:rsidRDefault="007F0DE9" w:rsidP="007F0DE9">
      <w:pPr>
        <w:pStyle w:val="paragraph"/>
        <w:textAlignment w:val="baseline"/>
        <w:rPr>
          <w:rFonts w:asciiTheme="minorHAnsi" w:hAnsiTheme="minorHAnsi" w:cstheme="minorHAnsi"/>
          <w:color w:val="363534" w:themeColor="text1"/>
          <w:sz w:val="21"/>
          <w:szCs w:val="21"/>
        </w:rPr>
      </w:pPr>
      <w:r w:rsidRPr="00DD47FD">
        <w:rPr>
          <w:rStyle w:val="normaltextrun1"/>
          <w:rFonts w:asciiTheme="minorHAnsi" w:hAnsiTheme="minorHAnsi" w:cstheme="minorHAnsi"/>
          <w:color w:val="363534" w:themeColor="text1"/>
          <w:sz w:val="21"/>
          <w:szCs w:val="21"/>
          <w:u w:val="single"/>
        </w:rPr>
        <w:t>Assessment</w:t>
      </w:r>
      <w:r w:rsidRPr="00DD47FD">
        <w:rPr>
          <w:rStyle w:val="eop"/>
          <w:rFonts w:asciiTheme="minorHAnsi" w:hAnsiTheme="minorHAnsi" w:cstheme="minorHAnsi"/>
          <w:color w:val="363534" w:themeColor="text1"/>
          <w:sz w:val="21"/>
          <w:szCs w:val="21"/>
        </w:rPr>
        <w:t> </w:t>
      </w:r>
    </w:p>
    <w:p w14:paraId="3EA41FC0" w14:textId="77777777" w:rsidR="007F0DE9" w:rsidRPr="00DD47FD" w:rsidRDefault="007F0DE9" w:rsidP="007F0DE9">
      <w:pPr>
        <w:pStyle w:val="paragraph"/>
        <w:textAlignment w:val="baseline"/>
        <w:rPr>
          <w:rFonts w:asciiTheme="minorHAnsi" w:hAnsiTheme="minorHAnsi" w:cstheme="minorHAnsi"/>
          <w:color w:val="363534" w:themeColor="text1"/>
          <w:sz w:val="21"/>
          <w:szCs w:val="21"/>
        </w:rPr>
      </w:pPr>
      <w:r w:rsidRPr="00DD47FD">
        <w:rPr>
          <w:rFonts w:asciiTheme="minorHAnsi" w:hAnsiTheme="minorHAnsi" w:cstheme="minorHAnsi"/>
          <w:color w:val="363534" w:themeColor="text1"/>
          <w:sz w:val="21"/>
          <w:szCs w:val="21"/>
        </w:rPr>
        <w:t>Policy</w:t>
      </w:r>
    </w:p>
    <w:p w14:paraId="3962EC8E" w14:textId="77777777" w:rsidR="007F0DE9" w:rsidRPr="00DD47FD" w:rsidRDefault="007F0DE9" w:rsidP="007F0DE9">
      <w:pPr>
        <w:pStyle w:val="paragraph"/>
        <w:textAlignment w:val="baseline"/>
        <w:rPr>
          <w:rFonts w:asciiTheme="minorHAnsi" w:hAnsiTheme="minorHAnsi" w:cstheme="minorHAnsi"/>
          <w:color w:val="363534" w:themeColor="text1"/>
          <w:sz w:val="21"/>
          <w:szCs w:val="21"/>
        </w:rPr>
      </w:pPr>
      <w:r w:rsidRPr="00DD47FD">
        <w:rPr>
          <w:rFonts w:asciiTheme="minorHAnsi" w:hAnsiTheme="minorHAnsi" w:cstheme="minorHAnsi"/>
          <w:color w:val="363534" w:themeColor="text1"/>
          <w:sz w:val="21"/>
          <w:szCs w:val="21"/>
        </w:rPr>
        <w:t>No policy</w:t>
      </w:r>
    </w:p>
    <w:p w14:paraId="2319DB54" w14:textId="77777777" w:rsidR="007F0DE9" w:rsidRPr="00DD47FD" w:rsidRDefault="007F0DE9" w:rsidP="007F0DE9">
      <w:pPr>
        <w:pStyle w:val="paragraph"/>
        <w:textAlignment w:val="baseline"/>
        <w:rPr>
          <w:rFonts w:asciiTheme="minorHAnsi" w:hAnsiTheme="minorHAnsi" w:cstheme="minorHAnsi"/>
          <w:sz w:val="21"/>
          <w:szCs w:val="21"/>
        </w:rPr>
      </w:pPr>
    </w:p>
    <w:p w14:paraId="31FFF3E4" w14:textId="77777777" w:rsidR="007F0DE9" w:rsidRPr="00DD47FD" w:rsidRDefault="007F0DE9" w:rsidP="007F0DE9">
      <w:pPr>
        <w:pStyle w:val="paragraph"/>
        <w:textAlignment w:val="baseline"/>
        <w:rPr>
          <w:rStyle w:val="normaltextrun1"/>
          <w:rFonts w:asciiTheme="minorHAnsi" w:hAnsiTheme="minorHAnsi" w:cstheme="minorHAnsi"/>
          <w:color w:val="363534"/>
          <w:sz w:val="21"/>
          <w:szCs w:val="21"/>
          <w:u w:val="single"/>
        </w:rPr>
      </w:pPr>
      <w:r w:rsidRPr="00DD47FD">
        <w:rPr>
          <w:rStyle w:val="normaltextrun1"/>
          <w:rFonts w:asciiTheme="minorHAnsi" w:hAnsiTheme="minorHAnsi" w:cstheme="minorHAnsi"/>
          <w:color w:val="363534"/>
          <w:sz w:val="21"/>
          <w:szCs w:val="21"/>
          <w:u w:val="single"/>
        </w:rPr>
        <w:t>Other</w:t>
      </w:r>
    </w:p>
    <w:p w14:paraId="433C4B84" w14:textId="77777777" w:rsidR="007F0DE9" w:rsidRPr="00DD47FD" w:rsidRDefault="007F0DE9" w:rsidP="007F0DE9">
      <w:pPr>
        <w:pStyle w:val="paragraph"/>
        <w:textAlignment w:val="baseline"/>
        <w:rPr>
          <w:rFonts w:asciiTheme="minorHAnsi" w:hAnsiTheme="minorHAnsi" w:cstheme="minorHAnsi"/>
          <w:sz w:val="21"/>
          <w:szCs w:val="21"/>
        </w:rPr>
      </w:pPr>
      <w:r w:rsidRPr="00DD47FD">
        <w:rPr>
          <w:rStyle w:val="normaltextrun1"/>
          <w:rFonts w:asciiTheme="minorHAnsi" w:hAnsiTheme="minorHAnsi" w:cstheme="minorHAnsi"/>
          <w:color w:val="363534"/>
          <w:sz w:val="21"/>
          <w:szCs w:val="21"/>
        </w:rPr>
        <w:t xml:space="preserve">Where Council has a policy, it must also provide details of the date of operation of the current policy. Where Council has no policy, it must provide a reason. </w:t>
      </w:r>
      <w:r w:rsidRPr="00DD47FD">
        <w:rPr>
          <w:rStyle w:val="eop"/>
          <w:rFonts w:asciiTheme="minorHAnsi" w:hAnsiTheme="minorHAnsi" w:cstheme="minorHAnsi"/>
          <w:sz w:val="21"/>
          <w:szCs w:val="21"/>
        </w:rPr>
        <w:t> </w:t>
      </w:r>
    </w:p>
    <w:p w14:paraId="7B29F10C" w14:textId="77777777" w:rsidR="007F0DE9" w:rsidRPr="00DD47FD" w:rsidRDefault="007F0DE9" w:rsidP="004D1C52">
      <w:pPr>
        <w:pStyle w:val="BodyText100ThemeColour"/>
        <w:rPr>
          <w:rFonts w:cstheme="minorHAnsi"/>
          <w:b/>
          <w:sz w:val="24"/>
        </w:rPr>
      </w:pPr>
      <w:r w:rsidRPr="00DD47FD">
        <w:rPr>
          <w:rFonts w:cstheme="minorHAnsi"/>
          <w:b/>
          <w:sz w:val="24"/>
        </w:rPr>
        <w:t xml:space="preserve">Data source </w:t>
      </w:r>
    </w:p>
    <w:p w14:paraId="1311615B" w14:textId="2CBE09C4" w:rsidR="007F0DE9" w:rsidRPr="00DD47FD" w:rsidRDefault="007F0DE9" w:rsidP="007F0DE9">
      <w:pPr>
        <w:pStyle w:val="paragraph"/>
        <w:textAlignment w:val="baseline"/>
        <w:rPr>
          <w:rFonts w:asciiTheme="minorHAnsi" w:hAnsiTheme="minorHAnsi" w:cstheme="minorHAnsi"/>
        </w:rPr>
      </w:pPr>
      <w:r w:rsidRPr="00DD47FD">
        <w:rPr>
          <w:rStyle w:val="normaltextrun1"/>
          <w:rFonts w:asciiTheme="minorHAnsi" w:hAnsiTheme="minorHAnsi" w:cstheme="minorHAnsi"/>
          <w:color w:val="363534"/>
          <w:sz w:val="21"/>
          <w:szCs w:val="21"/>
        </w:rPr>
        <w:t>Council record</w:t>
      </w:r>
      <w:r w:rsidR="0063643B">
        <w:rPr>
          <w:rStyle w:val="normaltextrun1"/>
          <w:rFonts w:asciiTheme="minorHAnsi" w:hAnsiTheme="minorHAnsi" w:cstheme="minorHAnsi"/>
          <w:color w:val="363534"/>
          <w:sz w:val="21"/>
          <w:szCs w:val="21"/>
        </w:rPr>
        <w:t>s</w:t>
      </w:r>
    </w:p>
    <w:p w14:paraId="36B7AACD" w14:textId="21C2F514" w:rsidR="00DD47FD" w:rsidRDefault="00DD47FD" w:rsidP="007F0DE9">
      <w:pPr>
        <w:pStyle w:val="IntroFeatureText"/>
        <w:rPr>
          <w:rFonts w:cstheme="minorHAnsi"/>
        </w:rPr>
      </w:pPr>
    </w:p>
    <w:p w14:paraId="4F40C653" w14:textId="030531A0" w:rsidR="00850C29" w:rsidRDefault="00850C29" w:rsidP="00850C29">
      <w:pPr>
        <w:pStyle w:val="BodyText"/>
        <w:rPr>
          <w:lang w:eastAsia="en-AU"/>
        </w:rPr>
      </w:pPr>
    </w:p>
    <w:p w14:paraId="794D87EF" w14:textId="2E64E09A" w:rsidR="00850C29" w:rsidRDefault="00850C29" w:rsidP="00850C29">
      <w:pPr>
        <w:pStyle w:val="BodyText"/>
        <w:rPr>
          <w:lang w:eastAsia="en-AU"/>
        </w:rPr>
      </w:pPr>
    </w:p>
    <w:p w14:paraId="6F093967" w14:textId="4FEC0CDE" w:rsidR="00850C29" w:rsidRDefault="00850C29" w:rsidP="00850C29">
      <w:pPr>
        <w:pStyle w:val="BodyText"/>
        <w:rPr>
          <w:lang w:eastAsia="en-AU"/>
        </w:rPr>
      </w:pPr>
    </w:p>
    <w:p w14:paraId="2DB68295" w14:textId="4DBC511D" w:rsidR="00850C29" w:rsidRDefault="00850C29" w:rsidP="00850C29">
      <w:pPr>
        <w:pStyle w:val="BodyText"/>
        <w:rPr>
          <w:lang w:eastAsia="en-AU"/>
        </w:rPr>
      </w:pPr>
    </w:p>
    <w:p w14:paraId="4C80AE36" w14:textId="7FA81DF0" w:rsidR="00850C29" w:rsidRDefault="00850C29" w:rsidP="00850C29">
      <w:pPr>
        <w:pStyle w:val="BodyText"/>
        <w:rPr>
          <w:lang w:eastAsia="en-AU"/>
        </w:rPr>
      </w:pPr>
    </w:p>
    <w:p w14:paraId="6F917599" w14:textId="3A5960B3" w:rsidR="00850C29" w:rsidRDefault="00850C29" w:rsidP="00850C29">
      <w:pPr>
        <w:pStyle w:val="BodyText"/>
        <w:rPr>
          <w:lang w:eastAsia="en-AU"/>
        </w:rPr>
      </w:pPr>
    </w:p>
    <w:p w14:paraId="11DF7F15" w14:textId="461B0A1E" w:rsidR="00850C29" w:rsidRDefault="00850C29" w:rsidP="00850C29">
      <w:pPr>
        <w:pStyle w:val="BodyText"/>
        <w:rPr>
          <w:lang w:eastAsia="en-AU"/>
        </w:rPr>
      </w:pPr>
    </w:p>
    <w:p w14:paraId="165FF14D" w14:textId="79B8C6A0" w:rsidR="00850C29" w:rsidRDefault="00850C29" w:rsidP="00850C29">
      <w:pPr>
        <w:pStyle w:val="BodyText"/>
        <w:rPr>
          <w:lang w:eastAsia="en-AU"/>
        </w:rPr>
      </w:pPr>
    </w:p>
    <w:p w14:paraId="40A8D60C" w14:textId="28284FD2" w:rsidR="00850C29" w:rsidRDefault="00850C29" w:rsidP="00850C29">
      <w:pPr>
        <w:pStyle w:val="BodyText"/>
        <w:rPr>
          <w:lang w:eastAsia="en-AU"/>
        </w:rPr>
      </w:pPr>
    </w:p>
    <w:p w14:paraId="2D8AED61" w14:textId="45C15DA8" w:rsidR="00850C29" w:rsidRDefault="00850C29" w:rsidP="00850C29">
      <w:pPr>
        <w:pStyle w:val="BodyText"/>
        <w:rPr>
          <w:lang w:eastAsia="en-AU"/>
        </w:rPr>
      </w:pPr>
    </w:p>
    <w:p w14:paraId="2632D172" w14:textId="0699CCF9" w:rsidR="00850C29" w:rsidRDefault="00850C29" w:rsidP="00850C29">
      <w:pPr>
        <w:pStyle w:val="BodyText"/>
        <w:rPr>
          <w:lang w:eastAsia="en-AU"/>
        </w:rPr>
      </w:pPr>
    </w:p>
    <w:p w14:paraId="20046782" w14:textId="77777777" w:rsidR="00850C29" w:rsidRPr="00850C29" w:rsidRDefault="00850C29" w:rsidP="00850C29">
      <w:pPr>
        <w:pStyle w:val="BodyText"/>
        <w:rPr>
          <w:lang w:eastAsia="en-AU"/>
        </w:rPr>
      </w:pPr>
    </w:p>
    <w:p w14:paraId="7C5FD729" w14:textId="461BE1F1" w:rsidR="007F0DE9" w:rsidRPr="00DD47FD" w:rsidRDefault="007F0DE9" w:rsidP="007F0DE9">
      <w:pPr>
        <w:pStyle w:val="IntroFeatureText"/>
        <w:rPr>
          <w:rFonts w:cstheme="minorHAnsi"/>
        </w:rPr>
      </w:pPr>
      <w:r w:rsidRPr="00DD47FD">
        <w:rPr>
          <w:rFonts w:cstheme="minorHAnsi"/>
        </w:rPr>
        <w:t>2. Community Engagement Guidelines</w:t>
      </w:r>
    </w:p>
    <w:p w14:paraId="03CE4B91" w14:textId="77777777" w:rsidR="007F0DE9" w:rsidRPr="00DD47FD" w:rsidRDefault="007F0DE9" w:rsidP="004D1C52">
      <w:pPr>
        <w:pStyle w:val="BodyText100ThemeColour"/>
        <w:rPr>
          <w:rFonts w:cstheme="minorHAnsi"/>
          <w:b/>
          <w:sz w:val="24"/>
        </w:rPr>
      </w:pPr>
      <w:r w:rsidRPr="00DD47FD">
        <w:rPr>
          <w:rFonts w:cstheme="minorHAnsi"/>
          <w:b/>
          <w:sz w:val="24"/>
        </w:rPr>
        <w:t>Definition</w:t>
      </w:r>
    </w:p>
    <w:p w14:paraId="1C359CF8" w14:textId="77777777" w:rsidR="007F0DE9" w:rsidRPr="003F544F" w:rsidRDefault="007F0DE9" w:rsidP="007F0DE9">
      <w:pPr>
        <w:pStyle w:val="BodyText"/>
        <w:rPr>
          <w:rFonts w:cstheme="minorHAnsi"/>
          <w:sz w:val="24"/>
          <w:szCs w:val="24"/>
          <w:lang w:eastAsia="en-AU"/>
        </w:rPr>
      </w:pPr>
      <w:r w:rsidRPr="003F544F">
        <w:rPr>
          <w:rFonts w:cstheme="minorHAnsi"/>
          <w:sz w:val="24"/>
          <w:szCs w:val="24"/>
          <w:lang w:eastAsia="en-AU"/>
        </w:rPr>
        <w:t xml:space="preserve">Guidelines to assist staff to determine when and how to engage with the community. </w:t>
      </w:r>
    </w:p>
    <w:p w14:paraId="4FD39EC6" w14:textId="5A3B9971" w:rsidR="007F0DE9" w:rsidRPr="00DD47FD" w:rsidRDefault="0063643B" w:rsidP="004D1C52">
      <w:pPr>
        <w:pStyle w:val="BodyText100ThemeColour"/>
        <w:rPr>
          <w:rFonts w:cstheme="minorHAnsi"/>
          <w:b/>
          <w:sz w:val="24"/>
        </w:rPr>
      </w:pPr>
      <w:r>
        <w:rPr>
          <w:rFonts w:cstheme="minorHAnsi"/>
          <w:b/>
          <w:sz w:val="24"/>
        </w:rPr>
        <w:t>Calculation</w:t>
      </w:r>
    </w:p>
    <w:p w14:paraId="047EF31E" w14:textId="77777777" w:rsidR="007F0DE9" w:rsidRPr="00DD47FD" w:rsidRDefault="007F0DE9" w:rsidP="007F0DE9">
      <w:pPr>
        <w:pStyle w:val="paragraph"/>
        <w:textAlignment w:val="baseline"/>
        <w:rPr>
          <w:rFonts w:asciiTheme="minorHAnsi" w:hAnsiTheme="minorHAnsi" w:cstheme="minorHAnsi"/>
          <w:color w:val="363534" w:themeColor="text1"/>
          <w:sz w:val="21"/>
          <w:szCs w:val="21"/>
        </w:rPr>
      </w:pPr>
      <w:r w:rsidRPr="00DD47FD">
        <w:rPr>
          <w:rStyle w:val="normaltextrun1"/>
          <w:rFonts w:asciiTheme="minorHAnsi" w:hAnsiTheme="minorHAnsi" w:cstheme="minorHAnsi"/>
          <w:color w:val="363534" w:themeColor="text1"/>
          <w:sz w:val="21"/>
          <w:szCs w:val="21"/>
          <w:u w:val="single"/>
        </w:rPr>
        <w:t>Assessment</w:t>
      </w:r>
      <w:r w:rsidRPr="00DD47FD">
        <w:rPr>
          <w:rStyle w:val="eop"/>
          <w:rFonts w:asciiTheme="minorHAnsi" w:hAnsiTheme="minorHAnsi" w:cstheme="minorHAnsi"/>
          <w:color w:val="363534" w:themeColor="text1"/>
          <w:sz w:val="21"/>
          <w:szCs w:val="21"/>
        </w:rPr>
        <w:t> </w:t>
      </w:r>
    </w:p>
    <w:p w14:paraId="15416991" w14:textId="77777777" w:rsidR="007F0DE9" w:rsidRPr="00DD47FD" w:rsidRDefault="007F0DE9" w:rsidP="007F0DE9">
      <w:pPr>
        <w:pStyle w:val="paragraph"/>
        <w:textAlignment w:val="baseline"/>
        <w:rPr>
          <w:rFonts w:asciiTheme="minorHAnsi" w:hAnsiTheme="minorHAnsi" w:cstheme="minorHAnsi"/>
          <w:color w:val="363534" w:themeColor="text1"/>
          <w:sz w:val="21"/>
          <w:szCs w:val="21"/>
        </w:rPr>
      </w:pPr>
      <w:r w:rsidRPr="00DD47FD">
        <w:rPr>
          <w:rFonts w:asciiTheme="minorHAnsi" w:hAnsiTheme="minorHAnsi" w:cstheme="minorHAnsi"/>
          <w:color w:val="363534" w:themeColor="text1"/>
          <w:sz w:val="21"/>
          <w:szCs w:val="21"/>
        </w:rPr>
        <w:t>Guidelines</w:t>
      </w:r>
    </w:p>
    <w:p w14:paraId="097BA4D7" w14:textId="77777777" w:rsidR="007F0DE9" w:rsidRPr="00DD47FD" w:rsidRDefault="007F0DE9" w:rsidP="007F0DE9">
      <w:pPr>
        <w:pStyle w:val="paragraph"/>
        <w:textAlignment w:val="baseline"/>
        <w:rPr>
          <w:rFonts w:asciiTheme="minorHAnsi" w:hAnsiTheme="minorHAnsi" w:cstheme="minorHAnsi"/>
          <w:color w:val="363534" w:themeColor="text1"/>
          <w:sz w:val="21"/>
          <w:szCs w:val="21"/>
        </w:rPr>
      </w:pPr>
      <w:r w:rsidRPr="00DD47FD">
        <w:rPr>
          <w:rFonts w:asciiTheme="minorHAnsi" w:hAnsiTheme="minorHAnsi" w:cstheme="minorHAnsi"/>
          <w:color w:val="363534" w:themeColor="text1"/>
          <w:sz w:val="21"/>
          <w:szCs w:val="21"/>
        </w:rPr>
        <w:t>No guidelines</w:t>
      </w:r>
    </w:p>
    <w:p w14:paraId="676F7251" w14:textId="77777777" w:rsidR="007F0DE9" w:rsidRPr="00DD47FD" w:rsidRDefault="007F0DE9" w:rsidP="007F0DE9">
      <w:pPr>
        <w:pStyle w:val="paragraph"/>
        <w:textAlignment w:val="baseline"/>
        <w:rPr>
          <w:rFonts w:asciiTheme="minorHAnsi" w:hAnsiTheme="minorHAnsi" w:cstheme="minorHAnsi"/>
          <w:sz w:val="21"/>
          <w:szCs w:val="21"/>
        </w:rPr>
      </w:pPr>
    </w:p>
    <w:p w14:paraId="39817FB1" w14:textId="77777777" w:rsidR="007F0DE9" w:rsidRPr="00DD47FD" w:rsidRDefault="007F0DE9" w:rsidP="007F0DE9">
      <w:pPr>
        <w:pStyle w:val="paragraph"/>
        <w:textAlignment w:val="baseline"/>
        <w:rPr>
          <w:rStyle w:val="normaltextrun1"/>
          <w:rFonts w:asciiTheme="minorHAnsi" w:hAnsiTheme="minorHAnsi" w:cstheme="minorHAnsi"/>
          <w:color w:val="363534"/>
          <w:sz w:val="21"/>
          <w:szCs w:val="21"/>
          <w:u w:val="single"/>
        </w:rPr>
      </w:pPr>
      <w:r w:rsidRPr="00DD47FD">
        <w:rPr>
          <w:rStyle w:val="normaltextrun1"/>
          <w:rFonts w:asciiTheme="minorHAnsi" w:hAnsiTheme="minorHAnsi" w:cstheme="minorHAnsi"/>
          <w:color w:val="363534"/>
          <w:sz w:val="21"/>
          <w:szCs w:val="21"/>
          <w:u w:val="single"/>
        </w:rPr>
        <w:t>Other</w:t>
      </w:r>
    </w:p>
    <w:p w14:paraId="380C8337" w14:textId="77777777" w:rsidR="007F0DE9" w:rsidRPr="00DD47FD" w:rsidRDefault="007F0DE9" w:rsidP="007F0DE9">
      <w:pPr>
        <w:pStyle w:val="paragraph"/>
        <w:textAlignment w:val="baseline"/>
        <w:rPr>
          <w:rFonts w:asciiTheme="minorHAnsi" w:hAnsiTheme="minorHAnsi" w:cstheme="minorHAnsi"/>
          <w:sz w:val="21"/>
          <w:szCs w:val="21"/>
        </w:rPr>
      </w:pPr>
      <w:r w:rsidRPr="00DD47FD">
        <w:rPr>
          <w:rStyle w:val="normaltextrun1"/>
          <w:rFonts w:asciiTheme="minorHAnsi" w:hAnsiTheme="minorHAnsi" w:cstheme="minorHAnsi"/>
          <w:color w:val="363534"/>
          <w:sz w:val="21"/>
          <w:szCs w:val="21"/>
        </w:rPr>
        <w:t xml:space="preserve">Where Council has guidelines, it must also provide details of the date of operation of the current guidelines. Where Council has no guidelines, it must provide a reason. </w:t>
      </w:r>
      <w:r w:rsidRPr="00DD47FD">
        <w:rPr>
          <w:rStyle w:val="eop"/>
          <w:rFonts w:asciiTheme="minorHAnsi" w:hAnsiTheme="minorHAnsi" w:cstheme="minorHAnsi"/>
          <w:sz w:val="21"/>
          <w:szCs w:val="21"/>
        </w:rPr>
        <w:t> </w:t>
      </w:r>
    </w:p>
    <w:p w14:paraId="5312AD9F" w14:textId="77777777" w:rsidR="007F0DE9" w:rsidRPr="00DD47FD" w:rsidRDefault="007F0DE9" w:rsidP="004D1C52">
      <w:pPr>
        <w:pStyle w:val="BodyText100ThemeColour"/>
        <w:rPr>
          <w:rFonts w:cstheme="minorHAnsi"/>
          <w:b/>
          <w:sz w:val="24"/>
        </w:rPr>
      </w:pPr>
      <w:r w:rsidRPr="00DD47FD">
        <w:rPr>
          <w:rFonts w:cstheme="minorHAnsi"/>
          <w:b/>
          <w:sz w:val="24"/>
        </w:rPr>
        <w:t xml:space="preserve">Data source </w:t>
      </w:r>
    </w:p>
    <w:p w14:paraId="087CDA20" w14:textId="11895D74" w:rsidR="00DA4A25" w:rsidRPr="00B86507" w:rsidRDefault="007F0DE9" w:rsidP="00B86507">
      <w:pPr>
        <w:pStyle w:val="paragraph"/>
        <w:textAlignment w:val="baseline"/>
        <w:rPr>
          <w:rFonts w:asciiTheme="minorHAnsi" w:hAnsiTheme="minorHAnsi" w:cstheme="minorHAnsi"/>
        </w:rPr>
        <w:sectPr w:rsidR="00DA4A25" w:rsidRPr="00B86507" w:rsidSect="00401B80">
          <w:headerReference w:type="even" r:id="rId360"/>
          <w:type w:val="continuous"/>
          <w:pgSz w:w="11907" w:h="16840" w:code="9"/>
          <w:pgMar w:top="2268" w:right="1134" w:bottom="1134" w:left="1134" w:header="284" w:footer="284" w:gutter="0"/>
          <w:cols w:num="2" w:space="720"/>
          <w:titlePg/>
          <w:docGrid w:linePitch="360"/>
        </w:sectPr>
      </w:pPr>
      <w:r w:rsidRPr="00DD47FD">
        <w:rPr>
          <w:rStyle w:val="normaltextrun1"/>
          <w:rFonts w:asciiTheme="minorHAnsi" w:hAnsiTheme="minorHAnsi" w:cstheme="minorHAnsi"/>
          <w:color w:val="363534"/>
          <w:sz w:val="21"/>
          <w:szCs w:val="21"/>
        </w:rPr>
        <w:t>Council record</w:t>
      </w:r>
      <w:r w:rsidR="0063643B">
        <w:rPr>
          <w:rStyle w:val="normaltextrun1"/>
          <w:rFonts w:asciiTheme="minorHAnsi" w:hAnsiTheme="minorHAnsi" w:cstheme="minorHAnsi"/>
          <w:color w:val="363534"/>
          <w:sz w:val="21"/>
          <w:szCs w:val="21"/>
        </w:rPr>
        <w:t>s</w:t>
      </w:r>
    </w:p>
    <w:p w14:paraId="001E103E" w14:textId="020A7BD2" w:rsidR="007F0DE9" w:rsidRDefault="007F0DE9" w:rsidP="007F0DE9">
      <w:pPr>
        <w:rPr>
          <w:rFonts w:ascii="Arial Nova" w:hAnsi="Arial Nova"/>
          <w:color w:val="B3272F" w:themeColor="text2"/>
          <w:sz w:val="32"/>
        </w:rPr>
      </w:pPr>
    </w:p>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7F0DE9" w:rsidRPr="007459B3" w14:paraId="707EB848" w14:textId="77777777" w:rsidTr="00955A28">
        <w:trPr>
          <w:trHeight w:hRule="exact" w:val="1418"/>
        </w:trPr>
        <w:tc>
          <w:tcPr>
            <w:tcW w:w="7761" w:type="dxa"/>
            <w:vAlign w:val="center"/>
          </w:tcPr>
          <w:p w14:paraId="4183A09C" w14:textId="43B06147" w:rsidR="005C2491" w:rsidRPr="00B5621E" w:rsidRDefault="005C2491" w:rsidP="009776B4">
            <w:pPr>
              <w:pStyle w:val="Title"/>
              <w:spacing w:after="120"/>
              <w:rPr>
                <w:rFonts w:ascii="Arial Nova" w:hAnsi="Arial Nova"/>
                <w:b w:val="0"/>
                <w:sz w:val="40"/>
              </w:rPr>
            </w:pPr>
            <w:r w:rsidRPr="00B5621E">
              <w:rPr>
                <w:rFonts w:ascii="Arial Nova" w:hAnsi="Arial Nova"/>
                <w:b w:val="0"/>
                <w:sz w:val="40"/>
              </w:rPr>
              <w:t>Gover</w:t>
            </w:r>
            <w:r w:rsidR="00F80675" w:rsidRPr="00B5621E">
              <w:rPr>
                <w:rFonts w:ascii="Arial Nova" w:hAnsi="Arial Nova"/>
                <w:b w:val="0"/>
                <w:sz w:val="40"/>
              </w:rPr>
              <w:t>nance and management checklist</w:t>
            </w:r>
          </w:p>
          <w:p w14:paraId="1C61D6EB" w14:textId="0D0986C3" w:rsidR="007F0DE9" w:rsidRPr="007459B3" w:rsidRDefault="007F0DE9" w:rsidP="009776B4">
            <w:pPr>
              <w:pStyle w:val="Title"/>
              <w:spacing w:after="120"/>
              <w:rPr>
                <w:rFonts w:ascii="Arial Nova" w:hAnsi="Arial Nova"/>
              </w:rPr>
            </w:pPr>
            <w:r w:rsidRPr="009776B4">
              <w:rPr>
                <w:rFonts w:ascii="Arial Nova" w:hAnsi="Arial Nova"/>
                <w:sz w:val="40"/>
              </w:rPr>
              <w:t>Planning</w:t>
            </w:r>
          </w:p>
        </w:tc>
      </w:tr>
      <w:tr w:rsidR="007F0DE9" w:rsidRPr="007459B3" w14:paraId="21A770E7" w14:textId="77777777" w:rsidTr="00955A28">
        <w:trPr>
          <w:trHeight w:val="1247"/>
        </w:trPr>
        <w:tc>
          <w:tcPr>
            <w:tcW w:w="7761" w:type="dxa"/>
            <w:vAlign w:val="center"/>
          </w:tcPr>
          <w:p w14:paraId="48709240" w14:textId="1C9F6820" w:rsidR="007F0DE9" w:rsidRPr="00935461" w:rsidRDefault="007F0DE9" w:rsidP="009776B4">
            <w:pPr>
              <w:pStyle w:val="Subtitle"/>
              <w:spacing w:before="80" w:line="320" w:lineRule="exact"/>
              <w:rPr>
                <w:rFonts w:asciiTheme="minorHAnsi" w:hAnsiTheme="minorHAnsi" w:cstheme="minorHAnsi"/>
                <w:color w:val="C00000"/>
              </w:rPr>
            </w:pPr>
            <w:r w:rsidRPr="00935461">
              <w:rPr>
                <w:rFonts w:asciiTheme="minorHAnsi" w:hAnsiTheme="minorHAnsi" w:cstheme="minorHAnsi"/>
                <w:color w:val="C00000"/>
                <w:sz w:val="28"/>
              </w:rPr>
              <w:t>Indicator of the broad objective that planning is important for good decision-making. Having appropriate plans in place suggests an</w:t>
            </w:r>
            <w:r w:rsidR="00CC0B54" w:rsidRPr="00935461">
              <w:rPr>
                <w:rFonts w:asciiTheme="minorHAnsi" w:hAnsiTheme="minorHAnsi" w:cstheme="minorHAnsi"/>
                <w:color w:val="C00000"/>
                <w:sz w:val="28"/>
              </w:rPr>
              <w:t xml:space="preserve"> </w:t>
            </w:r>
            <w:r w:rsidRPr="00935461">
              <w:rPr>
                <w:rFonts w:asciiTheme="minorHAnsi" w:hAnsiTheme="minorHAnsi" w:cstheme="minorHAnsi"/>
                <w:color w:val="C00000"/>
                <w:sz w:val="28"/>
              </w:rPr>
              <w:t xml:space="preserve">improvement in decision-making  </w:t>
            </w:r>
          </w:p>
        </w:tc>
      </w:tr>
    </w:tbl>
    <w:p w14:paraId="2FA3049E" w14:textId="77777777" w:rsidR="007F0DE9" w:rsidRPr="00850C29" w:rsidRDefault="007F0DE9" w:rsidP="007F0DE9">
      <w:pPr>
        <w:rPr>
          <w:rFonts w:cstheme="minorHAnsi"/>
          <w:color w:val="B3272F" w:themeColor="text2"/>
          <w:sz w:val="32"/>
        </w:rPr>
      </w:pPr>
      <w:r w:rsidRPr="00850C29">
        <w:rPr>
          <w:rFonts w:cstheme="minorHAnsi"/>
          <w:color w:val="B3272F" w:themeColor="text2"/>
          <w:sz w:val="32"/>
        </w:rPr>
        <w:t>3. Strategic Resource Plan</w:t>
      </w:r>
    </w:p>
    <w:p w14:paraId="1BF4EBCE" w14:textId="77777777" w:rsidR="007F0DE9" w:rsidRPr="00850C29" w:rsidRDefault="007F0DE9" w:rsidP="004D1C52">
      <w:pPr>
        <w:pStyle w:val="BodyText100ThemeColour"/>
        <w:rPr>
          <w:rFonts w:cstheme="minorHAnsi"/>
          <w:b/>
          <w:sz w:val="24"/>
        </w:rPr>
      </w:pPr>
      <w:r w:rsidRPr="00850C29">
        <w:rPr>
          <w:rFonts w:cstheme="minorHAnsi"/>
          <w:b/>
          <w:sz w:val="24"/>
        </w:rPr>
        <w:t>Definition</w:t>
      </w:r>
    </w:p>
    <w:p w14:paraId="1E06FF7A" w14:textId="77777777" w:rsidR="007F0DE9" w:rsidRPr="003F544F" w:rsidRDefault="007F0DE9" w:rsidP="007F0DE9">
      <w:pPr>
        <w:pStyle w:val="BodyText"/>
        <w:rPr>
          <w:rFonts w:cstheme="minorHAnsi"/>
          <w:sz w:val="24"/>
          <w:szCs w:val="24"/>
          <w:lang w:eastAsia="en-AU"/>
        </w:rPr>
      </w:pPr>
      <w:r w:rsidRPr="003F544F">
        <w:rPr>
          <w:rFonts w:cstheme="minorHAnsi"/>
          <w:sz w:val="24"/>
          <w:szCs w:val="24"/>
          <w:lang w:eastAsia="en-AU"/>
        </w:rPr>
        <w:t xml:space="preserve">Plan under section 126 of the Act outlining the financial and non-financial resources required for at least the next four financial years.  </w:t>
      </w:r>
    </w:p>
    <w:p w14:paraId="0D83A34C" w14:textId="0804BE12" w:rsidR="007F0DE9" w:rsidRPr="00850C29" w:rsidRDefault="0063643B" w:rsidP="004D1C52">
      <w:pPr>
        <w:pStyle w:val="BodyText100ThemeColour"/>
        <w:rPr>
          <w:rFonts w:cstheme="minorHAnsi"/>
          <w:b/>
          <w:sz w:val="24"/>
        </w:rPr>
      </w:pPr>
      <w:r>
        <w:rPr>
          <w:rFonts w:cstheme="minorHAnsi"/>
          <w:b/>
          <w:sz w:val="24"/>
        </w:rPr>
        <w:t>Calculation</w:t>
      </w:r>
    </w:p>
    <w:p w14:paraId="0E1C4206" w14:textId="77777777" w:rsidR="007F0DE9" w:rsidRPr="00850C29" w:rsidRDefault="007F0DE9" w:rsidP="007F0DE9">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6D1DA87C" w14:textId="77777777" w:rsidR="007F0DE9" w:rsidRPr="00850C29" w:rsidRDefault="007F0DE9" w:rsidP="007F0DE9">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Adopted in accordance with section 126 of the Act</w:t>
      </w:r>
    </w:p>
    <w:p w14:paraId="25D581C1" w14:textId="77777777" w:rsidR="007F0DE9" w:rsidRPr="00850C29" w:rsidRDefault="007F0DE9" w:rsidP="007F0DE9">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Not adopted in accordance with section 126 of the Act</w:t>
      </w:r>
    </w:p>
    <w:p w14:paraId="0ADF8163" w14:textId="77777777" w:rsidR="007F0DE9" w:rsidRPr="00850C29" w:rsidRDefault="007F0DE9" w:rsidP="007F0DE9">
      <w:pPr>
        <w:pStyle w:val="paragraph"/>
        <w:textAlignment w:val="baseline"/>
        <w:rPr>
          <w:rFonts w:asciiTheme="minorHAnsi" w:hAnsiTheme="minorHAnsi" w:cstheme="minorHAnsi"/>
          <w:sz w:val="21"/>
          <w:szCs w:val="21"/>
        </w:rPr>
      </w:pPr>
    </w:p>
    <w:p w14:paraId="3B737640" w14:textId="77777777" w:rsidR="007F0DE9" w:rsidRPr="00850C29" w:rsidRDefault="007F0DE9" w:rsidP="007F0DE9">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578C536F" w14:textId="77777777" w:rsidR="007F0DE9" w:rsidRPr="00850C29" w:rsidRDefault="007F0DE9" w:rsidP="007F0DE9">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Where Council has adopted a Strategic Resource Plan in accordance with section 126 of the Act it must also provide details of the date of adoption of the current Strategic Resource Plan. Where Council has not adopted a Strategic Resource Plan in accordance with section 126 of the Act it must provide a reason.  </w:t>
      </w:r>
      <w:r w:rsidRPr="00850C29">
        <w:rPr>
          <w:rStyle w:val="eop"/>
          <w:rFonts w:asciiTheme="minorHAnsi" w:hAnsiTheme="minorHAnsi" w:cstheme="minorHAnsi"/>
          <w:sz w:val="21"/>
          <w:szCs w:val="21"/>
        </w:rPr>
        <w:t> </w:t>
      </w:r>
    </w:p>
    <w:p w14:paraId="3D69AF87" w14:textId="77777777" w:rsidR="007F0DE9" w:rsidRPr="00850C29" w:rsidRDefault="007F0DE9" w:rsidP="004D1C52">
      <w:pPr>
        <w:pStyle w:val="BodyText100ThemeColour"/>
        <w:rPr>
          <w:rFonts w:cstheme="minorHAnsi"/>
          <w:b/>
          <w:sz w:val="24"/>
        </w:rPr>
      </w:pPr>
      <w:r w:rsidRPr="00850C29">
        <w:rPr>
          <w:rFonts w:cstheme="minorHAnsi"/>
          <w:b/>
          <w:sz w:val="24"/>
        </w:rPr>
        <w:t xml:space="preserve">Data source </w:t>
      </w:r>
    </w:p>
    <w:p w14:paraId="6B673089" w14:textId="77777777" w:rsidR="00CC0B54" w:rsidRPr="00850C29" w:rsidRDefault="007F0DE9" w:rsidP="00CC0B54">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5D687109" w14:textId="77777777" w:rsidR="00CC0B54" w:rsidRPr="00850C29" w:rsidRDefault="00CC0B54" w:rsidP="00CC0B54">
      <w:pPr>
        <w:pStyle w:val="paragraph"/>
        <w:textAlignment w:val="baseline"/>
        <w:rPr>
          <w:rFonts w:asciiTheme="minorHAnsi" w:hAnsiTheme="minorHAnsi" w:cstheme="minorHAnsi"/>
          <w:color w:val="B3272F" w:themeColor="text2"/>
          <w:sz w:val="32"/>
        </w:rPr>
      </w:pPr>
    </w:p>
    <w:p w14:paraId="2483ECE1" w14:textId="428AAF00" w:rsidR="007F0DE9" w:rsidRPr="00850C29" w:rsidRDefault="007F0DE9" w:rsidP="00CC0B54">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4. Annual Budget</w:t>
      </w:r>
    </w:p>
    <w:p w14:paraId="742339DE" w14:textId="77777777" w:rsidR="007F0DE9" w:rsidRPr="00850C29" w:rsidRDefault="007F0DE9" w:rsidP="004D1C52">
      <w:pPr>
        <w:pStyle w:val="BodyText100ThemeColour"/>
        <w:rPr>
          <w:rFonts w:cstheme="minorHAnsi"/>
          <w:b/>
          <w:sz w:val="24"/>
        </w:rPr>
      </w:pPr>
      <w:r w:rsidRPr="00850C29">
        <w:rPr>
          <w:rFonts w:cstheme="minorHAnsi"/>
          <w:b/>
          <w:sz w:val="24"/>
        </w:rPr>
        <w:t>Definition</w:t>
      </w:r>
    </w:p>
    <w:p w14:paraId="066FFA74" w14:textId="77777777" w:rsidR="007F0DE9" w:rsidRPr="003F544F" w:rsidRDefault="007F0DE9" w:rsidP="007F0DE9">
      <w:pPr>
        <w:pStyle w:val="BodyText"/>
        <w:rPr>
          <w:rFonts w:cstheme="minorHAnsi"/>
          <w:sz w:val="24"/>
          <w:szCs w:val="24"/>
          <w:lang w:eastAsia="en-AU"/>
        </w:rPr>
      </w:pPr>
      <w:r w:rsidRPr="003F544F">
        <w:rPr>
          <w:rFonts w:cstheme="minorHAnsi"/>
          <w:sz w:val="24"/>
          <w:szCs w:val="24"/>
          <w:lang w:eastAsia="en-AU"/>
        </w:rPr>
        <w:t xml:space="preserve">Plan under section 130 of the Act setting out the services to be provided and initiatives to be undertaken over the next 12 months and the funding and other resources required.   </w:t>
      </w:r>
    </w:p>
    <w:p w14:paraId="10E7F0E9" w14:textId="483E6D4E" w:rsidR="007F0DE9" w:rsidRPr="00850C29" w:rsidRDefault="0063643B" w:rsidP="004D1C52">
      <w:pPr>
        <w:pStyle w:val="BodyText100ThemeColour"/>
        <w:rPr>
          <w:rFonts w:cstheme="minorHAnsi"/>
          <w:b/>
          <w:sz w:val="24"/>
        </w:rPr>
      </w:pPr>
      <w:r>
        <w:rPr>
          <w:rFonts w:cstheme="minorHAnsi"/>
          <w:b/>
          <w:sz w:val="24"/>
        </w:rPr>
        <w:t>Calculation</w:t>
      </w:r>
    </w:p>
    <w:p w14:paraId="2D11DA09" w14:textId="77777777" w:rsidR="007F0DE9" w:rsidRPr="00850C29" w:rsidRDefault="007F0DE9" w:rsidP="007F0DE9">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20E6585F" w14:textId="77777777" w:rsidR="007F0DE9" w:rsidRPr="00850C29" w:rsidRDefault="007F0DE9" w:rsidP="007F0DE9">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Adopted in accordance with section 130 of the Act</w:t>
      </w:r>
    </w:p>
    <w:p w14:paraId="3FD90AD4" w14:textId="77777777" w:rsidR="007F0DE9" w:rsidRPr="00850C29" w:rsidRDefault="007F0DE9" w:rsidP="007F0DE9">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Not adopted in accordance with section 130 of the Act</w:t>
      </w:r>
    </w:p>
    <w:p w14:paraId="3040ED98" w14:textId="23336FBA" w:rsidR="007F0DE9" w:rsidRDefault="007F0DE9" w:rsidP="007F0DE9">
      <w:pPr>
        <w:pStyle w:val="paragraph"/>
        <w:textAlignment w:val="baseline"/>
        <w:rPr>
          <w:rStyle w:val="normaltextrun1"/>
          <w:rFonts w:asciiTheme="minorHAnsi" w:hAnsiTheme="minorHAnsi" w:cstheme="minorHAnsi"/>
          <w:color w:val="363534"/>
          <w:sz w:val="21"/>
          <w:szCs w:val="21"/>
          <w:u w:val="single"/>
        </w:rPr>
      </w:pPr>
    </w:p>
    <w:p w14:paraId="0751F7BC" w14:textId="6E998D82" w:rsidR="0063643B" w:rsidRDefault="0063643B" w:rsidP="007F0DE9">
      <w:pPr>
        <w:pStyle w:val="paragraph"/>
        <w:textAlignment w:val="baseline"/>
        <w:rPr>
          <w:rStyle w:val="normaltextrun1"/>
          <w:rFonts w:asciiTheme="minorHAnsi" w:hAnsiTheme="minorHAnsi" w:cstheme="minorHAnsi"/>
          <w:color w:val="363534"/>
          <w:sz w:val="21"/>
          <w:szCs w:val="21"/>
          <w:u w:val="single"/>
        </w:rPr>
      </w:pPr>
    </w:p>
    <w:p w14:paraId="13D6A67F" w14:textId="77777777" w:rsidR="0063643B" w:rsidRPr="00850C29" w:rsidRDefault="0063643B" w:rsidP="007F0DE9">
      <w:pPr>
        <w:pStyle w:val="paragraph"/>
        <w:textAlignment w:val="baseline"/>
        <w:rPr>
          <w:rStyle w:val="normaltextrun1"/>
          <w:rFonts w:asciiTheme="minorHAnsi" w:hAnsiTheme="minorHAnsi" w:cstheme="minorHAnsi"/>
          <w:color w:val="363534"/>
          <w:sz w:val="21"/>
          <w:szCs w:val="21"/>
          <w:u w:val="single"/>
        </w:rPr>
      </w:pPr>
    </w:p>
    <w:p w14:paraId="45E7B1AA" w14:textId="48684726" w:rsidR="007F0DE9" w:rsidRPr="00850C29" w:rsidRDefault="007F0DE9" w:rsidP="007F0DE9">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77B8EBA8" w14:textId="77777777" w:rsidR="00935461" w:rsidRDefault="007F0DE9" w:rsidP="007F0DE9">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 xml:space="preserve">Where Council has adopted a budget in accordance with section 130 of the Act it must also provide details of the date of adoption of the budget. Where Council has not adopted a </w:t>
      </w:r>
    </w:p>
    <w:p w14:paraId="7EB8FB4D" w14:textId="77777777" w:rsidR="00935461" w:rsidRDefault="00935461" w:rsidP="007F0DE9">
      <w:pPr>
        <w:pStyle w:val="paragraph"/>
        <w:textAlignment w:val="baseline"/>
        <w:rPr>
          <w:rStyle w:val="normaltextrun1"/>
          <w:rFonts w:asciiTheme="minorHAnsi" w:hAnsiTheme="minorHAnsi" w:cstheme="minorHAnsi"/>
          <w:color w:val="363534"/>
          <w:sz w:val="21"/>
          <w:szCs w:val="21"/>
        </w:rPr>
      </w:pPr>
    </w:p>
    <w:p w14:paraId="6497B19B" w14:textId="198DA852" w:rsidR="007F0DE9" w:rsidRPr="00850C29" w:rsidRDefault="007F0DE9" w:rsidP="007F0DE9">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budget in accordance with section 130 of the Act it must provide a reason.  </w:t>
      </w:r>
      <w:r w:rsidRPr="00850C29">
        <w:rPr>
          <w:rStyle w:val="eop"/>
          <w:rFonts w:asciiTheme="minorHAnsi" w:hAnsiTheme="minorHAnsi" w:cstheme="minorHAnsi"/>
          <w:sz w:val="21"/>
          <w:szCs w:val="21"/>
        </w:rPr>
        <w:t> </w:t>
      </w:r>
    </w:p>
    <w:p w14:paraId="2A8561E6" w14:textId="77777777" w:rsidR="007F0DE9" w:rsidRPr="00850C29" w:rsidRDefault="007F0DE9" w:rsidP="004D1C52">
      <w:pPr>
        <w:pStyle w:val="BodyText100ThemeColour"/>
        <w:rPr>
          <w:rFonts w:cstheme="minorHAnsi"/>
          <w:b/>
          <w:sz w:val="24"/>
        </w:rPr>
      </w:pPr>
      <w:r w:rsidRPr="00850C29">
        <w:rPr>
          <w:rFonts w:cstheme="minorHAnsi"/>
          <w:b/>
          <w:sz w:val="24"/>
        </w:rPr>
        <w:t xml:space="preserve">Data source </w:t>
      </w:r>
    </w:p>
    <w:p w14:paraId="5A097F2F" w14:textId="344D94AB" w:rsidR="007F0DE9" w:rsidRPr="00850C29" w:rsidRDefault="007F0DE9" w:rsidP="007F0DE9">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1F4D27EF" w14:textId="6E01BE0F" w:rsidR="00CC0B54" w:rsidRPr="00850C29" w:rsidRDefault="00CC0B54" w:rsidP="007F0DE9">
      <w:pPr>
        <w:pStyle w:val="paragraph"/>
        <w:textAlignment w:val="baseline"/>
        <w:rPr>
          <w:rStyle w:val="normaltextrun1"/>
          <w:rFonts w:asciiTheme="minorHAnsi" w:hAnsiTheme="minorHAnsi" w:cstheme="minorHAnsi"/>
          <w:color w:val="363534"/>
          <w:sz w:val="32"/>
          <w:szCs w:val="21"/>
        </w:rPr>
      </w:pPr>
    </w:p>
    <w:p w14:paraId="2C2822E9" w14:textId="33E2D3E3" w:rsidR="00DA32E3" w:rsidRPr="00850C29" w:rsidRDefault="00DA32E3" w:rsidP="00DA32E3">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5. Asset Management Plans</w:t>
      </w:r>
    </w:p>
    <w:p w14:paraId="1AD01379" w14:textId="77777777" w:rsidR="00DA32E3" w:rsidRPr="00850C29" w:rsidRDefault="00DA32E3" w:rsidP="004D1C52">
      <w:pPr>
        <w:pStyle w:val="BodyText100ThemeColour"/>
        <w:rPr>
          <w:rFonts w:cstheme="minorHAnsi"/>
          <w:b/>
          <w:sz w:val="24"/>
        </w:rPr>
      </w:pPr>
      <w:r w:rsidRPr="00850C29">
        <w:rPr>
          <w:rFonts w:cstheme="minorHAnsi"/>
          <w:b/>
          <w:sz w:val="24"/>
        </w:rPr>
        <w:t>Definition</w:t>
      </w:r>
    </w:p>
    <w:p w14:paraId="3B87BFBB" w14:textId="23BCC7DF" w:rsidR="00DA32E3" w:rsidRPr="003F544F" w:rsidRDefault="00DA32E3" w:rsidP="00DA32E3">
      <w:pPr>
        <w:pStyle w:val="BodyText"/>
        <w:rPr>
          <w:rFonts w:cstheme="minorHAnsi"/>
          <w:sz w:val="24"/>
          <w:szCs w:val="24"/>
          <w:lang w:eastAsia="en-AU"/>
        </w:rPr>
      </w:pPr>
      <w:r w:rsidRPr="003F544F">
        <w:rPr>
          <w:rFonts w:cstheme="minorHAnsi"/>
          <w:sz w:val="24"/>
          <w:szCs w:val="24"/>
          <w:lang w:eastAsia="en-AU"/>
        </w:rPr>
        <w:t xml:space="preserve">Plans that set out the asset maintenance and renewal needs for key infrastructure asset classes for at least the next 10 years.    </w:t>
      </w:r>
    </w:p>
    <w:p w14:paraId="61D33A4E" w14:textId="3C324D49" w:rsidR="00DA32E3" w:rsidRPr="00850C29" w:rsidRDefault="0063643B" w:rsidP="004D1C52">
      <w:pPr>
        <w:pStyle w:val="BodyText100ThemeColour"/>
        <w:rPr>
          <w:rFonts w:cstheme="minorHAnsi"/>
          <w:b/>
          <w:sz w:val="24"/>
        </w:rPr>
      </w:pPr>
      <w:r>
        <w:rPr>
          <w:rFonts w:cstheme="minorHAnsi"/>
          <w:b/>
          <w:sz w:val="24"/>
        </w:rPr>
        <w:t>Calculation</w:t>
      </w:r>
    </w:p>
    <w:p w14:paraId="7F70A636" w14:textId="77777777" w:rsidR="00DA32E3" w:rsidRPr="00850C29" w:rsidRDefault="00DA32E3" w:rsidP="00DA32E3">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27FAD28E" w14:textId="31E49189" w:rsidR="00DA32E3" w:rsidRPr="00850C29" w:rsidRDefault="00EA565F" w:rsidP="00DA32E3">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 xml:space="preserve">Plans </w:t>
      </w:r>
    </w:p>
    <w:p w14:paraId="28B001CC" w14:textId="6789BEB6" w:rsidR="00EA565F" w:rsidRPr="00850C29" w:rsidRDefault="00EA565F" w:rsidP="00DA32E3">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 plans</w:t>
      </w:r>
    </w:p>
    <w:p w14:paraId="5C6C6BA6" w14:textId="77777777" w:rsidR="00DA32E3" w:rsidRPr="00850C29" w:rsidRDefault="00DA32E3" w:rsidP="00DA32E3">
      <w:pPr>
        <w:pStyle w:val="paragraph"/>
        <w:textAlignment w:val="baseline"/>
        <w:rPr>
          <w:rStyle w:val="normaltextrun1"/>
          <w:rFonts w:asciiTheme="minorHAnsi" w:hAnsiTheme="minorHAnsi" w:cstheme="minorHAnsi"/>
          <w:color w:val="363534"/>
          <w:sz w:val="21"/>
          <w:szCs w:val="21"/>
          <w:u w:val="single"/>
        </w:rPr>
      </w:pPr>
    </w:p>
    <w:p w14:paraId="466AA5E2" w14:textId="77777777" w:rsidR="00DA32E3" w:rsidRPr="00850C29" w:rsidRDefault="00DA32E3" w:rsidP="00DA32E3">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046A9C22" w14:textId="40CD1FF0" w:rsidR="00DA32E3" w:rsidRPr="00850C29" w:rsidRDefault="00DA32E3" w:rsidP="00DA32E3">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Where Council has </w:t>
      </w:r>
      <w:r w:rsidR="00CD47A4" w:rsidRPr="00850C29">
        <w:rPr>
          <w:rStyle w:val="normaltextrun1"/>
          <w:rFonts w:asciiTheme="minorHAnsi" w:hAnsiTheme="minorHAnsi" w:cstheme="minorHAnsi"/>
          <w:color w:val="363534"/>
          <w:sz w:val="21"/>
          <w:szCs w:val="21"/>
        </w:rPr>
        <w:t xml:space="preserve">plans, it must also provide details of the date of operation of the current plans. Where Council has no plans, it must provide a reason. </w:t>
      </w:r>
      <w:r w:rsidRPr="00850C29">
        <w:rPr>
          <w:rStyle w:val="normaltextrun1"/>
          <w:rFonts w:asciiTheme="minorHAnsi" w:hAnsiTheme="minorHAnsi" w:cstheme="minorHAnsi"/>
          <w:color w:val="363534"/>
          <w:sz w:val="21"/>
          <w:szCs w:val="21"/>
        </w:rPr>
        <w:t xml:space="preserve">  </w:t>
      </w:r>
      <w:r w:rsidRPr="00850C29">
        <w:rPr>
          <w:rStyle w:val="eop"/>
          <w:rFonts w:asciiTheme="minorHAnsi" w:hAnsiTheme="minorHAnsi" w:cstheme="minorHAnsi"/>
          <w:sz w:val="21"/>
          <w:szCs w:val="21"/>
        </w:rPr>
        <w:t> </w:t>
      </w:r>
    </w:p>
    <w:p w14:paraId="08F46D57" w14:textId="77777777" w:rsidR="00DA32E3" w:rsidRPr="00850C29" w:rsidRDefault="00DA32E3" w:rsidP="004D1C52">
      <w:pPr>
        <w:pStyle w:val="BodyText100ThemeColour"/>
        <w:rPr>
          <w:rFonts w:cstheme="minorHAnsi"/>
          <w:b/>
          <w:sz w:val="24"/>
        </w:rPr>
      </w:pPr>
      <w:r w:rsidRPr="00850C29">
        <w:rPr>
          <w:rFonts w:cstheme="minorHAnsi"/>
          <w:b/>
          <w:sz w:val="24"/>
        </w:rPr>
        <w:t xml:space="preserve">Data source </w:t>
      </w:r>
    </w:p>
    <w:p w14:paraId="241363CC" w14:textId="77777777" w:rsidR="00DA32E3" w:rsidRPr="00850C29" w:rsidRDefault="00DA32E3" w:rsidP="00DA32E3">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6F5D67EB" w14:textId="6D688D24" w:rsidR="00CC0B54" w:rsidRPr="00850C29" w:rsidRDefault="00CC0B54" w:rsidP="007F0DE9">
      <w:pPr>
        <w:pStyle w:val="paragraph"/>
        <w:textAlignment w:val="baseline"/>
        <w:rPr>
          <w:rStyle w:val="normaltextrun1"/>
          <w:rFonts w:asciiTheme="minorHAnsi" w:hAnsiTheme="minorHAnsi" w:cstheme="minorHAnsi"/>
          <w:color w:val="363534"/>
          <w:sz w:val="21"/>
          <w:szCs w:val="21"/>
        </w:rPr>
      </w:pPr>
    </w:p>
    <w:p w14:paraId="0BB48EEA" w14:textId="1B2231D2" w:rsidR="00CD47A4" w:rsidRPr="00850C29" w:rsidRDefault="0029015B" w:rsidP="00CD47A4">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6</w:t>
      </w:r>
      <w:r w:rsidR="00CD47A4" w:rsidRPr="00850C29">
        <w:rPr>
          <w:rFonts w:asciiTheme="minorHAnsi" w:hAnsiTheme="minorHAnsi" w:cstheme="minorHAnsi"/>
          <w:color w:val="B3272F" w:themeColor="text2"/>
          <w:sz w:val="32"/>
        </w:rPr>
        <w:t xml:space="preserve">. </w:t>
      </w:r>
      <w:r w:rsidR="00E2017A" w:rsidRPr="00850C29">
        <w:rPr>
          <w:rFonts w:asciiTheme="minorHAnsi" w:hAnsiTheme="minorHAnsi" w:cstheme="minorHAnsi"/>
          <w:color w:val="B3272F" w:themeColor="text2"/>
          <w:sz w:val="32"/>
        </w:rPr>
        <w:t>Rating Strategy</w:t>
      </w:r>
    </w:p>
    <w:p w14:paraId="28DB6ECA" w14:textId="77777777" w:rsidR="00CD47A4" w:rsidRPr="00850C29" w:rsidRDefault="00CD47A4" w:rsidP="004D1C52">
      <w:pPr>
        <w:pStyle w:val="BodyText100ThemeColour"/>
        <w:rPr>
          <w:rFonts w:cstheme="minorHAnsi"/>
          <w:b/>
          <w:sz w:val="24"/>
        </w:rPr>
      </w:pPr>
      <w:r w:rsidRPr="00850C29">
        <w:rPr>
          <w:rFonts w:cstheme="minorHAnsi"/>
          <w:b/>
          <w:sz w:val="24"/>
        </w:rPr>
        <w:t>Definition</w:t>
      </w:r>
    </w:p>
    <w:p w14:paraId="66E7D8D3" w14:textId="77777777" w:rsidR="0032794E" w:rsidRPr="003F544F" w:rsidRDefault="00B6755B" w:rsidP="00CD47A4">
      <w:pPr>
        <w:pStyle w:val="BodyText"/>
        <w:rPr>
          <w:rFonts w:cstheme="minorHAnsi"/>
          <w:sz w:val="24"/>
          <w:szCs w:val="24"/>
          <w:lang w:eastAsia="en-AU"/>
        </w:rPr>
      </w:pPr>
      <w:r w:rsidRPr="003F544F">
        <w:rPr>
          <w:rFonts w:cstheme="minorHAnsi"/>
          <w:sz w:val="24"/>
          <w:szCs w:val="24"/>
          <w:lang w:eastAsia="en-AU"/>
        </w:rPr>
        <w:t>Strategy setting out the rating structure of council to levy rates and charges</w:t>
      </w:r>
      <w:r w:rsidR="00CD47A4" w:rsidRPr="003F544F">
        <w:rPr>
          <w:rFonts w:cstheme="minorHAnsi"/>
          <w:sz w:val="24"/>
          <w:szCs w:val="24"/>
          <w:lang w:eastAsia="en-AU"/>
        </w:rPr>
        <w:t xml:space="preserve">.    </w:t>
      </w:r>
    </w:p>
    <w:p w14:paraId="638D0C3B" w14:textId="51D66BD4" w:rsidR="009A2BEA" w:rsidRPr="00F44E58" w:rsidRDefault="0063643B" w:rsidP="00F44E58">
      <w:pPr>
        <w:pStyle w:val="BodyText100ThemeColour"/>
        <w:rPr>
          <w:rFonts w:cstheme="minorHAnsi"/>
          <w:b/>
          <w:sz w:val="24"/>
        </w:rPr>
      </w:pPr>
      <w:r>
        <w:rPr>
          <w:rFonts w:cstheme="minorHAnsi"/>
          <w:b/>
          <w:sz w:val="24"/>
        </w:rPr>
        <w:t>Calculation</w:t>
      </w:r>
    </w:p>
    <w:p w14:paraId="097F5041" w14:textId="5C17186E" w:rsidR="00F44E58" w:rsidRPr="000B4752" w:rsidRDefault="00F44E58" w:rsidP="00F44E58">
      <w:pPr>
        <w:pStyle w:val="paragraph"/>
        <w:textAlignment w:val="baseline"/>
        <w:rPr>
          <w:rStyle w:val="normaltextrun1"/>
          <w:rFonts w:asciiTheme="minorHAnsi" w:hAnsiTheme="minorHAnsi"/>
          <w:color w:val="363534" w:themeColor="text1"/>
          <w:sz w:val="21"/>
          <w:szCs w:val="21"/>
          <w:u w:val="single"/>
        </w:rPr>
      </w:pPr>
      <w:r w:rsidRPr="000B4752">
        <w:rPr>
          <w:rStyle w:val="normaltextrun1"/>
          <w:rFonts w:asciiTheme="minorHAnsi" w:hAnsiTheme="minorHAnsi"/>
          <w:color w:val="363534" w:themeColor="text1"/>
          <w:sz w:val="21"/>
          <w:szCs w:val="21"/>
          <w:u w:val="single"/>
        </w:rPr>
        <w:t>Assessment</w:t>
      </w:r>
    </w:p>
    <w:p w14:paraId="7D112819" w14:textId="59B61288" w:rsidR="00F44E58" w:rsidRPr="000B4752" w:rsidRDefault="00F44E58" w:rsidP="00F44E58">
      <w:pPr>
        <w:pStyle w:val="paragraph"/>
        <w:textAlignment w:val="baseline"/>
        <w:rPr>
          <w:rStyle w:val="normaltextrun1"/>
          <w:rFonts w:asciiTheme="minorHAnsi" w:hAnsiTheme="minorHAnsi"/>
          <w:color w:val="363534" w:themeColor="text1"/>
          <w:sz w:val="21"/>
          <w:szCs w:val="21"/>
        </w:rPr>
      </w:pPr>
      <w:r w:rsidRPr="000B4752">
        <w:rPr>
          <w:rStyle w:val="normaltextrun1"/>
          <w:rFonts w:asciiTheme="minorHAnsi" w:hAnsiTheme="minorHAnsi"/>
          <w:color w:val="363534" w:themeColor="text1"/>
          <w:sz w:val="21"/>
          <w:szCs w:val="21"/>
        </w:rPr>
        <w:t>Strategy</w:t>
      </w:r>
    </w:p>
    <w:p w14:paraId="38F1E205" w14:textId="4AF0D4CD" w:rsidR="00F44E58" w:rsidRPr="000B4752" w:rsidRDefault="00F44E58" w:rsidP="00F44E58">
      <w:pPr>
        <w:pStyle w:val="paragraph"/>
        <w:textAlignment w:val="baseline"/>
        <w:rPr>
          <w:rStyle w:val="normaltextrun1"/>
          <w:rFonts w:asciiTheme="minorHAnsi" w:hAnsiTheme="minorHAnsi"/>
          <w:color w:val="363534" w:themeColor="text1"/>
          <w:sz w:val="21"/>
          <w:szCs w:val="21"/>
        </w:rPr>
      </w:pPr>
      <w:r w:rsidRPr="000B4752">
        <w:rPr>
          <w:rStyle w:val="normaltextrun1"/>
          <w:rFonts w:asciiTheme="minorHAnsi" w:hAnsiTheme="minorHAnsi"/>
          <w:color w:val="363534" w:themeColor="text1"/>
          <w:sz w:val="21"/>
          <w:szCs w:val="21"/>
        </w:rPr>
        <w:t>No Strategy</w:t>
      </w:r>
    </w:p>
    <w:p w14:paraId="28D2F1B4" w14:textId="77777777" w:rsidR="000B4752" w:rsidRDefault="000B4752" w:rsidP="000B4752">
      <w:pPr>
        <w:pStyle w:val="paragraph"/>
        <w:textAlignment w:val="baseline"/>
        <w:rPr>
          <w:rStyle w:val="normaltextrun1"/>
          <w:rFonts w:asciiTheme="minorHAnsi" w:hAnsiTheme="minorHAnsi" w:cstheme="minorHAnsi"/>
          <w:color w:val="363534"/>
          <w:sz w:val="21"/>
          <w:szCs w:val="21"/>
          <w:u w:val="single"/>
        </w:rPr>
      </w:pPr>
    </w:p>
    <w:p w14:paraId="73644890" w14:textId="77777777" w:rsidR="0026538B" w:rsidRDefault="0026538B" w:rsidP="000B4752">
      <w:pPr>
        <w:pStyle w:val="paragraph"/>
        <w:textAlignment w:val="baseline"/>
        <w:rPr>
          <w:rStyle w:val="normaltextrun1"/>
          <w:rFonts w:asciiTheme="minorHAnsi" w:hAnsiTheme="minorHAnsi" w:cstheme="minorHAnsi"/>
          <w:color w:val="363534"/>
          <w:sz w:val="21"/>
          <w:szCs w:val="21"/>
          <w:u w:val="single"/>
        </w:rPr>
      </w:pPr>
    </w:p>
    <w:p w14:paraId="746D1B9C" w14:textId="77777777" w:rsidR="0026538B" w:rsidRDefault="0026538B" w:rsidP="000B4752">
      <w:pPr>
        <w:pStyle w:val="paragraph"/>
        <w:textAlignment w:val="baseline"/>
        <w:rPr>
          <w:rStyle w:val="normaltextrun1"/>
          <w:rFonts w:asciiTheme="minorHAnsi" w:hAnsiTheme="minorHAnsi" w:cstheme="minorHAnsi"/>
          <w:color w:val="363534"/>
          <w:sz w:val="21"/>
          <w:szCs w:val="21"/>
          <w:u w:val="single"/>
        </w:rPr>
      </w:pPr>
    </w:p>
    <w:p w14:paraId="780AE3E2" w14:textId="77777777" w:rsidR="0026538B" w:rsidRDefault="0026538B" w:rsidP="000B4752">
      <w:pPr>
        <w:pStyle w:val="paragraph"/>
        <w:textAlignment w:val="baseline"/>
        <w:rPr>
          <w:rStyle w:val="normaltextrun1"/>
          <w:rFonts w:asciiTheme="minorHAnsi" w:hAnsiTheme="minorHAnsi" w:cstheme="minorHAnsi"/>
          <w:color w:val="363534"/>
          <w:sz w:val="21"/>
          <w:szCs w:val="21"/>
          <w:u w:val="single"/>
        </w:rPr>
      </w:pPr>
    </w:p>
    <w:p w14:paraId="143CA56F" w14:textId="77777777" w:rsidR="0026538B" w:rsidRDefault="0026538B" w:rsidP="000B4752">
      <w:pPr>
        <w:pStyle w:val="paragraph"/>
        <w:textAlignment w:val="baseline"/>
        <w:rPr>
          <w:rStyle w:val="normaltextrun1"/>
          <w:rFonts w:asciiTheme="minorHAnsi" w:hAnsiTheme="minorHAnsi" w:cstheme="minorHAnsi"/>
          <w:color w:val="363534"/>
          <w:sz w:val="21"/>
          <w:szCs w:val="21"/>
          <w:u w:val="single"/>
        </w:rPr>
      </w:pPr>
    </w:p>
    <w:p w14:paraId="7E57A192" w14:textId="54D54172" w:rsidR="000B4752" w:rsidRPr="00850C29" w:rsidRDefault="000B4752" w:rsidP="000B4752">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02DE5661" w14:textId="77777777" w:rsidR="000B4752" w:rsidRPr="00850C29" w:rsidRDefault="000B4752" w:rsidP="000B4752">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Where Council has a strategy, it must also provide details of the date of operation of the current strategy. Where Council has no strategy, it must provide a reason.    </w:t>
      </w:r>
      <w:r w:rsidRPr="00850C29">
        <w:rPr>
          <w:rStyle w:val="eop"/>
          <w:rFonts w:asciiTheme="minorHAnsi" w:hAnsiTheme="minorHAnsi" w:cstheme="minorHAnsi"/>
          <w:sz w:val="21"/>
          <w:szCs w:val="21"/>
        </w:rPr>
        <w:t> </w:t>
      </w:r>
    </w:p>
    <w:p w14:paraId="7B978405" w14:textId="3589E305" w:rsidR="009A2BEA" w:rsidRDefault="009A2BEA" w:rsidP="00CD47A4">
      <w:pPr>
        <w:pStyle w:val="BodyText"/>
        <w:rPr>
          <w:rFonts w:cstheme="minorHAnsi"/>
          <w:sz w:val="21"/>
          <w:szCs w:val="21"/>
          <w:lang w:eastAsia="en-AU"/>
        </w:rPr>
      </w:pPr>
    </w:p>
    <w:p w14:paraId="3BEE3AF5" w14:textId="77777777" w:rsidR="000B4752" w:rsidRPr="00850C29" w:rsidRDefault="000B4752" w:rsidP="000B4752">
      <w:pPr>
        <w:pStyle w:val="BodyText100ThemeColour"/>
        <w:rPr>
          <w:rFonts w:cstheme="minorHAnsi"/>
          <w:b/>
          <w:sz w:val="24"/>
        </w:rPr>
      </w:pPr>
      <w:r w:rsidRPr="00850C29">
        <w:rPr>
          <w:rFonts w:cstheme="minorHAnsi"/>
          <w:b/>
          <w:sz w:val="24"/>
        </w:rPr>
        <w:t xml:space="preserve">Data source </w:t>
      </w:r>
    </w:p>
    <w:p w14:paraId="1D524D57" w14:textId="77777777" w:rsidR="009B3321" w:rsidRDefault="000B4752" w:rsidP="006A119A">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034D9A04" w14:textId="77777777" w:rsidR="009B3321" w:rsidRDefault="009B3321" w:rsidP="006A119A">
      <w:pPr>
        <w:pStyle w:val="paragraph"/>
        <w:textAlignment w:val="baseline"/>
        <w:rPr>
          <w:rStyle w:val="normaltextrun1"/>
          <w:rFonts w:asciiTheme="minorHAnsi" w:hAnsiTheme="minorHAnsi" w:cstheme="minorHAnsi"/>
          <w:color w:val="363534"/>
          <w:sz w:val="21"/>
          <w:szCs w:val="21"/>
        </w:rPr>
      </w:pPr>
    </w:p>
    <w:p w14:paraId="7728C6EC" w14:textId="796DC5E3" w:rsidR="006A119A" w:rsidRPr="00850C29" w:rsidRDefault="006A119A" w:rsidP="006A119A">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7. Risk Policy</w:t>
      </w:r>
    </w:p>
    <w:p w14:paraId="72644245" w14:textId="77777777" w:rsidR="006A119A" w:rsidRPr="00850C29" w:rsidRDefault="006A119A" w:rsidP="004D1C52">
      <w:pPr>
        <w:pStyle w:val="BodyText100ThemeColour"/>
        <w:rPr>
          <w:rFonts w:cstheme="minorHAnsi"/>
          <w:b/>
          <w:sz w:val="24"/>
        </w:rPr>
      </w:pPr>
      <w:r w:rsidRPr="00850C29">
        <w:rPr>
          <w:rFonts w:cstheme="minorHAnsi"/>
          <w:b/>
          <w:sz w:val="24"/>
        </w:rPr>
        <w:t>Definition</w:t>
      </w:r>
    </w:p>
    <w:p w14:paraId="0B4F38B2" w14:textId="2A92BAE9" w:rsidR="006A119A" w:rsidRPr="003F544F" w:rsidRDefault="006A119A" w:rsidP="006A119A">
      <w:pPr>
        <w:pStyle w:val="BodyText"/>
        <w:rPr>
          <w:rFonts w:cstheme="minorHAnsi"/>
          <w:sz w:val="24"/>
          <w:szCs w:val="24"/>
          <w:lang w:eastAsia="en-AU"/>
        </w:rPr>
      </w:pPr>
      <w:r w:rsidRPr="003F544F">
        <w:rPr>
          <w:rFonts w:cstheme="minorHAnsi"/>
          <w:sz w:val="24"/>
          <w:szCs w:val="24"/>
          <w:lang w:eastAsia="en-AU"/>
        </w:rPr>
        <w:t xml:space="preserve">Policy outlining Council’s commitment and approach to minimising the risks to Council’s operations.     </w:t>
      </w:r>
    </w:p>
    <w:p w14:paraId="793EC03B" w14:textId="7F4C73EA" w:rsidR="006A119A" w:rsidRPr="00850C29" w:rsidRDefault="0063643B" w:rsidP="004D1C52">
      <w:pPr>
        <w:pStyle w:val="BodyText100ThemeColour"/>
        <w:rPr>
          <w:rFonts w:cstheme="minorHAnsi"/>
          <w:b/>
          <w:sz w:val="24"/>
        </w:rPr>
      </w:pPr>
      <w:r>
        <w:rPr>
          <w:rFonts w:cstheme="minorHAnsi"/>
          <w:b/>
          <w:sz w:val="24"/>
        </w:rPr>
        <w:t>Calculation</w:t>
      </w:r>
    </w:p>
    <w:p w14:paraId="776180C8" w14:textId="77777777" w:rsidR="006A119A" w:rsidRPr="00850C29" w:rsidRDefault="006A119A" w:rsidP="006A119A">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7789AFAA" w14:textId="55C091E3" w:rsidR="006A119A" w:rsidRPr="00850C29" w:rsidRDefault="00A1112D" w:rsidP="006A119A">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Policy</w:t>
      </w:r>
    </w:p>
    <w:p w14:paraId="78250264" w14:textId="5F754E99" w:rsidR="006A119A" w:rsidRPr="00850C29" w:rsidRDefault="006A119A" w:rsidP="006A119A">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 xml:space="preserve">No </w:t>
      </w:r>
      <w:r w:rsidR="00A1112D" w:rsidRPr="00850C29">
        <w:rPr>
          <w:rFonts w:asciiTheme="minorHAnsi" w:hAnsiTheme="minorHAnsi" w:cstheme="minorHAnsi"/>
          <w:color w:val="363534" w:themeColor="text1"/>
          <w:sz w:val="21"/>
          <w:szCs w:val="21"/>
        </w:rPr>
        <w:t>policy</w:t>
      </w:r>
    </w:p>
    <w:p w14:paraId="3ED9BD6D" w14:textId="77777777" w:rsidR="006A119A" w:rsidRPr="00850C29" w:rsidRDefault="006A119A" w:rsidP="006A119A">
      <w:pPr>
        <w:pStyle w:val="paragraph"/>
        <w:textAlignment w:val="baseline"/>
        <w:rPr>
          <w:rStyle w:val="normaltextrun1"/>
          <w:rFonts w:asciiTheme="minorHAnsi" w:hAnsiTheme="minorHAnsi" w:cstheme="minorHAnsi"/>
          <w:color w:val="363534"/>
          <w:sz w:val="21"/>
          <w:szCs w:val="21"/>
          <w:u w:val="single"/>
        </w:rPr>
      </w:pPr>
    </w:p>
    <w:p w14:paraId="4244C541" w14:textId="77777777" w:rsidR="006A119A" w:rsidRPr="00850C29" w:rsidRDefault="006A119A" w:rsidP="006A119A">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16C3869C" w14:textId="77777777" w:rsidR="00A1112D" w:rsidRPr="00850C29" w:rsidRDefault="00A1112D" w:rsidP="00A1112D">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Where Council has a policy, it must also provide details of the date of operation of the current policy. Where Council has no policy, it must provide a reason.</w:t>
      </w:r>
    </w:p>
    <w:p w14:paraId="37BA94AB" w14:textId="77777777" w:rsidR="00A1112D" w:rsidRPr="00850C29" w:rsidRDefault="00A1112D" w:rsidP="004D1C52">
      <w:pPr>
        <w:pStyle w:val="BodyText100ThemeColour"/>
        <w:rPr>
          <w:rFonts w:cstheme="minorHAnsi"/>
          <w:b/>
          <w:sz w:val="24"/>
        </w:rPr>
      </w:pPr>
      <w:r w:rsidRPr="00850C29">
        <w:rPr>
          <w:rFonts w:cstheme="minorHAnsi"/>
          <w:b/>
          <w:sz w:val="24"/>
        </w:rPr>
        <w:t xml:space="preserve">Data source </w:t>
      </w:r>
    </w:p>
    <w:p w14:paraId="0BE62E14" w14:textId="77777777" w:rsidR="00A1112D" w:rsidRPr="00850C29" w:rsidRDefault="00A1112D" w:rsidP="00A1112D">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1B87E09F" w14:textId="77777777" w:rsidR="00D62A1D" w:rsidRPr="00850C29" w:rsidRDefault="00D62A1D" w:rsidP="00A1112D">
      <w:pPr>
        <w:pStyle w:val="paragraph"/>
        <w:textAlignment w:val="baseline"/>
        <w:rPr>
          <w:rFonts w:asciiTheme="minorHAnsi" w:hAnsiTheme="minorHAnsi" w:cstheme="minorHAnsi"/>
          <w:color w:val="B3272F" w:themeColor="text2"/>
          <w:sz w:val="32"/>
        </w:rPr>
      </w:pPr>
    </w:p>
    <w:p w14:paraId="00148EA1" w14:textId="0280A007" w:rsidR="00A1112D" w:rsidRPr="00850C29" w:rsidRDefault="00A1112D" w:rsidP="00A1112D">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8. Fraud Policy</w:t>
      </w:r>
    </w:p>
    <w:p w14:paraId="2FB06FCF" w14:textId="77777777" w:rsidR="00A1112D" w:rsidRPr="00850C29" w:rsidRDefault="00A1112D" w:rsidP="004D1C52">
      <w:pPr>
        <w:pStyle w:val="BodyText100ThemeColour"/>
        <w:rPr>
          <w:rFonts w:cstheme="minorHAnsi"/>
          <w:b/>
          <w:sz w:val="24"/>
        </w:rPr>
      </w:pPr>
      <w:r w:rsidRPr="00850C29">
        <w:rPr>
          <w:rFonts w:cstheme="minorHAnsi"/>
          <w:b/>
          <w:sz w:val="24"/>
        </w:rPr>
        <w:t>Definition</w:t>
      </w:r>
    </w:p>
    <w:p w14:paraId="1EBE3052" w14:textId="2AE12EBC" w:rsidR="00A1112D" w:rsidRPr="003F544F" w:rsidRDefault="00A1112D" w:rsidP="00A1112D">
      <w:pPr>
        <w:pStyle w:val="BodyText"/>
        <w:rPr>
          <w:rFonts w:cstheme="minorHAnsi"/>
          <w:sz w:val="24"/>
          <w:szCs w:val="24"/>
          <w:lang w:eastAsia="en-AU"/>
        </w:rPr>
      </w:pPr>
      <w:r w:rsidRPr="003F544F">
        <w:rPr>
          <w:rFonts w:cstheme="minorHAnsi"/>
          <w:sz w:val="24"/>
          <w:szCs w:val="24"/>
          <w:lang w:eastAsia="en-AU"/>
        </w:rPr>
        <w:t>Policy outlining Council’s commitment and approach to minimising the risk</w:t>
      </w:r>
      <w:r w:rsidR="0071333C" w:rsidRPr="003F544F">
        <w:rPr>
          <w:rFonts w:cstheme="minorHAnsi"/>
          <w:sz w:val="24"/>
          <w:szCs w:val="24"/>
          <w:lang w:eastAsia="en-AU"/>
        </w:rPr>
        <w:t xml:space="preserve"> of fraud</w:t>
      </w:r>
      <w:r w:rsidRPr="003F544F">
        <w:rPr>
          <w:rFonts w:cstheme="minorHAnsi"/>
          <w:sz w:val="24"/>
          <w:szCs w:val="24"/>
          <w:lang w:eastAsia="en-AU"/>
        </w:rPr>
        <w:t xml:space="preserve">.     </w:t>
      </w:r>
    </w:p>
    <w:p w14:paraId="01506BEC" w14:textId="4DCDAF12" w:rsidR="00A1112D" w:rsidRPr="00850C29" w:rsidRDefault="0063643B" w:rsidP="004D1C52">
      <w:pPr>
        <w:pStyle w:val="BodyText100ThemeColour"/>
        <w:rPr>
          <w:rFonts w:cstheme="minorHAnsi"/>
          <w:b/>
          <w:sz w:val="24"/>
        </w:rPr>
      </w:pPr>
      <w:r>
        <w:rPr>
          <w:rFonts w:cstheme="minorHAnsi"/>
          <w:b/>
          <w:sz w:val="24"/>
        </w:rPr>
        <w:t>Calculation</w:t>
      </w:r>
    </w:p>
    <w:p w14:paraId="0548DDB5" w14:textId="77777777" w:rsidR="00A1112D" w:rsidRPr="00850C29" w:rsidRDefault="00A1112D" w:rsidP="00A1112D">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576E193C" w14:textId="77777777" w:rsidR="00A1112D" w:rsidRPr="00850C29" w:rsidRDefault="00A1112D" w:rsidP="00A1112D">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Policy</w:t>
      </w:r>
    </w:p>
    <w:p w14:paraId="35CAE5C7" w14:textId="77777777" w:rsidR="00A1112D" w:rsidRPr="00850C29" w:rsidRDefault="00A1112D" w:rsidP="00A1112D">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 policy</w:t>
      </w:r>
    </w:p>
    <w:p w14:paraId="43DDC8C0" w14:textId="77777777" w:rsidR="00A1112D" w:rsidRPr="00850C29" w:rsidRDefault="00A1112D" w:rsidP="00A1112D">
      <w:pPr>
        <w:pStyle w:val="paragraph"/>
        <w:textAlignment w:val="baseline"/>
        <w:rPr>
          <w:rStyle w:val="normaltextrun1"/>
          <w:rFonts w:asciiTheme="minorHAnsi" w:hAnsiTheme="minorHAnsi" w:cstheme="minorHAnsi"/>
          <w:color w:val="363534"/>
          <w:sz w:val="21"/>
          <w:szCs w:val="21"/>
          <w:u w:val="single"/>
        </w:rPr>
      </w:pPr>
    </w:p>
    <w:p w14:paraId="2E6B5634" w14:textId="77777777" w:rsidR="00A1112D" w:rsidRPr="00850C29" w:rsidRDefault="00A1112D" w:rsidP="00A1112D">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66D6C44F" w14:textId="77777777" w:rsidR="00A1112D" w:rsidRPr="00850C29" w:rsidRDefault="00A1112D" w:rsidP="00A1112D">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Where Council has a policy, it must also provide details of the date of operation of the current policy. Where Council has no policy, it must provide a reason.</w:t>
      </w:r>
    </w:p>
    <w:p w14:paraId="5835E61C" w14:textId="77777777" w:rsidR="00A1112D" w:rsidRPr="00850C29" w:rsidRDefault="00A1112D" w:rsidP="004D1C52">
      <w:pPr>
        <w:pStyle w:val="BodyText100ThemeColour"/>
        <w:rPr>
          <w:rFonts w:cstheme="minorHAnsi"/>
          <w:b/>
          <w:sz w:val="24"/>
        </w:rPr>
      </w:pPr>
      <w:r w:rsidRPr="00850C29">
        <w:rPr>
          <w:rFonts w:cstheme="minorHAnsi"/>
          <w:b/>
          <w:sz w:val="24"/>
        </w:rPr>
        <w:t xml:space="preserve">Data source </w:t>
      </w:r>
    </w:p>
    <w:p w14:paraId="26C9B117" w14:textId="77777777" w:rsidR="00A1112D" w:rsidRPr="00850C29" w:rsidRDefault="00A1112D" w:rsidP="00A1112D">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665655EB" w14:textId="1BCAB94B" w:rsidR="00A1112D" w:rsidRPr="00850C29" w:rsidRDefault="00A1112D" w:rsidP="00A1112D">
      <w:pPr>
        <w:pStyle w:val="paragraph"/>
        <w:textAlignment w:val="baseline"/>
        <w:rPr>
          <w:rStyle w:val="normaltextrun1"/>
          <w:rFonts w:asciiTheme="minorHAnsi" w:hAnsiTheme="minorHAnsi" w:cstheme="minorHAnsi"/>
          <w:color w:val="363534"/>
          <w:sz w:val="32"/>
          <w:szCs w:val="21"/>
        </w:rPr>
      </w:pPr>
    </w:p>
    <w:p w14:paraId="03916383" w14:textId="41ACA53A" w:rsidR="0071333C" w:rsidRPr="00850C29" w:rsidRDefault="007B5A5F" w:rsidP="0071333C">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9</w:t>
      </w:r>
      <w:r w:rsidR="0071333C" w:rsidRPr="00850C29">
        <w:rPr>
          <w:rFonts w:asciiTheme="minorHAnsi" w:hAnsiTheme="minorHAnsi" w:cstheme="minorHAnsi"/>
          <w:color w:val="B3272F" w:themeColor="text2"/>
          <w:sz w:val="32"/>
        </w:rPr>
        <w:t>. Municipal Emergency Manage</w:t>
      </w:r>
      <w:r w:rsidRPr="00850C29">
        <w:rPr>
          <w:rFonts w:asciiTheme="minorHAnsi" w:hAnsiTheme="minorHAnsi" w:cstheme="minorHAnsi"/>
          <w:color w:val="B3272F" w:themeColor="text2"/>
          <w:sz w:val="32"/>
        </w:rPr>
        <w:t>ment Plan</w:t>
      </w:r>
    </w:p>
    <w:p w14:paraId="7BA35893" w14:textId="77777777" w:rsidR="0071333C" w:rsidRPr="00850C29" w:rsidRDefault="0071333C" w:rsidP="004D1C52">
      <w:pPr>
        <w:pStyle w:val="BodyText100ThemeColour"/>
        <w:rPr>
          <w:rFonts w:cstheme="minorHAnsi"/>
          <w:b/>
          <w:sz w:val="24"/>
        </w:rPr>
      </w:pPr>
      <w:r w:rsidRPr="00850C29">
        <w:rPr>
          <w:rFonts w:cstheme="minorHAnsi"/>
          <w:b/>
          <w:sz w:val="24"/>
        </w:rPr>
        <w:t>Definition</w:t>
      </w:r>
    </w:p>
    <w:p w14:paraId="448A0440" w14:textId="35A1239D" w:rsidR="0071333C" w:rsidRPr="003F544F" w:rsidRDefault="0071333C" w:rsidP="0071333C">
      <w:pPr>
        <w:pStyle w:val="BodyText"/>
        <w:rPr>
          <w:rFonts w:cstheme="minorHAnsi"/>
          <w:sz w:val="24"/>
          <w:szCs w:val="24"/>
          <w:lang w:eastAsia="en-AU"/>
        </w:rPr>
      </w:pPr>
      <w:r w:rsidRPr="003F544F">
        <w:rPr>
          <w:rFonts w:cstheme="minorHAnsi"/>
          <w:sz w:val="24"/>
          <w:szCs w:val="24"/>
          <w:lang w:eastAsia="en-AU"/>
        </w:rPr>
        <w:t>P</w:t>
      </w:r>
      <w:r w:rsidR="000C6558" w:rsidRPr="003F544F">
        <w:rPr>
          <w:rFonts w:cstheme="minorHAnsi"/>
          <w:sz w:val="24"/>
          <w:szCs w:val="24"/>
          <w:lang w:eastAsia="en-AU"/>
        </w:rPr>
        <w:t xml:space="preserve">lan under section 20 of the </w:t>
      </w:r>
      <w:r w:rsidR="00D54533" w:rsidRPr="003F544F">
        <w:rPr>
          <w:rFonts w:cstheme="minorHAnsi"/>
          <w:i/>
          <w:sz w:val="24"/>
          <w:szCs w:val="24"/>
          <w:lang w:eastAsia="en-AU"/>
        </w:rPr>
        <w:t>Emergency Management Act 1986</w:t>
      </w:r>
      <w:r w:rsidR="00D54533" w:rsidRPr="003F544F">
        <w:rPr>
          <w:rFonts w:cstheme="minorHAnsi"/>
          <w:sz w:val="24"/>
          <w:szCs w:val="24"/>
          <w:lang w:eastAsia="en-AU"/>
        </w:rPr>
        <w:t xml:space="preserve"> for emergency prevention, response and recovery. </w:t>
      </w:r>
      <w:r w:rsidRPr="003F544F">
        <w:rPr>
          <w:rFonts w:cstheme="minorHAnsi"/>
          <w:sz w:val="24"/>
          <w:szCs w:val="24"/>
          <w:lang w:eastAsia="en-AU"/>
        </w:rPr>
        <w:t xml:space="preserve">     </w:t>
      </w:r>
    </w:p>
    <w:p w14:paraId="4E386107" w14:textId="77777777" w:rsidR="004B73E2" w:rsidRDefault="004B73E2" w:rsidP="004D1C52">
      <w:pPr>
        <w:pStyle w:val="BodyText100ThemeColour"/>
        <w:rPr>
          <w:rFonts w:cstheme="minorHAnsi"/>
          <w:b/>
          <w:sz w:val="24"/>
        </w:rPr>
      </w:pPr>
    </w:p>
    <w:p w14:paraId="7DD1E709" w14:textId="436DD90D" w:rsidR="0071333C" w:rsidRPr="00850C29" w:rsidRDefault="0063643B" w:rsidP="004D1C52">
      <w:pPr>
        <w:pStyle w:val="BodyText100ThemeColour"/>
        <w:rPr>
          <w:rFonts w:cstheme="minorHAnsi"/>
          <w:b/>
          <w:sz w:val="24"/>
        </w:rPr>
      </w:pPr>
      <w:r>
        <w:rPr>
          <w:rFonts w:cstheme="minorHAnsi"/>
          <w:b/>
          <w:sz w:val="24"/>
        </w:rPr>
        <w:t>Calculation</w:t>
      </w:r>
    </w:p>
    <w:p w14:paraId="789931A9" w14:textId="77777777" w:rsidR="0071333C" w:rsidRPr="00850C29" w:rsidRDefault="0071333C" w:rsidP="0071333C">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28132817" w14:textId="1F482E3D" w:rsidR="0071333C" w:rsidRPr="00850C29" w:rsidRDefault="0071333C" w:rsidP="0071333C">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P</w:t>
      </w:r>
      <w:r w:rsidR="00D54533" w:rsidRPr="00850C29">
        <w:rPr>
          <w:rFonts w:asciiTheme="minorHAnsi" w:hAnsiTheme="minorHAnsi" w:cstheme="minorHAnsi"/>
          <w:color w:val="363534" w:themeColor="text1"/>
          <w:sz w:val="21"/>
          <w:szCs w:val="21"/>
        </w:rPr>
        <w:t xml:space="preserve">repared and maintained in accordance with section 20 of the </w:t>
      </w:r>
      <w:r w:rsidR="001867EF" w:rsidRPr="00850C29">
        <w:rPr>
          <w:rFonts w:asciiTheme="minorHAnsi" w:hAnsiTheme="minorHAnsi" w:cstheme="minorHAnsi"/>
          <w:i/>
          <w:color w:val="363534" w:themeColor="text1"/>
          <w:sz w:val="21"/>
          <w:szCs w:val="21"/>
        </w:rPr>
        <w:t>Emergency Management Act 1986</w:t>
      </w:r>
    </w:p>
    <w:p w14:paraId="01F5D266" w14:textId="6098CAF6" w:rsidR="0071333C" w:rsidRPr="00850C29" w:rsidRDefault="001867EF" w:rsidP="0071333C">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 xml:space="preserve">Not prepared and maintained in accordance with section 20 of the </w:t>
      </w:r>
      <w:r w:rsidRPr="00850C29">
        <w:rPr>
          <w:rFonts w:asciiTheme="minorHAnsi" w:hAnsiTheme="minorHAnsi" w:cstheme="minorHAnsi"/>
          <w:i/>
          <w:color w:val="363534" w:themeColor="text1"/>
          <w:sz w:val="21"/>
          <w:szCs w:val="21"/>
        </w:rPr>
        <w:t>Emergency Management Act 1986</w:t>
      </w:r>
    </w:p>
    <w:p w14:paraId="4E9556F0" w14:textId="77777777" w:rsidR="0071333C" w:rsidRPr="00850C29" w:rsidRDefault="0071333C" w:rsidP="0071333C">
      <w:pPr>
        <w:pStyle w:val="paragraph"/>
        <w:textAlignment w:val="baseline"/>
        <w:rPr>
          <w:rStyle w:val="normaltextrun1"/>
          <w:rFonts w:asciiTheme="minorHAnsi" w:hAnsiTheme="minorHAnsi" w:cstheme="minorHAnsi"/>
          <w:color w:val="363534"/>
          <w:sz w:val="21"/>
          <w:szCs w:val="21"/>
          <w:u w:val="single"/>
        </w:rPr>
      </w:pPr>
    </w:p>
    <w:p w14:paraId="523524C2" w14:textId="77777777" w:rsidR="0071333C" w:rsidRPr="00850C29" w:rsidRDefault="0071333C" w:rsidP="0071333C">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5BD002B6" w14:textId="485E0314" w:rsidR="0071333C" w:rsidRPr="00850C29" w:rsidRDefault="0071333C" w:rsidP="0071333C">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 xml:space="preserve">Where Council has </w:t>
      </w:r>
      <w:r w:rsidR="001867EF" w:rsidRPr="00850C29">
        <w:rPr>
          <w:rStyle w:val="normaltextrun1"/>
          <w:rFonts w:asciiTheme="minorHAnsi" w:hAnsiTheme="minorHAnsi" w:cstheme="minorHAnsi"/>
          <w:color w:val="363534"/>
          <w:sz w:val="21"/>
          <w:szCs w:val="21"/>
        </w:rPr>
        <w:t xml:space="preserve">prepared and maintained a Municipal Emergency Management Plan in accordance with section 20 of the </w:t>
      </w:r>
      <w:r w:rsidR="001867EF" w:rsidRPr="00850C29">
        <w:rPr>
          <w:rStyle w:val="normaltextrun1"/>
          <w:rFonts w:asciiTheme="minorHAnsi" w:hAnsiTheme="minorHAnsi" w:cstheme="minorHAnsi"/>
          <w:i/>
          <w:color w:val="363534"/>
          <w:sz w:val="21"/>
          <w:szCs w:val="21"/>
        </w:rPr>
        <w:t>Emergency Management Act 1986</w:t>
      </w:r>
      <w:r w:rsidR="001867EF" w:rsidRPr="00850C29">
        <w:rPr>
          <w:rStyle w:val="normaltextrun1"/>
          <w:rFonts w:asciiTheme="minorHAnsi" w:hAnsiTheme="minorHAnsi" w:cstheme="minorHAnsi"/>
          <w:color w:val="363534"/>
          <w:sz w:val="21"/>
          <w:szCs w:val="21"/>
        </w:rPr>
        <w:t xml:space="preserve"> it must al</w:t>
      </w:r>
      <w:r w:rsidR="00480619" w:rsidRPr="00850C29">
        <w:rPr>
          <w:rStyle w:val="normaltextrun1"/>
          <w:rFonts w:asciiTheme="minorHAnsi" w:hAnsiTheme="minorHAnsi" w:cstheme="minorHAnsi"/>
          <w:color w:val="363534"/>
          <w:sz w:val="21"/>
          <w:szCs w:val="21"/>
        </w:rPr>
        <w:t xml:space="preserve">so provide details of the date of preparation of the Plan. Where Council has not prepared and maintained a Municipal Emergency Management Plan in accordance with section 20 of the </w:t>
      </w:r>
      <w:r w:rsidR="00480619" w:rsidRPr="00850C29">
        <w:rPr>
          <w:rStyle w:val="normaltextrun1"/>
          <w:rFonts w:asciiTheme="minorHAnsi" w:hAnsiTheme="minorHAnsi" w:cstheme="minorHAnsi"/>
          <w:i/>
          <w:color w:val="363534"/>
          <w:sz w:val="21"/>
          <w:szCs w:val="21"/>
        </w:rPr>
        <w:t>Emergency Management Act 1986</w:t>
      </w:r>
      <w:r w:rsidR="00480619" w:rsidRPr="00850C29">
        <w:rPr>
          <w:rStyle w:val="normaltextrun1"/>
          <w:rFonts w:asciiTheme="minorHAnsi" w:hAnsiTheme="minorHAnsi" w:cstheme="minorHAnsi"/>
          <w:color w:val="363534"/>
          <w:sz w:val="21"/>
          <w:szCs w:val="21"/>
        </w:rPr>
        <w:t xml:space="preserve"> it must provide a reason.</w:t>
      </w:r>
    </w:p>
    <w:p w14:paraId="5604F0F5" w14:textId="77777777" w:rsidR="0071333C" w:rsidRPr="00850C29" w:rsidRDefault="0071333C" w:rsidP="004D1C52">
      <w:pPr>
        <w:pStyle w:val="BodyText100ThemeColour"/>
        <w:rPr>
          <w:rFonts w:cstheme="minorHAnsi"/>
          <w:b/>
          <w:sz w:val="24"/>
        </w:rPr>
      </w:pPr>
      <w:r w:rsidRPr="00850C29">
        <w:rPr>
          <w:rFonts w:cstheme="minorHAnsi"/>
          <w:b/>
          <w:sz w:val="24"/>
        </w:rPr>
        <w:t xml:space="preserve">Data source </w:t>
      </w:r>
    </w:p>
    <w:p w14:paraId="169CD5FA" w14:textId="77777777" w:rsidR="0071333C" w:rsidRPr="00850C29" w:rsidRDefault="0071333C" w:rsidP="0071333C">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4B33214D" w14:textId="77777777" w:rsidR="0071333C" w:rsidRPr="00850C29" w:rsidRDefault="0071333C" w:rsidP="00A1112D">
      <w:pPr>
        <w:pStyle w:val="paragraph"/>
        <w:textAlignment w:val="baseline"/>
        <w:rPr>
          <w:rStyle w:val="normaltextrun1"/>
          <w:rFonts w:asciiTheme="minorHAnsi" w:hAnsiTheme="minorHAnsi" w:cstheme="minorHAnsi"/>
          <w:color w:val="363534"/>
          <w:sz w:val="32"/>
          <w:szCs w:val="21"/>
        </w:rPr>
      </w:pPr>
    </w:p>
    <w:p w14:paraId="32B04F01" w14:textId="51C0CE72" w:rsidR="00BA201B" w:rsidRPr="00850C29" w:rsidRDefault="00BA201B" w:rsidP="00B77DF5">
      <w:pPr>
        <w:pStyle w:val="paragraph"/>
        <w:textAlignment w:val="baseline"/>
        <w:rPr>
          <w:rFonts w:asciiTheme="minorHAnsi" w:hAnsiTheme="minorHAnsi" w:cstheme="minorHAnsi"/>
          <w:sz w:val="21"/>
          <w:szCs w:val="21"/>
        </w:rPr>
      </w:pPr>
      <w:r w:rsidRPr="00850C29">
        <w:rPr>
          <w:rFonts w:asciiTheme="minorHAnsi" w:hAnsiTheme="minorHAnsi" w:cstheme="minorHAnsi"/>
          <w:color w:val="B3272F" w:themeColor="text2"/>
          <w:sz w:val="32"/>
        </w:rPr>
        <w:t>10. Procurement Policy</w:t>
      </w:r>
    </w:p>
    <w:p w14:paraId="30D39562" w14:textId="77777777" w:rsidR="00BA201B" w:rsidRPr="00850C29" w:rsidRDefault="00BA201B" w:rsidP="004D1C52">
      <w:pPr>
        <w:pStyle w:val="BodyText100ThemeColour"/>
        <w:rPr>
          <w:rFonts w:cstheme="minorHAnsi"/>
          <w:b/>
          <w:sz w:val="24"/>
        </w:rPr>
      </w:pPr>
      <w:r w:rsidRPr="00850C29">
        <w:rPr>
          <w:rFonts w:cstheme="minorHAnsi"/>
          <w:b/>
          <w:sz w:val="24"/>
        </w:rPr>
        <w:t>Definition</w:t>
      </w:r>
    </w:p>
    <w:p w14:paraId="40169709" w14:textId="6667FA4A" w:rsidR="00BA201B" w:rsidRPr="003F544F" w:rsidRDefault="00BA201B" w:rsidP="00BA201B">
      <w:pPr>
        <w:pStyle w:val="BodyText"/>
        <w:rPr>
          <w:rFonts w:cstheme="minorHAnsi"/>
          <w:b/>
          <w:color w:val="B3272F" w:themeColor="text2"/>
          <w:sz w:val="24"/>
        </w:rPr>
      </w:pPr>
      <w:r w:rsidRPr="003F544F">
        <w:rPr>
          <w:rFonts w:cstheme="minorHAnsi"/>
          <w:sz w:val="24"/>
          <w:szCs w:val="24"/>
          <w:lang w:eastAsia="en-AU"/>
        </w:rPr>
        <w:t xml:space="preserve">Policy under section 186A of the Act outlining the matters, practices and procedures that will apply to all purchases of goods, services and works. </w:t>
      </w:r>
      <w:r w:rsidRPr="003F544F">
        <w:rPr>
          <w:rFonts w:cstheme="minorHAnsi"/>
          <w:b/>
          <w:color w:val="B3272F" w:themeColor="text2"/>
          <w:sz w:val="24"/>
        </w:rPr>
        <w:t xml:space="preserve">    </w:t>
      </w:r>
    </w:p>
    <w:p w14:paraId="3DAD0438" w14:textId="1563EA49" w:rsidR="00BA201B" w:rsidRPr="00850C29" w:rsidRDefault="0063643B" w:rsidP="004D1C52">
      <w:pPr>
        <w:pStyle w:val="BodyText100ThemeColour"/>
        <w:rPr>
          <w:rFonts w:cstheme="minorHAnsi"/>
          <w:b/>
          <w:sz w:val="24"/>
        </w:rPr>
      </w:pPr>
      <w:r>
        <w:rPr>
          <w:rFonts w:cstheme="minorHAnsi"/>
          <w:b/>
          <w:sz w:val="24"/>
        </w:rPr>
        <w:t>Calculation</w:t>
      </w:r>
    </w:p>
    <w:p w14:paraId="3187AAEA" w14:textId="77777777" w:rsidR="00BA201B" w:rsidRPr="00850C29" w:rsidRDefault="00BA201B" w:rsidP="00BA201B">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BA201B" w:rsidRPr="007459B3" w14:paraId="7B4F0761" w14:textId="77777777" w:rsidTr="00955A28">
        <w:trPr>
          <w:trHeight w:hRule="exact" w:val="1418"/>
        </w:trPr>
        <w:tc>
          <w:tcPr>
            <w:tcW w:w="7761" w:type="dxa"/>
            <w:vAlign w:val="center"/>
          </w:tcPr>
          <w:p w14:paraId="3CB4B34B" w14:textId="77777777" w:rsidR="00BA201B" w:rsidRPr="007459B3" w:rsidRDefault="00BA201B" w:rsidP="00955A28">
            <w:pPr>
              <w:pStyle w:val="Title"/>
              <w:spacing w:after="120"/>
              <w:rPr>
                <w:rFonts w:ascii="Arial Nova" w:hAnsi="Arial Nova"/>
              </w:rPr>
            </w:pPr>
            <w:r w:rsidRPr="009776B4">
              <w:rPr>
                <w:rFonts w:ascii="Arial Nova" w:hAnsi="Arial Nova"/>
                <w:sz w:val="40"/>
              </w:rPr>
              <w:lastRenderedPageBreak/>
              <w:t>Planning</w:t>
            </w:r>
          </w:p>
        </w:tc>
      </w:tr>
    </w:tbl>
    <w:p w14:paraId="6B3C1559" w14:textId="61B8B694" w:rsidR="00BA201B" w:rsidRPr="00850C29" w:rsidRDefault="007A14A8" w:rsidP="00BA201B">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 xml:space="preserve">Prepared </w:t>
      </w:r>
      <w:r w:rsidR="005D0E05" w:rsidRPr="00850C29">
        <w:rPr>
          <w:rFonts w:asciiTheme="minorHAnsi" w:hAnsiTheme="minorHAnsi" w:cstheme="minorHAnsi"/>
          <w:color w:val="363534" w:themeColor="text1"/>
          <w:sz w:val="21"/>
          <w:szCs w:val="21"/>
        </w:rPr>
        <w:t xml:space="preserve">and approved in accordance with </w:t>
      </w:r>
      <w:r w:rsidRPr="00850C29">
        <w:rPr>
          <w:rFonts w:asciiTheme="minorHAnsi" w:hAnsiTheme="minorHAnsi" w:cstheme="minorHAnsi"/>
          <w:color w:val="363534" w:themeColor="text1"/>
          <w:sz w:val="21"/>
          <w:szCs w:val="21"/>
        </w:rPr>
        <w:t>section 186A o</w:t>
      </w:r>
      <w:r w:rsidR="005D0E05" w:rsidRPr="00850C29">
        <w:rPr>
          <w:rFonts w:asciiTheme="minorHAnsi" w:hAnsiTheme="minorHAnsi" w:cstheme="minorHAnsi"/>
          <w:color w:val="363534" w:themeColor="text1"/>
          <w:sz w:val="21"/>
          <w:szCs w:val="21"/>
        </w:rPr>
        <w:t>f the Act</w:t>
      </w:r>
    </w:p>
    <w:p w14:paraId="06412F59" w14:textId="065C562A" w:rsidR="005D0E05" w:rsidRPr="00850C29" w:rsidRDefault="005D0E05" w:rsidP="00BA201B">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Not prepared and approved in accordance with section 186A of the Act</w:t>
      </w:r>
    </w:p>
    <w:p w14:paraId="7B0BF476" w14:textId="77777777" w:rsidR="00BA201B" w:rsidRPr="00850C29" w:rsidRDefault="00BA201B" w:rsidP="00BA201B">
      <w:pPr>
        <w:pStyle w:val="paragraph"/>
        <w:textAlignment w:val="baseline"/>
        <w:rPr>
          <w:rStyle w:val="normaltextrun1"/>
          <w:rFonts w:asciiTheme="minorHAnsi" w:hAnsiTheme="minorHAnsi" w:cstheme="minorHAnsi"/>
          <w:color w:val="363534"/>
          <w:sz w:val="21"/>
          <w:szCs w:val="21"/>
          <w:u w:val="single"/>
        </w:rPr>
      </w:pPr>
    </w:p>
    <w:p w14:paraId="14AE39E6" w14:textId="77777777" w:rsidR="00BA201B" w:rsidRPr="00850C29" w:rsidRDefault="00BA201B" w:rsidP="00BA201B">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7AEFD6BC" w14:textId="06C84DB4" w:rsidR="00BA201B" w:rsidRPr="00850C29" w:rsidRDefault="00BA201B" w:rsidP="00BA201B">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Where Council has </w:t>
      </w:r>
      <w:r w:rsidR="005D0E05" w:rsidRPr="00850C29">
        <w:rPr>
          <w:rStyle w:val="normaltextrun1"/>
          <w:rFonts w:asciiTheme="minorHAnsi" w:hAnsiTheme="minorHAnsi" w:cstheme="minorHAnsi"/>
          <w:color w:val="363534"/>
          <w:sz w:val="21"/>
          <w:szCs w:val="21"/>
        </w:rPr>
        <w:t>prepared and approved a procurement policy in accordance with section 186A of the Act it must also provide details of the date of approval of the policy. Where Council has not prepared and approved a procurement policy in accordance with section 186A of the Act it must provide a reason.</w:t>
      </w:r>
      <w:r w:rsidRPr="00850C29">
        <w:rPr>
          <w:rStyle w:val="normaltextrun1"/>
          <w:rFonts w:asciiTheme="minorHAnsi" w:hAnsiTheme="minorHAnsi" w:cstheme="minorHAnsi"/>
          <w:color w:val="363534"/>
          <w:sz w:val="21"/>
          <w:szCs w:val="21"/>
        </w:rPr>
        <w:t xml:space="preserve">    </w:t>
      </w:r>
      <w:r w:rsidRPr="00850C29">
        <w:rPr>
          <w:rStyle w:val="eop"/>
          <w:rFonts w:asciiTheme="minorHAnsi" w:hAnsiTheme="minorHAnsi" w:cstheme="minorHAnsi"/>
          <w:sz w:val="21"/>
          <w:szCs w:val="21"/>
        </w:rPr>
        <w:t> </w:t>
      </w:r>
    </w:p>
    <w:p w14:paraId="5E0DF49D" w14:textId="77777777" w:rsidR="00BA201B" w:rsidRPr="00850C29" w:rsidRDefault="00BA201B" w:rsidP="004D1C52">
      <w:pPr>
        <w:pStyle w:val="BodyText100ThemeColour"/>
        <w:rPr>
          <w:rFonts w:cstheme="minorHAnsi"/>
          <w:b/>
          <w:sz w:val="24"/>
        </w:rPr>
      </w:pPr>
      <w:r w:rsidRPr="00850C29">
        <w:rPr>
          <w:rFonts w:cstheme="minorHAnsi"/>
          <w:b/>
          <w:sz w:val="24"/>
        </w:rPr>
        <w:t xml:space="preserve">Data source </w:t>
      </w:r>
    </w:p>
    <w:p w14:paraId="586E10DD" w14:textId="77777777" w:rsidR="00BA201B" w:rsidRPr="00850C29" w:rsidRDefault="00BA201B" w:rsidP="00BA201B">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1189C25C" w14:textId="77777777" w:rsidR="00BA201B" w:rsidRPr="00850C29" w:rsidRDefault="00BA201B" w:rsidP="00BA201B">
      <w:pPr>
        <w:pStyle w:val="paragraph"/>
        <w:textAlignment w:val="baseline"/>
        <w:rPr>
          <w:rStyle w:val="normaltextrun1"/>
          <w:rFonts w:asciiTheme="minorHAnsi" w:hAnsiTheme="minorHAnsi" w:cstheme="minorHAnsi"/>
          <w:color w:val="363534"/>
          <w:sz w:val="32"/>
          <w:szCs w:val="21"/>
        </w:rPr>
      </w:pPr>
    </w:p>
    <w:p w14:paraId="6CF1EF41" w14:textId="768085EA" w:rsidR="00BA201B" w:rsidRPr="00850C29" w:rsidRDefault="00143EB0" w:rsidP="00BA201B">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11</w:t>
      </w:r>
      <w:r w:rsidR="00BA201B" w:rsidRPr="00850C29">
        <w:rPr>
          <w:rFonts w:asciiTheme="minorHAnsi" w:hAnsiTheme="minorHAnsi" w:cstheme="minorHAnsi"/>
          <w:color w:val="B3272F" w:themeColor="text2"/>
          <w:sz w:val="32"/>
        </w:rPr>
        <w:t xml:space="preserve">. </w:t>
      </w:r>
      <w:r w:rsidRPr="00850C29">
        <w:rPr>
          <w:rFonts w:asciiTheme="minorHAnsi" w:hAnsiTheme="minorHAnsi" w:cstheme="minorHAnsi"/>
          <w:color w:val="B3272F" w:themeColor="text2"/>
          <w:sz w:val="32"/>
        </w:rPr>
        <w:t>Business Continuity Plan</w:t>
      </w:r>
    </w:p>
    <w:p w14:paraId="1874746C" w14:textId="77777777" w:rsidR="00BA201B" w:rsidRPr="00850C29" w:rsidRDefault="00BA201B" w:rsidP="004D1C52">
      <w:pPr>
        <w:pStyle w:val="BodyText100ThemeColour"/>
        <w:rPr>
          <w:rFonts w:cstheme="minorHAnsi"/>
          <w:b/>
          <w:sz w:val="24"/>
        </w:rPr>
      </w:pPr>
      <w:r w:rsidRPr="00850C29">
        <w:rPr>
          <w:rFonts w:cstheme="minorHAnsi"/>
          <w:b/>
          <w:sz w:val="24"/>
        </w:rPr>
        <w:t>Definition</w:t>
      </w:r>
    </w:p>
    <w:p w14:paraId="46A3049D" w14:textId="5DD2D5EC" w:rsidR="00BA201B" w:rsidRPr="003F544F" w:rsidRDefault="00BA201B" w:rsidP="00BA201B">
      <w:pPr>
        <w:pStyle w:val="BodyText"/>
        <w:rPr>
          <w:rFonts w:cstheme="minorHAnsi"/>
          <w:sz w:val="24"/>
          <w:szCs w:val="24"/>
          <w:lang w:eastAsia="en-AU"/>
        </w:rPr>
      </w:pPr>
      <w:r w:rsidRPr="003F544F">
        <w:rPr>
          <w:rFonts w:cstheme="minorHAnsi"/>
          <w:sz w:val="24"/>
          <w:szCs w:val="24"/>
          <w:lang w:eastAsia="en-AU"/>
        </w:rPr>
        <w:t>P</w:t>
      </w:r>
      <w:r w:rsidR="000901B4" w:rsidRPr="003F544F">
        <w:rPr>
          <w:rFonts w:cstheme="minorHAnsi"/>
          <w:sz w:val="24"/>
          <w:szCs w:val="24"/>
          <w:lang w:eastAsia="en-AU"/>
        </w:rPr>
        <w:t xml:space="preserve">lan setting out the actions that will be undertaken to ensure that key services continue to operate in the event of a disaster. </w:t>
      </w:r>
      <w:r w:rsidRPr="003F544F">
        <w:rPr>
          <w:rFonts w:cstheme="minorHAnsi"/>
          <w:sz w:val="24"/>
          <w:szCs w:val="24"/>
          <w:lang w:eastAsia="en-AU"/>
        </w:rPr>
        <w:t xml:space="preserve">      </w:t>
      </w:r>
    </w:p>
    <w:p w14:paraId="76F4C968" w14:textId="1CE4BA25" w:rsidR="00BA201B" w:rsidRPr="00850C29" w:rsidRDefault="0063643B" w:rsidP="004D1C52">
      <w:pPr>
        <w:pStyle w:val="BodyText100ThemeColour"/>
        <w:rPr>
          <w:rFonts w:cstheme="minorHAnsi"/>
          <w:b/>
          <w:sz w:val="24"/>
        </w:rPr>
      </w:pPr>
      <w:r>
        <w:rPr>
          <w:rFonts w:cstheme="minorHAnsi"/>
          <w:b/>
          <w:sz w:val="24"/>
        </w:rPr>
        <w:t>Calculation</w:t>
      </w:r>
    </w:p>
    <w:p w14:paraId="27DF9AD6" w14:textId="77777777" w:rsidR="00BA201B" w:rsidRPr="00850C29" w:rsidRDefault="00BA201B" w:rsidP="00BA201B">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4843C78D" w14:textId="409BAA36" w:rsidR="00BA201B" w:rsidRPr="00850C29" w:rsidRDefault="00BA201B" w:rsidP="00BA201B">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P</w:t>
      </w:r>
      <w:r w:rsidR="000901B4" w:rsidRPr="00850C29">
        <w:rPr>
          <w:rFonts w:asciiTheme="minorHAnsi" w:hAnsiTheme="minorHAnsi" w:cstheme="minorHAnsi"/>
          <w:color w:val="363534" w:themeColor="text1"/>
          <w:sz w:val="21"/>
          <w:szCs w:val="21"/>
        </w:rPr>
        <w:t>lan</w:t>
      </w:r>
    </w:p>
    <w:p w14:paraId="6B4B54D2" w14:textId="21834DED" w:rsidR="00BA201B" w:rsidRPr="00850C29" w:rsidRDefault="00BA201B" w:rsidP="00BA201B">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 p</w:t>
      </w:r>
      <w:r w:rsidR="000901B4" w:rsidRPr="00850C29">
        <w:rPr>
          <w:rFonts w:asciiTheme="minorHAnsi" w:hAnsiTheme="minorHAnsi" w:cstheme="minorHAnsi"/>
          <w:color w:val="363534" w:themeColor="text1"/>
          <w:sz w:val="21"/>
          <w:szCs w:val="21"/>
        </w:rPr>
        <w:t>lan</w:t>
      </w:r>
    </w:p>
    <w:p w14:paraId="4401EC02" w14:textId="77777777" w:rsidR="00BA201B" w:rsidRPr="00850C29" w:rsidRDefault="00BA201B" w:rsidP="00BA201B">
      <w:pPr>
        <w:pStyle w:val="paragraph"/>
        <w:textAlignment w:val="baseline"/>
        <w:rPr>
          <w:rStyle w:val="normaltextrun1"/>
          <w:rFonts w:asciiTheme="minorHAnsi" w:hAnsiTheme="minorHAnsi" w:cstheme="minorHAnsi"/>
          <w:color w:val="363534"/>
          <w:sz w:val="21"/>
          <w:szCs w:val="21"/>
          <w:u w:val="single"/>
        </w:rPr>
      </w:pPr>
    </w:p>
    <w:p w14:paraId="18C7DBFA" w14:textId="77777777" w:rsidR="00BA201B" w:rsidRPr="00850C29" w:rsidRDefault="00BA201B" w:rsidP="00BA201B">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3C0F308D" w14:textId="2DD2CC46" w:rsidR="002347E0" w:rsidRPr="00850C29" w:rsidRDefault="002347E0" w:rsidP="002347E0">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Where Council has a plan, it must also provide details of the date of operation of the current plan. Where Council does not have a plan, it must provide a reason.   </w:t>
      </w:r>
      <w:r w:rsidRPr="00850C29">
        <w:rPr>
          <w:rStyle w:val="eop"/>
          <w:rFonts w:asciiTheme="minorHAnsi" w:hAnsiTheme="minorHAnsi" w:cstheme="minorHAnsi"/>
          <w:sz w:val="21"/>
          <w:szCs w:val="21"/>
        </w:rPr>
        <w:t> </w:t>
      </w:r>
    </w:p>
    <w:p w14:paraId="54051758" w14:textId="77777777" w:rsidR="00BA201B" w:rsidRPr="00850C29" w:rsidRDefault="00BA201B" w:rsidP="004D1C52">
      <w:pPr>
        <w:pStyle w:val="BodyText100ThemeColour"/>
        <w:rPr>
          <w:rFonts w:cstheme="minorHAnsi"/>
          <w:b/>
          <w:sz w:val="24"/>
        </w:rPr>
      </w:pPr>
      <w:r w:rsidRPr="00850C29">
        <w:rPr>
          <w:rFonts w:cstheme="minorHAnsi"/>
          <w:b/>
          <w:sz w:val="24"/>
        </w:rPr>
        <w:t xml:space="preserve">Data source </w:t>
      </w:r>
    </w:p>
    <w:p w14:paraId="625D5E96" w14:textId="5562C770" w:rsidR="00BA201B" w:rsidRDefault="00BA201B" w:rsidP="00BA201B">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4989FED6" w14:textId="77777777" w:rsidR="005A6DB3" w:rsidRPr="005A6DB3" w:rsidRDefault="005A6DB3" w:rsidP="00BA201B">
      <w:pPr>
        <w:pStyle w:val="paragraph"/>
        <w:textAlignment w:val="baseline"/>
        <w:rPr>
          <w:rStyle w:val="normaltextrun1"/>
          <w:rFonts w:asciiTheme="minorHAnsi" w:hAnsiTheme="minorHAnsi" w:cstheme="minorHAnsi"/>
          <w:color w:val="363534"/>
          <w:sz w:val="32"/>
          <w:szCs w:val="21"/>
        </w:rPr>
      </w:pPr>
    </w:p>
    <w:p w14:paraId="0532317B" w14:textId="6640848F" w:rsidR="00BA201B" w:rsidRPr="00850C29" w:rsidRDefault="004F145A" w:rsidP="00BA201B">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12</w:t>
      </w:r>
      <w:r w:rsidR="00BA201B" w:rsidRPr="00850C29">
        <w:rPr>
          <w:rFonts w:asciiTheme="minorHAnsi" w:hAnsiTheme="minorHAnsi" w:cstheme="minorHAnsi"/>
          <w:color w:val="B3272F" w:themeColor="text2"/>
          <w:sz w:val="32"/>
        </w:rPr>
        <w:t xml:space="preserve">. </w:t>
      </w:r>
      <w:r w:rsidRPr="00850C29">
        <w:rPr>
          <w:rFonts w:asciiTheme="minorHAnsi" w:hAnsiTheme="minorHAnsi" w:cstheme="minorHAnsi"/>
          <w:color w:val="B3272F" w:themeColor="text2"/>
          <w:sz w:val="32"/>
        </w:rPr>
        <w:t>Disaster Recovery Plan</w:t>
      </w:r>
    </w:p>
    <w:p w14:paraId="71A0EAD0" w14:textId="77777777" w:rsidR="00BA201B" w:rsidRPr="00850C29" w:rsidRDefault="00BA201B" w:rsidP="004D1C52">
      <w:pPr>
        <w:pStyle w:val="BodyText100ThemeColour"/>
        <w:rPr>
          <w:rFonts w:cstheme="minorHAnsi"/>
          <w:b/>
          <w:sz w:val="24"/>
        </w:rPr>
      </w:pPr>
      <w:r w:rsidRPr="00850C29">
        <w:rPr>
          <w:rFonts w:cstheme="minorHAnsi"/>
          <w:b/>
          <w:sz w:val="24"/>
        </w:rPr>
        <w:t>Definition</w:t>
      </w:r>
    </w:p>
    <w:p w14:paraId="455D1111" w14:textId="1DC496F9" w:rsidR="00BA201B" w:rsidRPr="003F544F" w:rsidRDefault="00BA201B" w:rsidP="00BA201B">
      <w:pPr>
        <w:pStyle w:val="BodyText"/>
        <w:rPr>
          <w:rFonts w:cstheme="minorHAnsi"/>
          <w:sz w:val="24"/>
          <w:szCs w:val="24"/>
          <w:lang w:eastAsia="en-AU"/>
        </w:rPr>
      </w:pPr>
      <w:r w:rsidRPr="003F544F">
        <w:rPr>
          <w:rFonts w:cstheme="minorHAnsi"/>
          <w:sz w:val="24"/>
          <w:szCs w:val="24"/>
          <w:lang w:eastAsia="en-AU"/>
        </w:rPr>
        <w:t>P</w:t>
      </w:r>
      <w:r w:rsidR="004F145A" w:rsidRPr="003F544F">
        <w:rPr>
          <w:rFonts w:cstheme="minorHAnsi"/>
          <w:sz w:val="24"/>
          <w:szCs w:val="24"/>
          <w:lang w:eastAsia="en-AU"/>
        </w:rPr>
        <w:t xml:space="preserve">lan setting out the actions that will be undertaken to recover and restore business capability in the event of a disaster. </w:t>
      </w:r>
      <w:r w:rsidRPr="003F544F">
        <w:rPr>
          <w:rFonts w:cstheme="minorHAnsi"/>
          <w:sz w:val="24"/>
          <w:szCs w:val="24"/>
          <w:lang w:eastAsia="en-AU"/>
        </w:rPr>
        <w:t xml:space="preserve">    </w:t>
      </w:r>
    </w:p>
    <w:p w14:paraId="03C65669" w14:textId="797F3272" w:rsidR="004F145A" w:rsidRPr="00850C29" w:rsidRDefault="0063643B" w:rsidP="004D1C52">
      <w:pPr>
        <w:pStyle w:val="BodyText100ThemeColour"/>
        <w:rPr>
          <w:rFonts w:cstheme="minorHAnsi"/>
          <w:b/>
          <w:sz w:val="24"/>
        </w:rPr>
      </w:pPr>
      <w:r>
        <w:rPr>
          <w:rFonts w:cstheme="minorHAnsi"/>
          <w:b/>
          <w:sz w:val="24"/>
        </w:rPr>
        <w:t>Calculation</w:t>
      </w:r>
    </w:p>
    <w:p w14:paraId="6AEDB184" w14:textId="77777777" w:rsidR="004F145A" w:rsidRPr="00850C29" w:rsidRDefault="004F145A" w:rsidP="004F145A">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3BBFF7B6" w14:textId="77777777" w:rsidR="004F145A" w:rsidRPr="00850C29" w:rsidRDefault="004F145A" w:rsidP="004F145A">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Plan</w:t>
      </w:r>
    </w:p>
    <w:p w14:paraId="4E8EC42D" w14:textId="77777777" w:rsidR="004F145A" w:rsidRPr="00850C29" w:rsidRDefault="004F145A" w:rsidP="004F145A">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 plan</w:t>
      </w:r>
    </w:p>
    <w:p w14:paraId="5608E1FD" w14:textId="77777777" w:rsidR="004F145A" w:rsidRPr="00850C29" w:rsidRDefault="004F145A" w:rsidP="004F145A">
      <w:pPr>
        <w:pStyle w:val="paragraph"/>
        <w:textAlignment w:val="baseline"/>
        <w:rPr>
          <w:rStyle w:val="normaltextrun1"/>
          <w:rFonts w:asciiTheme="minorHAnsi" w:hAnsiTheme="minorHAnsi" w:cstheme="minorHAnsi"/>
          <w:color w:val="363534"/>
          <w:sz w:val="21"/>
          <w:szCs w:val="21"/>
          <w:u w:val="single"/>
        </w:rPr>
      </w:pPr>
    </w:p>
    <w:p w14:paraId="2DD2997A" w14:textId="77777777" w:rsidR="004F145A" w:rsidRPr="00850C29" w:rsidRDefault="004F145A" w:rsidP="004F145A">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0356ACC0" w14:textId="77777777" w:rsidR="004F145A" w:rsidRPr="00850C29" w:rsidRDefault="004F145A" w:rsidP="004F145A">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Where Council has a plan, it must also provide details of the date of operation of the current plan. Where Council does not have a plan, it must provide a reason.   </w:t>
      </w:r>
      <w:r w:rsidRPr="00850C29">
        <w:rPr>
          <w:rStyle w:val="eop"/>
          <w:rFonts w:asciiTheme="minorHAnsi" w:hAnsiTheme="minorHAnsi" w:cstheme="minorHAnsi"/>
          <w:sz w:val="21"/>
          <w:szCs w:val="21"/>
        </w:rPr>
        <w:t> </w:t>
      </w:r>
    </w:p>
    <w:p w14:paraId="2F2DE38B" w14:textId="77777777" w:rsidR="004F145A" w:rsidRPr="00850C29" w:rsidRDefault="004F145A" w:rsidP="004D1C52">
      <w:pPr>
        <w:pStyle w:val="BodyText100ThemeColour"/>
        <w:rPr>
          <w:rFonts w:cstheme="minorHAnsi"/>
          <w:b/>
          <w:sz w:val="24"/>
        </w:rPr>
      </w:pPr>
      <w:r w:rsidRPr="00850C29">
        <w:rPr>
          <w:rFonts w:cstheme="minorHAnsi"/>
          <w:b/>
          <w:sz w:val="24"/>
        </w:rPr>
        <w:t xml:space="preserve">Data source </w:t>
      </w:r>
    </w:p>
    <w:p w14:paraId="0E7F2244" w14:textId="77777777" w:rsidR="004F145A" w:rsidRPr="00850C29" w:rsidRDefault="004F145A" w:rsidP="004F145A">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5A2E7355" w14:textId="2402767E" w:rsidR="00CC0B54" w:rsidRPr="00850C29" w:rsidRDefault="00CC0B54" w:rsidP="007F0DE9">
      <w:pPr>
        <w:pStyle w:val="paragraph"/>
        <w:textAlignment w:val="baseline"/>
        <w:rPr>
          <w:rStyle w:val="normaltextrun1"/>
          <w:rFonts w:asciiTheme="minorHAnsi" w:hAnsiTheme="minorHAnsi" w:cstheme="minorHAnsi"/>
          <w:color w:val="363534"/>
          <w:sz w:val="21"/>
          <w:szCs w:val="21"/>
        </w:rPr>
      </w:pPr>
    </w:p>
    <w:p w14:paraId="0D88738D" w14:textId="46C5AF68" w:rsidR="006A119A" w:rsidRPr="00850C29" w:rsidRDefault="006A119A" w:rsidP="007F0DE9">
      <w:pPr>
        <w:pStyle w:val="paragraph"/>
        <w:textAlignment w:val="baseline"/>
        <w:rPr>
          <w:rStyle w:val="normaltextrun1"/>
          <w:rFonts w:asciiTheme="minorHAnsi" w:hAnsiTheme="minorHAnsi" w:cstheme="minorHAnsi"/>
          <w:color w:val="363534"/>
          <w:sz w:val="21"/>
          <w:szCs w:val="21"/>
        </w:rPr>
      </w:pPr>
    </w:p>
    <w:p w14:paraId="28E6F1B0" w14:textId="3ED2BCA9" w:rsidR="006A119A" w:rsidRPr="00850C29" w:rsidRDefault="006A119A" w:rsidP="007F0DE9">
      <w:pPr>
        <w:pStyle w:val="paragraph"/>
        <w:textAlignment w:val="baseline"/>
        <w:rPr>
          <w:rStyle w:val="normaltextrun1"/>
          <w:rFonts w:asciiTheme="minorHAnsi" w:hAnsiTheme="minorHAnsi" w:cstheme="minorHAnsi"/>
          <w:color w:val="363534"/>
          <w:sz w:val="21"/>
          <w:szCs w:val="21"/>
        </w:rPr>
      </w:pPr>
    </w:p>
    <w:p w14:paraId="359C836D" w14:textId="506AB2E1" w:rsidR="006A119A" w:rsidRPr="00850C29" w:rsidRDefault="006A119A" w:rsidP="007F0DE9">
      <w:pPr>
        <w:pStyle w:val="paragraph"/>
        <w:textAlignment w:val="baseline"/>
        <w:rPr>
          <w:rStyle w:val="normaltextrun1"/>
          <w:rFonts w:asciiTheme="minorHAnsi" w:hAnsiTheme="minorHAnsi" w:cstheme="minorHAnsi"/>
          <w:color w:val="363534"/>
          <w:sz w:val="21"/>
          <w:szCs w:val="21"/>
        </w:rPr>
      </w:pPr>
    </w:p>
    <w:p w14:paraId="285D4A1D" w14:textId="1DF1155A" w:rsidR="006A119A" w:rsidRDefault="006A119A" w:rsidP="007F0DE9">
      <w:pPr>
        <w:pStyle w:val="paragraph"/>
        <w:textAlignment w:val="baseline"/>
        <w:rPr>
          <w:rStyle w:val="normaltextrun1"/>
          <w:rFonts w:ascii="Arial Nova" w:hAnsi="Arial Nova" w:cs="Arial"/>
          <w:color w:val="363534"/>
          <w:sz w:val="21"/>
          <w:szCs w:val="21"/>
        </w:rPr>
      </w:pPr>
    </w:p>
    <w:p w14:paraId="44CCD6DE" w14:textId="015BCCD5" w:rsidR="006A119A" w:rsidRDefault="006A119A" w:rsidP="007F0DE9">
      <w:pPr>
        <w:pStyle w:val="paragraph"/>
        <w:textAlignment w:val="baseline"/>
        <w:rPr>
          <w:rStyle w:val="normaltextrun1"/>
          <w:rFonts w:ascii="Arial Nova" w:hAnsi="Arial Nova" w:cs="Arial"/>
          <w:color w:val="363534"/>
          <w:sz w:val="21"/>
          <w:szCs w:val="21"/>
        </w:rPr>
      </w:pPr>
    </w:p>
    <w:p w14:paraId="2B078AAD" w14:textId="77777777" w:rsidR="002779ED" w:rsidRDefault="002779ED" w:rsidP="007F0DE9">
      <w:pPr>
        <w:pStyle w:val="paragraph"/>
        <w:textAlignment w:val="baseline"/>
        <w:rPr>
          <w:rStyle w:val="normaltextrun1"/>
          <w:rFonts w:ascii="Arial Nova" w:hAnsi="Arial Nova" w:cs="Arial"/>
          <w:color w:val="363534"/>
          <w:sz w:val="21"/>
          <w:szCs w:val="21"/>
        </w:rPr>
        <w:sectPr w:rsidR="002779ED" w:rsidSect="00B05B67">
          <w:headerReference w:type="even" r:id="rId361"/>
          <w:headerReference w:type="default" r:id="rId362"/>
          <w:headerReference w:type="first" r:id="rId363"/>
          <w:pgSz w:w="11907" w:h="16840" w:code="9"/>
          <w:pgMar w:top="2268" w:right="1134" w:bottom="1134" w:left="1134" w:header="284" w:footer="284" w:gutter="0"/>
          <w:cols w:num="2" w:space="720"/>
          <w:titlePg/>
          <w:docGrid w:linePitch="360"/>
        </w:sectPr>
      </w:pPr>
    </w:p>
    <w:p w14:paraId="1FCB73DC" w14:textId="77777777" w:rsidR="001F1668" w:rsidRPr="002779ED" w:rsidRDefault="001F1668" w:rsidP="001F1668">
      <w:pPr>
        <w:rPr>
          <w:rFonts w:ascii="Arial Nova" w:hAnsi="Arial Nova"/>
          <w:color w:val="B3272F" w:themeColor="text2"/>
          <w:sz w:val="8"/>
        </w:rPr>
      </w:pPr>
    </w:p>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1F1668" w:rsidRPr="007459B3" w14:paraId="3A911B07" w14:textId="77777777" w:rsidTr="00955A28">
        <w:trPr>
          <w:trHeight w:hRule="exact" w:val="1418"/>
        </w:trPr>
        <w:tc>
          <w:tcPr>
            <w:tcW w:w="7761" w:type="dxa"/>
            <w:vAlign w:val="center"/>
          </w:tcPr>
          <w:p w14:paraId="2ADECFD4" w14:textId="7B381B7C" w:rsidR="00F80675" w:rsidRPr="00B5621E" w:rsidRDefault="00F80675" w:rsidP="00955A28">
            <w:pPr>
              <w:pStyle w:val="Title"/>
              <w:spacing w:after="120"/>
              <w:rPr>
                <w:rFonts w:ascii="Arial Nova" w:hAnsi="Arial Nova"/>
                <w:b w:val="0"/>
                <w:sz w:val="40"/>
              </w:rPr>
            </w:pPr>
            <w:r w:rsidRPr="00B5621E">
              <w:rPr>
                <w:rFonts w:ascii="Arial Nova" w:hAnsi="Arial Nova"/>
                <w:b w:val="0"/>
                <w:sz w:val="40"/>
              </w:rPr>
              <w:t>Governance and management checklist</w:t>
            </w:r>
          </w:p>
          <w:p w14:paraId="5B287804" w14:textId="6090B78F" w:rsidR="001F1668" w:rsidRPr="007459B3" w:rsidRDefault="00074A2F" w:rsidP="00955A28">
            <w:pPr>
              <w:pStyle w:val="Title"/>
              <w:spacing w:after="120"/>
              <w:rPr>
                <w:rFonts w:ascii="Arial Nova" w:hAnsi="Arial Nova"/>
              </w:rPr>
            </w:pPr>
            <w:r>
              <w:rPr>
                <w:rFonts w:ascii="Arial Nova" w:hAnsi="Arial Nova"/>
                <w:sz w:val="40"/>
              </w:rPr>
              <w:t>Monitoring</w:t>
            </w:r>
          </w:p>
        </w:tc>
      </w:tr>
      <w:tr w:rsidR="001F1668" w:rsidRPr="007459B3" w14:paraId="40C4A6CD" w14:textId="77777777" w:rsidTr="00955A28">
        <w:trPr>
          <w:trHeight w:val="1247"/>
        </w:trPr>
        <w:tc>
          <w:tcPr>
            <w:tcW w:w="7761" w:type="dxa"/>
            <w:vAlign w:val="center"/>
          </w:tcPr>
          <w:p w14:paraId="6BC6B2C2" w14:textId="28C8F0D8" w:rsidR="001F1668" w:rsidRPr="004B73E2" w:rsidRDefault="001F1668" w:rsidP="00955A28">
            <w:pPr>
              <w:pStyle w:val="Subtitle"/>
              <w:spacing w:before="80" w:line="320" w:lineRule="exact"/>
              <w:rPr>
                <w:rFonts w:asciiTheme="minorHAnsi" w:hAnsiTheme="minorHAnsi" w:cstheme="minorHAnsi"/>
                <w:color w:val="C00000"/>
              </w:rPr>
            </w:pPr>
            <w:r w:rsidRPr="004B73E2">
              <w:rPr>
                <w:rFonts w:asciiTheme="minorHAnsi" w:hAnsiTheme="minorHAnsi" w:cstheme="minorHAnsi"/>
                <w:color w:val="C00000"/>
                <w:sz w:val="28"/>
              </w:rPr>
              <w:t xml:space="preserve">Indicator of the broad objective that </w:t>
            </w:r>
            <w:r w:rsidR="00074A2F" w:rsidRPr="004B73E2">
              <w:rPr>
                <w:rFonts w:asciiTheme="minorHAnsi" w:hAnsiTheme="minorHAnsi" w:cstheme="minorHAnsi"/>
                <w:color w:val="C00000"/>
                <w:sz w:val="28"/>
              </w:rPr>
              <w:t xml:space="preserve">monitoring is important for good decision-making. Having appropriate monitoring in place suggests an improvement in </w:t>
            </w:r>
            <w:r w:rsidRPr="004B73E2">
              <w:rPr>
                <w:rFonts w:asciiTheme="minorHAnsi" w:hAnsiTheme="minorHAnsi" w:cstheme="minorHAnsi"/>
                <w:color w:val="C00000"/>
                <w:sz w:val="28"/>
              </w:rPr>
              <w:t xml:space="preserve">decision-making  </w:t>
            </w:r>
          </w:p>
        </w:tc>
      </w:tr>
    </w:tbl>
    <w:p w14:paraId="533FD6B8" w14:textId="21267568" w:rsidR="001F1668" w:rsidRPr="00850C29" w:rsidRDefault="00AC55FA" w:rsidP="001F1668">
      <w:pPr>
        <w:rPr>
          <w:rFonts w:cstheme="minorHAnsi"/>
          <w:color w:val="B3272F" w:themeColor="text2"/>
          <w:sz w:val="32"/>
        </w:rPr>
      </w:pPr>
      <w:r w:rsidRPr="005A6DB3">
        <w:rPr>
          <w:rFonts w:cstheme="minorHAnsi"/>
          <w:color w:val="B3272F" w:themeColor="text2"/>
          <w:sz w:val="32"/>
        </w:rPr>
        <w:t>1</w:t>
      </w:r>
      <w:r w:rsidR="001F1668" w:rsidRPr="005A6DB3">
        <w:rPr>
          <w:rFonts w:cstheme="minorHAnsi"/>
          <w:color w:val="B3272F" w:themeColor="text2"/>
          <w:sz w:val="32"/>
        </w:rPr>
        <w:t>3</w:t>
      </w:r>
      <w:r w:rsidR="001F1668">
        <w:rPr>
          <w:rFonts w:ascii="Arial Nova" w:hAnsi="Arial Nova"/>
          <w:color w:val="B3272F" w:themeColor="text2"/>
          <w:sz w:val="32"/>
        </w:rPr>
        <w:t xml:space="preserve">. </w:t>
      </w:r>
      <w:r w:rsidRPr="00850C29">
        <w:rPr>
          <w:rFonts w:cstheme="minorHAnsi"/>
          <w:color w:val="B3272F" w:themeColor="text2"/>
          <w:sz w:val="32"/>
        </w:rPr>
        <w:t>Risk Management Framework</w:t>
      </w:r>
    </w:p>
    <w:p w14:paraId="531D3F4A" w14:textId="77777777" w:rsidR="001F1668" w:rsidRPr="00850C29" w:rsidRDefault="001F1668" w:rsidP="004D1C52">
      <w:pPr>
        <w:pStyle w:val="BodyText100ThemeColour"/>
        <w:rPr>
          <w:rFonts w:cstheme="minorHAnsi"/>
          <w:b/>
          <w:sz w:val="24"/>
        </w:rPr>
      </w:pPr>
      <w:r w:rsidRPr="00850C29">
        <w:rPr>
          <w:rFonts w:cstheme="minorHAnsi"/>
          <w:b/>
          <w:sz w:val="24"/>
        </w:rPr>
        <w:t>Definition</w:t>
      </w:r>
    </w:p>
    <w:p w14:paraId="2411C9AF" w14:textId="6E2E4550" w:rsidR="001F1668" w:rsidRPr="00ED0EB7" w:rsidRDefault="00AC55FA" w:rsidP="001F1668">
      <w:pPr>
        <w:pStyle w:val="BodyText"/>
        <w:rPr>
          <w:rFonts w:cstheme="minorHAnsi"/>
          <w:sz w:val="24"/>
          <w:szCs w:val="24"/>
          <w:lang w:eastAsia="en-AU"/>
        </w:rPr>
      </w:pPr>
      <w:r w:rsidRPr="00ED0EB7">
        <w:rPr>
          <w:rFonts w:cstheme="minorHAnsi"/>
          <w:sz w:val="24"/>
          <w:szCs w:val="24"/>
          <w:lang w:eastAsia="en-AU"/>
        </w:rPr>
        <w:t>Framework outlining Council’s approach to managing risks to the Council’s operations</w:t>
      </w:r>
      <w:r w:rsidR="001F1668" w:rsidRPr="00ED0EB7">
        <w:rPr>
          <w:rFonts w:cstheme="minorHAnsi"/>
          <w:sz w:val="24"/>
          <w:szCs w:val="24"/>
          <w:lang w:eastAsia="en-AU"/>
        </w:rPr>
        <w:t xml:space="preserve">.  </w:t>
      </w:r>
    </w:p>
    <w:p w14:paraId="59730335" w14:textId="0426E289" w:rsidR="001F1668" w:rsidRPr="00850C29" w:rsidRDefault="0063643B" w:rsidP="004D1C52">
      <w:pPr>
        <w:pStyle w:val="BodyText100ThemeColour"/>
        <w:rPr>
          <w:rFonts w:cstheme="minorHAnsi"/>
          <w:b/>
          <w:sz w:val="24"/>
        </w:rPr>
      </w:pPr>
      <w:r>
        <w:rPr>
          <w:rFonts w:cstheme="minorHAnsi"/>
          <w:b/>
          <w:sz w:val="24"/>
        </w:rPr>
        <w:t>Calculation</w:t>
      </w:r>
    </w:p>
    <w:p w14:paraId="2C4EF0C8" w14:textId="77777777" w:rsidR="001F1668" w:rsidRPr="00850C29" w:rsidRDefault="001F1668" w:rsidP="001F1668">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7280DC49" w14:textId="5BC43C64" w:rsidR="001F1668" w:rsidRPr="00850C29" w:rsidRDefault="0087270F" w:rsidP="001F1668">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Framework</w:t>
      </w:r>
    </w:p>
    <w:p w14:paraId="124DA7B7" w14:textId="5D491ECE" w:rsidR="0087270F" w:rsidRPr="00850C29" w:rsidRDefault="0087270F" w:rsidP="001F1668">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 framework</w:t>
      </w:r>
    </w:p>
    <w:p w14:paraId="548FCDE3" w14:textId="77777777" w:rsidR="001F1668" w:rsidRPr="00850C29" w:rsidRDefault="001F1668" w:rsidP="001F1668">
      <w:pPr>
        <w:pStyle w:val="paragraph"/>
        <w:textAlignment w:val="baseline"/>
        <w:rPr>
          <w:rFonts w:asciiTheme="minorHAnsi" w:hAnsiTheme="minorHAnsi" w:cstheme="minorHAnsi"/>
          <w:sz w:val="21"/>
          <w:szCs w:val="21"/>
        </w:rPr>
      </w:pPr>
    </w:p>
    <w:p w14:paraId="2BDA5090" w14:textId="77777777" w:rsidR="001F1668" w:rsidRPr="00850C29" w:rsidRDefault="001F1668" w:rsidP="001F1668">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4C45C21D" w14:textId="5188B1C0" w:rsidR="0087270F" w:rsidRPr="00850C29" w:rsidRDefault="0087270F" w:rsidP="0087270F">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Where Council has a </w:t>
      </w:r>
      <w:r w:rsidR="00762337" w:rsidRPr="00850C29">
        <w:rPr>
          <w:rStyle w:val="normaltextrun1"/>
          <w:rFonts w:asciiTheme="minorHAnsi" w:hAnsiTheme="minorHAnsi" w:cstheme="minorHAnsi"/>
          <w:color w:val="363534"/>
          <w:sz w:val="21"/>
          <w:szCs w:val="21"/>
        </w:rPr>
        <w:t>framework</w:t>
      </w:r>
      <w:r w:rsidRPr="00850C29">
        <w:rPr>
          <w:rStyle w:val="normaltextrun1"/>
          <w:rFonts w:asciiTheme="minorHAnsi" w:hAnsiTheme="minorHAnsi" w:cstheme="minorHAnsi"/>
          <w:color w:val="363534"/>
          <w:sz w:val="21"/>
          <w:szCs w:val="21"/>
        </w:rPr>
        <w:t xml:space="preserve">, it must also provide details of the date of operation of the current </w:t>
      </w:r>
      <w:r w:rsidR="000526D1" w:rsidRPr="00850C29">
        <w:rPr>
          <w:rStyle w:val="normaltextrun1"/>
          <w:rFonts w:asciiTheme="minorHAnsi" w:hAnsiTheme="minorHAnsi" w:cstheme="minorHAnsi"/>
          <w:color w:val="363534"/>
          <w:sz w:val="21"/>
          <w:szCs w:val="21"/>
        </w:rPr>
        <w:t>framework</w:t>
      </w:r>
      <w:r w:rsidRPr="00850C29">
        <w:rPr>
          <w:rStyle w:val="normaltextrun1"/>
          <w:rFonts w:asciiTheme="minorHAnsi" w:hAnsiTheme="minorHAnsi" w:cstheme="minorHAnsi"/>
          <w:color w:val="363534"/>
          <w:sz w:val="21"/>
          <w:szCs w:val="21"/>
        </w:rPr>
        <w:t xml:space="preserve">. Where Council does not have a </w:t>
      </w:r>
      <w:r w:rsidR="000526D1" w:rsidRPr="00850C29">
        <w:rPr>
          <w:rStyle w:val="normaltextrun1"/>
          <w:rFonts w:asciiTheme="minorHAnsi" w:hAnsiTheme="minorHAnsi" w:cstheme="minorHAnsi"/>
          <w:color w:val="363534"/>
          <w:sz w:val="21"/>
          <w:szCs w:val="21"/>
        </w:rPr>
        <w:t>framework</w:t>
      </w:r>
      <w:r w:rsidRPr="00850C29">
        <w:rPr>
          <w:rStyle w:val="normaltextrun1"/>
          <w:rFonts w:asciiTheme="minorHAnsi" w:hAnsiTheme="minorHAnsi" w:cstheme="minorHAnsi"/>
          <w:color w:val="363534"/>
          <w:sz w:val="21"/>
          <w:szCs w:val="21"/>
        </w:rPr>
        <w:t xml:space="preserve">, it must provide a reason.   </w:t>
      </w:r>
      <w:r w:rsidRPr="00850C29">
        <w:rPr>
          <w:rStyle w:val="eop"/>
          <w:rFonts w:asciiTheme="minorHAnsi" w:hAnsiTheme="minorHAnsi" w:cstheme="minorHAnsi"/>
          <w:sz w:val="21"/>
          <w:szCs w:val="21"/>
        </w:rPr>
        <w:t> </w:t>
      </w:r>
    </w:p>
    <w:p w14:paraId="5B2874F4" w14:textId="77777777" w:rsidR="001F1668" w:rsidRPr="00850C29" w:rsidRDefault="001F1668" w:rsidP="004D1C52">
      <w:pPr>
        <w:pStyle w:val="BodyText100ThemeColour"/>
        <w:rPr>
          <w:rFonts w:cstheme="minorHAnsi"/>
          <w:b/>
          <w:sz w:val="24"/>
        </w:rPr>
      </w:pPr>
      <w:r w:rsidRPr="00850C29">
        <w:rPr>
          <w:rFonts w:cstheme="minorHAnsi"/>
          <w:b/>
          <w:sz w:val="24"/>
        </w:rPr>
        <w:t xml:space="preserve">Data source </w:t>
      </w:r>
    </w:p>
    <w:p w14:paraId="3A1BADF3" w14:textId="77777777" w:rsidR="001F1668" w:rsidRPr="00850C29" w:rsidRDefault="001F1668" w:rsidP="001F1668">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52ED200A" w14:textId="77777777" w:rsidR="001F1668" w:rsidRPr="00850C29" w:rsidRDefault="001F1668" w:rsidP="001F1668">
      <w:pPr>
        <w:pStyle w:val="paragraph"/>
        <w:textAlignment w:val="baseline"/>
        <w:rPr>
          <w:rFonts w:asciiTheme="minorHAnsi" w:hAnsiTheme="minorHAnsi" w:cstheme="minorHAnsi"/>
          <w:color w:val="B3272F" w:themeColor="text2"/>
          <w:sz w:val="32"/>
        </w:rPr>
      </w:pPr>
    </w:p>
    <w:p w14:paraId="6DF2F486" w14:textId="0754835F" w:rsidR="001F1668" w:rsidRPr="00850C29" w:rsidRDefault="00762337" w:rsidP="001F1668">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1</w:t>
      </w:r>
      <w:r w:rsidR="001F1668" w:rsidRPr="00850C29">
        <w:rPr>
          <w:rFonts w:asciiTheme="minorHAnsi" w:hAnsiTheme="minorHAnsi" w:cstheme="minorHAnsi"/>
          <w:color w:val="B3272F" w:themeColor="text2"/>
          <w:sz w:val="32"/>
        </w:rPr>
        <w:t>4. A</w:t>
      </w:r>
      <w:r w:rsidRPr="00850C29">
        <w:rPr>
          <w:rFonts w:asciiTheme="minorHAnsi" w:hAnsiTheme="minorHAnsi" w:cstheme="minorHAnsi"/>
          <w:color w:val="B3272F" w:themeColor="text2"/>
          <w:sz w:val="32"/>
        </w:rPr>
        <w:t>udit Committee</w:t>
      </w:r>
    </w:p>
    <w:p w14:paraId="1C9BB12B" w14:textId="77777777" w:rsidR="001F1668" w:rsidRPr="00850C29" w:rsidRDefault="001F1668" w:rsidP="004D1C52">
      <w:pPr>
        <w:pStyle w:val="BodyText100ThemeColour"/>
        <w:rPr>
          <w:rFonts w:cstheme="minorHAnsi"/>
          <w:b/>
          <w:sz w:val="24"/>
        </w:rPr>
      </w:pPr>
      <w:r w:rsidRPr="00850C29">
        <w:rPr>
          <w:rFonts w:cstheme="minorHAnsi"/>
          <w:b/>
          <w:sz w:val="24"/>
        </w:rPr>
        <w:t>Definition</w:t>
      </w:r>
    </w:p>
    <w:p w14:paraId="1BE87519" w14:textId="655026E5" w:rsidR="001F1668" w:rsidRPr="00ED0EB7" w:rsidRDefault="00762337" w:rsidP="001F1668">
      <w:pPr>
        <w:pStyle w:val="BodyText"/>
        <w:rPr>
          <w:rFonts w:cstheme="minorHAnsi"/>
          <w:sz w:val="24"/>
          <w:szCs w:val="24"/>
          <w:lang w:eastAsia="en-AU"/>
        </w:rPr>
      </w:pPr>
      <w:r w:rsidRPr="00ED0EB7">
        <w:rPr>
          <w:rFonts w:cstheme="minorHAnsi"/>
          <w:sz w:val="24"/>
          <w:szCs w:val="24"/>
          <w:lang w:eastAsia="en-AU"/>
        </w:rPr>
        <w:t xml:space="preserve">Advisory committee of Council under section 139 of the Act whose role is to oversee the integrity of Council’s financial reporting, processes to manage risks to the Council’s operations and for compliance with applicable legal, ethical, and regulatory requirements. </w:t>
      </w:r>
      <w:r w:rsidR="001F1668" w:rsidRPr="00ED0EB7">
        <w:rPr>
          <w:rFonts w:cstheme="minorHAnsi"/>
          <w:sz w:val="24"/>
          <w:szCs w:val="24"/>
          <w:lang w:eastAsia="en-AU"/>
        </w:rPr>
        <w:t xml:space="preserve">   </w:t>
      </w:r>
    </w:p>
    <w:p w14:paraId="3FE0F595" w14:textId="7A0446CA" w:rsidR="001F1668" w:rsidRPr="00850C29" w:rsidRDefault="0063643B" w:rsidP="004D1C52">
      <w:pPr>
        <w:pStyle w:val="BodyText100ThemeColour"/>
        <w:rPr>
          <w:rFonts w:cstheme="minorHAnsi"/>
          <w:b/>
          <w:sz w:val="24"/>
        </w:rPr>
      </w:pPr>
      <w:r>
        <w:rPr>
          <w:rFonts w:cstheme="minorHAnsi"/>
          <w:b/>
          <w:sz w:val="24"/>
        </w:rPr>
        <w:t>Calculation</w:t>
      </w:r>
    </w:p>
    <w:p w14:paraId="343A2321" w14:textId="77777777" w:rsidR="001F1668" w:rsidRPr="00850C29" w:rsidRDefault="001F1668" w:rsidP="001F1668">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35628633" w14:textId="55F12F96" w:rsidR="001F1668" w:rsidRPr="00850C29" w:rsidRDefault="00CE3883" w:rsidP="001F1668">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 xml:space="preserve">Established in accordance with section 139 of the </w:t>
      </w:r>
      <w:r w:rsidR="001F1668" w:rsidRPr="00850C29">
        <w:rPr>
          <w:rFonts w:asciiTheme="minorHAnsi" w:hAnsiTheme="minorHAnsi" w:cstheme="minorHAnsi"/>
          <w:color w:val="363534" w:themeColor="text1"/>
          <w:sz w:val="21"/>
          <w:szCs w:val="21"/>
        </w:rPr>
        <w:t>Act</w:t>
      </w:r>
    </w:p>
    <w:p w14:paraId="1FC32ADF" w14:textId="60A97912" w:rsidR="001F1668" w:rsidRPr="00850C29" w:rsidRDefault="001F1668" w:rsidP="001F1668">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 xml:space="preserve">Not </w:t>
      </w:r>
      <w:r w:rsidR="00336283" w:rsidRPr="00850C29">
        <w:rPr>
          <w:rFonts w:asciiTheme="minorHAnsi" w:hAnsiTheme="minorHAnsi" w:cstheme="minorHAnsi"/>
          <w:color w:val="363534" w:themeColor="text1"/>
          <w:sz w:val="21"/>
          <w:szCs w:val="21"/>
        </w:rPr>
        <w:t>established</w:t>
      </w:r>
      <w:r w:rsidRPr="00850C29">
        <w:rPr>
          <w:rFonts w:asciiTheme="minorHAnsi" w:hAnsiTheme="minorHAnsi" w:cstheme="minorHAnsi"/>
          <w:color w:val="363534" w:themeColor="text1"/>
          <w:sz w:val="21"/>
          <w:szCs w:val="21"/>
        </w:rPr>
        <w:t xml:space="preserve"> in accordance with section 13</w:t>
      </w:r>
      <w:r w:rsidR="00336283" w:rsidRPr="00850C29">
        <w:rPr>
          <w:rFonts w:asciiTheme="minorHAnsi" w:hAnsiTheme="minorHAnsi" w:cstheme="minorHAnsi"/>
          <w:color w:val="363534" w:themeColor="text1"/>
          <w:sz w:val="21"/>
          <w:szCs w:val="21"/>
        </w:rPr>
        <w:t>9</w:t>
      </w:r>
      <w:r w:rsidRPr="00850C29">
        <w:rPr>
          <w:rFonts w:asciiTheme="minorHAnsi" w:hAnsiTheme="minorHAnsi" w:cstheme="minorHAnsi"/>
          <w:color w:val="363534" w:themeColor="text1"/>
          <w:sz w:val="21"/>
          <w:szCs w:val="21"/>
        </w:rPr>
        <w:t xml:space="preserve"> of the Act</w:t>
      </w:r>
    </w:p>
    <w:p w14:paraId="272A4562" w14:textId="77777777" w:rsidR="001F1668" w:rsidRPr="00850C29" w:rsidRDefault="001F1668" w:rsidP="001F1668">
      <w:pPr>
        <w:pStyle w:val="paragraph"/>
        <w:textAlignment w:val="baseline"/>
        <w:rPr>
          <w:rStyle w:val="normaltextrun1"/>
          <w:rFonts w:asciiTheme="minorHAnsi" w:hAnsiTheme="minorHAnsi" w:cstheme="minorHAnsi"/>
          <w:color w:val="363534"/>
          <w:sz w:val="21"/>
          <w:szCs w:val="21"/>
          <w:u w:val="single"/>
        </w:rPr>
      </w:pPr>
    </w:p>
    <w:p w14:paraId="1BB48610" w14:textId="77777777" w:rsidR="001F1668" w:rsidRPr="00850C29" w:rsidRDefault="001F1668" w:rsidP="001F1668">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7EB339AA" w14:textId="77777777" w:rsidR="00A5469A" w:rsidRPr="00850C29" w:rsidRDefault="001F1668" w:rsidP="001F1668">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 xml:space="preserve">Where Council has </w:t>
      </w:r>
      <w:r w:rsidR="00336283" w:rsidRPr="00850C29">
        <w:rPr>
          <w:rStyle w:val="normaltextrun1"/>
          <w:rFonts w:asciiTheme="minorHAnsi" w:hAnsiTheme="minorHAnsi" w:cstheme="minorHAnsi"/>
          <w:color w:val="363534"/>
          <w:sz w:val="21"/>
          <w:szCs w:val="21"/>
        </w:rPr>
        <w:t xml:space="preserve">established an Audit Committee in accordance with section 139 of the Act it must also provide details of the date of establishment of the Committee. Where </w:t>
      </w:r>
    </w:p>
    <w:p w14:paraId="7DEEE791" w14:textId="77777777" w:rsidR="00A5469A" w:rsidRPr="00850C29" w:rsidRDefault="00A5469A" w:rsidP="001F1668">
      <w:pPr>
        <w:pStyle w:val="paragraph"/>
        <w:textAlignment w:val="baseline"/>
        <w:rPr>
          <w:rStyle w:val="normaltextrun1"/>
          <w:rFonts w:asciiTheme="minorHAnsi" w:hAnsiTheme="minorHAnsi" w:cstheme="minorHAnsi"/>
          <w:color w:val="363534"/>
          <w:sz w:val="21"/>
          <w:szCs w:val="21"/>
        </w:rPr>
      </w:pPr>
    </w:p>
    <w:p w14:paraId="36A0B06B" w14:textId="77777777" w:rsidR="00A5469A" w:rsidRPr="00850C29" w:rsidRDefault="00A5469A" w:rsidP="001F1668">
      <w:pPr>
        <w:pStyle w:val="paragraph"/>
        <w:textAlignment w:val="baseline"/>
        <w:rPr>
          <w:rStyle w:val="normaltextrun1"/>
          <w:rFonts w:asciiTheme="minorHAnsi" w:hAnsiTheme="minorHAnsi" w:cstheme="minorHAnsi"/>
          <w:color w:val="363534"/>
          <w:sz w:val="21"/>
          <w:szCs w:val="21"/>
        </w:rPr>
      </w:pPr>
    </w:p>
    <w:p w14:paraId="3242EC56" w14:textId="77777777" w:rsidR="004B73E2" w:rsidRDefault="004B73E2" w:rsidP="001F1668">
      <w:pPr>
        <w:pStyle w:val="paragraph"/>
        <w:textAlignment w:val="baseline"/>
        <w:rPr>
          <w:rStyle w:val="normaltextrun1"/>
          <w:rFonts w:asciiTheme="minorHAnsi" w:hAnsiTheme="minorHAnsi" w:cstheme="minorHAnsi"/>
          <w:color w:val="363534"/>
          <w:sz w:val="21"/>
          <w:szCs w:val="21"/>
        </w:rPr>
      </w:pPr>
    </w:p>
    <w:p w14:paraId="35BB0945" w14:textId="77777777" w:rsidR="004B73E2" w:rsidRDefault="004B73E2" w:rsidP="001F1668">
      <w:pPr>
        <w:pStyle w:val="paragraph"/>
        <w:textAlignment w:val="baseline"/>
        <w:rPr>
          <w:rStyle w:val="normaltextrun1"/>
          <w:rFonts w:asciiTheme="minorHAnsi" w:hAnsiTheme="minorHAnsi" w:cstheme="minorHAnsi"/>
          <w:color w:val="363534"/>
          <w:sz w:val="21"/>
          <w:szCs w:val="21"/>
        </w:rPr>
      </w:pPr>
    </w:p>
    <w:p w14:paraId="6085D397" w14:textId="77777777" w:rsidR="004B73E2" w:rsidRDefault="004B73E2" w:rsidP="001F1668">
      <w:pPr>
        <w:pStyle w:val="paragraph"/>
        <w:textAlignment w:val="baseline"/>
        <w:rPr>
          <w:rStyle w:val="normaltextrun1"/>
          <w:rFonts w:asciiTheme="minorHAnsi" w:hAnsiTheme="minorHAnsi" w:cstheme="minorHAnsi"/>
          <w:color w:val="363534"/>
          <w:sz w:val="21"/>
          <w:szCs w:val="21"/>
        </w:rPr>
      </w:pPr>
    </w:p>
    <w:p w14:paraId="7787D5E5" w14:textId="635F77DA" w:rsidR="001F1668" w:rsidRPr="00850C29" w:rsidRDefault="00336283" w:rsidP="001F1668">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Council has not established an Audit Committee in accordance with section 139 of the Act it must provide a reason. </w:t>
      </w:r>
      <w:r w:rsidR="001F1668" w:rsidRPr="00850C29">
        <w:rPr>
          <w:rStyle w:val="normaltextrun1"/>
          <w:rFonts w:asciiTheme="minorHAnsi" w:hAnsiTheme="minorHAnsi" w:cstheme="minorHAnsi"/>
          <w:color w:val="363534"/>
          <w:sz w:val="21"/>
          <w:szCs w:val="21"/>
        </w:rPr>
        <w:t xml:space="preserve">  </w:t>
      </w:r>
      <w:r w:rsidR="001F1668" w:rsidRPr="00850C29">
        <w:rPr>
          <w:rStyle w:val="eop"/>
          <w:rFonts w:asciiTheme="minorHAnsi" w:hAnsiTheme="minorHAnsi" w:cstheme="minorHAnsi"/>
          <w:sz w:val="21"/>
          <w:szCs w:val="21"/>
        </w:rPr>
        <w:t> </w:t>
      </w:r>
    </w:p>
    <w:p w14:paraId="3125BA56" w14:textId="77777777" w:rsidR="001F1668" w:rsidRPr="00850C29" w:rsidRDefault="001F1668" w:rsidP="004D1C52">
      <w:pPr>
        <w:pStyle w:val="BodyText100ThemeColour"/>
        <w:rPr>
          <w:rFonts w:cstheme="minorHAnsi"/>
          <w:b/>
          <w:sz w:val="24"/>
        </w:rPr>
      </w:pPr>
      <w:r w:rsidRPr="00850C29">
        <w:rPr>
          <w:rFonts w:cstheme="minorHAnsi"/>
          <w:b/>
          <w:sz w:val="24"/>
        </w:rPr>
        <w:t xml:space="preserve">Data source </w:t>
      </w:r>
    </w:p>
    <w:p w14:paraId="0F6A50BC" w14:textId="77777777" w:rsidR="001F1668" w:rsidRPr="00850C29" w:rsidRDefault="001F1668" w:rsidP="001F1668">
      <w:pPr>
        <w:pStyle w:val="paragraph"/>
        <w:textAlignment w:val="baseline"/>
        <w:rPr>
          <w:rStyle w:val="normaltextrun1"/>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7CA7E774" w14:textId="77777777" w:rsidR="001F1668" w:rsidRPr="00850C29" w:rsidRDefault="001F1668" w:rsidP="001F1668">
      <w:pPr>
        <w:pStyle w:val="paragraph"/>
        <w:textAlignment w:val="baseline"/>
        <w:rPr>
          <w:rStyle w:val="normaltextrun1"/>
          <w:rFonts w:asciiTheme="minorHAnsi" w:hAnsiTheme="minorHAnsi" w:cstheme="minorHAnsi"/>
          <w:color w:val="363534"/>
          <w:sz w:val="32"/>
          <w:szCs w:val="21"/>
        </w:rPr>
      </w:pPr>
    </w:p>
    <w:p w14:paraId="50673EF5" w14:textId="4878B9E2" w:rsidR="001F1668" w:rsidRPr="00850C29" w:rsidRDefault="00336283" w:rsidP="001F1668">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1</w:t>
      </w:r>
      <w:r w:rsidR="001F1668" w:rsidRPr="00850C29">
        <w:rPr>
          <w:rFonts w:asciiTheme="minorHAnsi" w:hAnsiTheme="minorHAnsi" w:cstheme="minorHAnsi"/>
          <w:color w:val="B3272F" w:themeColor="text2"/>
          <w:sz w:val="32"/>
        </w:rPr>
        <w:t xml:space="preserve">5. </w:t>
      </w:r>
      <w:r w:rsidR="00256D62" w:rsidRPr="00850C29">
        <w:rPr>
          <w:rFonts w:asciiTheme="minorHAnsi" w:hAnsiTheme="minorHAnsi" w:cstheme="minorHAnsi"/>
          <w:color w:val="B3272F" w:themeColor="text2"/>
          <w:sz w:val="32"/>
        </w:rPr>
        <w:t>Internal Audit</w:t>
      </w:r>
    </w:p>
    <w:p w14:paraId="23E7138C" w14:textId="77777777" w:rsidR="001F1668" w:rsidRPr="00850C29" w:rsidRDefault="001F1668" w:rsidP="004D1C52">
      <w:pPr>
        <w:pStyle w:val="BodyText100ThemeColour"/>
        <w:rPr>
          <w:rFonts w:cstheme="minorHAnsi"/>
          <w:b/>
          <w:sz w:val="24"/>
        </w:rPr>
      </w:pPr>
      <w:r w:rsidRPr="00850C29">
        <w:rPr>
          <w:rFonts w:cstheme="minorHAnsi"/>
          <w:b/>
          <w:sz w:val="24"/>
        </w:rPr>
        <w:t>Definition</w:t>
      </w:r>
    </w:p>
    <w:p w14:paraId="72E5B3D4" w14:textId="3D0F9DED" w:rsidR="001F1668" w:rsidRPr="00ED0EB7" w:rsidRDefault="00F45847" w:rsidP="001F1668">
      <w:pPr>
        <w:pStyle w:val="BodyText"/>
        <w:rPr>
          <w:rFonts w:cstheme="minorHAnsi"/>
          <w:sz w:val="24"/>
          <w:szCs w:val="24"/>
          <w:lang w:eastAsia="en-AU"/>
        </w:rPr>
      </w:pPr>
      <w:r w:rsidRPr="00ED0EB7">
        <w:rPr>
          <w:rFonts w:cstheme="minorHAnsi"/>
          <w:sz w:val="24"/>
          <w:szCs w:val="24"/>
          <w:lang w:eastAsia="en-AU"/>
        </w:rPr>
        <w:t>Independent</w:t>
      </w:r>
      <w:r w:rsidR="00E50A51" w:rsidRPr="00ED0EB7">
        <w:rPr>
          <w:rFonts w:cstheme="minorHAnsi"/>
          <w:sz w:val="24"/>
          <w:szCs w:val="24"/>
          <w:lang w:eastAsia="en-AU"/>
        </w:rPr>
        <w:t xml:space="preserve"> accounting professionals engage</w:t>
      </w:r>
      <w:r w:rsidR="005C135E" w:rsidRPr="00ED0EB7">
        <w:rPr>
          <w:rFonts w:cstheme="minorHAnsi"/>
          <w:sz w:val="24"/>
          <w:szCs w:val="24"/>
          <w:lang w:eastAsia="en-AU"/>
        </w:rPr>
        <w:t>d</w:t>
      </w:r>
      <w:r w:rsidR="00E50A51" w:rsidRPr="00ED0EB7">
        <w:rPr>
          <w:rFonts w:cstheme="minorHAnsi"/>
          <w:sz w:val="24"/>
          <w:szCs w:val="24"/>
          <w:lang w:eastAsia="en-AU"/>
        </w:rPr>
        <w:t xml:space="preserve"> by the Council to provide analyses and recommendations aimed at improving Council’s governance, risk and management controls. </w:t>
      </w:r>
      <w:r w:rsidR="001F1668" w:rsidRPr="00ED0EB7">
        <w:rPr>
          <w:rFonts w:cstheme="minorHAnsi"/>
          <w:sz w:val="24"/>
          <w:szCs w:val="24"/>
          <w:lang w:eastAsia="en-AU"/>
        </w:rPr>
        <w:t xml:space="preserve">    </w:t>
      </w:r>
    </w:p>
    <w:p w14:paraId="7130C147" w14:textId="134248C4" w:rsidR="001F1668" w:rsidRPr="00850C29" w:rsidRDefault="0063643B" w:rsidP="004D1C52">
      <w:pPr>
        <w:pStyle w:val="BodyText100ThemeColour"/>
        <w:rPr>
          <w:rFonts w:cstheme="minorHAnsi"/>
          <w:b/>
          <w:sz w:val="24"/>
        </w:rPr>
      </w:pPr>
      <w:r>
        <w:rPr>
          <w:rFonts w:cstheme="minorHAnsi"/>
          <w:b/>
          <w:sz w:val="24"/>
        </w:rPr>
        <w:t>Calculation</w:t>
      </w:r>
    </w:p>
    <w:p w14:paraId="7673A4F8" w14:textId="77777777" w:rsidR="001F1668" w:rsidRPr="00850C29" w:rsidRDefault="001F1668" w:rsidP="001F1668">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4D8CB8C0" w14:textId="32AA834D" w:rsidR="001F1668" w:rsidRPr="00850C29" w:rsidRDefault="005C135E" w:rsidP="001F1668">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Engaged</w:t>
      </w:r>
      <w:r w:rsidR="001F1668" w:rsidRPr="00850C29">
        <w:rPr>
          <w:rFonts w:asciiTheme="minorHAnsi" w:hAnsiTheme="minorHAnsi" w:cstheme="minorHAnsi"/>
          <w:color w:val="363534" w:themeColor="text1"/>
          <w:sz w:val="21"/>
          <w:szCs w:val="21"/>
        </w:rPr>
        <w:t xml:space="preserve"> </w:t>
      </w:r>
    </w:p>
    <w:p w14:paraId="2A9884EE" w14:textId="2626462F" w:rsidR="001F1668" w:rsidRPr="00850C29" w:rsidRDefault="001F1668" w:rsidP="001F1668">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w:t>
      </w:r>
      <w:r w:rsidR="005C135E" w:rsidRPr="00850C29">
        <w:rPr>
          <w:rFonts w:asciiTheme="minorHAnsi" w:hAnsiTheme="minorHAnsi" w:cstheme="minorHAnsi"/>
          <w:color w:val="363534" w:themeColor="text1"/>
          <w:sz w:val="21"/>
          <w:szCs w:val="21"/>
        </w:rPr>
        <w:t>t engaged</w:t>
      </w:r>
    </w:p>
    <w:p w14:paraId="38305682" w14:textId="77777777" w:rsidR="001F1668" w:rsidRPr="00850C29" w:rsidRDefault="001F1668" w:rsidP="001F1668">
      <w:pPr>
        <w:pStyle w:val="paragraph"/>
        <w:textAlignment w:val="baseline"/>
        <w:rPr>
          <w:rStyle w:val="normaltextrun1"/>
          <w:rFonts w:asciiTheme="minorHAnsi" w:hAnsiTheme="minorHAnsi" w:cstheme="minorHAnsi"/>
          <w:color w:val="363534"/>
          <w:sz w:val="21"/>
          <w:szCs w:val="21"/>
          <w:u w:val="single"/>
        </w:rPr>
      </w:pPr>
    </w:p>
    <w:p w14:paraId="31738DF9" w14:textId="77777777" w:rsidR="001F1668" w:rsidRPr="00850C29" w:rsidRDefault="001F1668" w:rsidP="001F1668">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391A4DA4" w14:textId="0D8CA177" w:rsidR="001F1668" w:rsidRPr="00850C29" w:rsidRDefault="001F1668" w:rsidP="001F1668">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Where Council has </w:t>
      </w:r>
      <w:r w:rsidR="005C135E" w:rsidRPr="00850C29">
        <w:rPr>
          <w:rStyle w:val="normaltextrun1"/>
          <w:rFonts w:asciiTheme="minorHAnsi" w:hAnsiTheme="minorHAnsi" w:cstheme="minorHAnsi"/>
          <w:color w:val="363534"/>
          <w:sz w:val="21"/>
          <w:szCs w:val="21"/>
        </w:rPr>
        <w:t xml:space="preserve">engaged an internal audit provider it must also provide details of the date of engagement of the current provider. Where Council has not engaged an internal audit provided it must provide a reason. </w:t>
      </w:r>
      <w:r w:rsidRPr="00850C29">
        <w:rPr>
          <w:rStyle w:val="normaltextrun1"/>
          <w:rFonts w:asciiTheme="minorHAnsi" w:hAnsiTheme="minorHAnsi" w:cstheme="minorHAnsi"/>
          <w:color w:val="363534"/>
          <w:sz w:val="21"/>
          <w:szCs w:val="21"/>
        </w:rPr>
        <w:t xml:space="preserve">   </w:t>
      </w:r>
      <w:r w:rsidRPr="00850C29">
        <w:rPr>
          <w:rStyle w:val="eop"/>
          <w:rFonts w:asciiTheme="minorHAnsi" w:hAnsiTheme="minorHAnsi" w:cstheme="minorHAnsi"/>
          <w:sz w:val="21"/>
          <w:szCs w:val="21"/>
        </w:rPr>
        <w:t> </w:t>
      </w:r>
    </w:p>
    <w:p w14:paraId="412171A8" w14:textId="77777777" w:rsidR="001F1668" w:rsidRPr="00850C29" w:rsidRDefault="001F1668" w:rsidP="004D1C52">
      <w:pPr>
        <w:pStyle w:val="BodyText100ThemeColour"/>
        <w:rPr>
          <w:rFonts w:cstheme="minorHAnsi"/>
          <w:b/>
          <w:sz w:val="24"/>
        </w:rPr>
      </w:pPr>
      <w:r w:rsidRPr="00850C29">
        <w:rPr>
          <w:rFonts w:cstheme="minorHAnsi"/>
          <w:b/>
          <w:sz w:val="24"/>
        </w:rPr>
        <w:t xml:space="preserve">Data source </w:t>
      </w:r>
    </w:p>
    <w:p w14:paraId="0C2540D2" w14:textId="123E599D" w:rsidR="002779ED" w:rsidRPr="005A6DB3" w:rsidRDefault="001F1668" w:rsidP="00A5469A">
      <w:pPr>
        <w:pStyle w:val="paragraph"/>
        <w:textAlignment w:val="baseline"/>
        <w:rPr>
          <w:rFonts w:asciiTheme="minorHAnsi" w:hAnsiTheme="minorHAnsi" w:cstheme="minorHAnsi"/>
          <w:color w:val="363534"/>
          <w:sz w:val="21"/>
          <w:szCs w:val="21"/>
        </w:rPr>
      </w:pPr>
      <w:r w:rsidRPr="00850C29">
        <w:rPr>
          <w:rStyle w:val="normaltextrun1"/>
          <w:rFonts w:asciiTheme="minorHAnsi" w:hAnsiTheme="minorHAnsi" w:cstheme="minorHAnsi"/>
          <w:color w:val="363534"/>
          <w:sz w:val="21"/>
          <w:szCs w:val="21"/>
        </w:rPr>
        <w:t>Council records</w:t>
      </w:r>
    </w:p>
    <w:p w14:paraId="501A46C4" w14:textId="77777777" w:rsidR="002779ED" w:rsidRPr="00850C29" w:rsidRDefault="002779ED" w:rsidP="00A5469A">
      <w:pPr>
        <w:pStyle w:val="paragraph"/>
        <w:textAlignment w:val="baseline"/>
        <w:rPr>
          <w:rFonts w:asciiTheme="minorHAnsi" w:hAnsiTheme="minorHAnsi" w:cstheme="minorHAnsi"/>
          <w:color w:val="B3272F" w:themeColor="text2"/>
          <w:sz w:val="32"/>
        </w:rPr>
      </w:pPr>
    </w:p>
    <w:p w14:paraId="6AB669BC" w14:textId="0C345E82" w:rsidR="00A5469A" w:rsidRPr="00850C29" w:rsidRDefault="00A5469A" w:rsidP="00A5469A">
      <w:pPr>
        <w:pStyle w:val="paragraph"/>
        <w:textAlignment w:val="baseline"/>
        <w:rPr>
          <w:rFonts w:asciiTheme="minorHAnsi" w:hAnsiTheme="minorHAnsi" w:cstheme="minorHAnsi"/>
        </w:rPr>
      </w:pPr>
      <w:r w:rsidRPr="00850C29">
        <w:rPr>
          <w:rFonts w:asciiTheme="minorHAnsi" w:hAnsiTheme="minorHAnsi" w:cstheme="minorHAnsi"/>
          <w:color w:val="B3272F" w:themeColor="text2"/>
          <w:sz w:val="32"/>
        </w:rPr>
        <w:t>16. Performance Reporting Framework</w:t>
      </w:r>
    </w:p>
    <w:p w14:paraId="73034283" w14:textId="77777777" w:rsidR="00A5469A" w:rsidRPr="00850C29" w:rsidRDefault="00A5469A" w:rsidP="004D1C52">
      <w:pPr>
        <w:pStyle w:val="BodyText100ThemeColour"/>
        <w:rPr>
          <w:rFonts w:cstheme="minorHAnsi"/>
          <w:b/>
          <w:sz w:val="24"/>
        </w:rPr>
      </w:pPr>
      <w:r w:rsidRPr="00850C29">
        <w:rPr>
          <w:rFonts w:cstheme="minorHAnsi"/>
          <w:b/>
          <w:sz w:val="24"/>
        </w:rPr>
        <w:t>Definition</w:t>
      </w:r>
    </w:p>
    <w:p w14:paraId="5F1B8709" w14:textId="663521EE" w:rsidR="00A5469A" w:rsidRPr="00ED0EB7" w:rsidRDefault="00A5469A" w:rsidP="00A5469A">
      <w:pPr>
        <w:pStyle w:val="BodyText"/>
        <w:rPr>
          <w:rFonts w:cstheme="minorHAnsi"/>
          <w:sz w:val="24"/>
          <w:szCs w:val="24"/>
          <w:lang w:eastAsia="en-AU"/>
        </w:rPr>
      </w:pPr>
      <w:r w:rsidRPr="00ED0EB7">
        <w:rPr>
          <w:rFonts w:cstheme="minorHAnsi"/>
          <w:sz w:val="24"/>
          <w:szCs w:val="24"/>
          <w:lang w:eastAsia="en-AU"/>
        </w:rPr>
        <w:t xml:space="preserve">A set of indicators measuring financial and non-financial performance including the performance indicators referred to in section 131 of the Act.      </w:t>
      </w:r>
    </w:p>
    <w:p w14:paraId="15F69636" w14:textId="77777777" w:rsidR="00ED0EB7" w:rsidRDefault="00ED0EB7" w:rsidP="004D1C52">
      <w:pPr>
        <w:pStyle w:val="BodyText100ThemeColour"/>
        <w:rPr>
          <w:rFonts w:cstheme="minorHAnsi"/>
          <w:b/>
          <w:sz w:val="24"/>
        </w:rPr>
      </w:pPr>
    </w:p>
    <w:p w14:paraId="730D48EB" w14:textId="77777777" w:rsidR="00ED0EB7" w:rsidRDefault="00ED0EB7" w:rsidP="004D1C52">
      <w:pPr>
        <w:pStyle w:val="BodyText100ThemeColour"/>
        <w:rPr>
          <w:rFonts w:cstheme="minorHAnsi"/>
          <w:b/>
          <w:sz w:val="24"/>
        </w:rPr>
      </w:pPr>
    </w:p>
    <w:p w14:paraId="492D4415" w14:textId="7DE39BAA" w:rsidR="002779ED" w:rsidRPr="00850C29" w:rsidRDefault="0063643B" w:rsidP="00471827">
      <w:pPr>
        <w:pStyle w:val="BodyText100ThemeColour"/>
        <w:spacing w:before="0"/>
        <w:rPr>
          <w:rFonts w:cstheme="minorHAnsi"/>
          <w:b/>
          <w:sz w:val="24"/>
        </w:rPr>
      </w:pPr>
      <w:r>
        <w:rPr>
          <w:rFonts w:cstheme="minorHAnsi"/>
          <w:b/>
          <w:sz w:val="24"/>
        </w:rPr>
        <w:lastRenderedPageBreak/>
        <w:t>Calculation</w:t>
      </w:r>
    </w:p>
    <w:p w14:paraId="6899AFF2" w14:textId="77777777" w:rsidR="002779ED" w:rsidRPr="00850C29" w:rsidRDefault="002779ED" w:rsidP="002779ED">
      <w:pPr>
        <w:pStyle w:val="paragraph"/>
        <w:textAlignment w:val="baseline"/>
        <w:rPr>
          <w:rFonts w:asciiTheme="minorHAnsi" w:hAnsiTheme="minorHAnsi" w:cstheme="minorHAnsi"/>
          <w:color w:val="363534" w:themeColor="text1"/>
          <w:sz w:val="21"/>
          <w:szCs w:val="21"/>
        </w:rPr>
      </w:pPr>
      <w:r w:rsidRPr="00850C29">
        <w:rPr>
          <w:rStyle w:val="normaltextrun1"/>
          <w:rFonts w:asciiTheme="minorHAnsi" w:hAnsiTheme="minorHAnsi" w:cstheme="minorHAnsi"/>
          <w:color w:val="363534" w:themeColor="text1"/>
          <w:sz w:val="21"/>
          <w:szCs w:val="21"/>
          <w:u w:val="single"/>
        </w:rPr>
        <w:t>Assessment</w:t>
      </w:r>
      <w:r w:rsidRPr="00850C29">
        <w:rPr>
          <w:rStyle w:val="eop"/>
          <w:rFonts w:asciiTheme="minorHAnsi" w:hAnsiTheme="minorHAnsi" w:cstheme="minorHAnsi"/>
          <w:color w:val="363534" w:themeColor="text1"/>
          <w:sz w:val="21"/>
          <w:szCs w:val="21"/>
        </w:rPr>
        <w:t> </w:t>
      </w:r>
    </w:p>
    <w:p w14:paraId="6AFFBA57" w14:textId="77777777" w:rsidR="002779ED" w:rsidRPr="00850C29" w:rsidRDefault="002779ED" w:rsidP="002779ED">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Framework</w:t>
      </w:r>
    </w:p>
    <w:p w14:paraId="3D0A0584" w14:textId="5F3D0CB8" w:rsidR="00F66B1F" w:rsidRDefault="002779ED" w:rsidP="00ED0EB7">
      <w:pPr>
        <w:pStyle w:val="paragraph"/>
        <w:textAlignment w:val="baseline"/>
        <w:rPr>
          <w:rFonts w:asciiTheme="minorHAnsi" w:hAnsiTheme="minorHAnsi" w:cstheme="minorHAnsi"/>
          <w:color w:val="363534" w:themeColor="text1"/>
          <w:sz w:val="21"/>
          <w:szCs w:val="21"/>
        </w:rPr>
      </w:pPr>
      <w:r w:rsidRPr="00850C29">
        <w:rPr>
          <w:rFonts w:asciiTheme="minorHAnsi" w:hAnsiTheme="minorHAnsi" w:cstheme="minorHAnsi"/>
          <w:color w:val="363534" w:themeColor="text1"/>
          <w:sz w:val="21"/>
          <w:szCs w:val="21"/>
        </w:rPr>
        <w:t>No framework</w:t>
      </w:r>
    </w:p>
    <w:p w14:paraId="4A7CBBA3" w14:textId="77777777" w:rsidR="00ED0EB7" w:rsidRPr="00ED0EB7" w:rsidRDefault="00ED0EB7" w:rsidP="00ED0EB7">
      <w:pPr>
        <w:pStyle w:val="paragraph"/>
        <w:textAlignment w:val="baseline"/>
        <w:rPr>
          <w:rFonts w:asciiTheme="minorHAnsi" w:hAnsiTheme="minorHAnsi" w:cstheme="minorHAnsi"/>
          <w:color w:val="363534" w:themeColor="text1"/>
          <w:sz w:val="21"/>
          <w:szCs w:val="21"/>
        </w:r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F66B1F" w:rsidRPr="00850C29" w14:paraId="5B668852" w14:textId="77777777" w:rsidTr="00955A28">
        <w:trPr>
          <w:trHeight w:hRule="exact" w:val="1418"/>
        </w:trPr>
        <w:tc>
          <w:tcPr>
            <w:tcW w:w="7761" w:type="dxa"/>
            <w:vAlign w:val="center"/>
          </w:tcPr>
          <w:p w14:paraId="44827245" w14:textId="21EDF4B3" w:rsidR="00F66B1F" w:rsidRPr="00850C29" w:rsidRDefault="00594F8F" w:rsidP="00955A28">
            <w:pPr>
              <w:pStyle w:val="Title"/>
              <w:spacing w:after="120"/>
              <w:rPr>
                <w:rFonts w:asciiTheme="minorHAnsi" w:hAnsiTheme="minorHAnsi" w:cstheme="minorHAnsi"/>
              </w:rPr>
            </w:pPr>
            <w:r w:rsidRPr="00850C29">
              <w:rPr>
                <w:rFonts w:asciiTheme="minorHAnsi" w:hAnsiTheme="minorHAnsi" w:cstheme="minorHAnsi"/>
                <w:sz w:val="40"/>
              </w:rPr>
              <w:t>Monitoring</w:t>
            </w:r>
          </w:p>
        </w:tc>
      </w:tr>
    </w:tbl>
    <w:p w14:paraId="43D8E7BB" w14:textId="77777777" w:rsidR="002F4A13" w:rsidRPr="00850C29" w:rsidRDefault="002F4A13" w:rsidP="002F4A13">
      <w:pPr>
        <w:pStyle w:val="paragraph"/>
        <w:textAlignment w:val="baseline"/>
        <w:rPr>
          <w:rStyle w:val="normaltextrun1"/>
          <w:rFonts w:asciiTheme="minorHAnsi" w:hAnsiTheme="minorHAnsi" w:cstheme="minorHAnsi"/>
          <w:color w:val="363534"/>
          <w:sz w:val="21"/>
          <w:szCs w:val="21"/>
          <w:u w:val="single"/>
        </w:rPr>
      </w:pPr>
      <w:r w:rsidRPr="00850C29">
        <w:rPr>
          <w:rStyle w:val="normaltextrun1"/>
          <w:rFonts w:asciiTheme="minorHAnsi" w:hAnsiTheme="minorHAnsi" w:cstheme="minorHAnsi"/>
          <w:color w:val="363534"/>
          <w:sz w:val="21"/>
          <w:szCs w:val="21"/>
          <w:u w:val="single"/>
        </w:rPr>
        <w:t>Other</w:t>
      </w:r>
    </w:p>
    <w:p w14:paraId="733EC813" w14:textId="77777777" w:rsidR="002F4A13" w:rsidRPr="00850C29" w:rsidRDefault="002F4A13" w:rsidP="002F4A13">
      <w:pPr>
        <w:pStyle w:val="paragraph"/>
        <w:textAlignment w:val="baseline"/>
        <w:rPr>
          <w:rFonts w:asciiTheme="minorHAnsi" w:hAnsiTheme="minorHAnsi" w:cstheme="minorHAnsi"/>
          <w:sz w:val="21"/>
          <w:szCs w:val="21"/>
        </w:rPr>
      </w:pPr>
      <w:r w:rsidRPr="00850C29">
        <w:rPr>
          <w:rStyle w:val="normaltextrun1"/>
          <w:rFonts w:asciiTheme="minorHAnsi" w:hAnsiTheme="minorHAnsi" w:cstheme="minorHAnsi"/>
          <w:color w:val="363534"/>
          <w:sz w:val="21"/>
          <w:szCs w:val="21"/>
        </w:rPr>
        <w:t xml:space="preserve">Where Council has a framework, it must also provide details of the date of operation of the current framework. Where Council does not have a framework, it must provide a reason.   </w:t>
      </w:r>
      <w:r w:rsidRPr="00850C29">
        <w:rPr>
          <w:rStyle w:val="eop"/>
          <w:rFonts w:asciiTheme="minorHAnsi" w:hAnsiTheme="minorHAnsi" w:cstheme="minorHAnsi"/>
          <w:sz w:val="21"/>
          <w:szCs w:val="21"/>
        </w:rPr>
        <w:t> </w:t>
      </w:r>
    </w:p>
    <w:p w14:paraId="142419B3" w14:textId="77777777" w:rsidR="00ED0EB7" w:rsidRDefault="00ED0EB7" w:rsidP="00D44AC4">
      <w:pPr>
        <w:pStyle w:val="BodyText100ThemeColour"/>
        <w:rPr>
          <w:rFonts w:cstheme="minorHAnsi"/>
          <w:b/>
          <w:sz w:val="24"/>
        </w:rPr>
      </w:pPr>
    </w:p>
    <w:p w14:paraId="2DFD9EB2" w14:textId="77777777" w:rsidR="00D44AC4" w:rsidRDefault="002F4A13" w:rsidP="00471827">
      <w:pPr>
        <w:pStyle w:val="BodyText100ThemeColour"/>
        <w:rPr>
          <w:rFonts w:cstheme="minorHAnsi"/>
          <w:b/>
          <w:sz w:val="24"/>
        </w:rPr>
      </w:pPr>
      <w:r w:rsidRPr="00850C29">
        <w:rPr>
          <w:rFonts w:cstheme="minorHAnsi"/>
          <w:b/>
          <w:sz w:val="24"/>
        </w:rPr>
        <w:t xml:space="preserve">Data source </w:t>
      </w:r>
    </w:p>
    <w:p w14:paraId="53A90C6B" w14:textId="4BC70AFE" w:rsidR="002F4A13" w:rsidRPr="00D44AC4" w:rsidRDefault="002F4A13" w:rsidP="00D44AC4">
      <w:pPr>
        <w:pStyle w:val="BodyText100ThemeColour"/>
        <w:rPr>
          <w:rStyle w:val="normaltextrun1"/>
          <w:rFonts w:cstheme="minorHAnsi"/>
          <w:b/>
          <w:sz w:val="24"/>
        </w:rPr>
      </w:pPr>
      <w:r w:rsidRPr="00850C29">
        <w:rPr>
          <w:rStyle w:val="normaltextrun1"/>
          <w:rFonts w:cstheme="minorHAnsi"/>
          <w:color w:val="363534"/>
          <w:sz w:val="21"/>
          <w:szCs w:val="21"/>
        </w:rPr>
        <w:t>Council records</w:t>
      </w:r>
    </w:p>
    <w:p w14:paraId="7F350412" w14:textId="174E59E9" w:rsidR="00300A8E" w:rsidRDefault="00300A8E" w:rsidP="00D74CBB">
      <w:pPr>
        <w:pStyle w:val="paragraph"/>
        <w:textAlignment w:val="baseline"/>
        <w:rPr>
          <w:rStyle w:val="normaltextrun1"/>
          <w:rFonts w:asciiTheme="minorHAnsi" w:hAnsiTheme="minorHAnsi" w:cstheme="minorHAnsi"/>
          <w:color w:val="363534"/>
          <w:sz w:val="21"/>
          <w:szCs w:val="21"/>
        </w:rPr>
      </w:pPr>
    </w:p>
    <w:p w14:paraId="33DC0ED8" w14:textId="07F555E0" w:rsidR="002F4A13" w:rsidRDefault="002F4A13" w:rsidP="00D74CBB">
      <w:pPr>
        <w:pStyle w:val="paragraph"/>
        <w:textAlignment w:val="baseline"/>
        <w:rPr>
          <w:rStyle w:val="normaltextrun1"/>
          <w:rFonts w:asciiTheme="minorHAnsi" w:hAnsiTheme="minorHAnsi" w:cstheme="minorHAnsi"/>
          <w:color w:val="363534"/>
          <w:sz w:val="21"/>
          <w:szCs w:val="21"/>
        </w:rPr>
      </w:pPr>
    </w:p>
    <w:p w14:paraId="69EC1451" w14:textId="20D44C22" w:rsidR="00F75D1E" w:rsidRDefault="00F75D1E" w:rsidP="00D74CBB">
      <w:pPr>
        <w:pStyle w:val="paragraph"/>
        <w:textAlignment w:val="baseline"/>
        <w:rPr>
          <w:rStyle w:val="normaltextrun1"/>
          <w:rFonts w:asciiTheme="minorHAnsi" w:hAnsiTheme="minorHAnsi" w:cstheme="minorHAnsi"/>
          <w:color w:val="363534"/>
          <w:sz w:val="21"/>
          <w:szCs w:val="21"/>
        </w:rPr>
      </w:pPr>
    </w:p>
    <w:p w14:paraId="0B796CA0" w14:textId="4C48F969" w:rsidR="00F75D1E" w:rsidRDefault="00F75D1E" w:rsidP="00D74CBB">
      <w:pPr>
        <w:pStyle w:val="paragraph"/>
        <w:textAlignment w:val="baseline"/>
        <w:rPr>
          <w:rStyle w:val="normaltextrun1"/>
          <w:rFonts w:asciiTheme="minorHAnsi" w:hAnsiTheme="minorHAnsi" w:cstheme="minorHAnsi"/>
          <w:color w:val="363534"/>
          <w:sz w:val="21"/>
          <w:szCs w:val="21"/>
        </w:rPr>
      </w:pPr>
    </w:p>
    <w:p w14:paraId="26950F55" w14:textId="3F79EFB8" w:rsidR="00F75D1E" w:rsidRDefault="00F75D1E" w:rsidP="00D74CBB">
      <w:pPr>
        <w:pStyle w:val="paragraph"/>
        <w:textAlignment w:val="baseline"/>
        <w:rPr>
          <w:rStyle w:val="normaltextrun1"/>
          <w:rFonts w:asciiTheme="minorHAnsi" w:hAnsiTheme="minorHAnsi" w:cstheme="minorHAnsi"/>
          <w:color w:val="363534"/>
          <w:sz w:val="21"/>
          <w:szCs w:val="21"/>
        </w:rPr>
      </w:pPr>
    </w:p>
    <w:p w14:paraId="43EE3664" w14:textId="24A97E49" w:rsidR="00F75D1E" w:rsidRDefault="00F75D1E" w:rsidP="00D74CBB">
      <w:pPr>
        <w:pStyle w:val="paragraph"/>
        <w:textAlignment w:val="baseline"/>
        <w:rPr>
          <w:rStyle w:val="normaltextrun1"/>
          <w:rFonts w:asciiTheme="minorHAnsi" w:hAnsiTheme="minorHAnsi" w:cstheme="minorHAnsi"/>
          <w:color w:val="363534"/>
          <w:sz w:val="21"/>
          <w:szCs w:val="21"/>
        </w:rPr>
      </w:pPr>
    </w:p>
    <w:p w14:paraId="155E75D6" w14:textId="63DB58E0" w:rsidR="00F75D1E" w:rsidRDefault="00F75D1E" w:rsidP="00D74CBB">
      <w:pPr>
        <w:pStyle w:val="paragraph"/>
        <w:textAlignment w:val="baseline"/>
        <w:rPr>
          <w:rStyle w:val="normaltextrun1"/>
          <w:rFonts w:asciiTheme="minorHAnsi" w:hAnsiTheme="minorHAnsi" w:cstheme="minorHAnsi"/>
          <w:color w:val="363534"/>
          <w:sz w:val="21"/>
          <w:szCs w:val="21"/>
        </w:rPr>
      </w:pPr>
    </w:p>
    <w:p w14:paraId="70ED63D0" w14:textId="77777777" w:rsidR="00F75D1E" w:rsidRDefault="00F75D1E" w:rsidP="00D74CBB">
      <w:pPr>
        <w:pStyle w:val="paragraph"/>
        <w:textAlignment w:val="baseline"/>
        <w:rPr>
          <w:rStyle w:val="normaltextrun1"/>
          <w:rFonts w:asciiTheme="minorHAnsi" w:hAnsiTheme="minorHAnsi" w:cstheme="minorHAnsi"/>
          <w:color w:val="363534"/>
          <w:sz w:val="21"/>
          <w:szCs w:val="21"/>
        </w:rPr>
      </w:pPr>
    </w:p>
    <w:p w14:paraId="50EA5EC2" w14:textId="4A421E3B" w:rsidR="002F4A13" w:rsidRDefault="002F4A13" w:rsidP="00D74CBB">
      <w:pPr>
        <w:pStyle w:val="paragraph"/>
        <w:textAlignment w:val="baseline"/>
        <w:rPr>
          <w:rStyle w:val="normaltextrun1"/>
          <w:rFonts w:asciiTheme="minorHAnsi" w:hAnsiTheme="minorHAnsi" w:cstheme="minorHAnsi"/>
          <w:color w:val="363534"/>
          <w:sz w:val="21"/>
          <w:szCs w:val="21"/>
        </w:rPr>
      </w:pPr>
    </w:p>
    <w:p w14:paraId="658E8A88" w14:textId="28658017" w:rsidR="002F4A13" w:rsidRDefault="002F4A13" w:rsidP="00D74CBB">
      <w:pPr>
        <w:pStyle w:val="paragraph"/>
        <w:textAlignment w:val="baseline"/>
        <w:rPr>
          <w:rStyle w:val="normaltextrun1"/>
          <w:rFonts w:asciiTheme="minorHAnsi" w:hAnsiTheme="minorHAnsi" w:cstheme="minorHAnsi"/>
          <w:color w:val="363534"/>
          <w:sz w:val="21"/>
          <w:szCs w:val="21"/>
        </w:rPr>
      </w:pPr>
    </w:p>
    <w:p w14:paraId="58EFAF6C" w14:textId="7E299D7E" w:rsidR="002F4A13" w:rsidRDefault="002F4A13" w:rsidP="00D74CBB">
      <w:pPr>
        <w:pStyle w:val="paragraph"/>
        <w:textAlignment w:val="baseline"/>
        <w:rPr>
          <w:rStyle w:val="normaltextrun1"/>
          <w:rFonts w:asciiTheme="minorHAnsi" w:hAnsiTheme="minorHAnsi" w:cstheme="minorHAnsi"/>
          <w:color w:val="363534"/>
          <w:sz w:val="21"/>
          <w:szCs w:val="21"/>
        </w:rPr>
      </w:pPr>
    </w:p>
    <w:p w14:paraId="1D8BF41F" w14:textId="1D20FACB" w:rsidR="002F4A13" w:rsidRDefault="002F4A13" w:rsidP="00D74CBB">
      <w:pPr>
        <w:pStyle w:val="paragraph"/>
        <w:textAlignment w:val="baseline"/>
        <w:rPr>
          <w:rStyle w:val="normaltextrun1"/>
          <w:rFonts w:asciiTheme="minorHAnsi" w:hAnsiTheme="minorHAnsi" w:cstheme="minorHAnsi"/>
          <w:color w:val="363534"/>
          <w:sz w:val="21"/>
          <w:szCs w:val="21"/>
        </w:rPr>
      </w:pPr>
    </w:p>
    <w:p w14:paraId="1541F3B3" w14:textId="1E2EC51D" w:rsidR="002F4A13" w:rsidRDefault="002F4A13" w:rsidP="00D74CBB">
      <w:pPr>
        <w:pStyle w:val="paragraph"/>
        <w:textAlignment w:val="baseline"/>
        <w:rPr>
          <w:rStyle w:val="normaltextrun1"/>
          <w:rFonts w:asciiTheme="minorHAnsi" w:hAnsiTheme="minorHAnsi" w:cstheme="minorHAnsi"/>
          <w:color w:val="363534"/>
          <w:sz w:val="21"/>
          <w:szCs w:val="21"/>
        </w:rPr>
      </w:pPr>
    </w:p>
    <w:p w14:paraId="034CAE06" w14:textId="77777777" w:rsidR="002F4A13" w:rsidRPr="00850C29" w:rsidRDefault="002F4A13" w:rsidP="00D74CBB">
      <w:pPr>
        <w:pStyle w:val="paragraph"/>
        <w:textAlignment w:val="baseline"/>
        <w:rPr>
          <w:rStyle w:val="normaltextrun1"/>
          <w:rFonts w:asciiTheme="minorHAnsi" w:hAnsiTheme="minorHAnsi" w:cstheme="minorHAnsi"/>
          <w:color w:val="363534"/>
          <w:sz w:val="21"/>
          <w:szCs w:val="21"/>
        </w:rPr>
      </w:pPr>
    </w:p>
    <w:p w14:paraId="41C69C43" w14:textId="77777777" w:rsidR="00300A8E" w:rsidRPr="00850C29" w:rsidRDefault="00300A8E" w:rsidP="00D74CBB">
      <w:pPr>
        <w:pStyle w:val="paragraph"/>
        <w:textAlignment w:val="baseline"/>
        <w:rPr>
          <w:rStyle w:val="normaltextrun1"/>
          <w:rFonts w:asciiTheme="minorHAnsi" w:hAnsiTheme="minorHAnsi" w:cstheme="minorHAnsi"/>
          <w:color w:val="363534"/>
          <w:sz w:val="21"/>
          <w:szCs w:val="21"/>
        </w:rPr>
      </w:pPr>
    </w:p>
    <w:p w14:paraId="7FA4458C" w14:textId="77777777" w:rsidR="00300A8E" w:rsidRPr="00850C29" w:rsidRDefault="00300A8E" w:rsidP="00D74CBB">
      <w:pPr>
        <w:pStyle w:val="paragraph"/>
        <w:textAlignment w:val="baseline"/>
        <w:rPr>
          <w:rStyle w:val="normaltextrun1"/>
          <w:rFonts w:asciiTheme="minorHAnsi" w:hAnsiTheme="minorHAnsi" w:cstheme="minorHAnsi"/>
          <w:color w:val="363534"/>
          <w:sz w:val="21"/>
          <w:szCs w:val="21"/>
        </w:rPr>
      </w:pPr>
    </w:p>
    <w:p w14:paraId="7CDF5823" w14:textId="689A631D" w:rsidR="00F66B1F" w:rsidRPr="00850C29" w:rsidRDefault="00F66B1F" w:rsidP="00300A8E">
      <w:pPr>
        <w:pStyle w:val="paragraph"/>
        <w:textAlignment w:val="baseline"/>
        <w:rPr>
          <w:rFonts w:asciiTheme="minorHAnsi" w:hAnsiTheme="minorHAnsi" w:cstheme="minorHAnsi"/>
          <w:sz w:val="21"/>
          <w:szCs w:val="21"/>
        </w:rPr>
        <w:sectPr w:rsidR="00F66B1F" w:rsidRPr="00850C29" w:rsidSect="00322ED5">
          <w:headerReference w:type="even" r:id="rId364"/>
          <w:headerReference w:type="default" r:id="rId365"/>
          <w:headerReference w:type="first" r:id="rId366"/>
          <w:pgSz w:w="11907" w:h="16840" w:code="9"/>
          <w:pgMar w:top="2268" w:right="1134" w:bottom="1134" w:left="1134" w:header="284" w:footer="284" w:gutter="0"/>
          <w:cols w:num="2" w:space="720"/>
          <w:titlePg/>
          <w:docGrid w:linePitch="360"/>
        </w:sectPr>
      </w:pPr>
    </w:p>
    <w:p w14:paraId="7E148A24" w14:textId="77777777" w:rsidR="00FD0227" w:rsidRPr="00850C29" w:rsidRDefault="00FD0227" w:rsidP="00C7481D">
      <w:pPr>
        <w:pStyle w:val="paragraph"/>
        <w:textAlignment w:val="baseline"/>
        <w:rPr>
          <w:rStyle w:val="normaltextrun1"/>
          <w:rFonts w:asciiTheme="minorHAnsi" w:hAnsiTheme="minorHAnsi" w:cstheme="minorHAnsi"/>
          <w:color w:val="363534"/>
          <w:sz w:val="21"/>
          <w:szCs w:val="21"/>
        </w:rPr>
      </w:pPr>
    </w:p>
    <w:p w14:paraId="4F0CD877" w14:textId="3AD93994" w:rsidR="00CC0B54" w:rsidRDefault="00CC0B54" w:rsidP="007F0DE9">
      <w:pPr>
        <w:pStyle w:val="paragraph"/>
        <w:textAlignment w:val="baseline"/>
        <w:rPr>
          <w:rStyle w:val="normaltextrun1"/>
          <w:rFonts w:ascii="Arial Nova" w:hAnsi="Arial Nova" w:cs="Arial"/>
          <w:color w:val="363534"/>
          <w:sz w:val="21"/>
          <w:szCs w:val="21"/>
        </w:rPr>
      </w:pPr>
    </w:p>
    <w:p w14:paraId="3A82AF45" w14:textId="77777777" w:rsidR="00CC0B54" w:rsidRDefault="00CC0B54" w:rsidP="007F0DE9">
      <w:pPr>
        <w:pStyle w:val="paragraph"/>
        <w:textAlignment w:val="baseline"/>
      </w:pPr>
    </w:p>
    <w:bookmarkEnd w:id="124"/>
    <w:bookmarkEnd w:id="125"/>
    <w:bookmarkEnd w:id="126"/>
    <w:p w14:paraId="5FA53DEC" w14:textId="77777777" w:rsidR="00FD0227" w:rsidRDefault="00FD0227" w:rsidP="00F66B1F">
      <w:pPr>
        <w:rPr>
          <w:rFonts w:ascii="Arial Nova" w:hAnsi="Arial Nova"/>
          <w:color w:val="B3272F" w:themeColor="text2"/>
          <w:sz w:val="32"/>
        </w:rPr>
        <w:sectPr w:rsidR="00FD0227" w:rsidSect="00955A28">
          <w:type w:val="continuous"/>
          <w:pgSz w:w="11907" w:h="16840" w:code="9"/>
          <w:pgMar w:top="2268" w:right="1134" w:bottom="1134" w:left="1134" w:header="284" w:footer="284" w:gutter="0"/>
          <w:cols w:space="720"/>
          <w:docGrid w:linePitch="360"/>
        </w:sectPr>
      </w:pPr>
    </w:p>
    <w:p w14:paraId="5386DEC0" w14:textId="2887EB4A" w:rsidR="00F53F48" w:rsidRDefault="00F53F48" w:rsidP="00F66B1F">
      <w:pPr>
        <w:rPr>
          <w:rFonts w:ascii="Arial Nova" w:hAnsi="Arial Nova"/>
          <w:color w:val="B3272F" w:themeColor="text2"/>
          <w:sz w:val="32"/>
        </w:rPr>
        <w:sectPr w:rsidR="00F53F48" w:rsidSect="00E01CCB">
          <w:pgSz w:w="11907" w:h="16840" w:code="9"/>
          <w:pgMar w:top="2268" w:right="1134" w:bottom="1134" w:left="1134" w:header="284" w:footer="284" w:gutter="0"/>
          <w:cols w:space="720"/>
          <w:titlePg/>
          <w:docGrid w:linePitch="360"/>
        </w:sectPr>
      </w:pPr>
    </w:p>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F53F48" w:rsidRPr="007459B3" w14:paraId="35D3DE96" w14:textId="77777777" w:rsidTr="00955A28">
        <w:trPr>
          <w:trHeight w:hRule="exact" w:val="1418"/>
        </w:trPr>
        <w:tc>
          <w:tcPr>
            <w:tcW w:w="7761" w:type="dxa"/>
            <w:vAlign w:val="center"/>
          </w:tcPr>
          <w:p w14:paraId="75A6DD33" w14:textId="22A11D46" w:rsidR="00F80675" w:rsidRPr="00B5621E" w:rsidRDefault="00F80675" w:rsidP="00955A28">
            <w:pPr>
              <w:pStyle w:val="Title"/>
              <w:spacing w:after="120"/>
              <w:rPr>
                <w:rFonts w:ascii="Arial Nova" w:hAnsi="Arial Nova"/>
                <w:b w:val="0"/>
                <w:sz w:val="40"/>
              </w:rPr>
            </w:pPr>
            <w:r w:rsidRPr="00B5621E">
              <w:rPr>
                <w:rFonts w:ascii="Arial Nova" w:hAnsi="Arial Nova"/>
                <w:b w:val="0"/>
                <w:sz w:val="40"/>
              </w:rPr>
              <w:t>Governance and management checklist</w:t>
            </w:r>
          </w:p>
          <w:p w14:paraId="2D0BB963" w14:textId="3283642D" w:rsidR="00F53F48" w:rsidRPr="007459B3" w:rsidRDefault="00F53F48" w:rsidP="00955A28">
            <w:pPr>
              <w:pStyle w:val="Title"/>
              <w:spacing w:after="120"/>
              <w:rPr>
                <w:rFonts w:ascii="Arial Nova" w:hAnsi="Arial Nova"/>
              </w:rPr>
            </w:pPr>
            <w:r>
              <w:rPr>
                <w:rFonts w:ascii="Arial Nova" w:hAnsi="Arial Nova"/>
                <w:sz w:val="40"/>
              </w:rPr>
              <w:t>Reporting</w:t>
            </w:r>
          </w:p>
        </w:tc>
      </w:tr>
      <w:tr w:rsidR="00F53F48" w:rsidRPr="007459B3" w14:paraId="03FCF3B2" w14:textId="77777777" w:rsidTr="00955A28">
        <w:trPr>
          <w:trHeight w:val="1247"/>
        </w:trPr>
        <w:tc>
          <w:tcPr>
            <w:tcW w:w="7761" w:type="dxa"/>
            <w:vAlign w:val="center"/>
          </w:tcPr>
          <w:p w14:paraId="1C0EEF3F" w14:textId="5FD606C0" w:rsidR="00F53F48" w:rsidRPr="00D44AC4" w:rsidRDefault="00F53F48" w:rsidP="00955A28">
            <w:pPr>
              <w:pStyle w:val="Subtitle"/>
              <w:spacing w:before="80" w:line="320" w:lineRule="exact"/>
              <w:rPr>
                <w:rFonts w:asciiTheme="minorHAnsi" w:hAnsiTheme="minorHAnsi" w:cstheme="minorHAnsi"/>
                <w:color w:val="C00000"/>
              </w:rPr>
            </w:pPr>
            <w:r w:rsidRPr="00D44AC4">
              <w:rPr>
                <w:rFonts w:asciiTheme="minorHAnsi" w:hAnsiTheme="minorHAnsi" w:cstheme="minorHAnsi"/>
                <w:color w:val="C00000"/>
                <w:sz w:val="28"/>
              </w:rPr>
              <w:t xml:space="preserve">Indicator of the broad objective that reporting is important for good decision-making. Having appropriate </w:t>
            </w:r>
            <w:r w:rsidR="00C7481D" w:rsidRPr="00D44AC4">
              <w:rPr>
                <w:rFonts w:asciiTheme="minorHAnsi" w:hAnsiTheme="minorHAnsi" w:cstheme="minorHAnsi"/>
                <w:color w:val="C00000"/>
                <w:sz w:val="28"/>
              </w:rPr>
              <w:t>reporting</w:t>
            </w:r>
            <w:r w:rsidRPr="00D44AC4">
              <w:rPr>
                <w:rFonts w:asciiTheme="minorHAnsi" w:hAnsiTheme="minorHAnsi" w:cstheme="minorHAnsi"/>
                <w:color w:val="C00000"/>
                <w:sz w:val="28"/>
              </w:rPr>
              <w:t xml:space="preserve"> in place suggests an improvement in decision-making  </w:t>
            </w:r>
          </w:p>
        </w:tc>
      </w:tr>
    </w:tbl>
    <w:p w14:paraId="20B1F191" w14:textId="6C8E8109" w:rsidR="00F66B1F" w:rsidRPr="00C46430" w:rsidRDefault="00F66B1F" w:rsidP="00F66B1F">
      <w:pPr>
        <w:rPr>
          <w:rFonts w:ascii="Arial" w:hAnsi="Arial"/>
          <w:color w:val="B3272F" w:themeColor="text2"/>
          <w:sz w:val="32"/>
        </w:rPr>
      </w:pPr>
      <w:r w:rsidRPr="00C46430">
        <w:rPr>
          <w:rFonts w:ascii="Arial" w:hAnsi="Arial"/>
          <w:color w:val="B3272F" w:themeColor="text2"/>
          <w:sz w:val="32"/>
        </w:rPr>
        <w:t>1</w:t>
      </w:r>
      <w:r w:rsidR="004421A1" w:rsidRPr="00C46430">
        <w:rPr>
          <w:rFonts w:ascii="Arial" w:hAnsi="Arial"/>
          <w:color w:val="B3272F" w:themeColor="text2"/>
          <w:sz w:val="32"/>
        </w:rPr>
        <w:t>7</w:t>
      </w:r>
      <w:r w:rsidRPr="00C46430">
        <w:rPr>
          <w:rFonts w:ascii="Arial" w:hAnsi="Arial"/>
          <w:color w:val="B3272F" w:themeColor="text2"/>
          <w:sz w:val="32"/>
        </w:rPr>
        <w:t xml:space="preserve">. </w:t>
      </w:r>
      <w:r w:rsidR="004421A1" w:rsidRPr="00C46430">
        <w:rPr>
          <w:rFonts w:ascii="Arial" w:hAnsi="Arial"/>
          <w:color w:val="B3272F" w:themeColor="text2"/>
          <w:sz w:val="32"/>
        </w:rPr>
        <w:t>Council Plan Reporting</w:t>
      </w:r>
    </w:p>
    <w:p w14:paraId="658D009F" w14:textId="77777777" w:rsidR="00F66B1F" w:rsidRPr="00C46430" w:rsidRDefault="00F66B1F" w:rsidP="004D1C52">
      <w:pPr>
        <w:pStyle w:val="BodyText100ThemeColour"/>
        <w:rPr>
          <w:rFonts w:ascii="Arial" w:hAnsi="Arial" w:cs="Arial"/>
          <w:b/>
          <w:sz w:val="24"/>
        </w:rPr>
      </w:pPr>
      <w:r w:rsidRPr="00C46430">
        <w:rPr>
          <w:rFonts w:ascii="Arial" w:hAnsi="Arial" w:cs="Arial"/>
          <w:b/>
          <w:sz w:val="24"/>
        </w:rPr>
        <w:t>Definition</w:t>
      </w:r>
    </w:p>
    <w:p w14:paraId="6D5DAF66" w14:textId="3CAB42F6" w:rsidR="00F66B1F" w:rsidRPr="00ED0EB7" w:rsidRDefault="006A1D59" w:rsidP="00F66B1F">
      <w:pPr>
        <w:pStyle w:val="BodyText"/>
        <w:rPr>
          <w:rFonts w:ascii="Arial" w:hAnsi="Arial" w:cs="Arial"/>
          <w:sz w:val="24"/>
          <w:szCs w:val="24"/>
          <w:lang w:eastAsia="en-AU"/>
        </w:rPr>
      </w:pPr>
      <w:r w:rsidRPr="00ED0EB7">
        <w:rPr>
          <w:rFonts w:ascii="Arial" w:hAnsi="Arial" w:cs="Arial"/>
          <w:sz w:val="24"/>
          <w:szCs w:val="24"/>
          <w:lang w:eastAsia="en-AU"/>
        </w:rPr>
        <w:t xml:space="preserve">Report reviewing the performance of the Council against the Council Plan including the results in relation to the strategic indicators for the first six months of the financial year. </w:t>
      </w:r>
      <w:r w:rsidR="00F66B1F" w:rsidRPr="00ED0EB7">
        <w:rPr>
          <w:rFonts w:ascii="Arial" w:hAnsi="Arial" w:cs="Arial"/>
          <w:sz w:val="24"/>
          <w:szCs w:val="24"/>
          <w:lang w:eastAsia="en-AU"/>
        </w:rPr>
        <w:t xml:space="preserve">  </w:t>
      </w:r>
    </w:p>
    <w:p w14:paraId="3E1EBB84" w14:textId="34119971" w:rsidR="00F66B1F" w:rsidRPr="00C46430" w:rsidRDefault="0063643B" w:rsidP="004D1C52">
      <w:pPr>
        <w:pStyle w:val="BodyText100ThemeColour"/>
        <w:rPr>
          <w:rFonts w:ascii="Arial" w:hAnsi="Arial" w:cs="Arial"/>
          <w:b/>
          <w:sz w:val="24"/>
        </w:rPr>
      </w:pPr>
      <w:r>
        <w:rPr>
          <w:rFonts w:ascii="Arial" w:hAnsi="Arial" w:cs="Arial"/>
          <w:b/>
          <w:sz w:val="24"/>
        </w:rPr>
        <w:t>Calculation</w:t>
      </w:r>
    </w:p>
    <w:p w14:paraId="3C0C7A50" w14:textId="77777777" w:rsidR="00F66B1F" w:rsidRPr="00C46430" w:rsidRDefault="00F66B1F" w:rsidP="00F66B1F">
      <w:pPr>
        <w:pStyle w:val="paragraph"/>
        <w:textAlignment w:val="baseline"/>
        <w:rPr>
          <w:rFonts w:ascii="Arial" w:hAnsi="Arial" w:cs="Arial"/>
          <w:color w:val="363534" w:themeColor="text1"/>
          <w:sz w:val="21"/>
          <w:szCs w:val="21"/>
        </w:rPr>
      </w:pPr>
      <w:r w:rsidRPr="00C46430">
        <w:rPr>
          <w:rStyle w:val="normaltextrun1"/>
          <w:rFonts w:ascii="Arial" w:hAnsi="Arial" w:cs="Arial"/>
          <w:color w:val="363534" w:themeColor="text1"/>
          <w:sz w:val="21"/>
          <w:szCs w:val="21"/>
          <w:u w:val="single"/>
        </w:rPr>
        <w:t>Assessment</w:t>
      </w:r>
      <w:r w:rsidRPr="00C46430">
        <w:rPr>
          <w:rStyle w:val="eop"/>
          <w:rFonts w:ascii="Arial" w:hAnsi="Arial" w:cs="Arial"/>
          <w:color w:val="363534" w:themeColor="text1"/>
          <w:sz w:val="21"/>
          <w:szCs w:val="21"/>
        </w:rPr>
        <w:t> </w:t>
      </w:r>
    </w:p>
    <w:p w14:paraId="45BD3437" w14:textId="42F81252" w:rsidR="00F66B1F" w:rsidRPr="00C46430" w:rsidRDefault="00BE0D2E" w:rsidP="00F66B1F">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Report</w:t>
      </w:r>
    </w:p>
    <w:p w14:paraId="06890411" w14:textId="33DAAF87" w:rsidR="00F66B1F" w:rsidRPr="00C46430" w:rsidRDefault="00F66B1F" w:rsidP="00F66B1F">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 xml:space="preserve">No </w:t>
      </w:r>
      <w:r w:rsidR="00BE0D2E" w:rsidRPr="00C46430">
        <w:rPr>
          <w:rFonts w:ascii="Arial" w:hAnsi="Arial" w:cs="Arial"/>
          <w:color w:val="363534" w:themeColor="text1"/>
          <w:sz w:val="21"/>
          <w:szCs w:val="21"/>
        </w:rPr>
        <w:t>report</w:t>
      </w:r>
    </w:p>
    <w:p w14:paraId="516DAABC" w14:textId="77777777" w:rsidR="00F66B1F" w:rsidRPr="00C46430" w:rsidRDefault="00F66B1F" w:rsidP="00F66B1F">
      <w:pPr>
        <w:pStyle w:val="paragraph"/>
        <w:textAlignment w:val="baseline"/>
        <w:rPr>
          <w:rFonts w:ascii="Arial" w:hAnsi="Arial" w:cs="Arial"/>
          <w:sz w:val="21"/>
          <w:szCs w:val="21"/>
        </w:rPr>
      </w:pPr>
    </w:p>
    <w:p w14:paraId="773BCEBA" w14:textId="77777777" w:rsidR="00F66B1F" w:rsidRPr="00C46430" w:rsidRDefault="00F66B1F" w:rsidP="00F66B1F">
      <w:pPr>
        <w:pStyle w:val="paragraph"/>
        <w:textAlignment w:val="baseline"/>
        <w:rPr>
          <w:rStyle w:val="normaltextrun1"/>
          <w:rFonts w:ascii="Arial" w:hAnsi="Arial" w:cs="Arial"/>
          <w:color w:val="363534"/>
          <w:sz w:val="21"/>
          <w:szCs w:val="21"/>
          <w:u w:val="single"/>
        </w:rPr>
      </w:pPr>
      <w:r w:rsidRPr="00C46430">
        <w:rPr>
          <w:rStyle w:val="normaltextrun1"/>
          <w:rFonts w:ascii="Arial" w:hAnsi="Arial" w:cs="Arial"/>
          <w:color w:val="363534"/>
          <w:sz w:val="21"/>
          <w:szCs w:val="21"/>
          <w:u w:val="single"/>
        </w:rPr>
        <w:t>Other</w:t>
      </w:r>
    </w:p>
    <w:p w14:paraId="4C76AD01" w14:textId="37F115D6" w:rsidR="00F66B1F" w:rsidRPr="00C46430" w:rsidRDefault="00F66B1F" w:rsidP="00F66B1F">
      <w:pPr>
        <w:pStyle w:val="paragraph"/>
        <w:textAlignment w:val="baseline"/>
        <w:rPr>
          <w:rFonts w:ascii="Arial" w:hAnsi="Arial" w:cs="Arial"/>
          <w:sz w:val="21"/>
          <w:szCs w:val="21"/>
        </w:rPr>
      </w:pPr>
      <w:r w:rsidRPr="00C46430">
        <w:rPr>
          <w:rStyle w:val="normaltextrun1"/>
          <w:rFonts w:ascii="Arial" w:hAnsi="Arial" w:cs="Arial"/>
          <w:color w:val="363534"/>
          <w:sz w:val="21"/>
          <w:szCs w:val="21"/>
        </w:rPr>
        <w:t xml:space="preserve">Where Council has a </w:t>
      </w:r>
      <w:r w:rsidR="00BE0D2E" w:rsidRPr="00C46430">
        <w:rPr>
          <w:rStyle w:val="normaltextrun1"/>
          <w:rFonts w:ascii="Arial" w:hAnsi="Arial" w:cs="Arial"/>
          <w:color w:val="363534"/>
          <w:sz w:val="21"/>
          <w:szCs w:val="21"/>
        </w:rPr>
        <w:t>report</w:t>
      </w:r>
      <w:r w:rsidRPr="00C46430">
        <w:rPr>
          <w:rStyle w:val="normaltextrun1"/>
          <w:rFonts w:ascii="Arial" w:hAnsi="Arial" w:cs="Arial"/>
          <w:color w:val="363534"/>
          <w:sz w:val="21"/>
          <w:szCs w:val="21"/>
        </w:rPr>
        <w:t xml:space="preserve">, it must also provide details of the date of operation of the </w:t>
      </w:r>
      <w:r w:rsidR="00BE0D2E" w:rsidRPr="00C46430">
        <w:rPr>
          <w:rStyle w:val="normaltextrun1"/>
          <w:rFonts w:ascii="Arial" w:hAnsi="Arial" w:cs="Arial"/>
          <w:color w:val="363534"/>
          <w:sz w:val="21"/>
          <w:szCs w:val="21"/>
        </w:rPr>
        <w:t>report</w:t>
      </w:r>
      <w:r w:rsidRPr="00C46430">
        <w:rPr>
          <w:rStyle w:val="normaltextrun1"/>
          <w:rFonts w:ascii="Arial" w:hAnsi="Arial" w:cs="Arial"/>
          <w:color w:val="363534"/>
          <w:sz w:val="21"/>
          <w:szCs w:val="21"/>
        </w:rPr>
        <w:t xml:space="preserve">. Where Council does not have a </w:t>
      </w:r>
      <w:r w:rsidR="00C32580" w:rsidRPr="00C46430">
        <w:rPr>
          <w:rStyle w:val="normaltextrun1"/>
          <w:rFonts w:ascii="Arial" w:hAnsi="Arial" w:cs="Arial"/>
          <w:color w:val="363534"/>
          <w:sz w:val="21"/>
          <w:szCs w:val="21"/>
        </w:rPr>
        <w:t>report</w:t>
      </w:r>
      <w:r w:rsidRPr="00C46430">
        <w:rPr>
          <w:rStyle w:val="normaltextrun1"/>
          <w:rFonts w:ascii="Arial" w:hAnsi="Arial" w:cs="Arial"/>
          <w:color w:val="363534"/>
          <w:sz w:val="21"/>
          <w:szCs w:val="21"/>
        </w:rPr>
        <w:t xml:space="preserve">, it must provide a reason.   </w:t>
      </w:r>
      <w:r w:rsidRPr="00C46430">
        <w:rPr>
          <w:rStyle w:val="eop"/>
          <w:rFonts w:ascii="Arial" w:hAnsi="Arial" w:cs="Arial"/>
          <w:sz w:val="21"/>
          <w:szCs w:val="21"/>
        </w:rPr>
        <w:t> </w:t>
      </w:r>
    </w:p>
    <w:p w14:paraId="7FD7EDE1" w14:textId="77777777" w:rsidR="00F66B1F" w:rsidRPr="00C46430" w:rsidRDefault="00F66B1F" w:rsidP="004D1C52">
      <w:pPr>
        <w:pStyle w:val="BodyText100ThemeColour"/>
        <w:rPr>
          <w:rFonts w:ascii="Arial" w:hAnsi="Arial" w:cs="Arial"/>
          <w:b/>
          <w:sz w:val="24"/>
        </w:rPr>
      </w:pPr>
      <w:r w:rsidRPr="00C46430">
        <w:rPr>
          <w:rFonts w:ascii="Arial" w:hAnsi="Arial" w:cs="Arial"/>
          <w:b/>
          <w:sz w:val="24"/>
        </w:rPr>
        <w:t xml:space="preserve">Data source </w:t>
      </w:r>
    </w:p>
    <w:p w14:paraId="19CDCDDF" w14:textId="77777777" w:rsidR="00F66B1F" w:rsidRPr="00C46430" w:rsidRDefault="00F66B1F" w:rsidP="00F66B1F">
      <w:pPr>
        <w:pStyle w:val="paragraph"/>
        <w:textAlignment w:val="baseline"/>
        <w:rPr>
          <w:rStyle w:val="normaltextrun1"/>
          <w:rFonts w:ascii="Arial" w:hAnsi="Arial" w:cs="Arial"/>
          <w:color w:val="363534"/>
          <w:sz w:val="21"/>
          <w:szCs w:val="21"/>
        </w:rPr>
      </w:pPr>
      <w:r w:rsidRPr="00C46430">
        <w:rPr>
          <w:rStyle w:val="normaltextrun1"/>
          <w:rFonts w:ascii="Arial" w:hAnsi="Arial" w:cs="Arial"/>
          <w:color w:val="363534"/>
          <w:sz w:val="21"/>
          <w:szCs w:val="21"/>
        </w:rPr>
        <w:t>Council records</w:t>
      </w:r>
    </w:p>
    <w:p w14:paraId="075FA4AE" w14:textId="77777777" w:rsidR="00F66B1F" w:rsidRPr="00C46430" w:rsidRDefault="00F66B1F" w:rsidP="00F66B1F">
      <w:pPr>
        <w:pStyle w:val="paragraph"/>
        <w:textAlignment w:val="baseline"/>
        <w:rPr>
          <w:rFonts w:ascii="Arial" w:hAnsi="Arial" w:cs="Arial"/>
          <w:color w:val="B3272F" w:themeColor="text2"/>
          <w:sz w:val="32"/>
        </w:rPr>
      </w:pPr>
    </w:p>
    <w:p w14:paraId="7B3D5151" w14:textId="6D9B4213" w:rsidR="00F66B1F" w:rsidRPr="00C46430" w:rsidRDefault="00F66B1F" w:rsidP="00F66B1F">
      <w:pPr>
        <w:pStyle w:val="paragraph"/>
        <w:textAlignment w:val="baseline"/>
        <w:rPr>
          <w:rFonts w:ascii="Arial" w:hAnsi="Arial" w:cs="Arial"/>
        </w:rPr>
      </w:pPr>
      <w:r w:rsidRPr="00C46430">
        <w:rPr>
          <w:rFonts w:ascii="Arial" w:hAnsi="Arial" w:cs="Arial"/>
          <w:color w:val="B3272F" w:themeColor="text2"/>
          <w:sz w:val="32"/>
        </w:rPr>
        <w:t>1</w:t>
      </w:r>
      <w:r w:rsidR="009443D7" w:rsidRPr="00C46430">
        <w:rPr>
          <w:rFonts w:ascii="Arial" w:hAnsi="Arial" w:cs="Arial"/>
          <w:color w:val="B3272F" w:themeColor="text2"/>
          <w:sz w:val="32"/>
        </w:rPr>
        <w:t>8</w:t>
      </w:r>
      <w:r w:rsidRPr="00C46430">
        <w:rPr>
          <w:rFonts w:ascii="Arial" w:hAnsi="Arial" w:cs="Arial"/>
          <w:color w:val="B3272F" w:themeColor="text2"/>
          <w:sz w:val="32"/>
        </w:rPr>
        <w:t xml:space="preserve">. </w:t>
      </w:r>
      <w:r w:rsidR="009443D7" w:rsidRPr="00C46430">
        <w:rPr>
          <w:rFonts w:ascii="Arial" w:hAnsi="Arial" w:cs="Arial"/>
          <w:color w:val="B3272F" w:themeColor="text2"/>
          <w:sz w:val="32"/>
        </w:rPr>
        <w:t>Financial Reporting</w:t>
      </w:r>
    </w:p>
    <w:p w14:paraId="7A6593C6" w14:textId="77777777" w:rsidR="00F66B1F" w:rsidRPr="00C46430" w:rsidRDefault="00F66B1F" w:rsidP="004D1C52">
      <w:pPr>
        <w:pStyle w:val="BodyText100ThemeColour"/>
        <w:rPr>
          <w:rFonts w:ascii="Arial" w:hAnsi="Arial" w:cs="Arial"/>
          <w:b/>
          <w:sz w:val="24"/>
        </w:rPr>
      </w:pPr>
      <w:r w:rsidRPr="00C46430">
        <w:rPr>
          <w:rFonts w:ascii="Arial" w:hAnsi="Arial" w:cs="Arial"/>
          <w:b/>
          <w:sz w:val="24"/>
        </w:rPr>
        <w:t>Definition</w:t>
      </w:r>
    </w:p>
    <w:p w14:paraId="25E2FCCE" w14:textId="05FD909E" w:rsidR="00F66B1F" w:rsidRPr="00ED0EB7" w:rsidRDefault="009443D7" w:rsidP="00F66B1F">
      <w:pPr>
        <w:pStyle w:val="BodyText"/>
        <w:rPr>
          <w:rFonts w:ascii="Arial" w:hAnsi="Arial" w:cs="Arial"/>
          <w:sz w:val="24"/>
          <w:szCs w:val="24"/>
          <w:lang w:eastAsia="en-AU"/>
        </w:rPr>
      </w:pPr>
      <w:r w:rsidRPr="00ED0EB7">
        <w:rPr>
          <w:rFonts w:ascii="Arial" w:hAnsi="Arial" w:cs="Arial"/>
          <w:sz w:val="24"/>
          <w:szCs w:val="24"/>
          <w:lang w:eastAsia="en-AU"/>
        </w:rPr>
        <w:t>Quar</w:t>
      </w:r>
      <w:r w:rsidR="00610CD6" w:rsidRPr="00ED0EB7">
        <w:rPr>
          <w:rFonts w:ascii="Arial" w:hAnsi="Arial" w:cs="Arial"/>
          <w:sz w:val="24"/>
          <w:szCs w:val="24"/>
          <w:lang w:eastAsia="en-AU"/>
        </w:rPr>
        <w:t xml:space="preserve">terly statements to Council under section 138(1) of the Act comparing budgeted revenue and expenditure with actual revenue and expenditure. </w:t>
      </w:r>
      <w:r w:rsidR="00F66B1F" w:rsidRPr="00ED0EB7">
        <w:rPr>
          <w:rFonts w:ascii="Arial" w:hAnsi="Arial" w:cs="Arial"/>
          <w:sz w:val="24"/>
          <w:szCs w:val="24"/>
          <w:lang w:eastAsia="en-AU"/>
        </w:rPr>
        <w:t xml:space="preserve">    </w:t>
      </w:r>
    </w:p>
    <w:p w14:paraId="100937A4" w14:textId="680F1EA5" w:rsidR="00F66B1F" w:rsidRPr="00C46430" w:rsidRDefault="0063643B" w:rsidP="004D1C52">
      <w:pPr>
        <w:pStyle w:val="BodyText100ThemeColour"/>
        <w:rPr>
          <w:rFonts w:ascii="Arial" w:hAnsi="Arial" w:cs="Arial"/>
          <w:b/>
          <w:sz w:val="24"/>
        </w:rPr>
      </w:pPr>
      <w:r>
        <w:rPr>
          <w:rFonts w:ascii="Arial" w:hAnsi="Arial" w:cs="Arial"/>
          <w:b/>
          <w:sz w:val="24"/>
        </w:rPr>
        <w:t>Calculation</w:t>
      </w:r>
    </w:p>
    <w:p w14:paraId="4CA84906" w14:textId="77777777" w:rsidR="00F66B1F" w:rsidRPr="00C46430" w:rsidRDefault="00F66B1F" w:rsidP="00F66B1F">
      <w:pPr>
        <w:pStyle w:val="paragraph"/>
        <w:textAlignment w:val="baseline"/>
        <w:rPr>
          <w:rFonts w:ascii="Arial" w:hAnsi="Arial" w:cs="Arial"/>
          <w:color w:val="363534" w:themeColor="text1"/>
          <w:sz w:val="21"/>
          <w:szCs w:val="21"/>
        </w:rPr>
      </w:pPr>
      <w:r w:rsidRPr="00C46430">
        <w:rPr>
          <w:rStyle w:val="normaltextrun1"/>
          <w:rFonts w:ascii="Arial" w:hAnsi="Arial" w:cs="Arial"/>
          <w:color w:val="363534" w:themeColor="text1"/>
          <w:sz w:val="21"/>
          <w:szCs w:val="21"/>
          <w:u w:val="single"/>
        </w:rPr>
        <w:t>Assessment</w:t>
      </w:r>
      <w:r w:rsidRPr="00C46430">
        <w:rPr>
          <w:rStyle w:val="eop"/>
          <w:rFonts w:ascii="Arial" w:hAnsi="Arial" w:cs="Arial"/>
          <w:color w:val="363534" w:themeColor="text1"/>
          <w:sz w:val="21"/>
          <w:szCs w:val="21"/>
        </w:rPr>
        <w:t> </w:t>
      </w:r>
    </w:p>
    <w:p w14:paraId="6F0638BA" w14:textId="43F067B8" w:rsidR="00F66B1F" w:rsidRPr="00C46430" w:rsidRDefault="00610CD6" w:rsidP="00F66B1F">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Statements presented to Council in accordance with section 138(1) of the Act</w:t>
      </w:r>
    </w:p>
    <w:p w14:paraId="5CBB37B2" w14:textId="39D86C7C" w:rsidR="00F66B1F" w:rsidRPr="00C46430" w:rsidRDefault="006B6B33" w:rsidP="00F66B1F">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No statements presented to Council in accordance with section 138(1) of the Act</w:t>
      </w:r>
    </w:p>
    <w:p w14:paraId="155498E2" w14:textId="77777777" w:rsidR="00F66B1F" w:rsidRPr="00C46430" w:rsidRDefault="00F66B1F" w:rsidP="00F66B1F">
      <w:pPr>
        <w:pStyle w:val="paragraph"/>
        <w:textAlignment w:val="baseline"/>
        <w:rPr>
          <w:rStyle w:val="normaltextrun1"/>
          <w:rFonts w:ascii="Arial" w:hAnsi="Arial" w:cs="Arial"/>
          <w:color w:val="363534"/>
          <w:sz w:val="21"/>
          <w:szCs w:val="21"/>
          <w:u w:val="single"/>
        </w:rPr>
      </w:pPr>
    </w:p>
    <w:p w14:paraId="6979DB2F" w14:textId="77777777" w:rsidR="00F66B1F" w:rsidRPr="00C46430" w:rsidRDefault="00F66B1F" w:rsidP="00F66B1F">
      <w:pPr>
        <w:pStyle w:val="paragraph"/>
        <w:textAlignment w:val="baseline"/>
        <w:rPr>
          <w:rStyle w:val="normaltextrun1"/>
          <w:rFonts w:ascii="Arial" w:hAnsi="Arial" w:cs="Arial"/>
          <w:color w:val="363534"/>
          <w:sz w:val="21"/>
          <w:szCs w:val="21"/>
          <w:u w:val="single"/>
        </w:rPr>
      </w:pPr>
      <w:r w:rsidRPr="00C46430">
        <w:rPr>
          <w:rStyle w:val="normaltextrun1"/>
          <w:rFonts w:ascii="Arial" w:hAnsi="Arial" w:cs="Arial"/>
          <w:color w:val="363534"/>
          <w:sz w:val="21"/>
          <w:szCs w:val="21"/>
          <w:u w:val="single"/>
        </w:rPr>
        <w:t>Other</w:t>
      </w:r>
    </w:p>
    <w:p w14:paraId="363E0FF6" w14:textId="4F6F40F2" w:rsidR="002779D4" w:rsidRPr="00C46430" w:rsidRDefault="00F66B1F" w:rsidP="00F66B1F">
      <w:pPr>
        <w:pStyle w:val="paragraph"/>
        <w:textAlignment w:val="baseline"/>
        <w:rPr>
          <w:rFonts w:ascii="Arial" w:hAnsi="Arial" w:cs="Arial"/>
          <w:sz w:val="21"/>
          <w:szCs w:val="21"/>
        </w:rPr>
      </w:pPr>
      <w:r w:rsidRPr="00C46430">
        <w:rPr>
          <w:rStyle w:val="normaltextrun1"/>
          <w:rFonts w:ascii="Arial" w:hAnsi="Arial" w:cs="Arial"/>
          <w:color w:val="363534"/>
          <w:sz w:val="21"/>
          <w:szCs w:val="21"/>
        </w:rPr>
        <w:t xml:space="preserve">Where </w:t>
      </w:r>
      <w:r w:rsidR="006B6B33" w:rsidRPr="00C46430">
        <w:rPr>
          <w:rStyle w:val="normaltextrun1"/>
          <w:rFonts w:ascii="Arial" w:hAnsi="Arial" w:cs="Arial"/>
          <w:color w:val="363534"/>
          <w:sz w:val="21"/>
          <w:szCs w:val="21"/>
        </w:rPr>
        <w:t xml:space="preserve">statements have been presented to Council in accordance with section </w:t>
      </w:r>
      <w:r w:rsidR="00C166E2" w:rsidRPr="00C46430">
        <w:rPr>
          <w:rStyle w:val="normaltextrun1"/>
          <w:rFonts w:ascii="Arial" w:hAnsi="Arial" w:cs="Arial"/>
          <w:color w:val="363534"/>
          <w:sz w:val="21"/>
          <w:szCs w:val="21"/>
        </w:rPr>
        <w:t xml:space="preserve">138(1) of the Act it must also provide details of the date the statements were presented. Where statements </w:t>
      </w:r>
      <w:r w:rsidR="006125EB" w:rsidRPr="00C46430">
        <w:rPr>
          <w:rStyle w:val="normaltextrun1"/>
          <w:rFonts w:ascii="Arial" w:hAnsi="Arial" w:cs="Arial"/>
          <w:color w:val="363534"/>
          <w:sz w:val="21"/>
          <w:szCs w:val="21"/>
        </w:rPr>
        <w:t>have not been presented to Council in accordance with section 138(1) of the Act it must provide a reason.</w:t>
      </w:r>
    </w:p>
    <w:p w14:paraId="030E2656" w14:textId="38BFB9E8" w:rsidR="00F66B1F" w:rsidRPr="005F3C11" w:rsidRDefault="00F66B1F" w:rsidP="005F3C11">
      <w:pPr>
        <w:pStyle w:val="BodyText100ThemeColour"/>
        <w:rPr>
          <w:rFonts w:ascii="Arial" w:hAnsi="Arial" w:cs="Arial"/>
          <w:b/>
          <w:sz w:val="24"/>
        </w:rPr>
      </w:pPr>
      <w:r w:rsidRPr="005F3C11">
        <w:rPr>
          <w:rFonts w:ascii="Arial" w:hAnsi="Arial" w:cs="Arial"/>
          <w:b/>
          <w:sz w:val="24"/>
        </w:rPr>
        <w:t xml:space="preserve">Data source </w:t>
      </w:r>
    </w:p>
    <w:p w14:paraId="50E1586E" w14:textId="77777777" w:rsidR="00F66B1F" w:rsidRPr="00C46430" w:rsidRDefault="00F66B1F" w:rsidP="00F66B1F">
      <w:pPr>
        <w:pStyle w:val="paragraph"/>
        <w:textAlignment w:val="baseline"/>
        <w:rPr>
          <w:rStyle w:val="normaltextrun1"/>
          <w:rFonts w:ascii="Arial" w:hAnsi="Arial" w:cs="Arial"/>
          <w:color w:val="363534"/>
          <w:sz w:val="21"/>
          <w:szCs w:val="21"/>
        </w:rPr>
      </w:pPr>
      <w:r w:rsidRPr="00C46430">
        <w:rPr>
          <w:rStyle w:val="normaltextrun1"/>
          <w:rFonts w:ascii="Arial" w:hAnsi="Arial" w:cs="Arial"/>
          <w:color w:val="363534"/>
          <w:sz w:val="21"/>
          <w:szCs w:val="21"/>
        </w:rPr>
        <w:t>Council records</w:t>
      </w:r>
    </w:p>
    <w:p w14:paraId="700A4DBA" w14:textId="77777777" w:rsidR="00F66B1F" w:rsidRPr="00C46430" w:rsidRDefault="00F66B1F" w:rsidP="00F66B1F">
      <w:pPr>
        <w:pStyle w:val="paragraph"/>
        <w:textAlignment w:val="baseline"/>
        <w:rPr>
          <w:rStyle w:val="normaltextrun1"/>
          <w:rFonts w:ascii="Arial" w:hAnsi="Arial" w:cs="Arial"/>
          <w:color w:val="363534"/>
          <w:sz w:val="32"/>
          <w:szCs w:val="21"/>
        </w:rPr>
      </w:pPr>
    </w:p>
    <w:p w14:paraId="5654BA47" w14:textId="2EC9B264" w:rsidR="00F66B1F" w:rsidRPr="00C46430" w:rsidRDefault="00F66B1F" w:rsidP="00F66B1F">
      <w:pPr>
        <w:pStyle w:val="paragraph"/>
        <w:textAlignment w:val="baseline"/>
        <w:rPr>
          <w:rFonts w:ascii="Arial" w:hAnsi="Arial" w:cs="Arial"/>
        </w:rPr>
      </w:pPr>
      <w:r w:rsidRPr="00C46430">
        <w:rPr>
          <w:rFonts w:ascii="Arial" w:hAnsi="Arial" w:cs="Arial"/>
          <w:color w:val="B3272F" w:themeColor="text2"/>
          <w:sz w:val="32"/>
        </w:rPr>
        <w:t>1</w:t>
      </w:r>
      <w:r w:rsidR="00157C04" w:rsidRPr="00C46430">
        <w:rPr>
          <w:rFonts w:ascii="Arial" w:hAnsi="Arial" w:cs="Arial"/>
          <w:color w:val="B3272F" w:themeColor="text2"/>
          <w:sz w:val="32"/>
        </w:rPr>
        <w:t>9</w:t>
      </w:r>
      <w:r w:rsidRPr="00C46430">
        <w:rPr>
          <w:rFonts w:ascii="Arial" w:hAnsi="Arial" w:cs="Arial"/>
          <w:color w:val="B3272F" w:themeColor="text2"/>
          <w:sz w:val="32"/>
        </w:rPr>
        <w:t xml:space="preserve">. </w:t>
      </w:r>
      <w:r w:rsidR="00BE10AC" w:rsidRPr="00C46430">
        <w:rPr>
          <w:rFonts w:ascii="Arial" w:hAnsi="Arial" w:cs="Arial"/>
          <w:color w:val="B3272F" w:themeColor="text2"/>
          <w:sz w:val="32"/>
        </w:rPr>
        <w:t>Risk Reporting</w:t>
      </w:r>
    </w:p>
    <w:p w14:paraId="0B7B0A3E" w14:textId="77777777" w:rsidR="00F66B1F" w:rsidRPr="00C46430" w:rsidRDefault="00F66B1F" w:rsidP="004D1C52">
      <w:pPr>
        <w:pStyle w:val="BodyText100ThemeColour"/>
        <w:rPr>
          <w:rFonts w:ascii="Arial" w:hAnsi="Arial" w:cs="Arial"/>
          <w:b/>
          <w:sz w:val="24"/>
        </w:rPr>
      </w:pPr>
      <w:r w:rsidRPr="00C46430">
        <w:rPr>
          <w:rFonts w:ascii="Arial" w:hAnsi="Arial" w:cs="Arial"/>
          <w:b/>
          <w:sz w:val="24"/>
        </w:rPr>
        <w:t>Definition</w:t>
      </w:r>
    </w:p>
    <w:p w14:paraId="0A4494D7" w14:textId="2BC69216" w:rsidR="00F66B1F" w:rsidRPr="00ED0EB7" w:rsidRDefault="00BE10AC" w:rsidP="00F66B1F">
      <w:pPr>
        <w:pStyle w:val="BodyText"/>
        <w:rPr>
          <w:rFonts w:ascii="Arial" w:hAnsi="Arial" w:cs="Arial"/>
          <w:sz w:val="24"/>
          <w:szCs w:val="24"/>
          <w:lang w:eastAsia="en-AU"/>
        </w:rPr>
      </w:pPr>
      <w:r w:rsidRPr="00ED0EB7">
        <w:rPr>
          <w:rFonts w:ascii="Arial" w:hAnsi="Arial" w:cs="Arial"/>
          <w:sz w:val="24"/>
          <w:szCs w:val="24"/>
          <w:lang w:eastAsia="en-AU"/>
        </w:rPr>
        <w:t xml:space="preserve">Six-monthly reports of strategic risks to Council’s operations, their likelihood and consequences of occurring and risk minimisation strategies. </w:t>
      </w:r>
      <w:r w:rsidR="00F66B1F" w:rsidRPr="00ED0EB7">
        <w:rPr>
          <w:rFonts w:ascii="Arial" w:hAnsi="Arial" w:cs="Arial"/>
          <w:sz w:val="24"/>
          <w:szCs w:val="24"/>
          <w:lang w:eastAsia="en-AU"/>
        </w:rPr>
        <w:t xml:space="preserve">     </w:t>
      </w:r>
    </w:p>
    <w:p w14:paraId="040EA4F2" w14:textId="4C59CBCD" w:rsidR="00F66B1F" w:rsidRPr="00C46430" w:rsidRDefault="0063643B" w:rsidP="004D1C52">
      <w:pPr>
        <w:pStyle w:val="BodyText100ThemeColour"/>
        <w:rPr>
          <w:rFonts w:ascii="Arial" w:hAnsi="Arial" w:cs="Arial"/>
          <w:b/>
          <w:sz w:val="24"/>
        </w:rPr>
      </w:pPr>
      <w:r>
        <w:rPr>
          <w:rFonts w:ascii="Arial" w:hAnsi="Arial" w:cs="Arial"/>
          <w:b/>
          <w:sz w:val="24"/>
        </w:rPr>
        <w:t>Calculation</w:t>
      </w:r>
    </w:p>
    <w:p w14:paraId="40DA8B2A" w14:textId="77777777" w:rsidR="00F66B1F" w:rsidRPr="00C46430" w:rsidRDefault="00F66B1F" w:rsidP="00F66B1F">
      <w:pPr>
        <w:pStyle w:val="paragraph"/>
        <w:textAlignment w:val="baseline"/>
        <w:rPr>
          <w:rFonts w:ascii="Arial" w:hAnsi="Arial" w:cs="Arial"/>
          <w:color w:val="363534" w:themeColor="text1"/>
          <w:sz w:val="21"/>
          <w:szCs w:val="21"/>
        </w:rPr>
      </w:pPr>
      <w:r w:rsidRPr="00C46430">
        <w:rPr>
          <w:rStyle w:val="normaltextrun1"/>
          <w:rFonts w:ascii="Arial" w:hAnsi="Arial" w:cs="Arial"/>
          <w:color w:val="363534" w:themeColor="text1"/>
          <w:sz w:val="21"/>
          <w:szCs w:val="21"/>
          <w:u w:val="single"/>
        </w:rPr>
        <w:t>Assessment</w:t>
      </w:r>
      <w:r w:rsidRPr="00C46430">
        <w:rPr>
          <w:rStyle w:val="eop"/>
          <w:rFonts w:ascii="Arial" w:hAnsi="Arial" w:cs="Arial"/>
          <w:color w:val="363534" w:themeColor="text1"/>
          <w:sz w:val="21"/>
          <w:szCs w:val="21"/>
        </w:rPr>
        <w:t> </w:t>
      </w:r>
    </w:p>
    <w:p w14:paraId="1B19AD64" w14:textId="6E099283" w:rsidR="00F66B1F" w:rsidRPr="00C46430" w:rsidRDefault="00216F16" w:rsidP="00F66B1F">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Reports</w:t>
      </w:r>
      <w:r w:rsidR="00F66B1F" w:rsidRPr="00C46430">
        <w:rPr>
          <w:rFonts w:ascii="Arial" w:hAnsi="Arial" w:cs="Arial"/>
          <w:color w:val="363534" w:themeColor="text1"/>
          <w:sz w:val="21"/>
          <w:szCs w:val="21"/>
        </w:rPr>
        <w:t xml:space="preserve"> </w:t>
      </w:r>
    </w:p>
    <w:p w14:paraId="431D94B8" w14:textId="783045EE" w:rsidR="00F66B1F" w:rsidRPr="00C46430" w:rsidRDefault="00F66B1F" w:rsidP="00F66B1F">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No</w:t>
      </w:r>
      <w:r w:rsidR="00216F16" w:rsidRPr="00C46430">
        <w:rPr>
          <w:rFonts w:ascii="Arial" w:hAnsi="Arial" w:cs="Arial"/>
          <w:color w:val="363534" w:themeColor="text1"/>
          <w:sz w:val="21"/>
          <w:szCs w:val="21"/>
        </w:rPr>
        <w:t xml:space="preserve"> reports</w:t>
      </w:r>
    </w:p>
    <w:p w14:paraId="60DF23F1" w14:textId="77777777" w:rsidR="00F66B1F" w:rsidRPr="00C46430" w:rsidRDefault="00F66B1F" w:rsidP="00F66B1F">
      <w:pPr>
        <w:pStyle w:val="paragraph"/>
        <w:textAlignment w:val="baseline"/>
        <w:rPr>
          <w:rStyle w:val="normaltextrun1"/>
          <w:rFonts w:ascii="Arial" w:hAnsi="Arial" w:cs="Arial"/>
          <w:color w:val="363534"/>
          <w:sz w:val="21"/>
          <w:szCs w:val="21"/>
          <w:u w:val="single"/>
        </w:rPr>
      </w:pPr>
    </w:p>
    <w:p w14:paraId="6B72D13B" w14:textId="77777777" w:rsidR="00F66B1F" w:rsidRPr="00C46430" w:rsidRDefault="00F66B1F" w:rsidP="00F66B1F">
      <w:pPr>
        <w:pStyle w:val="paragraph"/>
        <w:textAlignment w:val="baseline"/>
        <w:rPr>
          <w:rStyle w:val="normaltextrun1"/>
          <w:rFonts w:ascii="Arial" w:hAnsi="Arial" w:cs="Arial"/>
          <w:color w:val="363534"/>
          <w:sz w:val="21"/>
          <w:szCs w:val="21"/>
          <w:u w:val="single"/>
        </w:rPr>
      </w:pPr>
      <w:r w:rsidRPr="00C46430">
        <w:rPr>
          <w:rStyle w:val="normaltextrun1"/>
          <w:rFonts w:ascii="Arial" w:hAnsi="Arial" w:cs="Arial"/>
          <w:color w:val="363534"/>
          <w:sz w:val="21"/>
          <w:szCs w:val="21"/>
          <w:u w:val="single"/>
        </w:rPr>
        <w:t>Other</w:t>
      </w:r>
    </w:p>
    <w:p w14:paraId="2ED1A7DD" w14:textId="207A14D3" w:rsidR="00F66B1F" w:rsidRPr="00C46430" w:rsidRDefault="00F66B1F" w:rsidP="00F66B1F">
      <w:pPr>
        <w:pStyle w:val="paragraph"/>
        <w:textAlignment w:val="baseline"/>
        <w:rPr>
          <w:rFonts w:ascii="Arial" w:hAnsi="Arial" w:cs="Arial"/>
          <w:sz w:val="21"/>
          <w:szCs w:val="21"/>
        </w:rPr>
      </w:pPr>
      <w:r w:rsidRPr="00C46430">
        <w:rPr>
          <w:rStyle w:val="normaltextrun1"/>
          <w:rFonts w:ascii="Arial" w:hAnsi="Arial" w:cs="Arial"/>
          <w:color w:val="363534"/>
          <w:sz w:val="21"/>
          <w:szCs w:val="21"/>
        </w:rPr>
        <w:t xml:space="preserve">Where Council has </w:t>
      </w:r>
      <w:r w:rsidR="00216F16" w:rsidRPr="00C46430">
        <w:rPr>
          <w:rStyle w:val="normaltextrun1"/>
          <w:rFonts w:ascii="Arial" w:hAnsi="Arial" w:cs="Arial"/>
          <w:color w:val="363534"/>
          <w:sz w:val="21"/>
          <w:szCs w:val="21"/>
        </w:rPr>
        <w:t xml:space="preserve">reports, it must also provide details of the dates of the reports. Where Council has no reports, it must provide a reason. </w:t>
      </w:r>
      <w:r w:rsidRPr="00C46430">
        <w:rPr>
          <w:rStyle w:val="normaltextrun1"/>
          <w:rFonts w:ascii="Arial" w:hAnsi="Arial" w:cs="Arial"/>
          <w:color w:val="363534"/>
          <w:sz w:val="21"/>
          <w:szCs w:val="21"/>
        </w:rPr>
        <w:t xml:space="preserve">    </w:t>
      </w:r>
      <w:r w:rsidRPr="00C46430">
        <w:rPr>
          <w:rStyle w:val="eop"/>
          <w:rFonts w:ascii="Arial" w:hAnsi="Arial" w:cs="Arial"/>
          <w:sz w:val="21"/>
          <w:szCs w:val="21"/>
        </w:rPr>
        <w:t> </w:t>
      </w:r>
    </w:p>
    <w:p w14:paraId="3C21A4A0" w14:textId="77777777" w:rsidR="00F66B1F" w:rsidRPr="00A80CFD" w:rsidRDefault="00F66B1F" w:rsidP="00A80CFD">
      <w:pPr>
        <w:pStyle w:val="BodyText100ThemeColour"/>
        <w:rPr>
          <w:rFonts w:ascii="Arial" w:hAnsi="Arial" w:cs="Arial"/>
          <w:b/>
          <w:sz w:val="24"/>
        </w:rPr>
      </w:pPr>
      <w:r w:rsidRPr="00A80CFD">
        <w:rPr>
          <w:rFonts w:ascii="Arial" w:hAnsi="Arial" w:cs="Arial"/>
          <w:b/>
          <w:sz w:val="24"/>
        </w:rPr>
        <w:t xml:space="preserve">Data source </w:t>
      </w:r>
    </w:p>
    <w:p w14:paraId="71B551B5" w14:textId="77777777" w:rsidR="00F66B1F" w:rsidRPr="00C46430" w:rsidRDefault="00F66B1F" w:rsidP="00F66B1F">
      <w:pPr>
        <w:pStyle w:val="paragraph"/>
        <w:textAlignment w:val="baseline"/>
        <w:rPr>
          <w:rStyle w:val="normaltextrun1"/>
          <w:rFonts w:ascii="Arial" w:hAnsi="Arial" w:cs="Arial"/>
          <w:color w:val="363534"/>
          <w:sz w:val="21"/>
          <w:szCs w:val="21"/>
        </w:rPr>
      </w:pPr>
      <w:r w:rsidRPr="00C46430">
        <w:rPr>
          <w:rStyle w:val="normaltextrun1"/>
          <w:rFonts w:ascii="Arial" w:hAnsi="Arial" w:cs="Arial"/>
          <w:color w:val="363534"/>
          <w:sz w:val="21"/>
          <w:szCs w:val="21"/>
        </w:rPr>
        <w:t>Council records</w:t>
      </w:r>
    </w:p>
    <w:p w14:paraId="540C86D0" w14:textId="77777777" w:rsidR="00F66B1F" w:rsidRPr="00C46430" w:rsidRDefault="00F66B1F" w:rsidP="00F66B1F">
      <w:pPr>
        <w:pStyle w:val="paragraph"/>
        <w:textAlignment w:val="baseline"/>
        <w:rPr>
          <w:rStyle w:val="normaltextrun1"/>
          <w:rFonts w:ascii="Arial" w:hAnsi="Arial" w:cs="Arial"/>
          <w:color w:val="363534"/>
          <w:sz w:val="32"/>
          <w:szCs w:val="21"/>
        </w:rPr>
      </w:pPr>
    </w:p>
    <w:p w14:paraId="7F9CAF5A" w14:textId="763E2F3D" w:rsidR="00F66B1F" w:rsidRPr="00C46430" w:rsidRDefault="00216F16" w:rsidP="00F66B1F">
      <w:pPr>
        <w:pStyle w:val="paragraph"/>
        <w:textAlignment w:val="baseline"/>
        <w:rPr>
          <w:rFonts w:ascii="Arial" w:hAnsi="Arial" w:cs="Arial"/>
        </w:rPr>
      </w:pPr>
      <w:r w:rsidRPr="00C46430">
        <w:rPr>
          <w:rFonts w:ascii="Arial" w:hAnsi="Arial" w:cs="Arial"/>
          <w:color w:val="B3272F" w:themeColor="text2"/>
          <w:sz w:val="32"/>
        </w:rPr>
        <w:t>20</w:t>
      </w:r>
      <w:r w:rsidR="00F66B1F" w:rsidRPr="00C46430">
        <w:rPr>
          <w:rFonts w:ascii="Arial" w:hAnsi="Arial" w:cs="Arial"/>
          <w:color w:val="B3272F" w:themeColor="text2"/>
          <w:sz w:val="32"/>
        </w:rPr>
        <w:t xml:space="preserve">. Performance Reporting </w:t>
      </w:r>
    </w:p>
    <w:p w14:paraId="39000F13" w14:textId="77777777" w:rsidR="00F66B1F" w:rsidRPr="00A80CFD" w:rsidRDefault="00F66B1F" w:rsidP="00A80CFD">
      <w:pPr>
        <w:pStyle w:val="BodyText100ThemeColour"/>
        <w:rPr>
          <w:rFonts w:ascii="Arial" w:hAnsi="Arial" w:cs="Arial"/>
          <w:b/>
          <w:sz w:val="24"/>
        </w:rPr>
      </w:pPr>
      <w:r w:rsidRPr="00A80CFD">
        <w:rPr>
          <w:rFonts w:ascii="Arial" w:hAnsi="Arial" w:cs="Arial"/>
          <w:b/>
          <w:sz w:val="24"/>
        </w:rPr>
        <w:t>Definition</w:t>
      </w:r>
    </w:p>
    <w:p w14:paraId="524F1DA6" w14:textId="7E2320F1" w:rsidR="00F66B1F" w:rsidRPr="00ED0EB7" w:rsidRDefault="001E0719" w:rsidP="00F66B1F">
      <w:pPr>
        <w:pStyle w:val="BodyText"/>
        <w:rPr>
          <w:rFonts w:ascii="Arial" w:hAnsi="Arial" w:cs="Arial"/>
          <w:sz w:val="24"/>
          <w:szCs w:val="24"/>
          <w:lang w:eastAsia="en-AU"/>
        </w:rPr>
      </w:pPr>
      <w:r w:rsidRPr="00ED0EB7">
        <w:rPr>
          <w:rFonts w:ascii="Arial" w:hAnsi="Arial" w:cs="Arial"/>
          <w:sz w:val="24"/>
          <w:szCs w:val="24"/>
          <w:lang w:eastAsia="en-AU"/>
        </w:rPr>
        <w:t>Six-monthly reports of indicators measuring results against financial and non-financial performance including the performance indicators referred to in section 131 of the Act</w:t>
      </w:r>
      <w:r w:rsidR="00F66B1F" w:rsidRPr="00ED0EB7">
        <w:rPr>
          <w:rFonts w:ascii="Arial" w:hAnsi="Arial" w:cs="Arial"/>
          <w:sz w:val="24"/>
          <w:szCs w:val="24"/>
          <w:lang w:eastAsia="en-AU"/>
        </w:rPr>
        <w:t xml:space="preserve">.      </w:t>
      </w:r>
    </w:p>
    <w:p w14:paraId="21997E5F" w14:textId="22A22B20" w:rsidR="00971E90" w:rsidRPr="00A80CFD" w:rsidRDefault="0063643B" w:rsidP="00A80CFD">
      <w:pPr>
        <w:pStyle w:val="BodyText100ThemeColour"/>
        <w:rPr>
          <w:rFonts w:ascii="Arial" w:hAnsi="Arial" w:cs="Arial"/>
          <w:b/>
          <w:sz w:val="24"/>
        </w:rPr>
      </w:pPr>
      <w:r>
        <w:rPr>
          <w:rFonts w:ascii="Arial" w:hAnsi="Arial" w:cs="Arial"/>
          <w:b/>
          <w:sz w:val="24"/>
        </w:rPr>
        <w:t>Calculation</w:t>
      </w:r>
    </w:p>
    <w:p w14:paraId="1891D409" w14:textId="77777777" w:rsidR="00971E90" w:rsidRPr="00C46430" w:rsidRDefault="00971E90" w:rsidP="00971E90">
      <w:pPr>
        <w:pStyle w:val="paragraph"/>
        <w:textAlignment w:val="baseline"/>
        <w:rPr>
          <w:rFonts w:ascii="Arial" w:hAnsi="Arial" w:cs="Arial"/>
          <w:color w:val="363534" w:themeColor="text1"/>
          <w:sz w:val="21"/>
          <w:szCs w:val="21"/>
        </w:rPr>
      </w:pPr>
      <w:r w:rsidRPr="00C46430">
        <w:rPr>
          <w:rStyle w:val="normaltextrun1"/>
          <w:rFonts w:ascii="Arial" w:hAnsi="Arial" w:cs="Arial"/>
          <w:color w:val="363534" w:themeColor="text1"/>
          <w:sz w:val="21"/>
          <w:szCs w:val="21"/>
          <w:u w:val="single"/>
        </w:rPr>
        <w:t>Assessment</w:t>
      </w:r>
      <w:r w:rsidRPr="00C46430">
        <w:rPr>
          <w:rStyle w:val="eop"/>
          <w:rFonts w:ascii="Arial" w:hAnsi="Arial" w:cs="Arial"/>
          <w:color w:val="363534" w:themeColor="text1"/>
          <w:sz w:val="21"/>
          <w:szCs w:val="21"/>
        </w:rPr>
        <w:t> </w:t>
      </w:r>
    </w:p>
    <w:p w14:paraId="2D8028B9" w14:textId="77777777" w:rsidR="00971E90" w:rsidRPr="00C46430" w:rsidRDefault="00971E90" w:rsidP="00971E90">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 xml:space="preserve">Reports </w:t>
      </w:r>
    </w:p>
    <w:p w14:paraId="28A717AD" w14:textId="77777777" w:rsidR="00971E90" w:rsidRPr="00C46430" w:rsidRDefault="00971E90" w:rsidP="00971E90">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No reports</w:t>
      </w:r>
    </w:p>
    <w:p w14:paraId="2D4412DA" w14:textId="77777777" w:rsidR="00971E90" w:rsidRPr="00C46430" w:rsidRDefault="00971E90" w:rsidP="00971E90">
      <w:pPr>
        <w:pStyle w:val="paragraph"/>
        <w:textAlignment w:val="baseline"/>
        <w:rPr>
          <w:rStyle w:val="normaltextrun1"/>
          <w:rFonts w:ascii="Arial" w:hAnsi="Arial" w:cs="Arial"/>
          <w:color w:val="363534"/>
          <w:sz w:val="21"/>
          <w:szCs w:val="21"/>
          <w:u w:val="single"/>
        </w:rPr>
      </w:pPr>
    </w:p>
    <w:p w14:paraId="27940838" w14:textId="77777777" w:rsidR="00971E90" w:rsidRPr="00C46430" w:rsidRDefault="00971E90" w:rsidP="00971E90">
      <w:pPr>
        <w:pStyle w:val="paragraph"/>
        <w:textAlignment w:val="baseline"/>
        <w:rPr>
          <w:rStyle w:val="normaltextrun1"/>
          <w:rFonts w:ascii="Arial" w:hAnsi="Arial" w:cs="Arial"/>
          <w:color w:val="363534"/>
          <w:sz w:val="21"/>
          <w:szCs w:val="21"/>
          <w:u w:val="single"/>
        </w:rPr>
      </w:pPr>
      <w:r w:rsidRPr="00C46430">
        <w:rPr>
          <w:rStyle w:val="normaltextrun1"/>
          <w:rFonts w:ascii="Arial" w:hAnsi="Arial" w:cs="Arial"/>
          <w:color w:val="363534"/>
          <w:sz w:val="21"/>
          <w:szCs w:val="21"/>
          <w:u w:val="single"/>
        </w:rPr>
        <w:t>Other</w:t>
      </w:r>
    </w:p>
    <w:p w14:paraId="750C09B5" w14:textId="77777777" w:rsidR="00971E90" w:rsidRPr="00C46430" w:rsidRDefault="00971E90" w:rsidP="00971E90">
      <w:pPr>
        <w:pStyle w:val="paragraph"/>
        <w:textAlignment w:val="baseline"/>
        <w:rPr>
          <w:rFonts w:ascii="Arial" w:hAnsi="Arial" w:cs="Arial"/>
          <w:sz w:val="21"/>
          <w:szCs w:val="21"/>
        </w:rPr>
      </w:pPr>
      <w:r w:rsidRPr="00C46430">
        <w:rPr>
          <w:rStyle w:val="normaltextrun1"/>
          <w:rFonts w:ascii="Arial" w:hAnsi="Arial" w:cs="Arial"/>
          <w:color w:val="363534"/>
          <w:sz w:val="21"/>
          <w:szCs w:val="21"/>
        </w:rPr>
        <w:t xml:space="preserve">Where Council has reports, it must also provide details of the dates of the reports. Where Council has no reports, it must provide a reason.     </w:t>
      </w:r>
      <w:r w:rsidRPr="00C46430">
        <w:rPr>
          <w:rStyle w:val="eop"/>
          <w:rFonts w:ascii="Arial" w:hAnsi="Arial" w:cs="Arial"/>
          <w:sz w:val="21"/>
          <w:szCs w:val="21"/>
        </w:rPr>
        <w:t> </w:t>
      </w:r>
    </w:p>
    <w:p w14:paraId="31608FF4" w14:textId="77777777" w:rsidR="00594F8F" w:rsidRPr="00C46430" w:rsidRDefault="00594F8F" w:rsidP="00971E90">
      <w:pPr>
        <w:pStyle w:val="Heading2"/>
        <w:numPr>
          <w:ilvl w:val="0"/>
          <w:numId w:val="0"/>
        </w:numPr>
        <w:spacing w:line="260" w:lineRule="exact"/>
        <w:rPr>
          <w:rFonts w:ascii="Arial" w:hAnsi="Arial"/>
        </w:rPr>
        <w:sectPr w:rsidR="00594F8F" w:rsidRPr="00C46430" w:rsidSect="00F66B1F">
          <w:headerReference w:type="even" r:id="rId367"/>
          <w:type w:val="continuous"/>
          <w:pgSz w:w="11907" w:h="16840" w:code="9"/>
          <w:pgMar w:top="2268" w:right="1134" w:bottom="1134" w:left="1134" w:header="284" w:footer="284" w:gutter="0"/>
          <w:cols w:num="2" w:space="720"/>
          <w:docGrid w:linePitch="360"/>
        </w:sect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192648" w:rsidRPr="00C46430" w14:paraId="7777A74C" w14:textId="77777777" w:rsidTr="00192648">
        <w:trPr>
          <w:trHeight w:hRule="exact" w:val="1418"/>
        </w:trPr>
        <w:tc>
          <w:tcPr>
            <w:tcW w:w="7761" w:type="dxa"/>
            <w:vAlign w:val="center"/>
          </w:tcPr>
          <w:p w14:paraId="5F0254AF" w14:textId="77777777" w:rsidR="00192648" w:rsidRPr="00C46430" w:rsidRDefault="00192648" w:rsidP="00955A28">
            <w:pPr>
              <w:pStyle w:val="Title"/>
              <w:spacing w:after="120"/>
              <w:rPr>
                <w:rFonts w:ascii="Arial" w:hAnsi="Arial" w:cs="Arial"/>
              </w:rPr>
            </w:pPr>
            <w:r w:rsidRPr="00C46430">
              <w:rPr>
                <w:rFonts w:ascii="Arial" w:hAnsi="Arial" w:cs="Arial"/>
                <w:sz w:val="40"/>
              </w:rPr>
              <w:lastRenderedPageBreak/>
              <w:t>Reporting</w:t>
            </w:r>
          </w:p>
        </w:tc>
      </w:tr>
    </w:tbl>
    <w:p w14:paraId="69DD5BE3" w14:textId="48745152" w:rsidR="00971E90" w:rsidRPr="000D7F18" w:rsidRDefault="00971E90" w:rsidP="000D7F18">
      <w:pPr>
        <w:pStyle w:val="BodyText100ThemeColour"/>
        <w:rPr>
          <w:rFonts w:ascii="Arial" w:hAnsi="Arial" w:cs="Arial"/>
          <w:b/>
          <w:sz w:val="24"/>
        </w:rPr>
      </w:pPr>
      <w:r w:rsidRPr="000D7F18">
        <w:rPr>
          <w:rFonts w:ascii="Arial" w:hAnsi="Arial" w:cs="Arial"/>
          <w:b/>
          <w:sz w:val="24"/>
        </w:rPr>
        <w:t xml:space="preserve">Data source </w:t>
      </w:r>
    </w:p>
    <w:p w14:paraId="1BC383DC" w14:textId="77777777" w:rsidR="00971E90" w:rsidRPr="00C46430" w:rsidRDefault="00971E90" w:rsidP="00971E90">
      <w:pPr>
        <w:pStyle w:val="paragraph"/>
        <w:textAlignment w:val="baseline"/>
        <w:rPr>
          <w:rStyle w:val="normaltextrun1"/>
          <w:rFonts w:ascii="Arial" w:hAnsi="Arial" w:cs="Arial"/>
          <w:color w:val="363534"/>
          <w:sz w:val="21"/>
          <w:szCs w:val="21"/>
        </w:rPr>
      </w:pPr>
      <w:r w:rsidRPr="00C46430">
        <w:rPr>
          <w:rStyle w:val="normaltextrun1"/>
          <w:rFonts w:ascii="Arial" w:hAnsi="Arial" w:cs="Arial"/>
          <w:color w:val="363534"/>
          <w:sz w:val="21"/>
          <w:szCs w:val="21"/>
        </w:rPr>
        <w:t>Council records</w:t>
      </w:r>
    </w:p>
    <w:p w14:paraId="7E5847B2" w14:textId="77777777" w:rsidR="00971E90" w:rsidRPr="00C46430" w:rsidRDefault="00971E90" w:rsidP="00971E90">
      <w:pPr>
        <w:pStyle w:val="BodyText"/>
        <w:rPr>
          <w:rFonts w:ascii="Arial" w:hAnsi="Arial" w:cs="Arial"/>
          <w:sz w:val="28"/>
          <w:lang w:eastAsia="en-AU"/>
        </w:rPr>
      </w:pPr>
    </w:p>
    <w:p w14:paraId="1BD6FC4B" w14:textId="77777777" w:rsidR="00F66B1F" w:rsidRPr="00C46430" w:rsidRDefault="00F66B1F">
      <w:pPr>
        <w:rPr>
          <w:rFonts w:ascii="Arial" w:hAnsi="Arial"/>
        </w:rPr>
      </w:pPr>
    </w:p>
    <w:p w14:paraId="7113931A" w14:textId="4FB98959" w:rsidR="00971E90" w:rsidRPr="00C46430" w:rsidRDefault="00971E90">
      <w:pPr>
        <w:rPr>
          <w:rFonts w:ascii="Arial" w:hAnsi="Arial"/>
        </w:rPr>
        <w:sectPr w:rsidR="00971E90" w:rsidRPr="00C46430" w:rsidSect="0063643B">
          <w:headerReference w:type="even" r:id="rId368"/>
          <w:headerReference w:type="default" r:id="rId369"/>
          <w:headerReference w:type="first" r:id="rId370"/>
          <w:type w:val="continuous"/>
          <w:pgSz w:w="11907" w:h="16840" w:code="9"/>
          <w:pgMar w:top="2268" w:right="1134" w:bottom="1134" w:left="1134" w:header="284" w:footer="284" w:gutter="0"/>
          <w:cols w:num="2" w:space="720"/>
          <w:titlePg/>
          <w:docGrid w:linePitch="360"/>
        </w:sectPr>
      </w:pPr>
    </w:p>
    <w:p w14:paraId="14F43B8A" w14:textId="77777777" w:rsidR="00192648" w:rsidRPr="00C46430" w:rsidRDefault="00192648" w:rsidP="00594F8F">
      <w:pPr>
        <w:pStyle w:val="paragraph"/>
        <w:textAlignment w:val="baseline"/>
        <w:rPr>
          <w:rFonts w:ascii="Arial" w:hAnsi="Arial" w:cs="Arial"/>
          <w:color w:val="B3272F" w:themeColor="text2"/>
          <w:sz w:val="32"/>
        </w:rPr>
      </w:pPr>
    </w:p>
    <w:p w14:paraId="04A7CBBE" w14:textId="77777777" w:rsidR="00652F76" w:rsidRPr="00C46430" w:rsidRDefault="00652F76" w:rsidP="00594F8F">
      <w:pPr>
        <w:pStyle w:val="paragraph"/>
        <w:textAlignment w:val="baseline"/>
        <w:rPr>
          <w:rFonts w:ascii="Arial" w:hAnsi="Arial" w:cs="Arial"/>
          <w:color w:val="B3272F" w:themeColor="text2"/>
          <w:sz w:val="32"/>
        </w:rPr>
        <w:sectPr w:rsidR="00652F76" w:rsidRPr="00C46430" w:rsidSect="00D22DDC">
          <w:type w:val="continuous"/>
          <w:pgSz w:w="11907" w:h="16840" w:code="9"/>
          <w:pgMar w:top="2268" w:right="1134" w:bottom="1134" w:left="1134" w:header="284" w:footer="284" w:gutter="0"/>
          <w:cols w:space="720"/>
          <w:docGrid w:linePitch="360"/>
        </w:sectPr>
      </w:pPr>
    </w:p>
    <w:p w14:paraId="609F7768" w14:textId="5599B454" w:rsidR="00594F8F" w:rsidRPr="00C46430" w:rsidRDefault="00594F8F" w:rsidP="00594F8F">
      <w:pPr>
        <w:pStyle w:val="paragraph"/>
        <w:textAlignment w:val="baseline"/>
        <w:rPr>
          <w:rFonts w:ascii="Arial" w:hAnsi="Arial" w:cs="Arial"/>
        </w:rPr>
      </w:pPr>
      <w:r w:rsidRPr="00C46430">
        <w:rPr>
          <w:rFonts w:ascii="Arial" w:hAnsi="Arial" w:cs="Arial"/>
          <w:color w:val="B3272F" w:themeColor="text2"/>
          <w:sz w:val="32"/>
        </w:rPr>
        <w:t>21. Annual Report</w:t>
      </w:r>
    </w:p>
    <w:p w14:paraId="60B4A7B2" w14:textId="77777777" w:rsidR="00594F8F" w:rsidRPr="00A80CFD" w:rsidRDefault="00594F8F" w:rsidP="00A80CFD">
      <w:pPr>
        <w:pStyle w:val="BodyText100ThemeColour"/>
        <w:rPr>
          <w:rFonts w:ascii="Arial" w:hAnsi="Arial" w:cs="Arial"/>
          <w:b/>
          <w:sz w:val="24"/>
        </w:rPr>
      </w:pPr>
      <w:r w:rsidRPr="00A80CFD">
        <w:rPr>
          <w:rFonts w:ascii="Arial" w:hAnsi="Arial" w:cs="Arial"/>
          <w:b/>
          <w:sz w:val="24"/>
        </w:rPr>
        <w:t>Definition</w:t>
      </w:r>
    </w:p>
    <w:p w14:paraId="0D924C7B" w14:textId="178792A2" w:rsidR="00594F8F" w:rsidRPr="00ED0EB7" w:rsidRDefault="00594F8F" w:rsidP="00594F8F">
      <w:pPr>
        <w:pStyle w:val="BodyText"/>
        <w:rPr>
          <w:rFonts w:ascii="Arial" w:hAnsi="Arial" w:cs="Arial"/>
          <w:sz w:val="24"/>
          <w:szCs w:val="24"/>
          <w:lang w:eastAsia="en-AU"/>
        </w:rPr>
      </w:pPr>
      <w:r w:rsidRPr="00ED0EB7">
        <w:rPr>
          <w:rFonts w:ascii="Arial" w:hAnsi="Arial" w:cs="Arial"/>
          <w:sz w:val="24"/>
          <w:szCs w:val="24"/>
          <w:lang w:eastAsia="en-AU"/>
        </w:rPr>
        <w:t xml:space="preserve">Annual report under sections 131, 132 and 133 of the Act to the community containing a report of operations and audited financial and performance statements.      </w:t>
      </w:r>
    </w:p>
    <w:p w14:paraId="408CC4FA" w14:textId="0DC80A09" w:rsidR="00594F8F" w:rsidRPr="00A80CFD" w:rsidRDefault="0063643B" w:rsidP="00A80CFD">
      <w:pPr>
        <w:pStyle w:val="BodyText100ThemeColour"/>
        <w:rPr>
          <w:rFonts w:ascii="Arial" w:hAnsi="Arial" w:cs="Arial"/>
          <w:b/>
          <w:sz w:val="24"/>
        </w:rPr>
      </w:pPr>
      <w:r>
        <w:rPr>
          <w:rFonts w:ascii="Arial" w:hAnsi="Arial" w:cs="Arial"/>
          <w:b/>
          <w:sz w:val="24"/>
        </w:rPr>
        <w:t>Calculation</w:t>
      </w:r>
    </w:p>
    <w:p w14:paraId="736D90CB" w14:textId="77777777" w:rsidR="00594F8F" w:rsidRPr="00C46430" w:rsidRDefault="00594F8F" w:rsidP="00594F8F">
      <w:pPr>
        <w:pStyle w:val="paragraph"/>
        <w:textAlignment w:val="baseline"/>
        <w:rPr>
          <w:rFonts w:ascii="Arial" w:hAnsi="Arial" w:cs="Arial"/>
          <w:color w:val="363534" w:themeColor="text1"/>
          <w:sz w:val="21"/>
          <w:szCs w:val="21"/>
        </w:rPr>
      </w:pPr>
      <w:r w:rsidRPr="00C46430">
        <w:rPr>
          <w:rStyle w:val="normaltextrun1"/>
          <w:rFonts w:ascii="Arial" w:hAnsi="Arial" w:cs="Arial"/>
          <w:color w:val="363534" w:themeColor="text1"/>
          <w:sz w:val="21"/>
          <w:szCs w:val="21"/>
          <w:u w:val="single"/>
        </w:rPr>
        <w:t>Assessment</w:t>
      </w:r>
      <w:r w:rsidRPr="00C46430">
        <w:rPr>
          <w:rStyle w:val="eop"/>
          <w:rFonts w:ascii="Arial" w:hAnsi="Arial" w:cs="Arial"/>
          <w:color w:val="363534" w:themeColor="text1"/>
          <w:sz w:val="21"/>
          <w:szCs w:val="21"/>
        </w:rPr>
        <w:t> </w:t>
      </w:r>
    </w:p>
    <w:p w14:paraId="2DC20676" w14:textId="77777777" w:rsidR="007C55AC" w:rsidRPr="00C46430" w:rsidRDefault="00594F8F" w:rsidP="00594F8F">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Considered at meeting of Council in accordance with section 134 of the Act</w:t>
      </w:r>
    </w:p>
    <w:p w14:paraId="61687CDA" w14:textId="04AC15A4" w:rsidR="00594F8F" w:rsidRPr="00C46430" w:rsidRDefault="00594F8F" w:rsidP="00594F8F">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No</w:t>
      </w:r>
      <w:r w:rsidR="007C55AC" w:rsidRPr="00C46430">
        <w:rPr>
          <w:rFonts w:ascii="Arial" w:hAnsi="Arial" w:cs="Arial"/>
          <w:color w:val="363534" w:themeColor="text1"/>
          <w:sz w:val="21"/>
          <w:szCs w:val="21"/>
        </w:rPr>
        <w:t>t considered at meeting of Council in accordance with section 134 of the Act</w:t>
      </w:r>
    </w:p>
    <w:p w14:paraId="008A9BC1" w14:textId="77777777" w:rsidR="00594F8F" w:rsidRPr="00C46430" w:rsidRDefault="00594F8F" w:rsidP="00594F8F">
      <w:pPr>
        <w:pStyle w:val="paragraph"/>
        <w:textAlignment w:val="baseline"/>
        <w:rPr>
          <w:rStyle w:val="normaltextrun1"/>
          <w:rFonts w:ascii="Arial" w:hAnsi="Arial" w:cs="Arial"/>
          <w:color w:val="363534"/>
          <w:sz w:val="21"/>
          <w:szCs w:val="21"/>
          <w:u w:val="single"/>
        </w:rPr>
      </w:pPr>
    </w:p>
    <w:p w14:paraId="6085E572" w14:textId="77777777" w:rsidR="00594F8F" w:rsidRPr="00C46430" w:rsidRDefault="00594F8F" w:rsidP="00594F8F">
      <w:pPr>
        <w:pStyle w:val="paragraph"/>
        <w:textAlignment w:val="baseline"/>
        <w:rPr>
          <w:rStyle w:val="normaltextrun1"/>
          <w:rFonts w:ascii="Arial" w:hAnsi="Arial" w:cs="Arial"/>
          <w:color w:val="363534"/>
          <w:sz w:val="21"/>
          <w:szCs w:val="21"/>
          <w:u w:val="single"/>
        </w:rPr>
      </w:pPr>
      <w:r w:rsidRPr="00C46430">
        <w:rPr>
          <w:rStyle w:val="normaltextrun1"/>
          <w:rFonts w:ascii="Arial" w:hAnsi="Arial" w:cs="Arial"/>
          <w:color w:val="363534"/>
          <w:sz w:val="21"/>
          <w:szCs w:val="21"/>
          <w:u w:val="single"/>
        </w:rPr>
        <w:t>Other</w:t>
      </w:r>
    </w:p>
    <w:p w14:paraId="0BC0384F" w14:textId="7DB01352" w:rsidR="00594F8F" w:rsidRPr="00C46430" w:rsidRDefault="00594F8F" w:rsidP="00594F8F">
      <w:pPr>
        <w:pStyle w:val="paragraph"/>
        <w:textAlignment w:val="baseline"/>
        <w:rPr>
          <w:rFonts w:ascii="Arial" w:hAnsi="Arial" w:cs="Arial"/>
          <w:sz w:val="21"/>
          <w:szCs w:val="21"/>
        </w:rPr>
      </w:pPr>
      <w:r w:rsidRPr="00C46430">
        <w:rPr>
          <w:rStyle w:val="normaltextrun1"/>
          <w:rFonts w:ascii="Arial" w:hAnsi="Arial" w:cs="Arial"/>
          <w:color w:val="363534"/>
          <w:sz w:val="21"/>
          <w:szCs w:val="21"/>
        </w:rPr>
        <w:t xml:space="preserve">Where </w:t>
      </w:r>
      <w:r w:rsidR="007C55AC" w:rsidRPr="00C46430">
        <w:rPr>
          <w:rStyle w:val="normaltextrun1"/>
          <w:rFonts w:ascii="Arial" w:hAnsi="Arial" w:cs="Arial"/>
          <w:color w:val="363534"/>
          <w:sz w:val="21"/>
          <w:szCs w:val="21"/>
        </w:rPr>
        <w:t xml:space="preserve">the Annual Report has been considered by Council in accordance with section 134 of the Act it must also provide details of the date of consideration. Where the Annual Report has not been considered by Council in accordance with section 134 of the Act it must provide a reason. </w:t>
      </w:r>
      <w:r w:rsidRPr="00C46430">
        <w:rPr>
          <w:rStyle w:val="normaltextrun1"/>
          <w:rFonts w:ascii="Arial" w:hAnsi="Arial" w:cs="Arial"/>
          <w:color w:val="363534"/>
          <w:sz w:val="21"/>
          <w:szCs w:val="21"/>
        </w:rPr>
        <w:t xml:space="preserve">     </w:t>
      </w:r>
      <w:r w:rsidRPr="00C46430">
        <w:rPr>
          <w:rStyle w:val="eop"/>
          <w:rFonts w:ascii="Arial" w:hAnsi="Arial" w:cs="Arial"/>
          <w:sz w:val="21"/>
          <w:szCs w:val="21"/>
        </w:rPr>
        <w:t> </w:t>
      </w:r>
    </w:p>
    <w:p w14:paraId="683CF13C" w14:textId="77777777" w:rsidR="00594F8F" w:rsidRPr="00A80CFD" w:rsidRDefault="00594F8F" w:rsidP="00A80CFD">
      <w:pPr>
        <w:pStyle w:val="BodyText100ThemeColour"/>
        <w:rPr>
          <w:rFonts w:ascii="Arial" w:hAnsi="Arial" w:cs="Arial"/>
          <w:b/>
          <w:sz w:val="24"/>
        </w:rPr>
      </w:pPr>
      <w:r w:rsidRPr="00A80CFD">
        <w:rPr>
          <w:rFonts w:ascii="Arial" w:hAnsi="Arial" w:cs="Arial"/>
          <w:b/>
          <w:sz w:val="24"/>
        </w:rPr>
        <w:t xml:space="preserve">Data source </w:t>
      </w:r>
    </w:p>
    <w:p w14:paraId="04FF7007" w14:textId="77777777" w:rsidR="00594F8F" w:rsidRPr="00C46430" w:rsidRDefault="00594F8F" w:rsidP="00594F8F">
      <w:pPr>
        <w:pStyle w:val="paragraph"/>
        <w:textAlignment w:val="baseline"/>
        <w:rPr>
          <w:rStyle w:val="normaltextrun1"/>
          <w:rFonts w:ascii="Arial" w:hAnsi="Arial" w:cs="Arial"/>
          <w:color w:val="363534"/>
          <w:sz w:val="21"/>
          <w:szCs w:val="21"/>
        </w:rPr>
      </w:pPr>
      <w:r w:rsidRPr="00C46430">
        <w:rPr>
          <w:rStyle w:val="normaltextrun1"/>
          <w:rFonts w:ascii="Arial" w:hAnsi="Arial" w:cs="Arial"/>
          <w:color w:val="363534"/>
          <w:sz w:val="21"/>
          <w:szCs w:val="21"/>
        </w:rPr>
        <w:t>Council records</w:t>
      </w:r>
    </w:p>
    <w:p w14:paraId="0E12C73D" w14:textId="77777777" w:rsidR="00594F8F" w:rsidRPr="00C46430" w:rsidRDefault="00594F8F">
      <w:pPr>
        <w:rPr>
          <w:rFonts w:ascii="Arial" w:hAnsi="Arial"/>
        </w:rPr>
      </w:pPr>
    </w:p>
    <w:p w14:paraId="54F74E04" w14:textId="77777777" w:rsidR="00652F76" w:rsidRPr="00C46430" w:rsidRDefault="00652F76" w:rsidP="00652F76">
      <w:pPr>
        <w:pStyle w:val="paragraph"/>
        <w:textAlignment w:val="baseline"/>
        <w:rPr>
          <w:rFonts w:ascii="Arial" w:hAnsi="Arial" w:cs="Arial"/>
          <w:color w:val="B3272F" w:themeColor="text2"/>
          <w:sz w:val="32"/>
        </w:rPr>
      </w:pPr>
    </w:p>
    <w:p w14:paraId="6D10D9EC" w14:textId="77777777" w:rsidR="00652F76" w:rsidRPr="00C46430" w:rsidRDefault="00652F76" w:rsidP="00652F76">
      <w:pPr>
        <w:pStyle w:val="paragraph"/>
        <w:textAlignment w:val="baseline"/>
        <w:rPr>
          <w:rFonts w:ascii="Arial" w:hAnsi="Arial" w:cs="Arial"/>
          <w:color w:val="B3272F" w:themeColor="text2"/>
          <w:sz w:val="32"/>
        </w:rPr>
      </w:pPr>
    </w:p>
    <w:p w14:paraId="1F87BAF9" w14:textId="77777777" w:rsidR="00652F76" w:rsidRPr="00C46430" w:rsidRDefault="00652F76" w:rsidP="00652F76">
      <w:pPr>
        <w:pStyle w:val="paragraph"/>
        <w:textAlignment w:val="baseline"/>
        <w:rPr>
          <w:rFonts w:ascii="Arial" w:hAnsi="Arial" w:cs="Arial"/>
          <w:color w:val="B3272F" w:themeColor="text2"/>
          <w:sz w:val="32"/>
        </w:rPr>
      </w:pPr>
    </w:p>
    <w:p w14:paraId="27D2BF6A" w14:textId="77777777" w:rsidR="00652F76" w:rsidRPr="00C46430" w:rsidRDefault="00652F76" w:rsidP="00652F76">
      <w:pPr>
        <w:pStyle w:val="paragraph"/>
        <w:textAlignment w:val="baseline"/>
        <w:rPr>
          <w:rFonts w:ascii="Arial" w:hAnsi="Arial" w:cs="Arial"/>
          <w:color w:val="B3272F" w:themeColor="text2"/>
          <w:sz w:val="32"/>
        </w:rPr>
      </w:pPr>
    </w:p>
    <w:p w14:paraId="150749D8" w14:textId="77777777" w:rsidR="00652F76" w:rsidRPr="00C46430" w:rsidRDefault="00652F76" w:rsidP="00652F76">
      <w:pPr>
        <w:pStyle w:val="paragraph"/>
        <w:textAlignment w:val="baseline"/>
        <w:rPr>
          <w:rFonts w:ascii="Arial" w:hAnsi="Arial" w:cs="Arial"/>
          <w:color w:val="B3272F" w:themeColor="text2"/>
          <w:sz w:val="32"/>
        </w:rPr>
      </w:pPr>
    </w:p>
    <w:p w14:paraId="05D3322B" w14:textId="77777777" w:rsidR="00652F76" w:rsidRPr="00C46430" w:rsidRDefault="00652F76" w:rsidP="00652F76">
      <w:pPr>
        <w:pStyle w:val="paragraph"/>
        <w:textAlignment w:val="baseline"/>
        <w:rPr>
          <w:rFonts w:ascii="Arial" w:hAnsi="Arial" w:cs="Arial"/>
          <w:color w:val="B3272F" w:themeColor="text2"/>
          <w:sz w:val="32"/>
        </w:rPr>
      </w:pPr>
    </w:p>
    <w:p w14:paraId="1422B08F" w14:textId="77777777" w:rsidR="00652F76" w:rsidRPr="00C46430" w:rsidRDefault="00652F76" w:rsidP="00652F76">
      <w:pPr>
        <w:pStyle w:val="paragraph"/>
        <w:textAlignment w:val="baseline"/>
        <w:rPr>
          <w:rFonts w:ascii="Arial" w:hAnsi="Arial" w:cs="Arial"/>
          <w:color w:val="B3272F" w:themeColor="text2"/>
          <w:sz w:val="32"/>
        </w:rPr>
      </w:pPr>
    </w:p>
    <w:p w14:paraId="462A4B04" w14:textId="77777777" w:rsidR="00652F76" w:rsidRPr="00C46430" w:rsidRDefault="00652F76" w:rsidP="00652F76">
      <w:pPr>
        <w:pStyle w:val="paragraph"/>
        <w:textAlignment w:val="baseline"/>
        <w:rPr>
          <w:rFonts w:ascii="Arial" w:hAnsi="Arial" w:cs="Arial"/>
          <w:color w:val="B3272F" w:themeColor="text2"/>
          <w:sz w:val="32"/>
        </w:rPr>
      </w:pPr>
    </w:p>
    <w:p w14:paraId="3205AB6A" w14:textId="77777777" w:rsidR="00652F76" w:rsidRPr="00C46430" w:rsidRDefault="00652F76" w:rsidP="00652F76">
      <w:pPr>
        <w:pStyle w:val="paragraph"/>
        <w:textAlignment w:val="baseline"/>
        <w:rPr>
          <w:rFonts w:ascii="Arial" w:hAnsi="Arial" w:cs="Arial"/>
          <w:color w:val="B3272F" w:themeColor="text2"/>
          <w:sz w:val="32"/>
        </w:rPr>
      </w:pPr>
    </w:p>
    <w:p w14:paraId="3F678212" w14:textId="77777777" w:rsidR="00652F76" w:rsidRPr="00C46430" w:rsidRDefault="00652F76" w:rsidP="00652F76">
      <w:pPr>
        <w:pStyle w:val="paragraph"/>
        <w:textAlignment w:val="baseline"/>
        <w:rPr>
          <w:rFonts w:ascii="Arial" w:hAnsi="Arial" w:cs="Arial"/>
          <w:color w:val="B3272F" w:themeColor="text2"/>
          <w:sz w:val="32"/>
        </w:rPr>
      </w:pPr>
    </w:p>
    <w:p w14:paraId="6E66B8D1" w14:textId="77777777" w:rsidR="00652F76" w:rsidRPr="00C46430" w:rsidRDefault="00652F76" w:rsidP="00652F76">
      <w:pPr>
        <w:pStyle w:val="paragraph"/>
        <w:textAlignment w:val="baseline"/>
        <w:rPr>
          <w:rFonts w:ascii="Arial" w:hAnsi="Arial" w:cs="Arial"/>
          <w:color w:val="B3272F" w:themeColor="text2"/>
          <w:sz w:val="32"/>
        </w:rPr>
      </w:pPr>
    </w:p>
    <w:p w14:paraId="563E6618" w14:textId="77777777" w:rsidR="00652F76" w:rsidRPr="00C46430" w:rsidRDefault="00652F76" w:rsidP="00652F76">
      <w:pPr>
        <w:pStyle w:val="paragraph"/>
        <w:textAlignment w:val="baseline"/>
        <w:rPr>
          <w:rFonts w:ascii="Arial" w:hAnsi="Arial" w:cs="Arial"/>
          <w:color w:val="B3272F" w:themeColor="text2"/>
          <w:sz w:val="32"/>
        </w:rPr>
      </w:pPr>
    </w:p>
    <w:p w14:paraId="42BE4659" w14:textId="77777777" w:rsidR="00652F76" w:rsidRPr="00C46430" w:rsidRDefault="00652F76" w:rsidP="00652F76">
      <w:pPr>
        <w:pStyle w:val="paragraph"/>
        <w:textAlignment w:val="baseline"/>
        <w:rPr>
          <w:rFonts w:ascii="Arial" w:hAnsi="Arial" w:cs="Arial"/>
          <w:color w:val="B3272F" w:themeColor="text2"/>
          <w:sz w:val="32"/>
        </w:rPr>
      </w:pPr>
    </w:p>
    <w:p w14:paraId="6F572BD9" w14:textId="77777777" w:rsidR="00652F76" w:rsidRPr="00C46430" w:rsidRDefault="00652F76" w:rsidP="00652F76">
      <w:pPr>
        <w:pStyle w:val="paragraph"/>
        <w:textAlignment w:val="baseline"/>
        <w:rPr>
          <w:rFonts w:ascii="Arial" w:hAnsi="Arial" w:cs="Arial"/>
          <w:color w:val="B3272F" w:themeColor="text2"/>
          <w:sz w:val="32"/>
        </w:rPr>
      </w:pPr>
    </w:p>
    <w:p w14:paraId="141B6656" w14:textId="77777777" w:rsidR="00652F76" w:rsidRPr="00C46430" w:rsidRDefault="00652F76" w:rsidP="00652F76">
      <w:pPr>
        <w:pStyle w:val="paragraph"/>
        <w:textAlignment w:val="baseline"/>
        <w:rPr>
          <w:rFonts w:ascii="Arial" w:hAnsi="Arial" w:cs="Arial"/>
          <w:color w:val="B3272F" w:themeColor="text2"/>
          <w:sz w:val="32"/>
        </w:rPr>
      </w:pPr>
    </w:p>
    <w:p w14:paraId="5C8C03E5" w14:textId="77777777" w:rsidR="00652F76" w:rsidRPr="00C46430" w:rsidRDefault="00652F76" w:rsidP="00652F76">
      <w:pPr>
        <w:pStyle w:val="paragraph"/>
        <w:textAlignment w:val="baseline"/>
        <w:rPr>
          <w:rFonts w:ascii="Arial" w:hAnsi="Arial" w:cs="Arial"/>
          <w:color w:val="B3272F" w:themeColor="text2"/>
          <w:sz w:val="32"/>
        </w:rPr>
      </w:pPr>
    </w:p>
    <w:p w14:paraId="43476118" w14:textId="77777777" w:rsidR="00652F76" w:rsidRPr="00C46430" w:rsidRDefault="00652F76" w:rsidP="00652F76">
      <w:pPr>
        <w:pStyle w:val="paragraph"/>
        <w:textAlignment w:val="baseline"/>
        <w:rPr>
          <w:rFonts w:ascii="Arial" w:hAnsi="Arial" w:cs="Arial"/>
          <w:color w:val="B3272F" w:themeColor="text2"/>
          <w:sz w:val="32"/>
        </w:rPr>
      </w:pPr>
    </w:p>
    <w:p w14:paraId="42CA4AFE" w14:textId="77777777" w:rsidR="00652F76" w:rsidRPr="00C46430" w:rsidRDefault="00652F76" w:rsidP="00652F76">
      <w:pPr>
        <w:pStyle w:val="paragraph"/>
        <w:textAlignment w:val="baseline"/>
        <w:rPr>
          <w:rFonts w:ascii="Arial" w:hAnsi="Arial" w:cs="Arial"/>
          <w:color w:val="B3272F" w:themeColor="text2"/>
          <w:sz w:val="32"/>
        </w:rPr>
      </w:pPr>
    </w:p>
    <w:p w14:paraId="07B18984" w14:textId="77777777" w:rsidR="00652F76" w:rsidRPr="00C46430" w:rsidRDefault="00652F76" w:rsidP="00652F76">
      <w:pPr>
        <w:pStyle w:val="paragraph"/>
        <w:textAlignment w:val="baseline"/>
        <w:rPr>
          <w:rFonts w:ascii="Arial" w:hAnsi="Arial" w:cs="Arial"/>
          <w:color w:val="B3272F" w:themeColor="text2"/>
          <w:sz w:val="32"/>
        </w:rPr>
      </w:pPr>
    </w:p>
    <w:p w14:paraId="1D8458D0" w14:textId="77777777" w:rsidR="00652F76" w:rsidRPr="00C46430" w:rsidRDefault="00652F76" w:rsidP="00652F76">
      <w:pPr>
        <w:pStyle w:val="paragraph"/>
        <w:textAlignment w:val="baseline"/>
        <w:rPr>
          <w:rFonts w:ascii="Arial" w:hAnsi="Arial" w:cs="Arial"/>
          <w:color w:val="B3272F" w:themeColor="text2"/>
          <w:sz w:val="32"/>
        </w:rPr>
      </w:pPr>
    </w:p>
    <w:p w14:paraId="0AF5DE66" w14:textId="77777777" w:rsidR="00652F76" w:rsidRPr="00C46430" w:rsidRDefault="00652F76" w:rsidP="00652F76">
      <w:pPr>
        <w:pStyle w:val="paragraph"/>
        <w:textAlignment w:val="baseline"/>
        <w:rPr>
          <w:rFonts w:ascii="Arial" w:hAnsi="Arial" w:cs="Arial"/>
          <w:color w:val="B3272F" w:themeColor="text2"/>
          <w:sz w:val="32"/>
        </w:rPr>
      </w:pPr>
    </w:p>
    <w:p w14:paraId="5CD056A6" w14:textId="77777777" w:rsidR="00652F76" w:rsidRPr="00C46430" w:rsidRDefault="00652F76" w:rsidP="00652F76">
      <w:pPr>
        <w:pStyle w:val="paragraph"/>
        <w:textAlignment w:val="baseline"/>
        <w:rPr>
          <w:rFonts w:ascii="Arial" w:hAnsi="Arial" w:cs="Arial"/>
          <w:color w:val="B3272F" w:themeColor="text2"/>
          <w:sz w:val="32"/>
        </w:rPr>
      </w:pPr>
    </w:p>
    <w:p w14:paraId="6A187940" w14:textId="77777777" w:rsidR="00652F76" w:rsidRPr="00C46430" w:rsidRDefault="00652F76" w:rsidP="00652F76">
      <w:pPr>
        <w:pStyle w:val="paragraph"/>
        <w:textAlignment w:val="baseline"/>
        <w:rPr>
          <w:rFonts w:ascii="Arial" w:hAnsi="Arial" w:cs="Arial"/>
          <w:color w:val="B3272F" w:themeColor="text2"/>
          <w:sz w:val="32"/>
        </w:rPr>
      </w:pPr>
    </w:p>
    <w:p w14:paraId="51E0BFCB" w14:textId="77777777" w:rsidR="00652F76" w:rsidRPr="00C46430" w:rsidRDefault="00652F76" w:rsidP="00652F76">
      <w:pPr>
        <w:pStyle w:val="paragraph"/>
        <w:textAlignment w:val="baseline"/>
        <w:rPr>
          <w:rFonts w:ascii="Arial" w:hAnsi="Arial" w:cs="Arial"/>
          <w:color w:val="B3272F" w:themeColor="text2"/>
          <w:sz w:val="32"/>
        </w:rPr>
      </w:pPr>
    </w:p>
    <w:p w14:paraId="1CA3BEE7" w14:textId="77777777" w:rsidR="00652F76" w:rsidRPr="00C46430" w:rsidRDefault="00652F76" w:rsidP="00652F76">
      <w:pPr>
        <w:pStyle w:val="paragraph"/>
        <w:textAlignment w:val="baseline"/>
        <w:rPr>
          <w:rFonts w:ascii="Arial" w:hAnsi="Arial" w:cs="Arial"/>
          <w:color w:val="B3272F" w:themeColor="text2"/>
          <w:sz w:val="32"/>
        </w:rPr>
      </w:pPr>
    </w:p>
    <w:p w14:paraId="229BB5B4" w14:textId="77777777" w:rsidR="00652F76" w:rsidRPr="00C46430" w:rsidRDefault="00652F76" w:rsidP="00652F76">
      <w:pPr>
        <w:pStyle w:val="paragraph"/>
        <w:textAlignment w:val="baseline"/>
        <w:rPr>
          <w:rFonts w:ascii="Arial" w:hAnsi="Arial" w:cs="Arial"/>
          <w:color w:val="B3272F" w:themeColor="text2"/>
          <w:sz w:val="32"/>
        </w:rPr>
      </w:pPr>
    </w:p>
    <w:p w14:paraId="09747EA4" w14:textId="77777777" w:rsidR="00652F76" w:rsidRPr="00C46430" w:rsidRDefault="00652F76" w:rsidP="00652F76">
      <w:pPr>
        <w:pStyle w:val="paragraph"/>
        <w:textAlignment w:val="baseline"/>
        <w:rPr>
          <w:rFonts w:ascii="Arial" w:hAnsi="Arial" w:cs="Arial"/>
          <w:color w:val="B3272F" w:themeColor="text2"/>
          <w:sz w:val="32"/>
        </w:rPr>
      </w:pPr>
    </w:p>
    <w:p w14:paraId="70613B17" w14:textId="77777777" w:rsidR="00652F76" w:rsidRPr="00C46430" w:rsidRDefault="00652F76" w:rsidP="00652F76">
      <w:pPr>
        <w:pStyle w:val="paragraph"/>
        <w:textAlignment w:val="baseline"/>
        <w:rPr>
          <w:rFonts w:ascii="Arial" w:hAnsi="Arial" w:cs="Arial"/>
          <w:color w:val="B3272F" w:themeColor="text2"/>
          <w:sz w:val="32"/>
        </w:rPr>
      </w:pPr>
    </w:p>
    <w:p w14:paraId="69BA6A75" w14:textId="77777777" w:rsidR="00652F76" w:rsidRPr="00C46430" w:rsidRDefault="00652F76" w:rsidP="00652F76">
      <w:pPr>
        <w:pStyle w:val="paragraph"/>
        <w:textAlignment w:val="baseline"/>
        <w:rPr>
          <w:rFonts w:ascii="Arial" w:hAnsi="Arial" w:cs="Arial"/>
          <w:color w:val="B3272F" w:themeColor="text2"/>
          <w:sz w:val="32"/>
        </w:rPr>
      </w:pPr>
    </w:p>
    <w:p w14:paraId="3414D5B3" w14:textId="77777777" w:rsidR="00652F76" w:rsidRPr="00C46430" w:rsidRDefault="00652F76" w:rsidP="00652F76">
      <w:pPr>
        <w:pStyle w:val="paragraph"/>
        <w:textAlignment w:val="baseline"/>
        <w:rPr>
          <w:rFonts w:ascii="Arial" w:hAnsi="Arial" w:cs="Arial"/>
          <w:color w:val="B3272F" w:themeColor="text2"/>
          <w:sz w:val="32"/>
        </w:rPr>
      </w:pPr>
    </w:p>
    <w:p w14:paraId="0999D368" w14:textId="77777777" w:rsidR="00652F76" w:rsidRPr="00C46430" w:rsidRDefault="00652F76" w:rsidP="00652F76">
      <w:pPr>
        <w:pStyle w:val="paragraph"/>
        <w:textAlignment w:val="baseline"/>
        <w:rPr>
          <w:rFonts w:ascii="Arial" w:hAnsi="Arial" w:cs="Arial"/>
          <w:color w:val="B3272F" w:themeColor="text2"/>
          <w:sz w:val="32"/>
        </w:rPr>
      </w:pPr>
    </w:p>
    <w:p w14:paraId="2E84885E" w14:textId="77777777" w:rsidR="00652F76" w:rsidRPr="00C46430" w:rsidRDefault="00652F76" w:rsidP="00652F76">
      <w:pPr>
        <w:pStyle w:val="paragraph"/>
        <w:textAlignment w:val="baseline"/>
        <w:rPr>
          <w:rFonts w:ascii="Arial" w:hAnsi="Arial" w:cs="Arial"/>
          <w:color w:val="B3272F" w:themeColor="text2"/>
          <w:sz w:val="32"/>
        </w:rPr>
      </w:pPr>
    </w:p>
    <w:p w14:paraId="4596C880" w14:textId="77777777" w:rsidR="00652F76" w:rsidRPr="00C46430" w:rsidRDefault="00652F76" w:rsidP="00652F76">
      <w:pPr>
        <w:pStyle w:val="paragraph"/>
        <w:textAlignment w:val="baseline"/>
        <w:rPr>
          <w:rFonts w:ascii="Arial" w:hAnsi="Arial" w:cs="Arial"/>
          <w:color w:val="B3272F" w:themeColor="text2"/>
          <w:sz w:val="32"/>
        </w:rPr>
      </w:pPr>
    </w:p>
    <w:p w14:paraId="6692AD46" w14:textId="77777777" w:rsidR="00652F76" w:rsidRPr="00C46430" w:rsidRDefault="00652F76" w:rsidP="00652F76">
      <w:pPr>
        <w:pStyle w:val="paragraph"/>
        <w:textAlignment w:val="baseline"/>
        <w:rPr>
          <w:rFonts w:ascii="Arial" w:hAnsi="Arial" w:cs="Arial"/>
          <w:color w:val="B3272F" w:themeColor="text2"/>
          <w:sz w:val="32"/>
        </w:rPr>
      </w:pPr>
    </w:p>
    <w:p w14:paraId="4FC05457" w14:textId="77777777" w:rsidR="00652F76" w:rsidRPr="00C46430" w:rsidRDefault="00652F76" w:rsidP="00652F76">
      <w:pPr>
        <w:pStyle w:val="paragraph"/>
        <w:textAlignment w:val="baseline"/>
        <w:rPr>
          <w:rFonts w:ascii="Arial" w:hAnsi="Arial" w:cs="Arial"/>
          <w:color w:val="B3272F" w:themeColor="text2"/>
          <w:sz w:val="32"/>
        </w:rPr>
      </w:pPr>
    </w:p>
    <w:p w14:paraId="152BBBD8" w14:textId="77777777" w:rsidR="00652F76" w:rsidRPr="00C46430" w:rsidRDefault="00652F76" w:rsidP="00652F76">
      <w:pPr>
        <w:pStyle w:val="paragraph"/>
        <w:textAlignment w:val="baseline"/>
        <w:rPr>
          <w:rFonts w:ascii="Arial" w:hAnsi="Arial" w:cs="Arial"/>
          <w:color w:val="B3272F" w:themeColor="text2"/>
          <w:sz w:val="32"/>
        </w:rPr>
      </w:pPr>
    </w:p>
    <w:p w14:paraId="1B6C33B5" w14:textId="77777777" w:rsidR="00652F76" w:rsidRPr="00C46430" w:rsidRDefault="00652F76" w:rsidP="00652F76">
      <w:pPr>
        <w:pStyle w:val="paragraph"/>
        <w:textAlignment w:val="baseline"/>
        <w:rPr>
          <w:rFonts w:ascii="Arial" w:hAnsi="Arial" w:cs="Arial"/>
          <w:color w:val="B3272F" w:themeColor="text2"/>
          <w:sz w:val="32"/>
        </w:rPr>
      </w:pPr>
    </w:p>
    <w:p w14:paraId="57946573" w14:textId="77777777" w:rsidR="00652F76" w:rsidRPr="00C46430" w:rsidRDefault="00652F76" w:rsidP="00652F76">
      <w:pPr>
        <w:pStyle w:val="paragraph"/>
        <w:textAlignment w:val="baseline"/>
        <w:rPr>
          <w:rFonts w:ascii="Arial" w:hAnsi="Arial" w:cs="Arial"/>
          <w:color w:val="B3272F" w:themeColor="text2"/>
          <w:sz w:val="32"/>
        </w:rPr>
      </w:pPr>
    </w:p>
    <w:p w14:paraId="1C9D0689" w14:textId="77777777" w:rsidR="00652F76" w:rsidRPr="00C46430" w:rsidRDefault="00652F76" w:rsidP="00652F76">
      <w:pPr>
        <w:pStyle w:val="paragraph"/>
        <w:textAlignment w:val="baseline"/>
        <w:rPr>
          <w:rFonts w:ascii="Arial" w:hAnsi="Arial" w:cs="Arial"/>
          <w:color w:val="B3272F" w:themeColor="text2"/>
          <w:sz w:val="32"/>
        </w:rPr>
      </w:pPr>
    </w:p>
    <w:p w14:paraId="437FE91C" w14:textId="77777777" w:rsidR="00652F76" w:rsidRPr="00C46430" w:rsidRDefault="00652F76" w:rsidP="00652F76">
      <w:pPr>
        <w:pStyle w:val="paragraph"/>
        <w:textAlignment w:val="baseline"/>
        <w:rPr>
          <w:rFonts w:ascii="Arial" w:hAnsi="Arial" w:cs="Arial"/>
          <w:color w:val="B3272F" w:themeColor="text2"/>
          <w:sz w:val="32"/>
        </w:rPr>
      </w:pPr>
    </w:p>
    <w:p w14:paraId="3F11BF66" w14:textId="77777777" w:rsidR="00652F76" w:rsidRPr="00C46430" w:rsidRDefault="00652F76" w:rsidP="00652F76">
      <w:pPr>
        <w:pStyle w:val="paragraph"/>
        <w:textAlignment w:val="baseline"/>
        <w:rPr>
          <w:rFonts w:ascii="Arial" w:hAnsi="Arial" w:cs="Arial"/>
          <w:color w:val="B3272F" w:themeColor="text2"/>
          <w:sz w:val="32"/>
        </w:rPr>
      </w:pPr>
    </w:p>
    <w:p w14:paraId="3FDE8574" w14:textId="77777777" w:rsidR="00652F76" w:rsidRPr="00C46430" w:rsidRDefault="00652F76" w:rsidP="00652F76">
      <w:pPr>
        <w:pStyle w:val="paragraph"/>
        <w:textAlignment w:val="baseline"/>
        <w:rPr>
          <w:rFonts w:ascii="Arial" w:hAnsi="Arial" w:cs="Arial"/>
          <w:color w:val="B3272F" w:themeColor="text2"/>
          <w:sz w:val="32"/>
        </w:rPr>
      </w:pPr>
    </w:p>
    <w:p w14:paraId="18872580" w14:textId="77777777" w:rsidR="00652F76" w:rsidRPr="00C46430" w:rsidRDefault="00652F76" w:rsidP="00652F76">
      <w:pPr>
        <w:pStyle w:val="paragraph"/>
        <w:textAlignment w:val="baseline"/>
        <w:rPr>
          <w:rFonts w:ascii="Arial" w:hAnsi="Arial" w:cs="Arial"/>
          <w:color w:val="B3272F" w:themeColor="text2"/>
          <w:sz w:val="32"/>
        </w:rPr>
      </w:pPr>
    </w:p>
    <w:tbl>
      <w:tblPr>
        <w:tblpPr w:leftFromText="5670" w:rightFromText="5670" w:bottomFromText="284" w:vertAnchor="page" w:horzAnchor="page" w:tblpX="2977" w:tblpY="455"/>
        <w:tblOverlap w:val="never"/>
        <w:tblW w:w="8187" w:type="dxa"/>
        <w:tblLayout w:type="fixed"/>
        <w:tblCellMar>
          <w:left w:w="0" w:type="dxa"/>
          <w:right w:w="0" w:type="dxa"/>
        </w:tblCellMar>
        <w:tblLook w:val="04A0" w:firstRow="1" w:lastRow="0" w:firstColumn="1" w:lastColumn="0" w:noHBand="0" w:noVBand="1"/>
      </w:tblPr>
      <w:tblGrid>
        <w:gridCol w:w="8187"/>
      </w:tblGrid>
      <w:tr w:rsidR="007D589E" w:rsidRPr="00C46430" w14:paraId="2E4F3316" w14:textId="77777777" w:rsidTr="00955A28">
        <w:trPr>
          <w:trHeight w:hRule="exact" w:val="1418"/>
        </w:trPr>
        <w:tc>
          <w:tcPr>
            <w:tcW w:w="8187" w:type="dxa"/>
            <w:vAlign w:val="center"/>
          </w:tcPr>
          <w:p w14:paraId="2AE0FCBB" w14:textId="07A0C87D" w:rsidR="00F80675" w:rsidRPr="00B5621E" w:rsidRDefault="00F80675" w:rsidP="00955A28">
            <w:pPr>
              <w:pStyle w:val="Title"/>
              <w:spacing w:after="120"/>
              <w:rPr>
                <w:rFonts w:ascii="Arial" w:hAnsi="Arial" w:cs="Arial"/>
                <w:b w:val="0"/>
                <w:sz w:val="40"/>
              </w:rPr>
            </w:pPr>
            <w:r w:rsidRPr="00B5621E">
              <w:rPr>
                <w:rFonts w:ascii="Arial" w:hAnsi="Arial" w:cs="Arial"/>
                <w:b w:val="0"/>
                <w:sz w:val="40"/>
              </w:rPr>
              <w:lastRenderedPageBreak/>
              <w:t>Governance and management checklist</w:t>
            </w:r>
          </w:p>
          <w:p w14:paraId="4A0EA14F" w14:textId="19ECC226" w:rsidR="007D589E" w:rsidRPr="00C46430" w:rsidRDefault="007D589E" w:rsidP="00955A28">
            <w:pPr>
              <w:pStyle w:val="Title"/>
              <w:spacing w:after="120"/>
              <w:rPr>
                <w:rFonts w:ascii="Arial" w:hAnsi="Arial" w:cs="Arial"/>
              </w:rPr>
            </w:pPr>
            <w:r w:rsidRPr="00C46430">
              <w:rPr>
                <w:rFonts w:ascii="Arial" w:hAnsi="Arial" w:cs="Arial"/>
                <w:sz w:val="40"/>
              </w:rPr>
              <w:t>Decision-Making</w:t>
            </w:r>
          </w:p>
        </w:tc>
      </w:tr>
      <w:tr w:rsidR="007D589E" w:rsidRPr="00C46430" w14:paraId="32EECC23" w14:textId="77777777" w:rsidTr="00955A28">
        <w:trPr>
          <w:trHeight w:val="1247"/>
        </w:trPr>
        <w:tc>
          <w:tcPr>
            <w:tcW w:w="8187" w:type="dxa"/>
            <w:vAlign w:val="center"/>
          </w:tcPr>
          <w:p w14:paraId="2F678F3C" w14:textId="77777777" w:rsidR="007D589E" w:rsidRPr="009C7211" w:rsidRDefault="007D589E" w:rsidP="00955A28">
            <w:pPr>
              <w:pStyle w:val="Subtitle"/>
              <w:spacing w:before="80" w:line="320" w:lineRule="exact"/>
              <w:rPr>
                <w:rFonts w:asciiTheme="minorHAnsi" w:hAnsiTheme="minorHAnsi" w:cstheme="minorHAnsi"/>
                <w:color w:val="C00000"/>
              </w:rPr>
            </w:pPr>
            <w:r w:rsidRPr="009C7211">
              <w:rPr>
                <w:rFonts w:asciiTheme="minorHAnsi" w:hAnsiTheme="minorHAnsi" w:cstheme="minorHAnsi"/>
                <w:color w:val="C00000"/>
                <w:sz w:val="28"/>
              </w:rPr>
              <w:t xml:space="preserve">Indicator of the broad objective that good decision-making is important. Having appropriate decision-making policies and procedures in place suggests an improvement in decision-making  </w:t>
            </w:r>
          </w:p>
        </w:tc>
      </w:tr>
    </w:tbl>
    <w:p w14:paraId="470F4A6A" w14:textId="56B27D8B" w:rsidR="00652F76" w:rsidRPr="00C46430" w:rsidRDefault="00652F76" w:rsidP="00652F76">
      <w:pPr>
        <w:pStyle w:val="paragraph"/>
        <w:textAlignment w:val="baseline"/>
        <w:rPr>
          <w:rFonts w:ascii="Arial" w:hAnsi="Arial" w:cs="Arial"/>
        </w:rPr>
      </w:pPr>
      <w:r w:rsidRPr="00C46430">
        <w:rPr>
          <w:rFonts w:ascii="Arial" w:hAnsi="Arial" w:cs="Arial"/>
          <w:color w:val="B3272F" w:themeColor="text2"/>
          <w:sz w:val="32"/>
        </w:rPr>
        <w:t>22. Councillor Code of Conduct</w:t>
      </w:r>
    </w:p>
    <w:p w14:paraId="30A6AA09" w14:textId="77777777" w:rsidR="00652F76" w:rsidRPr="00A80CFD" w:rsidRDefault="00652F76" w:rsidP="00A80CFD">
      <w:pPr>
        <w:pStyle w:val="BodyText100ThemeColour"/>
        <w:rPr>
          <w:rFonts w:ascii="Arial" w:hAnsi="Arial" w:cs="Arial"/>
          <w:b/>
          <w:sz w:val="24"/>
        </w:rPr>
      </w:pPr>
      <w:r w:rsidRPr="00A80CFD">
        <w:rPr>
          <w:rFonts w:ascii="Arial" w:hAnsi="Arial" w:cs="Arial"/>
          <w:b/>
          <w:sz w:val="24"/>
        </w:rPr>
        <w:t>Definition</w:t>
      </w:r>
    </w:p>
    <w:p w14:paraId="04D5F9D5" w14:textId="77777777" w:rsidR="00652F76" w:rsidRPr="00ED0EB7" w:rsidRDefault="00652F76" w:rsidP="00652F76">
      <w:pPr>
        <w:pStyle w:val="BodyText"/>
        <w:rPr>
          <w:rFonts w:ascii="Arial" w:hAnsi="Arial" w:cs="Arial"/>
          <w:sz w:val="24"/>
          <w:szCs w:val="24"/>
          <w:lang w:eastAsia="en-AU"/>
        </w:rPr>
      </w:pPr>
      <w:r w:rsidRPr="00ED0EB7">
        <w:rPr>
          <w:rFonts w:ascii="Arial" w:hAnsi="Arial" w:cs="Arial"/>
          <w:sz w:val="24"/>
          <w:szCs w:val="24"/>
          <w:lang w:eastAsia="en-AU"/>
        </w:rPr>
        <w:t xml:space="preserve">Code under section 76C of the Act setting out the conduct principles and the dispute resolution processes to be followed by all Councillors.       </w:t>
      </w:r>
    </w:p>
    <w:p w14:paraId="1FDE1CB3" w14:textId="7FB0E232" w:rsidR="00652F76" w:rsidRPr="00A80CFD" w:rsidRDefault="0063643B" w:rsidP="00A80CFD">
      <w:pPr>
        <w:pStyle w:val="BodyText100ThemeColour"/>
        <w:rPr>
          <w:rFonts w:ascii="Arial" w:hAnsi="Arial" w:cs="Arial"/>
          <w:b/>
          <w:sz w:val="24"/>
        </w:rPr>
      </w:pPr>
      <w:r>
        <w:rPr>
          <w:rFonts w:ascii="Arial" w:hAnsi="Arial" w:cs="Arial"/>
          <w:b/>
          <w:sz w:val="24"/>
        </w:rPr>
        <w:t>Calculation</w:t>
      </w:r>
    </w:p>
    <w:p w14:paraId="26FFBAF9" w14:textId="0127AD35" w:rsidR="00652F76" w:rsidRPr="00C46430" w:rsidRDefault="00652F76" w:rsidP="00652F76">
      <w:pPr>
        <w:pStyle w:val="paragraph"/>
        <w:textAlignment w:val="baseline"/>
        <w:rPr>
          <w:rStyle w:val="eop"/>
          <w:rFonts w:ascii="Arial" w:hAnsi="Arial" w:cs="Arial"/>
          <w:color w:val="363534" w:themeColor="text1"/>
          <w:sz w:val="21"/>
          <w:szCs w:val="21"/>
        </w:rPr>
      </w:pPr>
      <w:r w:rsidRPr="00C46430">
        <w:rPr>
          <w:rStyle w:val="normaltextrun1"/>
          <w:rFonts w:ascii="Arial" w:hAnsi="Arial" w:cs="Arial"/>
          <w:color w:val="363534" w:themeColor="text1"/>
          <w:sz w:val="21"/>
          <w:szCs w:val="21"/>
          <w:u w:val="single"/>
        </w:rPr>
        <w:t>Assessment</w:t>
      </w:r>
      <w:r w:rsidRPr="00C46430">
        <w:rPr>
          <w:rStyle w:val="eop"/>
          <w:rFonts w:ascii="Arial" w:hAnsi="Arial" w:cs="Arial"/>
          <w:color w:val="363534" w:themeColor="text1"/>
          <w:sz w:val="21"/>
          <w:szCs w:val="21"/>
        </w:rPr>
        <w:t> </w:t>
      </w:r>
    </w:p>
    <w:p w14:paraId="72D49936" w14:textId="60FF0017" w:rsidR="00652F76" w:rsidRPr="00C46430" w:rsidRDefault="00652F76" w:rsidP="00652F76">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 xml:space="preserve">Reviewed in accordance with section 76C of the Act  </w:t>
      </w:r>
    </w:p>
    <w:p w14:paraId="5A41757E" w14:textId="77777777" w:rsidR="00DD66E2" w:rsidRPr="00C46430" w:rsidRDefault="00DD66E2" w:rsidP="00DD66E2">
      <w:pPr>
        <w:pStyle w:val="paragraph"/>
        <w:textAlignment w:val="baseline"/>
        <w:rPr>
          <w:rFonts w:ascii="Arial" w:hAnsi="Arial" w:cs="Arial"/>
          <w:color w:val="363534" w:themeColor="text1"/>
          <w:sz w:val="21"/>
          <w:szCs w:val="21"/>
        </w:rPr>
      </w:pPr>
      <w:r w:rsidRPr="00C46430">
        <w:rPr>
          <w:rFonts w:ascii="Arial" w:hAnsi="Arial" w:cs="Arial"/>
          <w:color w:val="363534" w:themeColor="text1"/>
          <w:sz w:val="21"/>
          <w:szCs w:val="21"/>
        </w:rPr>
        <w:t>Not reviewed in accordance with section 76C of the Act</w:t>
      </w:r>
    </w:p>
    <w:p w14:paraId="0CE70E36" w14:textId="77777777" w:rsidR="00A5498D" w:rsidRPr="00C46430" w:rsidRDefault="00A5498D" w:rsidP="000B4643">
      <w:pPr>
        <w:pStyle w:val="BodyText"/>
        <w:spacing w:before="0" w:after="0" w:line="240" w:lineRule="auto"/>
        <w:rPr>
          <w:rFonts w:ascii="Arial" w:hAnsi="Arial" w:cs="Arial"/>
          <w:sz w:val="21"/>
          <w:szCs w:val="21"/>
          <w:u w:val="single"/>
        </w:rPr>
      </w:pPr>
    </w:p>
    <w:p w14:paraId="346DA7CD" w14:textId="77777777" w:rsidR="00A5498D" w:rsidRPr="00C46430" w:rsidRDefault="00A5498D" w:rsidP="00A5498D">
      <w:pPr>
        <w:pStyle w:val="paragraph"/>
        <w:textAlignment w:val="baseline"/>
        <w:rPr>
          <w:rStyle w:val="normaltextrun1"/>
          <w:rFonts w:ascii="Arial" w:hAnsi="Arial" w:cs="Arial"/>
          <w:color w:val="363534"/>
          <w:sz w:val="21"/>
          <w:szCs w:val="21"/>
          <w:u w:val="single"/>
        </w:rPr>
      </w:pPr>
      <w:r w:rsidRPr="00C46430">
        <w:rPr>
          <w:rStyle w:val="normaltextrun1"/>
          <w:rFonts w:ascii="Arial" w:hAnsi="Arial" w:cs="Arial"/>
          <w:color w:val="363534"/>
          <w:sz w:val="21"/>
          <w:szCs w:val="21"/>
          <w:u w:val="single"/>
        </w:rPr>
        <w:t>Other</w:t>
      </w:r>
    </w:p>
    <w:p w14:paraId="6DCB25EE" w14:textId="77777777" w:rsidR="00A5498D" w:rsidRPr="00C46430" w:rsidRDefault="00A5498D" w:rsidP="00A5498D">
      <w:pPr>
        <w:pStyle w:val="paragraph"/>
        <w:textAlignment w:val="baseline"/>
        <w:rPr>
          <w:rStyle w:val="normaltextrun1"/>
          <w:rFonts w:ascii="Arial" w:hAnsi="Arial" w:cs="Arial"/>
          <w:color w:val="363534"/>
          <w:sz w:val="21"/>
          <w:szCs w:val="21"/>
        </w:rPr>
      </w:pPr>
      <w:r w:rsidRPr="00C46430">
        <w:rPr>
          <w:rStyle w:val="normaltextrun1"/>
          <w:rFonts w:ascii="Arial" w:hAnsi="Arial" w:cs="Arial"/>
          <w:color w:val="363534"/>
          <w:sz w:val="21"/>
          <w:szCs w:val="21"/>
        </w:rPr>
        <w:t xml:space="preserve">Where the Code of Conduct has been reviewed by Council in accordance with section 76C of the Act it must also provide details of the date of review. Where the Code of Conduct has not </w:t>
      </w:r>
    </w:p>
    <w:p w14:paraId="257B2016" w14:textId="77777777" w:rsidR="00A5498D" w:rsidRPr="00C46430" w:rsidRDefault="00A5498D" w:rsidP="00A5498D">
      <w:pPr>
        <w:pStyle w:val="paragraph"/>
        <w:textAlignment w:val="baseline"/>
        <w:rPr>
          <w:rStyle w:val="normaltextrun1"/>
          <w:rFonts w:ascii="Arial" w:hAnsi="Arial" w:cs="Arial"/>
          <w:color w:val="363534"/>
          <w:sz w:val="21"/>
          <w:szCs w:val="21"/>
        </w:rPr>
      </w:pPr>
      <w:r w:rsidRPr="00C46430">
        <w:rPr>
          <w:rStyle w:val="normaltextrun1"/>
          <w:rFonts w:ascii="Arial" w:hAnsi="Arial" w:cs="Arial"/>
          <w:color w:val="363534"/>
          <w:sz w:val="21"/>
          <w:szCs w:val="21"/>
        </w:rPr>
        <w:t>been reviewed b Council in accordance with section 76C of the Act it must provide a reason.</w:t>
      </w:r>
    </w:p>
    <w:p w14:paraId="622879D7" w14:textId="77777777" w:rsidR="00A5498D" w:rsidRPr="00A80CFD" w:rsidRDefault="00A5498D" w:rsidP="00A80CFD">
      <w:pPr>
        <w:pStyle w:val="BodyText100ThemeColour"/>
        <w:rPr>
          <w:rFonts w:ascii="Arial" w:hAnsi="Arial" w:cs="Arial"/>
          <w:b/>
          <w:sz w:val="24"/>
        </w:rPr>
      </w:pPr>
      <w:r w:rsidRPr="00A80CFD">
        <w:rPr>
          <w:rFonts w:ascii="Arial" w:hAnsi="Arial" w:cs="Arial"/>
          <w:b/>
          <w:sz w:val="24"/>
        </w:rPr>
        <w:t xml:space="preserve">Data source </w:t>
      </w:r>
    </w:p>
    <w:p w14:paraId="45D717BA" w14:textId="77777777" w:rsidR="00A5498D" w:rsidRPr="00C46430" w:rsidRDefault="00A5498D" w:rsidP="00A5498D">
      <w:pPr>
        <w:pStyle w:val="paragraph"/>
        <w:textAlignment w:val="baseline"/>
        <w:rPr>
          <w:rStyle w:val="normaltextrun1"/>
          <w:rFonts w:ascii="Arial" w:hAnsi="Arial" w:cs="Arial"/>
          <w:color w:val="363534"/>
          <w:sz w:val="21"/>
          <w:szCs w:val="21"/>
        </w:rPr>
      </w:pPr>
      <w:r w:rsidRPr="00C46430">
        <w:rPr>
          <w:rStyle w:val="normaltextrun1"/>
          <w:rFonts w:ascii="Arial" w:hAnsi="Arial" w:cs="Arial"/>
          <w:color w:val="363534"/>
          <w:sz w:val="21"/>
          <w:szCs w:val="21"/>
        </w:rPr>
        <w:t>Council records</w:t>
      </w:r>
    </w:p>
    <w:p w14:paraId="33D56D4B" w14:textId="77777777" w:rsidR="00A5498D" w:rsidRPr="0063408B" w:rsidRDefault="00A5498D" w:rsidP="000B4643">
      <w:pPr>
        <w:pStyle w:val="BodyText"/>
        <w:spacing w:before="0" w:after="0" w:line="240" w:lineRule="auto"/>
        <w:rPr>
          <w:rFonts w:ascii="Arial" w:hAnsi="Arial" w:cs="Arial"/>
          <w:sz w:val="21"/>
          <w:szCs w:val="21"/>
          <w:u w:val="single"/>
        </w:rPr>
      </w:pPr>
    </w:p>
    <w:p w14:paraId="07A7BC41" w14:textId="77777777" w:rsidR="00512A64" w:rsidRPr="00C46430" w:rsidRDefault="00512A64" w:rsidP="00512A64">
      <w:pPr>
        <w:pStyle w:val="paragraph"/>
        <w:textAlignment w:val="baseline"/>
        <w:rPr>
          <w:rFonts w:ascii="Arial" w:hAnsi="Arial" w:cs="Arial"/>
        </w:rPr>
      </w:pPr>
      <w:r w:rsidRPr="00C46430">
        <w:rPr>
          <w:rFonts w:ascii="Arial" w:hAnsi="Arial" w:cs="Arial"/>
          <w:color w:val="B3272F" w:themeColor="text2"/>
          <w:sz w:val="32"/>
        </w:rPr>
        <w:t>23. Delegations</w:t>
      </w:r>
    </w:p>
    <w:p w14:paraId="48EDB4C6" w14:textId="77777777" w:rsidR="00512A64" w:rsidRPr="00A80CFD" w:rsidRDefault="00512A64" w:rsidP="00A80CFD">
      <w:pPr>
        <w:pStyle w:val="BodyText100ThemeColour"/>
        <w:rPr>
          <w:rFonts w:ascii="Arial" w:hAnsi="Arial" w:cs="Arial"/>
          <w:b/>
          <w:sz w:val="24"/>
        </w:rPr>
      </w:pPr>
      <w:r w:rsidRPr="00A80CFD">
        <w:rPr>
          <w:rFonts w:ascii="Arial" w:hAnsi="Arial" w:cs="Arial"/>
          <w:b/>
          <w:sz w:val="24"/>
        </w:rPr>
        <w:t>Definition</w:t>
      </w:r>
    </w:p>
    <w:p w14:paraId="298887D2" w14:textId="623CDB61" w:rsidR="00501933" w:rsidRPr="00ED0EB7" w:rsidRDefault="00512A64" w:rsidP="00512A64">
      <w:pPr>
        <w:pStyle w:val="BodyText"/>
        <w:spacing w:before="0" w:after="0" w:line="240" w:lineRule="auto"/>
        <w:rPr>
          <w:rFonts w:ascii="Arial" w:hAnsi="Arial" w:cs="Arial"/>
          <w:sz w:val="24"/>
          <w:szCs w:val="24"/>
          <w:u w:val="single"/>
        </w:rPr>
      </w:pPr>
      <w:r w:rsidRPr="00ED0EB7">
        <w:rPr>
          <w:rFonts w:ascii="Arial" w:hAnsi="Arial" w:cs="Arial"/>
          <w:sz w:val="24"/>
          <w:szCs w:val="24"/>
          <w:lang w:eastAsia="en-AU"/>
        </w:rPr>
        <w:t>A document setting out the powers, duties and functions of Council and the Chief Executive officer that have been delegated to members of staff.</w:t>
      </w:r>
    </w:p>
    <w:p w14:paraId="5AA4CA59" w14:textId="75212744" w:rsidR="000061C3" w:rsidRPr="00A80CFD" w:rsidRDefault="0063643B" w:rsidP="00A80CFD">
      <w:pPr>
        <w:pStyle w:val="BodyText100ThemeColour"/>
        <w:rPr>
          <w:rFonts w:ascii="Arial" w:hAnsi="Arial" w:cs="Arial"/>
          <w:b/>
          <w:sz w:val="24"/>
        </w:rPr>
      </w:pPr>
      <w:r>
        <w:rPr>
          <w:rFonts w:ascii="Arial" w:hAnsi="Arial" w:cs="Arial"/>
          <w:b/>
          <w:sz w:val="24"/>
        </w:rPr>
        <w:t>Calculation</w:t>
      </w:r>
    </w:p>
    <w:p w14:paraId="3A7D61B1" w14:textId="6276B8A0" w:rsidR="00512A64" w:rsidRPr="00C46430" w:rsidRDefault="000061C3" w:rsidP="0086383B">
      <w:pPr>
        <w:pStyle w:val="paragraph"/>
        <w:textAlignment w:val="baseline"/>
        <w:rPr>
          <w:rFonts w:ascii="Arial" w:hAnsi="Arial" w:cs="Arial"/>
          <w:sz w:val="21"/>
          <w:szCs w:val="21"/>
          <w:u w:val="single"/>
        </w:rPr>
      </w:pPr>
      <w:r w:rsidRPr="00C46430">
        <w:rPr>
          <w:rStyle w:val="normaltextrun1"/>
          <w:rFonts w:ascii="Arial" w:hAnsi="Arial" w:cs="Arial"/>
          <w:color w:val="363534" w:themeColor="text1"/>
          <w:sz w:val="21"/>
          <w:szCs w:val="21"/>
          <w:u w:val="single"/>
        </w:rPr>
        <w:t>Assessment</w:t>
      </w:r>
      <w:r w:rsidRPr="00C46430">
        <w:rPr>
          <w:rStyle w:val="eop"/>
          <w:rFonts w:ascii="Arial" w:hAnsi="Arial" w:cs="Arial"/>
          <w:color w:val="363534" w:themeColor="text1"/>
          <w:sz w:val="21"/>
          <w:szCs w:val="21"/>
        </w:rPr>
        <w:t> </w:t>
      </w:r>
    </w:p>
    <w:p w14:paraId="3EA8172F" w14:textId="77777777" w:rsidR="000061C3" w:rsidRPr="00C46430" w:rsidRDefault="000061C3" w:rsidP="000B4643">
      <w:pPr>
        <w:pStyle w:val="BodyText"/>
        <w:spacing w:before="0" w:after="0" w:line="240" w:lineRule="auto"/>
        <w:rPr>
          <w:rFonts w:ascii="Arial" w:hAnsi="Arial" w:cs="Arial"/>
          <w:sz w:val="21"/>
          <w:szCs w:val="21"/>
          <w:u w:val="single"/>
        </w:rPr>
      </w:pPr>
    </w:p>
    <w:p w14:paraId="6BBBFC78" w14:textId="4D1F23AA" w:rsidR="000B4643" w:rsidRPr="00C46430" w:rsidRDefault="000B4643" w:rsidP="000B4643">
      <w:pPr>
        <w:pStyle w:val="BodyText"/>
        <w:spacing w:before="0" w:after="0" w:line="240" w:lineRule="auto"/>
        <w:rPr>
          <w:rFonts w:ascii="Arial" w:hAnsi="Arial" w:cs="Arial"/>
          <w:sz w:val="21"/>
          <w:szCs w:val="21"/>
          <w:u w:val="single"/>
        </w:rPr>
      </w:pPr>
      <w:r w:rsidRPr="00C46430">
        <w:rPr>
          <w:rFonts w:ascii="Arial" w:hAnsi="Arial" w:cs="Arial"/>
          <w:sz w:val="21"/>
          <w:szCs w:val="21"/>
          <w:u w:val="single"/>
        </w:rPr>
        <w:t xml:space="preserve">Other </w:t>
      </w:r>
    </w:p>
    <w:p w14:paraId="25D16B1A" w14:textId="77777777" w:rsidR="000B4643" w:rsidRPr="00C46430" w:rsidRDefault="000B4643" w:rsidP="000B4643">
      <w:pPr>
        <w:pStyle w:val="BodyText"/>
        <w:spacing w:before="0" w:after="0" w:line="240" w:lineRule="auto"/>
        <w:rPr>
          <w:rFonts w:ascii="Arial" w:hAnsi="Arial" w:cs="Arial"/>
          <w:sz w:val="21"/>
          <w:szCs w:val="21"/>
        </w:rPr>
      </w:pPr>
      <w:r w:rsidRPr="00C46430">
        <w:rPr>
          <w:rFonts w:ascii="Arial" w:hAnsi="Arial" w:cs="Arial"/>
          <w:sz w:val="21"/>
          <w:szCs w:val="21"/>
        </w:rPr>
        <w:t xml:space="preserve">Where the delegations have been reviewed by Council in accordance with section 98(6) of the Act, Council must also provide details of the date of review. Where delegations have not been reviewed by Council in accordance with section 98(6) of the Act, Council must provide a reason. </w:t>
      </w:r>
    </w:p>
    <w:p w14:paraId="6E06804F" w14:textId="77777777" w:rsidR="000B4643" w:rsidRPr="00A80CFD" w:rsidRDefault="000B4643" w:rsidP="00A80CFD">
      <w:pPr>
        <w:pStyle w:val="BodyText100ThemeColour"/>
        <w:rPr>
          <w:rFonts w:ascii="Arial" w:hAnsi="Arial" w:cs="Arial"/>
          <w:b/>
          <w:sz w:val="24"/>
        </w:rPr>
      </w:pPr>
      <w:r w:rsidRPr="00A80CFD">
        <w:rPr>
          <w:rFonts w:ascii="Arial" w:hAnsi="Arial" w:cs="Arial"/>
          <w:b/>
          <w:sz w:val="24"/>
        </w:rPr>
        <w:t xml:space="preserve">Data source </w:t>
      </w:r>
    </w:p>
    <w:p w14:paraId="0A755BED" w14:textId="77777777" w:rsidR="000B4643" w:rsidRPr="00C46430" w:rsidRDefault="000B4643" w:rsidP="000B4643">
      <w:pPr>
        <w:pStyle w:val="paragraph"/>
        <w:textAlignment w:val="baseline"/>
        <w:rPr>
          <w:rStyle w:val="normaltextrun1"/>
          <w:rFonts w:ascii="Arial" w:hAnsi="Arial" w:cs="Arial"/>
          <w:color w:val="363534"/>
          <w:sz w:val="21"/>
          <w:szCs w:val="21"/>
        </w:rPr>
      </w:pPr>
      <w:r w:rsidRPr="00C46430">
        <w:rPr>
          <w:rStyle w:val="normaltextrun1"/>
          <w:rFonts w:ascii="Arial" w:hAnsi="Arial" w:cs="Arial"/>
          <w:color w:val="363534"/>
          <w:sz w:val="21"/>
          <w:szCs w:val="21"/>
        </w:rPr>
        <w:t>Council records</w:t>
      </w:r>
    </w:p>
    <w:p w14:paraId="7D172DA6" w14:textId="77777777" w:rsidR="009F3066" w:rsidRPr="00C46430" w:rsidRDefault="009F3066" w:rsidP="00652F76">
      <w:pPr>
        <w:pStyle w:val="paragraph"/>
        <w:textAlignment w:val="baseline"/>
        <w:rPr>
          <w:rFonts w:ascii="Arial" w:hAnsi="Arial" w:cs="Arial"/>
          <w:color w:val="363534" w:themeColor="text1"/>
          <w:sz w:val="32"/>
          <w:szCs w:val="21"/>
        </w:rPr>
      </w:pPr>
    </w:p>
    <w:p w14:paraId="23A8275B" w14:textId="77777777" w:rsidR="00501933" w:rsidRPr="00C46430" w:rsidRDefault="00501933" w:rsidP="00501933">
      <w:pPr>
        <w:pStyle w:val="paragraph"/>
        <w:textAlignment w:val="baseline"/>
        <w:rPr>
          <w:rFonts w:ascii="Arial" w:hAnsi="Arial" w:cs="Arial"/>
        </w:rPr>
      </w:pPr>
      <w:r w:rsidRPr="00C46430">
        <w:rPr>
          <w:rFonts w:ascii="Arial" w:hAnsi="Arial" w:cs="Arial"/>
          <w:color w:val="B3272F" w:themeColor="text2"/>
          <w:sz w:val="32"/>
        </w:rPr>
        <w:t>24. Meeting Procedures</w:t>
      </w:r>
    </w:p>
    <w:p w14:paraId="1B215DD6" w14:textId="77777777" w:rsidR="00501933" w:rsidRPr="00A80CFD" w:rsidRDefault="00501933" w:rsidP="00A80CFD">
      <w:pPr>
        <w:pStyle w:val="BodyText100ThemeColour"/>
        <w:rPr>
          <w:rFonts w:ascii="Arial" w:hAnsi="Arial" w:cs="Arial"/>
          <w:b/>
          <w:sz w:val="24"/>
        </w:rPr>
      </w:pPr>
      <w:r w:rsidRPr="00A80CFD">
        <w:rPr>
          <w:rFonts w:ascii="Arial" w:hAnsi="Arial" w:cs="Arial"/>
          <w:b/>
          <w:sz w:val="24"/>
        </w:rPr>
        <w:t>Definition</w:t>
      </w:r>
    </w:p>
    <w:p w14:paraId="6A199B41" w14:textId="77777777" w:rsidR="00501933" w:rsidRPr="00ED0EB7" w:rsidRDefault="00501933" w:rsidP="00501933">
      <w:pPr>
        <w:pStyle w:val="BodyText"/>
        <w:rPr>
          <w:rFonts w:ascii="Arial" w:hAnsi="Arial" w:cs="Arial"/>
          <w:sz w:val="24"/>
          <w:szCs w:val="24"/>
          <w:lang w:eastAsia="en-AU"/>
        </w:rPr>
      </w:pPr>
      <w:r w:rsidRPr="00ED0EB7">
        <w:rPr>
          <w:rFonts w:ascii="Arial" w:hAnsi="Arial" w:cs="Arial"/>
          <w:sz w:val="24"/>
          <w:szCs w:val="24"/>
          <w:lang w:eastAsia="en-AU"/>
        </w:rPr>
        <w:t xml:space="preserve">A local law governing the conduct of meetings of Council and special committees.      </w:t>
      </w:r>
    </w:p>
    <w:p w14:paraId="2E9F378B" w14:textId="6C9A5018" w:rsidR="00EE0673" w:rsidRPr="00A80CFD" w:rsidRDefault="0063643B" w:rsidP="00A80CFD">
      <w:pPr>
        <w:pStyle w:val="BodyText100ThemeColour"/>
        <w:rPr>
          <w:rFonts w:ascii="Arial" w:hAnsi="Arial" w:cs="Arial"/>
          <w:b/>
          <w:sz w:val="24"/>
        </w:rPr>
      </w:pPr>
      <w:r>
        <w:rPr>
          <w:rFonts w:ascii="Arial" w:hAnsi="Arial" w:cs="Arial"/>
          <w:b/>
          <w:sz w:val="24"/>
        </w:rPr>
        <w:t>Calculation</w:t>
      </w:r>
    </w:p>
    <w:p w14:paraId="2D229BD9" w14:textId="77777777" w:rsidR="00EE0673" w:rsidRPr="00C46430" w:rsidRDefault="00EE0673" w:rsidP="00EE0673">
      <w:pPr>
        <w:pStyle w:val="paragraph"/>
        <w:textAlignment w:val="baseline"/>
        <w:rPr>
          <w:rFonts w:ascii="Arial" w:hAnsi="Arial" w:cs="Arial"/>
          <w:color w:val="363534" w:themeColor="text1"/>
          <w:sz w:val="21"/>
          <w:szCs w:val="21"/>
        </w:rPr>
      </w:pPr>
      <w:r w:rsidRPr="00C46430">
        <w:rPr>
          <w:rStyle w:val="normaltextrun1"/>
          <w:rFonts w:ascii="Arial" w:hAnsi="Arial" w:cs="Arial"/>
          <w:color w:val="363534" w:themeColor="text1"/>
          <w:sz w:val="21"/>
          <w:szCs w:val="21"/>
          <w:u w:val="single"/>
        </w:rPr>
        <w:t>Assessment</w:t>
      </w:r>
      <w:r w:rsidRPr="00C46430">
        <w:rPr>
          <w:rStyle w:val="eop"/>
          <w:rFonts w:ascii="Arial" w:hAnsi="Arial" w:cs="Arial"/>
          <w:color w:val="363534" w:themeColor="text1"/>
          <w:sz w:val="21"/>
          <w:szCs w:val="21"/>
        </w:rPr>
        <w:t> </w:t>
      </w:r>
    </w:p>
    <w:p w14:paraId="34E255D8" w14:textId="77777777" w:rsidR="00EE0673" w:rsidRPr="00C46430" w:rsidRDefault="00EE0673" w:rsidP="00EE0673">
      <w:pPr>
        <w:pStyle w:val="BodyText"/>
        <w:spacing w:before="0" w:after="0" w:line="240" w:lineRule="auto"/>
        <w:rPr>
          <w:rFonts w:ascii="Arial" w:hAnsi="Arial" w:cs="Arial"/>
          <w:sz w:val="21"/>
          <w:szCs w:val="21"/>
        </w:rPr>
      </w:pPr>
      <w:r w:rsidRPr="00C46430">
        <w:rPr>
          <w:rFonts w:ascii="Arial" w:hAnsi="Arial" w:cs="Arial"/>
          <w:sz w:val="21"/>
          <w:szCs w:val="21"/>
        </w:rPr>
        <w:t>Meeting procedures local law made in accordance with section 91(1) of the Act</w:t>
      </w:r>
    </w:p>
    <w:p w14:paraId="3B8CCC01" w14:textId="77777777" w:rsidR="00EE0673" w:rsidRPr="00C46430" w:rsidRDefault="00EE0673" w:rsidP="00EE0673">
      <w:pPr>
        <w:pStyle w:val="BodyText"/>
        <w:spacing w:before="0" w:after="0" w:line="240" w:lineRule="auto"/>
        <w:rPr>
          <w:rFonts w:ascii="Arial" w:hAnsi="Arial" w:cs="Arial"/>
          <w:sz w:val="21"/>
          <w:szCs w:val="21"/>
        </w:rPr>
      </w:pPr>
      <w:r w:rsidRPr="00C46430">
        <w:rPr>
          <w:rFonts w:ascii="Arial" w:hAnsi="Arial" w:cs="Arial"/>
          <w:sz w:val="21"/>
          <w:szCs w:val="21"/>
        </w:rPr>
        <w:t xml:space="preserve">No meeting procedures local law made in accordance with section 91(1) of the Act </w:t>
      </w:r>
    </w:p>
    <w:p w14:paraId="390EE744" w14:textId="0BCAE643" w:rsidR="007D589E" w:rsidRPr="00C46430" w:rsidRDefault="007D589E" w:rsidP="00652F76">
      <w:pPr>
        <w:pStyle w:val="paragraph"/>
        <w:textAlignment w:val="baseline"/>
        <w:rPr>
          <w:rFonts w:ascii="Arial" w:hAnsi="Arial" w:cs="Arial"/>
          <w:color w:val="363534" w:themeColor="text1"/>
          <w:sz w:val="21"/>
          <w:szCs w:val="21"/>
        </w:rPr>
      </w:pPr>
    </w:p>
    <w:p w14:paraId="166E9B9A" w14:textId="77777777" w:rsidR="00EE0673" w:rsidRPr="00C46430" w:rsidRDefault="00EE0673" w:rsidP="00EE0673">
      <w:pPr>
        <w:pStyle w:val="BodyText"/>
        <w:spacing w:before="0" w:after="0" w:line="240" w:lineRule="auto"/>
        <w:rPr>
          <w:rFonts w:ascii="Arial" w:hAnsi="Arial" w:cs="Arial"/>
          <w:sz w:val="21"/>
          <w:szCs w:val="21"/>
          <w:u w:val="single"/>
        </w:rPr>
      </w:pPr>
      <w:r w:rsidRPr="00C46430">
        <w:rPr>
          <w:rFonts w:ascii="Arial" w:hAnsi="Arial" w:cs="Arial"/>
          <w:sz w:val="21"/>
          <w:szCs w:val="21"/>
          <w:u w:val="single"/>
        </w:rPr>
        <w:t xml:space="preserve">Other </w:t>
      </w:r>
    </w:p>
    <w:p w14:paraId="01F0418E" w14:textId="2C541107" w:rsidR="007D589E" w:rsidRPr="00C46430" w:rsidRDefault="00EE0673" w:rsidP="00F256CD">
      <w:pPr>
        <w:pStyle w:val="BodyText"/>
        <w:spacing w:before="0" w:after="0" w:line="276" w:lineRule="auto"/>
        <w:rPr>
          <w:rFonts w:ascii="Arial" w:hAnsi="Arial" w:cs="Arial"/>
          <w:sz w:val="21"/>
          <w:szCs w:val="21"/>
          <w:lang w:eastAsia="en-AU"/>
        </w:rPr>
      </w:pPr>
      <w:r w:rsidRPr="00C46430">
        <w:rPr>
          <w:rFonts w:ascii="Arial" w:hAnsi="Arial" w:cs="Arial"/>
          <w:sz w:val="21"/>
          <w:szCs w:val="21"/>
          <w:lang w:eastAsia="en-AU"/>
        </w:rPr>
        <w:t>Where a meeting procedures local law has been made by Council in accordance with section 91(1) of the Act, Council must also provide details of the date the local law was made. Where a meeting procedures local law</w:t>
      </w:r>
    </w:p>
    <w:p w14:paraId="745135BA" w14:textId="77777777" w:rsidR="00EE0673" w:rsidRPr="00C46430" w:rsidRDefault="00EE0673" w:rsidP="00F256CD">
      <w:pPr>
        <w:pStyle w:val="BodyText"/>
        <w:spacing w:before="0" w:after="0" w:line="276" w:lineRule="auto"/>
        <w:rPr>
          <w:rFonts w:ascii="Arial" w:hAnsi="Arial" w:cs="Arial"/>
          <w:sz w:val="21"/>
          <w:szCs w:val="21"/>
          <w:lang w:eastAsia="en-AU"/>
        </w:rPr>
      </w:pPr>
      <w:r w:rsidRPr="00C46430">
        <w:rPr>
          <w:rFonts w:ascii="Arial" w:hAnsi="Arial" w:cs="Arial"/>
          <w:sz w:val="21"/>
          <w:szCs w:val="21"/>
          <w:lang w:eastAsia="en-AU"/>
        </w:rPr>
        <w:t xml:space="preserve">has not been made by Council in accordance with section 91(1) of the Act, Council must provide a reason. </w:t>
      </w:r>
    </w:p>
    <w:p w14:paraId="12E00E9D" w14:textId="77777777" w:rsidR="00EE0673" w:rsidRPr="00A80CFD" w:rsidRDefault="00EE0673" w:rsidP="00A80CFD">
      <w:pPr>
        <w:pStyle w:val="BodyText100ThemeColour"/>
        <w:rPr>
          <w:rFonts w:ascii="Arial" w:hAnsi="Arial" w:cs="Arial"/>
          <w:b/>
          <w:sz w:val="24"/>
        </w:rPr>
      </w:pPr>
      <w:r w:rsidRPr="00A80CFD">
        <w:rPr>
          <w:rFonts w:ascii="Arial" w:hAnsi="Arial" w:cs="Arial"/>
          <w:b/>
          <w:sz w:val="24"/>
        </w:rPr>
        <w:t xml:space="preserve">Data source </w:t>
      </w:r>
    </w:p>
    <w:p w14:paraId="5837063C" w14:textId="626BBD7F" w:rsidR="00D22DDC" w:rsidRPr="00C46430" w:rsidRDefault="00EE0673" w:rsidP="00D624B1">
      <w:pPr>
        <w:pStyle w:val="paragraph"/>
        <w:textAlignment w:val="baseline"/>
        <w:rPr>
          <w:rFonts w:ascii="Arial" w:hAnsi="Arial" w:cs="Arial"/>
          <w:sz w:val="21"/>
          <w:szCs w:val="21"/>
        </w:rPr>
        <w:sectPr w:rsidR="00D22DDC" w:rsidRPr="00C46430" w:rsidSect="00E13316">
          <w:headerReference w:type="even" r:id="rId371"/>
          <w:type w:val="continuous"/>
          <w:pgSz w:w="11907" w:h="16840" w:code="9"/>
          <w:pgMar w:top="2268" w:right="1134" w:bottom="1134" w:left="1134" w:header="284" w:footer="284" w:gutter="0"/>
          <w:cols w:num="2" w:space="720"/>
          <w:titlePg/>
          <w:docGrid w:linePitch="360"/>
        </w:sectPr>
      </w:pPr>
      <w:r w:rsidRPr="00C46430">
        <w:rPr>
          <w:rStyle w:val="normaltextrun1"/>
          <w:rFonts w:ascii="Arial" w:hAnsi="Arial" w:cs="Arial"/>
          <w:color w:val="363534"/>
          <w:sz w:val="21"/>
          <w:szCs w:val="21"/>
        </w:rPr>
        <w:t>Council record</w:t>
      </w:r>
    </w:p>
    <w:p w14:paraId="198F7D55" w14:textId="77777777" w:rsidR="000B4643" w:rsidRPr="00C46430" w:rsidRDefault="000B4643" w:rsidP="000B4643">
      <w:pPr>
        <w:pStyle w:val="BodyText"/>
        <w:spacing w:before="0" w:after="0" w:line="240" w:lineRule="auto"/>
        <w:rPr>
          <w:rFonts w:ascii="Arial" w:hAnsi="Arial" w:cs="Arial"/>
          <w:sz w:val="21"/>
          <w:szCs w:val="21"/>
        </w:rPr>
      </w:pPr>
      <w:r w:rsidRPr="00C46430">
        <w:rPr>
          <w:rFonts w:ascii="Arial" w:hAnsi="Arial" w:cs="Arial"/>
          <w:sz w:val="21"/>
          <w:szCs w:val="21"/>
        </w:rPr>
        <w:t xml:space="preserve">Reviewed in accordance with section 98(6) of the Act </w:t>
      </w:r>
    </w:p>
    <w:p w14:paraId="04955134" w14:textId="0323E79A" w:rsidR="00E021DB" w:rsidRPr="00C46430" w:rsidRDefault="00E041C7" w:rsidP="001E0E4D">
      <w:pPr>
        <w:pStyle w:val="BodyText"/>
        <w:spacing w:before="0" w:after="0" w:line="240" w:lineRule="auto"/>
        <w:rPr>
          <w:rFonts w:ascii="Arial" w:hAnsi="Arial" w:cs="Arial"/>
          <w:sz w:val="21"/>
          <w:szCs w:val="21"/>
        </w:rPr>
      </w:pPr>
      <w:r w:rsidRPr="00C46430">
        <w:rPr>
          <w:rFonts w:ascii="Arial" w:hAnsi="Arial" w:cs="Arial"/>
          <w:sz w:val="21"/>
          <w:szCs w:val="21"/>
        </w:rPr>
        <w:t>Not reviewed in accordance with section 98(6) of the Act</w:t>
      </w:r>
    </w:p>
    <w:p w14:paraId="1C820F55" w14:textId="77777777" w:rsidR="001E0E4D" w:rsidRPr="00C46430" w:rsidRDefault="001E0E4D" w:rsidP="001E0E4D">
      <w:pPr>
        <w:pStyle w:val="BodyText"/>
        <w:spacing w:before="0" w:after="0" w:line="240" w:lineRule="auto"/>
        <w:rPr>
          <w:rFonts w:ascii="Arial" w:hAnsi="Arial" w:cs="Arial"/>
          <w:sz w:val="21"/>
          <w:szCs w:val="21"/>
        </w:rPr>
      </w:pPr>
    </w:p>
    <w:p w14:paraId="050CC96A" w14:textId="77777777" w:rsidR="00BA38BA" w:rsidRPr="00C46430" w:rsidRDefault="00BA38BA" w:rsidP="001E0E4D">
      <w:pPr>
        <w:pStyle w:val="BodyText"/>
        <w:spacing w:before="0" w:after="0" w:line="240" w:lineRule="auto"/>
        <w:rPr>
          <w:rFonts w:ascii="Arial" w:hAnsi="Arial" w:cs="Arial"/>
          <w:sz w:val="21"/>
          <w:szCs w:val="21"/>
          <w:u w:val="single"/>
        </w:rPr>
      </w:pPr>
    </w:p>
    <w:p w14:paraId="110A8842" w14:textId="20685641" w:rsidR="003B5116" w:rsidRDefault="003B5116" w:rsidP="001E0E4D">
      <w:pPr>
        <w:pStyle w:val="BodyText"/>
        <w:spacing w:before="0" w:after="0" w:line="240" w:lineRule="auto"/>
        <w:rPr>
          <w:rFonts w:ascii="Arial" w:hAnsi="Arial" w:cs="Arial"/>
          <w:sz w:val="21"/>
          <w:szCs w:val="21"/>
          <w:u w:val="single"/>
        </w:rPr>
      </w:pPr>
    </w:p>
    <w:p w14:paraId="5DC1AC2A" w14:textId="77777777" w:rsidR="003B5116" w:rsidRDefault="003B5116">
      <w:pPr>
        <w:rPr>
          <w:rFonts w:ascii="Arial" w:hAnsi="Arial"/>
          <w:sz w:val="21"/>
          <w:szCs w:val="21"/>
          <w:u w:val="single"/>
          <w:lang w:eastAsia="en-US"/>
        </w:rPr>
      </w:pPr>
      <w:r>
        <w:rPr>
          <w:rFonts w:ascii="Arial" w:hAnsi="Arial"/>
          <w:sz w:val="21"/>
          <w:szCs w:val="21"/>
          <w:u w:val="single"/>
        </w:rPr>
        <w:br w:type="page"/>
      </w:r>
    </w:p>
    <w:tbl>
      <w:tblPr>
        <w:tblpPr w:leftFromText="5670" w:rightFromText="5670" w:bottomFromText="284" w:vertAnchor="page" w:horzAnchor="margin" w:tblpXSpec="right" w:tblpY="618"/>
        <w:tblOverlap w:val="never"/>
        <w:tblW w:w="5091" w:type="dxa"/>
        <w:tblLayout w:type="fixed"/>
        <w:tblCellMar>
          <w:left w:w="0" w:type="dxa"/>
          <w:right w:w="0" w:type="dxa"/>
        </w:tblCellMar>
        <w:tblLook w:val="04A0" w:firstRow="1" w:lastRow="0" w:firstColumn="1" w:lastColumn="0" w:noHBand="0" w:noVBand="1"/>
      </w:tblPr>
      <w:tblGrid>
        <w:gridCol w:w="5091"/>
      </w:tblGrid>
      <w:tr w:rsidR="000459D1" w:rsidRPr="007459B3" w14:paraId="4AD3E163" w14:textId="77777777" w:rsidTr="008214BA">
        <w:trPr>
          <w:trHeight w:val="95"/>
        </w:trPr>
        <w:tc>
          <w:tcPr>
            <w:tcW w:w="5091" w:type="dxa"/>
            <w:vAlign w:val="center"/>
          </w:tcPr>
          <w:p w14:paraId="4729C8DF" w14:textId="075DB81F" w:rsidR="000459D1" w:rsidRDefault="000459D1" w:rsidP="00323655">
            <w:pPr>
              <w:pStyle w:val="Subtitle"/>
              <w:spacing w:line="276" w:lineRule="auto"/>
              <w:jc w:val="left"/>
              <w:rPr>
                <w:rFonts w:asciiTheme="minorHAnsi" w:hAnsiTheme="minorHAnsi" w:cstheme="minorHAnsi"/>
                <w:b/>
                <w:sz w:val="40"/>
              </w:rPr>
            </w:pPr>
            <w:r>
              <w:rPr>
                <w:rFonts w:ascii="Arial Nova" w:hAnsi="Arial Nova"/>
                <w:color w:val="B3272F" w:themeColor="accent2"/>
                <w:sz w:val="28"/>
              </w:rPr>
              <w:lastRenderedPageBreak/>
              <w:t xml:space="preserve">                 </w:t>
            </w:r>
            <w:r w:rsidR="00323655">
              <w:rPr>
                <w:rFonts w:ascii="Arial Nova" w:hAnsi="Arial Nova"/>
                <w:color w:val="B3272F" w:themeColor="accent2"/>
                <w:sz w:val="28"/>
              </w:rPr>
              <w:t xml:space="preserve">    </w:t>
            </w:r>
            <w:r w:rsidRPr="00CE369D">
              <w:rPr>
                <w:rFonts w:asciiTheme="minorHAnsi" w:hAnsiTheme="minorHAnsi" w:cstheme="minorHAnsi"/>
                <w:b/>
                <w:sz w:val="40"/>
              </w:rPr>
              <w:t>Aquatic</w:t>
            </w:r>
            <w:r>
              <w:rPr>
                <w:rFonts w:asciiTheme="minorHAnsi" w:hAnsiTheme="minorHAnsi" w:cstheme="minorHAnsi"/>
                <w:b/>
                <w:sz w:val="40"/>
              </w:rPr>
              <w:t xml:space="preserve"> </w:t>
            </w:r>
            <w:r w:rsidRPr="00CE369D">
              <w:rPr>
                <w:rFonts w:asciiTheme="minorHAnsi" w:hAnsiTheme="minorHAnsi" w:cstheme="minorHAnsi"/>
                <w:b/>
                <w:sz w:val="40"/>
              </w:rPr>
              <w:t>Facilities</w:t>
            </w:r>
          </w:p>
          <w:p w14:paraId="316D3F93" w14:textId="15C17A29" w:rsidR="00323655" w:rsidRPr="00323655" w:rsidRDefault="00323655" w:rsidP="00323655">
            <w:pPr>
              <w:rPr>
                <w:color w:val="FFFFFF" w:themeColor="background1"/>
                <w:sz w:val="40"/>
                <w:szCs w:val="40"/>
              </w:rPr>
            </w:pPr>
            <w:r>
              <w:rPr>
                <w:b/>
                <w:bCs/>
                <w:color w:val="FFFFFF" w:themeColor="background1"/>
                <w:sz w:val="40"/>
                <w:szCs w:val="40"/>
              </w:rPr>
              <w:t xml:space="preserve">          </w:t>
            </w:r>
            <w:r w:rsidR="001F758C">
              <w:rPr>
                <w:b/>
                <w:bCs/>
                <w:color w:val="FFFFFF" w:themeColor="background1"/>
                <w:sz w:val="40"/>
                <w:szCs w:val="40"/>
              </w:rPr>
              <w:t xml:space="preserve">  </w:t>
            </w:r>
            <w:r w:rsidRPr="00323655">
              <w:rPr>
                <w:color w:val="FFFFFF" w:themeColor="background1"/>
                <w:sz w:val="40"/>
                <w:szCs w:val="40"/>
              </w:rPr>
              <w:t>Optional</w:t>
            </w:r>
            <w:r w:rsidR="001F758C">
              <w:rPr>
                <w:color w:val="FFFFFF" w:themeColor="background1"/>
                <w:sz w:val="40"/>
                <w:szCs w:val="40"/>
              </w:rPr>
              <w:t xml:space="preserve"> Indicators</w:t>
            </w:r>
          </w:p>
          <w:p w14:paraId="290C00A2" w14:textId="77777777" w:rsidR="000459D1" w:rsidRDefault="000459D1" w:rsidP="00CA544D">
            <w:pPr>
              <w:pStyle w:val="Subtitle"/>
              <w:rPr>
                <w:rFonts w:ascii="Arial Nova" w:hAnsi="Arial Nova"/>
                <w:color w:val="B3272F" w:themeColor="accent2"/>
                <w:sz w:val="28"/>
              </w:rPr>
            </w:pPr>
          </w:p>
          <w:p w14:paraId="4C8116BA" w14:textId="77777777" w:rsidR="000459D1" w:rsidRDefault="000459D1" w:rsidP="00CA544D">
            <w:pPr>
              <w:pStyle w:val="Subtitle"/>
              <w:spacing w:line="320" w:lineRule="exact"/>
              <w:rPr>
                <w:rFonts w:ascii="Arial Nova" w:hAnsi="Arial Nova"/>
                <w:color w:val="B3272F" w:themeColor="accent2"/>
                <w:sz w:val="28"/>
              </w:rPr>
            </w:pPr>
          </w:p>
          <w:p w14:paraId="0F51A92D" w14:textId="77777777" w:rsidR="000459D1" w:rsidRPr="00CC437D" w:rsidRDefault="000459D1" w:rsidP="00CA544D">
            <w:pPr>
              <w:pStyle w:val="Subtitle"/>
              <w:spacing w:line="320" w:lineRule="exact"/>
              <w:rPr>
                <w:rFonts w:asciiTheme="minorHAnsi" w:hAnsiTheme="minorHAnsi" w:cstheme="minorHAnsi"/>
                <w:color w:val="B3272F" w:themeColor="accent2"/>
              </w:rPr>
            </w:pPr>
            <w:r w:rsidRPr="00CC437D">
              <w:rPr>
                <w:rFonts w:asciiTheme="minorHAnsi" w:hAnsiTheme="minorHAnsi" w:cstheme="minorHAnsi"/>
                <w:color w:val="B3272F" w:themeColor="accent2"/>
                <w:sz w:val="28"/>
              </w:rPr>
              <w:t>Provision of aquatic facilities to the community and visitors for wellbeing, water safety, sport and recreation</w:t>
            </w:r>
          </w:p>
        </w:tc>
      </w:tr>
    </w:tbl>
    <w:p w14:paraId="65E85229" w14:textId="77777777" w:rsidR="00E14656" w:rsidRPr="00A87223" w:rsidRDefault="00E14656" w:rsidP="00E14656">
      <w:pPr>
        <w:pStyle w:val="Heading1"/>
        <w:numPr>
          <w:ilvl w:val="0"/>
          <w:numId w:val="0"/>
        </w:numPr>
        <w:spacing w:before="0"/>
        <w:rPr>
          <w:rFonts w:cstheme="minorHAnsi"/>
          <w:b w:val="0"/>
          <w:sz w:val="32"/>
        </w:rPr>
      </w:pPr>
      <w:bookmarkStart w:id="127" w:name="_Toc32323357"/>
      <w:r w:rsidRPr="00A87223">
        <w:rPr>
          <w:rFonts w:cstheme="minorHAnsi"/>
          <w:b w:val="0"/>
          <w:sz w:val="32"/>
        </w:rPr>
        <w:t>AF1 – User satisfaction with aquatic facilities (Optional)</w:t>
      </w:r>
      <w:bookmarkEnd w:id="127"/>
    </w:p>
    <w:p w14:paraId="1CA4DF5D" w14:textId="77777777" w:rsidR="00E14656" w:rsidRPr="003447F8" w:rsidRDefault="00E14656" w:rsidP="00E14656">
      <w:pPr>
        <w:pStyle w:val="BodyText100ThemeColour"/>
        <w:spacing w:before="0"/>
        <w:rPr>
          <w:rFonts w:cstheme="minorHAnsi"/>
          <w:b/>
          <w:sz w:val="22"/>
        </w:rPr>
      </w:pPr>
      <w:r w:rsidRPr="00CE03F3">
        <w:rPr>
          <w:rFonts w:cstheme="minorHAnsi"/>
          <w:b/>
          <w:sz w:val="24"/>
        </w:rPr>
        <w:t>Definition</w:t>
      </w:r>
    </w:p>
    <w:p w14:paraId="7C19BEE9" w14:textId="77777777" w:rsidR="00E14656" w:rsidRPr="004E07E7" w:rsidRDefault="00E14656" w:rsidP="00E14656">
      <w:pPr>
        <w:pStyle w:val="BodyText"/>
        <w:rPr>
          <w:rFonts w:cstheme="minorHAnsi"/>
          <w:sz w:val="24"/>
          <w:szCs w:val="24"/>
        </w:rPr>
      </w:pPr>
      <w:r w:rsidRPr="004E07E7">
        <w:rPr>
          <w:rStyle w:val="normaltextrun1"/>
          <w:rFonts w:cstheme="minorHAnsi"/>
          <w:color w:val="363534"/>
          <w:sz w:val="24"/>
          <w:szCs w:val="24"/>
        </w:rPr>
        <w:t>The satisfaction of users with the aquatic facilit</w:t>
      </w:r>
      <w:r w:rsidRPr="00144E25">
        <w:rPr>
          <w:rStyle w:val="normaltextrun1"/>
          <w:rFonts w:cstheme="minorHAnsi"/>
          <w:color w:val="363534"/>
          <w:sz w:val="24"/>
          <w:szCs w:val="24"/>
        </w:rPr>
        <w:t>ies</w:t>
      </w:r>
      <w:r w:rsidRPr="004E07E7">
        <w:rPr>
          <w:rStyle w:val="normaltextrun1"/>
          <w:rFonts w:cstheme="minorHAnsi"/>
          <w:color w:val="363534"/>
          <w:sz w:val="24"/>
          <w:szCs w:val="24"/>
        </w:rPr>
        <w:t>.</w:t>
      </w:r>
      <w:r w:rsidRPr="004E07E7">
        <w:rPr>
          <w:rStyle w:val="eop"/>
          <w:rFonts w:cstheme="minorHAnsi"/>
          <w:sz w:val="24"/>
          <w:szCs w:val="24"/>
        </w:rPr>
        <w:t> </w:t>
      </w:r>
    </w:p>
    <w:p w14:paraId="02BDDF78" w14:textId="77777777" w:rsidR="00E14656" w:rsidRPr="003447F8" w:rsidRDefault="00E14656" w:rsidP="00E14656">
      <w:pPr>
        <w:pStyle w:val="BodyText100ThemeColour"/>
        <w:spacing w:before="0"/>
        <w:rPr>
          <w:rFonts w:cstheme="minorHAnsi"/>
          <w:b/>
          <w:sz w:val="22"/>
          <w:szCs w:val="21"/>
        </w:rPr>
      </w:pPr>
      <w:r w:rsidRPr="00B91A3F">
        <w:rPr>
          <w:rFonts w:cstheme="minorHAnsi"/>
          <w:b/>
          <w:sz w:val="24"/>
        </w:rPr>
        <w:t>Calculation</w:t>
      </w:r>
    </w:p>
    <w:p w14:paraId="4932A495" w14:textId="77777777" w:rsidR="00E14656" w:rsidRPr="003447F8" w:rsidRDefault="00E14656" w:rsidP="00E14656">
      <w:pPr>
        <w:pStyle w:val="paragraph"/>
        <w:spacing w:line="276" w:lineRule="auto"/>
        <w:textAlignment w:val="baseline"/>
        <w:rPr>
          <w:rFonts w:asciiTheme="minorHAnsi" w:hAnsiTheme="minorHAnsi" w:cstheme="minorHAnsi"/>
          <w:sz w:val="21"/>
          <w:szCs w:val="21"/>
        </w:rPr>
      </w:pPr>
      <w:r w:rsidRPr="003447F8">
        <w:rPr>
          <w:rStyle w:val="normaltextrun1"/>
          <w:rFonts w:asciiTheme="minorHAnsi" w:hAnsiTheme="minorHAnsi" w:cstheme="minorHAnsi"/>
          <w:color w:val="363534"/>
          <w:sz w:val="21"/>
          <w:szCs w:val="21"/>
          <w:u w:val="single"/>
        </w:rPr>
        <w:t>Numerator</w:t>
      </w:r>
      <w:r w:rsidRPr="003447F8">
        <w:rPr>
          <w:rStyle w:val="eop"/>
          <w:rFonts w:asciiTheme="minorHAnsi" w:hAnsiTheme="minorHAnsi" w:cstheme="minorHAnsi"/>
          <w:sz w:val="21"/>
          <w:szCs w:val="21"/>
        </w:rPr>
        <w:t> </w:t>
      </w:r>
    </w:p>
    <w:p w14:paraId="36E0C57E" w14:textId="77777777" w:rsidR="00E14656" w:rsidRPr="00463F91" w:rsidRDefault="00E14656" w:rsidP="00E14656">
      <w:pPr>
        <w:spacing w:after="120" w:line="276" w:lineRule="auto"/>
        <w:rPr>
          <w:rFonts w:ascii="Arial" w:hAnsi="Arial"/>
          <w:color w:val="363534"/>
          <w:sz w:val="21"/>
          <w:szCs w:val="21"/>
        </w:rPr>
      </w:pPr>
      <w:r w:rsidRPr="00F94687">
        <w:rPr>
          <w:rFonts w:ascii="Arial" w:hAnsi="Arial"/>
          <w:color w:val="363534"/>
          <w:sz w:val="21"/>
          <w:szCs w:val="21"/>
        </w:rPr>
        <w:t>User satisfaction with how council has performed on provision of aquatic facilities</w:t>
      </w:r>
    </w:p>
    <w:p w14:paraId="680549B0" w14:textId="77777777" w:rsidR="00E14656" w:rsidRPr="003447F8" w:rsidRDefault="00E14656" w:rsidP="00E14656">
      <w:pPr>
        <w:pStyle w:val="paragraph"/>
        <w:spacing w:line="276" w:lineRule="auto"/>
        <w:textAlignment w:val="baseline"/>
        <w:rPr>
          <w:rFonts w:asciiTheme="minorHAnsi" w:hAnsiTheme="minorHAnsi" w:cstheme="minorHAnsi"/>
          <w:sz w:val="21"/>
          <w:szCs w:val="21"/>
        </w:rPr>
      </w:pPr>
      <w:r w:rsidRPr="003447F8">
        <w:rPr>
          <w:rStyle w:val="normaltextrun1"/>
          <w:rFonts w:asciiTheme="minorHAnsi" w:hAnsiTheme="minorHAnsi" w:cstheme="minorHAnsi"/>
          <w:color w:val="363534"/>
          <w:sz w:val="21"/>
          <w:szCs w:val="21"/>
          <w:u w:val="single"/>
        </w:rPr>
        <w:t>Denominator</w:t>
      </w:r>
      <w:r w:rsidRPr="003447F8">
        <w:rPr>
          <w:rStyle w:val="eop"/>
          <w:rFonts w:asciiTheme="minorHAnsi" w:hAnsiTheme="minorHAnsi" w:cstheme="minorHAnsi"/>
          <w:sz w:val="21"/>
          <w:szCs w:val="21"/>
        </w:rPr>
        <w:t> </w:t>
      </w:r>
    </w:p>
    <w:p w14:paraId="2DE8D9C1" w14:textId="77777777" w:rsidR="00E14656" w:rsidRPr="00C75809" w:rsidRDefault="00E14656" w:rsidP="00E14656">
      <w:pPr>
        <w:spacing w:line="276" w:lineRule="auto"/>
        <w:rPr>
          <w:rFonts w:ascii="Arial" w:hAnsi="Arial"/>
          <w:color w:val="363534"/>
          <w:sz w:val="21"/>
          <w:szCs w:val="21"/>
        </w:rPr>
      </w:pPr>
      <w:r w:rsidRPr="00C75809">
        <w:rPr>
          <w:rFonts w:ascii="Arial" w:hAnsi="Arial"/>
          <w:color w:val="363534"/>
          <w:sz w:val="21"/>
          <w:szCs w:val="21"/>
        </w:rPr>
        <w:t>Not applicable</w:t>
      </w:r>
    </w:p>
    <w:p w14:paraId="58F67B68" w14:textId="77777777" w:rsidR="00E14656" w:rsidRPr="004E07E7" w:rsidRDefault="00E14656" w:rsidP="00E14656">
      <w:pPr>
        <w:pStyle w:val="BodyText100ThemeColour"/>
        <w:spacing w:before="0"/>
        <w:rPr>
          <w:rFonts w:cstheme="minorHAnsi"/>
          <w:b/>
          <w:sz w:val="24"/>
          <w:szCs w:val="24"/>
        </w:rPr>
      </w:pPr>
      <w:r w:rsidRPr="004E07E7">
        <w:rPr>
          <w:rFonts w:cstheme="minorHAnsi"/>
          <w:b/>
          <w:sz w:val="24"/>
          <w:szCs w:val="24"/>
        </w:rPr>
        <w:t xml:space="preserve">Key terms </w:t>
      </w:r>
    </w:p>
    <w:p w14:paraId="02E92AC3" w14:textId="77777777" w:rsidR="00E14656" w:rsidRPr="00144E25" w:rsidRDefault="00E14656" w:rsidP="00E14656">
      <w:pPr>
        <w:pStyle w:val="paragraph"/>
        <w:spacing w:line="276" w:lineRule="auto"/>
        <w:textAlignment w:val="baseline"/>
        <w:rPr>
          <w:rStyle w:val="normaltextrun1"/>
          <w:rFonts w:asciiTheme="minorHAnsi" w:hAnsiTheme="minorHAnsi" w:cstheme="minorHAnsi"/>
          <w:color w:val="363534" w:themeColor="text1"/>
          <w:sz w:val="21"/>
          <w:szCs w:val="21"/>
          <w:u w:val="single"/>
        </w:rPr>
      </w:pPr>
      <w:bookmarkStart w:id="128" w:name="_Hlk10616136"/>
      <w:r w:rsidRPr="00144E25">
        <w:rPr>
          <w:rStyle w:val="normaltextrun1"/>
          <w:rFonts w:asciiTheme="minorHAnsi" w:hAnsiTheme="minorHAnsi" w:cstheme="minorHAnsi"/>
          <w:color w:val="363534" w:themeColor="text1"/>
          <w:sz w:val="21"/>
          <w:szCs w:val="21"/>
          <w:u w:val="single"/>
        </w:rPr>
        <w:t>Aquatic facility</w:t>
      </w:r>
    </w:p>
    <w:p w14:paraId="461A367C" w14:textId="77777777" w:rsidR="00E14656" w:rsidRPr="003447F8" w:rsidRDefault="00E14656" w:rsidP="00E14656">
      <w:pPr>
        <w:pStyle w:val="paragraph"/>
        <w:spacing w:line="276" w:lineRule="auto"/>
        <w:textAlignment w:val="baseline"/>
        <w:rPr>
          <w:rStyle w:val="normaltextrun1"/>
          <w:rFonts w:asciiTheme="minorHAnsi" w:hAnsiTheme="minorHAnsi" w:cstheme="minorHAnsi"/>
          <w:color w:val="363534" w:themeColor="text1"/>
          <w:sz w:val="21"/>
          <w:szCs w:val="21"/>
        </w:rPr>
      </w:pPr>
      <w:r w:rsidRPr="00144E25">
        <w:rPr>
          <w:rStyle w:val="normaltextrun1"/>
          <w:rFonts w:asciiTheme="minorHAnsi" w:hAnsiTheme="minorHAnsi" w:cstheme="minorHAnsi"/>
          <w:color w:val="363534" w:themeColor="text1"/>
          <w:sz w:val="21"/>
          <w:szCs w:val="21"/>
        </w:rPr>
        <w:t>Is a council operated facility that includes at least one covered wet area for swimming and/or water play, or at least one uncovered wet area for swimming and/or water play. The facility may be operated on a seasonal basis or available for use all year round. It excludes facilities where council does not have operational control.</w:t>
      </w:r>
    </w:p>
    <w:bookmarkEnd w:id="128"/>
    <w:p w14:paraId="76A8FD00" w14:textId="77777777" w:rsidR="00E14656" w:rsidRPr="004E07E7" w:rsidRDefault="00E14656" w:rsidP="00E14656">
      <w:pPr>
        <w:pStyle w:val="BodyText100ThemeColour"/>
        <w:spacing w:before="0"/>
        <w:rPr>
          <w:rFonts w:cstheme="minorHAnsi"/>
          <w:sz w:val="24"/>
          <w:szCs w:val="24"/>
        </w:rPr>
      </w:pPr>
      <w:r w:rsidRPr="004E07E7">
        <w:rPr>
          <w:rFonts w:cstheme="minorHAnsi"/>
          <w:b/>
          <w:sz w:val="24"/>
          <w:szCs w:val="24"/>
        </w:rPr>
        <w:t>Classification</w:t>
      </w:r>
    </w:p>
    <w:p w14:paraId="4BFEE48E" w14:textId="77777777" w:rsidR="00E14656" w:rsidRPr="003447F8" w:rsidRDefault="00E14656" w:rsidP="0015281E">
      <w:pPr>
        <w:pStyle w:val="BodyText"/>
        <w:spacing w:before="0" w:after="0" w:line="276" w:lineRule="auto"/>
        <w:rPr>
          <w:rFonts w:cstheme="minorHAnsi"/>
          <w:sz w:val="21"/>
          <w:szCs w:val="21"/>
        </w:rPr>
      </w:pPr>
      <w:r w:rsidRPr="003447F8">
        <w:rPr>
          <w:rFonts w:cstheme="minorHAnsi"/>
          <w:sz w:val="21"/>
          <w:szCs w:val="21"/>
        </w:rPr>
        <w:t>Output indicator – satisfaction</w:t>
      </w:r>
    </w:p>
    <w:p w14:paraId="0C9309A9" w14:textId="77777777" w:rsidR="00E14656" w:rsidRPr="004E07E7" w:rsidRDefault="00E14656" w:rsidP="00E14656">
      <w:pPr>
        <w:pStyle w:val="BodyText100ThemeColour"/>
        <w:spacing w:before="0"/>
        <w:rPr>
          <w:rFonts w:cstheme="minorHAnsi"/>
          <w:b/>
          <w:sz w:val="24"/>
          <w:szCs w:val="24"/>
        </w:rPr>
      </w:pPr>
      <w:r w:rsidRPr="004E07E7">
        <w:rPr>
          <w:rFonts w:cstheme="minorHAnsi"/>
          <w:b/>
          <w:sz w:val="24"/>
          <w:szCs w:val="24"/>
        </w:rPr>
        <w:t>Data use / Community outcome</w:t>
      </w:r>
    </w:p>
    <w:p w14:paraId="73E9AB8F" w14:textId="3A3FB6C4" w:rsidR="001674C9" w:rsidRPr="001674C9" w:rsidRDefault="00E14656" w:rsidP="001674C9">
      <w:pPr>
        <w:pStyle w:val="BodyText"/>
        <w:spacing w:before="0" w:after="0" w:line="276" w:lineRule="auto"/>
        <w:rPr>
          <w:rFonts w:cstheme="minorHAnsi"/>
          <w:sz w:val="21"/>
          <w:szCs w:val="21"/>
          <w:lang w:eastAsia="en-AU"/>
        </w:rPr>
      </w:pPr>
      <w:r w:rsidRPr="003447F8">
        <w:rPr>
          <w:rFonts w:cstheme="minorHAnsi"/>
          <w:sz w:val="21"/>
          <w:szCs w:val="21"/>
          <w:lang w:eastAsia="en-AU"/>
        </w:rPr>
        <w:t xml:space="preserve">Assessment of the appropriateness of council facilities. High or increasing satisfaction with aquatic facilities suggests effective service provision. </w:t>
      </w:r>
    </w:p>
    <w:p w14:paraId="3FFF66EF" w14:textId="14D3547F" w:rsidR="00E14656" w:rsidRPr="004E07E7" w:rsidRDefault="00E14656" w:rsidP="00E14656">
      <w:pPr>
        <w:pStyle w:val="BodyText100ThemeColour"/>
        <w:spacing w:before="0"/>
        <w:rPr>
          <w:rFonts w:cstheme="minorHAnsi"/>
          <w:b/>
          <w:sz w:val="24"/>
          <w:szCs w:val="24"/>
        </w:rPr>
      </w:pPr>
      <w:r w:rsidRPr="004E07E7">
        <w:rPr>
          <w:rFonts w:cstheme="minorHAnsi"/>
          <w:b/>
          <w:sz w:val="24"/>
          <w:szCs w:val="24"/>
        </w:rPr>
        <w:t>Data source</w:t>
      </w:r>
    </w:p>
    <w:p w14:paraId="441CC58D" w14:textId="77777777" w:rsidR="00E14656" w:rsidRPr="003447F8" w:rsidRDefault="00E14656" w:rsidP="00E14656">
      <w:pPr>
        <w:pStyle w:val="paragraph"/>
        <w:spacing w:line="276" w:lineRule="auto"/>
        <w:textAlignment w:val="baseline"/>
        <w:rPr>
          <w:rFonts w:asciiTheme="minorHAnsi" w:hAnsiTheme="minorHAnsi" w:cstheme="minorHAnsi"/>
          <w:sz w:val="21"/>
          <w:szCs w:val="21"/>
        </w:rPr>
      </w:pPr>
      <w:r w:rsidRPr="003447F8">
        <w:rPr>
          <w:rStyle w:val="normaltextrun1"/>
          <w:rFonts w:asciiTheme="minorHAnsi" w:hAnsiTheme="minorHAnsi" w:cstheme="minorHAnsi"/>
          <w:color w:val="363534"/>
          <w:sz w:val="21"/>
          <w:szCs w:val="21"/>
          <w:u w:val="single"/>
        </w:rPr>
        <w:t>Numerator</w:t>
      </w:r>
      <w:r w:rsidRPr="003447F8">
        <w:rPr>
          <w:rStyle w:val="eop"/>
          <w:rFonts w:asciiTheme="minorHAnsi" w:hAnsiTheme="minorHAnsi" w:cstheme="minorHAnsi"/>
          <w:sz w:val="21"/>
          <w:szCs w:val="21"/>
        </w:rPr>
        <w:t> </w:t>
      </w:r>
    </w:p>
    <w:p w14:paraId="1ED38D30" w14:textId="293DB432" w:rsidR="00E14656" w:rsidRPr="002B0DBF" w:rsidRDefault="00217A4F" w:rsidP="00E14656">
      <w:pPr>
        <w:spacing w:after="120" w:line="276" w:lineRule="auto"/>
        <w:rPr>
          <w:rStyle w:val="normaltextrun1"/>
          <w:rFonts w:ascii="Arial" w:hAnsi="Arial"/>
          <w:color w:val="363534"/>
          <w:sz w:val="21"/>
          <w:szCs w:val="21"/>
        </w:rPr>
      </w:pPr>
      <w:r>
        <w:rPr>
          <w:rFonts w:ascii="Arial" w:hAnsi="Arial"/>
          <w:color w:val="363534"/>
          <w:sz w:val="21"/>
          <w:szCs w:val="21"/>
        </w:rPr>
        <w:t>User satisfaction score</w:t>
      </w:r>
    </w:p>
    <w:p w14:paraId="34DC318C" w14:textId="77777777" w:rsidR="00E14656" w:rsidRPr="003447F8" w:rsidRDefault="00E14656" w:rsidP="00E14656">
      <w:pPr>
        <w:spacing w:line="276" w:lineRule="auto"/>
        <w:rPr>
          <w:rFonts w:cstheme="minorHAnsi"/>
          <w:sz w:val="21"/>
          <w:szCs w:val="21"/>
        </w:rPr>
      </w:pPr>
      <w:r w:rsidRPr="003447F8">
        <w:rPr>
          <w:rStyle w:val="normaltextrun1"/>
          <w:rFonts w:cstheme="minorHAnsi"/>
          <w:color w:val="363534"/>
          <w:sz w:val="21"/>
          <w:szCs w:val="21"/>
          <w:u w:val="single"/>
        </w:rPr>
        <w:t>Denominator</w:t>
      </w:r>
      <w:r w:rsidRPr="003447F8">
        <w:rPr>
          <w:rStyle w:val="eop"/>
          <w:rFonts w:cstheme="minorHAnsi"/>
          <w:sz w:val="21"/>
          <w:szCs w:val="21"/>
        </w:rPr>
        <w:t> </w:t>
      </w:r>
    </w:p>
    <w:p w14:paraId="28C65A62" w14:textId="5ABF5009" w:rsidR="00A0175E" w:rsidRPr="001674C9" w:rsidRDefault="00E14656" w:rsidP="001674C9">
      <w:pPr>
        <w:spacing w:line="276" w:lineRule="auto"/>
        <w:rPr>
          <w:rFonts w:ascii="Arial" w:hAnsi="Arial"/>
          <w:color w:val="363534"/>
          <w:sz w:val="21"/>
          <w:szCs w:val="21"/>
        </w:rPr>
      </w:pPr>
      <w:r w:rsidRPr="00C75809">
        <w:rPr>
          <w:rFonts w:ascii="Arial" w:hAnsi="Arial"/>
          <w:color w:val="363534"/>
          <w:sz w:val="21"/>
          <w:szCs w:val="21"/>
        </w:rPr>
        <w:t>Not applicable</w:t>
      </w:r>
    </w:p>
    <w:p w14:paraId="18642AF5" w14:textId="39FC8D52" w:rsidR="00E14656" w:rsidRPr="004E07E7" w:rsidRDefault="00E14656" w:rsidP="00E14656">
      <w:pPr>
        <w:pStyle w:val="BodyText100ThemeColour"/>
        <w:spacing w:before="0"/>
        <w:rPr>
          <w:rFonts w:cstheme="minorHAnsi"/>
          <w:b/>
          <w:sz w:val="24"/>
          <w:szCs w:val="24"/>
        </w:rPr>
      </w:pPr>
      <w:r w:rsidRPr="004E07E7">
        <w:rPr>
          <w:rFonts w:cstheme="minorHAnsi"/>
          <w:b/>
          <w:sz w:val="24"/>
          <w:szCs w:val="24"/>
        </w:rPr>
        <w:t>Suitability for target setting</w:t>
      </w:r>
    </w:p>
    <w:p w14:paraId="55D0B65F" w14:textId="77777777" w:rsidR="00E14656" w:rsidRPr="002B4794" w:rsidRDefault="00E14656" w:rsidP="0015281E">
      <w:pPr>
        <w:pStyle w:val="BodyText"/>
        <w:spacing w:before="0" w:after="0" w:line="276" w:lineRule="auto"/>
        <w:rPr>
          <w:rFonts w:cstheme="minorHAnsi"/>
          <w:b/>
          <w:bCs/>
          <w:sz w:val="21"/>
          <w:szCs w:val="21"/>
        </w:rPr>
      </w:pPr>
      <w:r>
        <w:rPr>
          <w:rFonts w:cstheme="minorHAnsi"/>
          <w:b/>
          <w:bCs/>
          <w:sz w:val="21"/>
          <w:szCs w:val="21"/>
        </w:rPr>
        <w:t>High</w:t>
      </w:r>
    </w:p>
    <w:p w14:paraId="2BC2B218" w14:textId="458141D4" w:rsidR="00190EDE" w:rsidRPr="00A0175E" w:rsidRDefault="00E14656" w:rsidP="0015281E">
      <w:pPr>
        <w:pStyle w:val="BodyText"/>
        <w:spacing w:before="0" w:after="0" w:line="276" w:lineRule="auto"/>
        <w:rPr>
          <w:rFonts w:cstheme="minorHAnsi"/>
          <w:sz w:val="21"/>
          <w:szCs w:val="21"/>
        </w:rPr>
      </w:pPr>
      <w:r w:rsidRPr="003447F8">
        <w:rPr>
          <w:rFonts w:cstheme="minorHAnsi"/>
          <w:sz w:val="21"/>
          <w:szCs w:val="21"/>
        </w:rPr>
        <w:t xml:space="preserve">Data is stable, and council has </w:t>
      </w:r>
      <w:r>
        <w:rPr>
          <w:rFonts w:cstheme="minorHAnsi"/>
          <w:sz w:val="21"/>
          <w:szCs w:val="21"/>
        </w:rPr>
        <w:t>direct</w:t>
      </w:r>
      <w:r w:rsidRPr="003447F8">
        <w:rPr>
          <w:rFonts w:cstheme="minorHAnsi"/>
          <w:sz w:val="21"/>
          <w:szCs w:val="21"/>
        </w:rPr>
        <w:t xml:space="preserve"> influence over the outcome. </w:t>
      </w:r>
    </w:p>
    <w:p w14:paraId="39166204" w14:textId="1982033B" w:rsidR="00E14656" w:rsidRPr="004E07E7" w:rsidRDefault="00E14656" w:rsidP="00E14656">
      <w:pPr>
        <w:pStyle w:val="BodyText100ThemeColour"/>
        <w:spacing w:before="0"/>
        <w:rPr>
          <w:rFonts w:cstheme="minorHAnsi"/>
          <w:b/>
          <w:sz w:val="24"/>
          <w:szCs w:val="24"/>
        </w:rPr>
      </w:pPr>
      <w:r w:rsidRPr="004E07E7">
        <w:rPr>
          <w:rFonts w:cstheme="minorHAnsi"/>
          <w:b/>
          <w:sz w:val="24"/>
          <w:szCs w:val="24"/>
        </w:rPr>
        <w:t>Related to</w:t>
      </w:r>
    </w:p>
    <w:p w14:paraId="64E5A8D2" w14:textId="600C8415" w:rsidR="00E14656" w:rsidRPr="00190EDE" w:rsidRDefault="00C56A6C" w:rsidP="00190EDE">
      <w:pPr>
        <w:pStyle w:val="BodyText"/>
        <w:spacing w:before="0" w:after="0" w:line="276" w:lineRule="auto"/>
        <w:rPr>
          <w:rFonts w:cstheme="minorHAnsi"/>
          <w:sz w:val="21"/>
          <w:szCs w:val="21"/>
        </w:rPr>
      </w:pPr>
      <w:r>
        <w:rPr>
          <w:rFonts w:cstheme="minorHAnsi"/>
          <w:sz w:val="21"/>
          <w:szCs w:val="21"/>
        </w:rPr>
        <w:t xml:space="preserve">AF6 </w:t>
      </w:r>
      <w:r w:rsidR="00217A4F">
        <w:rPr>
          <w:rFonts w:cstheme="minorHAnsi"/>
          <w:sz w:val="21"/>
          <w:szCs w:val="21"/>
        </w:rPr>
        <w:t>–</w:t>
      </w:r>
      <w:r>
        <w:rPr>
          <w:rFonts w:cstheme="minorHAnsi"/>
          <w:sz w:val="21"/>
          <w:szCs w:val="21"/>
        </w:rPr>
        <w:t xml:space="preserve"> </w:t>
      </w:r>
      <w:r w:rsidR="00217A4F">
        <w:rPr>
          <w:rFonts w:cstheme="minorHAnsi"/>
          <w:sz w:val="21"/>
          <w:szCs w:val="21"/>
        </w:rPr>
        <w:t>Utilisation of aquatic facilities</w:t>
      </w:r>
    </w:p>
    <w:p w14:paraId="598A7686" w14:textId="77777777" w:rsidR="00E14656" w:rsidRPr="004E07E7" w:rsidRDefault="00E14656" w:rsidP="00E14656">
      <w:pPr>
        <w:pStyle w:val="BodyText100ThemeColour"/>
        <w:spacing w:before="0"/>
        <w:rPr>
          <w:rFonts w:cstheme="minorHAnsi"/>
          <w:b/>
          <w:sz w:val="24"/>
          <w:szCs w:val="24"/>
        </w:rPr>
      </w:pPr>
      <w:r w:rsidRPr="004E07E7">
        <w:rPr>
          <w:rFonts w:cstheme="minorHAnsi"/>
          <w:b/>
          <w:sz w:val="24"/>
          <w:szCs w:val="24"/>
        </w:rPr>
        <w:t>Further information</w:t>
      </w:r>
    </w:p>
    <w:p w14:paraId="2FF1E4A6" w14:textId="77777777" w:rsidR="00E14656" w:rsidRPr="00EF1CD9" w:rsidRDefault="00E14656" w:rsidP="00E14656">
      <w:pPr>
        <w:pStyle w:val="BodyText"/>
        <w:spacing w:before="0" w:after="0"/>
        <w:rPr>
          <w:rFonts w:cstheme="minorHAnsi"/>
          <w:sz w:val="21"/>
          <w:szCs w:val="21"/>
        </w:rPr>
      </w:pPr>
      <w:r w:rsidRPr="00EF1CD9">
        <w:rPr>
          <w:rFonts w:cstheme="minorHAnsi"/>
          <w:sz w:val="21"/>
          <w:szCs w:val="21"/>
        </w:rPr>
        <w:t>None</w:t>
      </w:r>
    </w:p>
    <w:p w14:paraId="6DDD7258" w14:textId="77777777" w:rsidR="00E14656" w:rsidRPr="004E07E7" w:rsidRDefault="00E14656" w:rsidP="00E14656">
      <w:pPr>
        <w:pStyle w:val="BodyText100ThemeColour"/>
        <w:spacing w:before="0"/>
        <w:rPr>
          <w:rFonts w:cstheme="minorHAnsi"/>
          <w:b/>
          <w:sz w:val="24"/>
          <w:szCs w:val="24"/>
        </w:rPr>
      </w:pPr>
      <w:r w:rsidRPr="004E07E7">
        <w:rPr>
          <w:rFonts w:cstheme="minorHAnsi"/>
          <w:b/>
          <w:sz w:val="24"/>
          <w:szCs w:val="24"/>
        </w:rPr>
        <w:t>Notes or Case Studies</w:t>
      </w:r>
    </w:p>
    <w:p w14:paraId="18B489E7" w14:textId="77777777" w:rsidR="00E14656" w:rsidRPr="00AE28F2" w:rsidRDefault="00E14656" w:rsidP="00E14656">
      <w:pPr>
        <w:pStyle w:val="BodyText"/>
        <w:spacing w:before="0" w:after="0" w:line="276" w:lineRule="auto"/>
        <w:rPr>
          <w:rFonts w:cstheme="minorHAnsi"/>
          <w:sz w:val="21"/>
          <w:szCs w:val="21"/>
          <w:u w:val="single"/>
        </w:rPr>
      </w:pPr>
      <w:r w:rsidRPr="00AE28F2">
        <w:rPr>
          <w:rFonts w:cstheme="minorHAnsi"/>
          <w:sz w:val="21"/>
          <w:szCs w:val="21"/>
          <w:u w:val="single"/>
        </w:rPr>
        <w:t>Optional measure</w:t>
      </w:r>
    </w:p>
    <w:p w14:paraId="611B132C" w14:textId="39534E93" w:rsidR="00E14656" w:rsidRDefault="00E14656" w:rsidP="00E14656">
      <w:pPr>
        <w:spacing w:line="276" w:lineRule="auto"/>
        <w:rPr>
          <w:rFonts w:ascii="Arial" w:hAnsi="Arial"/>
          <w:color w:val="363534"/>
          <w:sz w:val="21"/>
          <w:szCs w:val="21"/>
        </w:rPr>
      </w:pPr>
      <w:r w:rsidRPr="00AE28F2">
        <w:rPr>
          <w:rFonts w:ascii="Arial" w:hAnsi="Arial"/>
          <w:color w:val="363534"/>
          <w:sz w:val="21"/>
          <w:szCs w:val="21"/>
        </w:rPr>
        <w:t xml:space="preserve">This indicator is optional since there is no standard survey instrument for measuring user satisfaction that allows for accurate comparisons. As such, councils may adopt a bespoke approach and data source. </w:t>
      </w:r>
    </w:p>
    <w:p w14:paraId="10F4857F" w14:textId="77777777" w:rsidR="00FB14DB" w:rsidRDefault="00FB14DB" w:rsidP="00E14656">
      <w:pPr>
        <w:spacing w:line="276" w:lineRule="auto"/>
        <w:rPr>
          <w:rFonts w:ascii="Arial" w:hAnsi="Arial"/>
          <w:color w:val="363534"/>
          <w:sz w:val="21"/>
          <w:szCs w:val="21"/>
        </w:rPr>
        <w:sectPr w:rsidR="00FB14DB" w:rsidSect="00431897">
          <w:headerReference w:type="default" r:id="rId372"/>
          <w:type w:val="continuous"/>
          <w:pgSz w:w="11907" w:h="16840" w:code="9"/>
          <w:pgMar w:top="2268" w:right="1134" w:bottom="1134" w:left="1134" w:header="284" w:footer="284" w:gutter="0"/>
          <w:cols w:num="2" w:space="720"/>
          <w:titlePg/>
          <w:docGrid w:linePitch="360"/>
        </w:sectPr>
      </w:pPr>
    </w:p>
    <w:tbl>
      <w:tblPr>
        <w:tblpPr w:leftFromText="5670" w:rightFromText="5670" w:bottomFromText="284" w:vertAnchor="page" w:horzAnchor="margin" w:tblpXSpec="right" w:tblpY="766"/>
        <w:tblOverlap w:val="never"/>
        <w:tblW w:w="8187" w:type="dxa"/>
        <w:tblLayout w:type="fixed"/>
        <w:tblCellMar>
          <w:left w:w="0" w:type="dxa"/>
          <w:right w:w="0" w:type="dxa"/>
        </w:tblCellMar>
        <w:tblLook w:val="04A0" w:firstRow="1" w:lastRow="0" w:firstColumn="1" w:lastColumn="0" w:noHBand="0" w:noVBand="1"/>
      </w:tblPr>
      <w:tblGrid>
        <w:gridCol w:w="8187"/>
      </w:tblGrid>
      <w:tr w:rsidR="005B7D80" w:rsidRPr="0095263D" w14:paraId="00667D99" w14:textId="77777777" w:rsidTr="005B7D80">
        <w:trPr>
          <w:trHeight w:val="1247"/>
        </w:trPr>
        <w:tc>
          <w:tcPr>
            <w:tcW w:w="8187" w:type="dxa"/>
            <w:vAlign w:val="center"/>
          </w:tcPr>
          <w:p w14:paraId="627733DE" w14:textId="6910648A" w:rsidR="005B7D80" w:rsidRPr="00114AD8" w:rsidRDefault="00114AD8" w:rsidP="00114AD8">
            <w:pPr>
              <w:pStyle w:val="Subtitle"/>
              <w:spacing w:before="80" w:line="320" w:lineRule="exact"/>
              <w:rPr>
                <w:rFonts w:asciiTheme="minorHAnsi" w:hAnsiTheme="minorHAnsi" w:cstheme="minorHAnsi"/>
                <w:b/>
                <w:sz w:val="40"/>
              </w:rPr>
            </w:pPr>
            <w:r w:rsidRPr="00114AD8">
              <w:rPr>
                <w:rFonts w:asciiTheme="minorHAnsi" w:hAnsiTheme="minorHAnsi" w:cstheme="minorHAnsi"/>
                <w:b/>
                <w:sz w:val="40"/>
              </w:rPr>
              <w:lastRenderedPageBreak/>
              <w:t>Economic Development</w:t>
            </w:r>
          </w:p>
          <w:p w14:paraId="34EDFB5E" w14:textId="211AD4AE" w:rsidR="00114AD8" w:rsidRPr="00114AD8" w:rsidRDefault="00114AD8" w:rsidP="00114AD8">
            <w:pPr>
              <w:jc w:val="right"/>
              <w:rPr>
                <w:color w:val="FFFFFF" w:themeColor="background1"/>
                <w:sz w:val="36"/>
              </w:rPr>
            </w:pPr>
            <w:r w:rsidRPr="00114AD8">
              <w:rPr>
                <w:color w:val="FFFFFF" w:themeColor="background1"/>
                <w:sz w:val="36"/>
              </w:rPr>
              <w:t>Optional Indicators</w:t>
            </w:r>
          </w:p>
          <w:p w14:paraId="28A5EC49" w14:textId="5C4CBA9E" w:rsidR="00114AD8" w:rsidRPr="00114AD8" w:rsidRDefault="00114AD8" w:rsidP="00114AD8"/>
        </w:tc>
      </w:tr>
      <w:tr w:rsidR="005B7D80" w:rsidRPr="0095263D" w14:paraId="7BFB91E6" w14:textId="77777777" w:rsidTr="005B7D80">
        <w:trPr>
          <w:trHeight w:val="1247"/>
        </w:trPr>
        <w:tc>
          <w:tcPr>
            <w:tcW w:w="8187" w:type="dxa"/>
            <w:vAlign w:val="center"/>
          </w:tcPr>
          <w:p w14:paraId="76ECF839" w14:textId="77777777" w:rsidR="005B7D80" w:rsidRPr="0095263D" w:rsidRDefault="005B7D80" w:rsidP="005B7D80">
            <w:pPr>
              <w:pStyle w:val="Subtitle"/>
              <w:spacing w:before="80" w:line="320" w:lineRule="exact"/>
              <w:rPr>
                <w:rFonts w:asciiTheme="minorHAnsi" w:hAnsiTheme="minorHAnsi" w:cstheme="minorHAnsi"/>
                <w:color w:val="C00000"/>
                <w:sz w:val="28"/>
              </w:rPr>
            </w:pPr>
            <w:r w:rsidRPr="0095263D">
              <w:rPr>
                <w:rFonts w:asciiTheme="minorHAnsi" w:hAnsiTheme="minorHAnsi" w:cstheme="minorHAnsi"/>
                <w:color w:val="C00000"/>
                <w:sz w:val="28"/>
              </w:rPr>
              <w:t>Provision of support and advice to businesses and industry including lobbying, partnership opportunities, networking and training programs</w:t>
            </w:r>
          </w:p>
        </w:tc>
      </w:tr>
    </w:tbl>
    <w:p w14:paraId="2F869987" w14:textId="515A517A" w:rsidR="001674C9" w:rsidRPr="00AE28F2" w:rsidRDefault="001674C9" w:rsidP="00E14656">
      <w:pPr>
        <w:spacing w:line="276" w:lineRule="auto"/>
        <w:rPr>
          <w:rFonts w:ascii="Arial" w:hAnsi="Arial"/>
          <w:color w:val="363534"/>
          <w:sz w:val="21"/>
          <w:szCs w:val="21"/>
        </w:rPr>
      </w:pPr>
    </w:p>
    <w:p w14:paraId="16D9F200" w14:textId="77777777" w:rsidR="00BA38BA" w:rsidRPr="00C46430" w:rsidRDefault="00BA38BA" w:rsidP="001E0E4D">
      <w:pPr>
        <w:pStyle w:val="BodyText"/>
        <w:spacing w:before="0" w:after="0" w:line="240" w:lineRule="auto"/>
        <w:rPr>
          <w:rFonts w:ascii="Arial" w:hAnsi="Arial" w:cs="Arial"/>
          <w:sz w:val="21"/>
          <w:szCs w:val="21"/>
          <w:u w:val="single"/>
        </w:rPr>
      </w:pPr>
    </w:p>
    <w:p w14:paraId="1DA94D46" w14:textId="77777777" w:rsidR="00944F57" w:rsidRPr="00C46430" w:rsidRDefault="00944F57" w:rsidP="00944F57">
      <w:pPr>
        <w:pStyle w:val="BodyText"/>
        <w:spacing w:before="0" w:after="0" w:line="240" w:lineRule="auto"/>
        <w:rPr>
          <w:rFonts w:ascii="Arial" w:hAnsi="Arial" w:cs="Arial"/>
          <w:sz w:val="21"/>
          <w:szCs w:val="21"/>
        </w:rPr>
        <w:sectPr w:rsidR="00944F57" w:rsidRPr="00C46430" w:rsidSect="00FB14DB">
          <w:pgSz w:w="11907" w:h="16840" w:code="9"/>
          <w:pgMar w:top="2268" w:right="1134" w:bottom="1134" w:left="1134" w:header="284" w:footer="284" w:gutter="0"/>
          <w:cols w:num="2" w:space="720"/>
          <w:docGrid w:linePitch="360"/>
        </w:sectPr>
      </w:pPr>
    </w:p>
    <w:p w14:paraId="39D2DC9D" w14:textId="43C3796A" w:rsidR="00E041C7" w:rsidRPr="00C46430" w:rsidRDefault="00E041C7" w:rsidP="00151428">
      <w:pPr>
        <w:rPr>
          <w:rFonts w:ascii="Arial" w:hAnsi="Arial"/>
          <w:color w:val="B3272F" w:themeColor="text2"/>
          <w:spacing w:val="-2"/>
          <w:sz w:val="32"/>
        </w:rPr>
        <w:sectPr w:rsidR="00E041C7" w:rsidRPr="00C46430" w:rsidSect="00E041C7">
          <w:type w:val="continuous"/>
          <w:pgSz w:w="11907" w:h="16840" w:code="9"/>
          <w:pgMar w:top="2268" w:right="1134" w:bottom="1134" w:left="1134" w:header="284" w:footer="284" w:gutter="0"/>
          <w:cols w:space="720"/>
          <w:docGrid w:linePitch="360"/>
        </w:sectPr>
      </w:pPr>
    </w:p>
    <w:p w14:paraId="594ECD40" w14:textId="35261A3D" w:rsidR="00B31AFF" w:rsidRPr="00C46430" w:rsidRDefault="00B31AFF" w:rsidP="00B769A0">
      <w:pPr>
        <w:pStyle w:val="IntroFeatureText"/>
        <w:spacing w:before="0"/>
        <w:rPr>
          <w:rFonts w:ascii="Arial" w:hAnsi="Arial"/>
        </w:rPr>
      </w:pPr>
      <w:r w:rsidRPr="00C46430">
        <w:rPr>
          <w:rFonts w:ascii="Arial" w:hAnsi="Arial"/>
        </w:rPr>
        <w:t xml:space="preserve">ED1 – Participation in business development activities   </w:t>
      </w:r>
    </w:p>
    <w:p w14:paraId="3F24F8A0" w14:textId="77777777" w:rsidR="00B31AFF" w:rsidRPr="005320E0" w:rsidRDefault="00B31AFF" w:rsidP="005320E0">
      <w:pPr>
        <w:pStyle w:val="BodyText100ThemeColour"/>
        <w:rPr>
          <w:rFonts w:ascii="Arial" w:hAnsi="Arial" w:cs="Arial"/>
          <w:b/>
          <w:sz w:val="24"/>
        </w:rPr>
      </w:pPr>
      <w:r w:rsidRPr="005320E0">
        <w:rPr>
          <w:rFonts w:ascii="Arial" w:hAnsi="Arial" w:cs="Arial"/>
          <w:b/>
          <w:sz w:val="24"/>
        </w:rPr>
        <w:t>Definition</w:t>
      </w:r>
    </w:p>
    <w:p w14:paraId="562892B8" w14:textId="628EBA1A" w:rsidR="00B31AFF" w:rsidRPr="005320E0" w:rsidRDefault="00B31AFF" w:rsidP="005320E0">
      <w:pPr>
        <w:pStyle w:val="BodyText"/>
        <w:rPr>
          <w:rFonts w:ascii="Arial" w:hAnsi="Arial" w:cs="Arial"/>
          <w:sz w:val="24"/>
          <w:szCs w:val="24"/>
          <w:lang w:eastAsia="en-AU"/>
        </w:rPr>
      </w:pPr>
      <w:r w:rsidRPr="005320E0">
        <w:rPr>
          <w:rFonts w:cs="Arial"/>
          <w:sz w:val="24"/>
          <w:szCs w:val="24"/>
          <w:lang w:eastAsia="en-AU"/>
        </w:rPr>
        <w:t>The percentage of businesses with an ABN in the municipality that participate in at least one Council business development activity.  </w:t>
      </w:r>
    </w:p>
    <w:p w14:paraId="6D918D62" w14:textId="77777777" w:rsidR="00B31AFF" w:rsidRPr="009E7291" w:rsidRDefault="00B31AFF" w:rsidP="009E7291">
      <w:pPr>
        <w:pStyle w:val="BodyText100ThemeColour"/>
        <w:rPr>
          <w:rFonts w:ascii="Arial" w:hAnsi="Arial" w:cs="Arial"/>
          <w:b/>
          <w:sz w:val="24"/>
        </w:rPr>
      </w:pPr>
      <w:r w:rsidRPr="009E7291">
        <w:rPr>
          <w:rFonts w:ascii="Arial" w:hAnsi="Arial" w:cs="Arial"/>
          <w:b/>
          <w:sz w:val="24"/>
        </w:rPr>
        <w:t>Calculation</w:t>
      </w:r>
    </w:p>
    <w:p w14:paraId="03E9E210" w14:textId="77777777" w:rsidR="00B31AFF" w:rsidRPr="00C46430" w:rsidRDefault="00B31AFF" w:rsidP="003E0570">
      <w:pPr>
        <w:pStyle w:val="paragraph"/>
        <w:spacing w:line="276" w:lineRule="auto"/>
        <w:textAlignment w:val="baseline"/>
        <w:rPr>
          <w:rFonts w:ascii="Arial" w:hAnsi="Arial" w:cs="Arial"/>
          <w:sz w:val="21"/>
          <w:szCs w:val="21"/>
        </w:rPr>
      </w:pPr>
      <w:r w:rsidRPr="00C46430">
        <w:rPr>
          <w:rStyle w:val="normaltextrun1"/>
          <w:rFonts w:ascii="Arial" w:hAnsi="Arial" w:cs="Arial"/>
          <w:color w:val="363534"/>
          <w:sz w:val="21"/>
          <w:szCs w:val="21"/>
          <w:u w:val="single"/>
        </w:rPr>
        <w:t>Numerator</w:t>
      </w:r>
      <w:r w:rsidRPr="00C46430">
        <w:rPr>
          <w:rStyle w:val="eop"/>
          <w:rFonts w:ascii="Arial" w:hAnsi="Arial" w:cs="Arial"/>
          <w:sz w:val="21"/>
          <w:szCs w:val="21"/>
        </w:rPr>
        <w:t> </w:t>
      </w:r>
    </w:p>
    <w:p w14:paraId="0C501255" w14:textId="68F478DA" w:rsidR="00B31AFF" w:rsidRPr="00C46430" w:rsidRDefault="00B31AFF" w:rsidP="003E0570">
      <w:pPr>
        <w:pStyle w:val="paragraph"/>
        <w:spacing w:after="240" w:line="276" w:lineRule="auto"/>
        <w:textAlignment w:val="baseline"/>
        <w:rPr>
          <w:rFonts w:ascii="Arial" w:hAnsi="Arial" w:cs="Arial"/>
          <w:sz w:val="21"/>
          <w:szCs w:val="21"/>
        </w:rPr>
      </w:pPr>
      <w:r w:rsidRPr="00C46430">
        <w:rPr>
          <w:rStyle w:val="normaltextrun1"/>
          <w:rFonts w:ascii="Arial" w:hAnsi="Arial" w:cs="Arial"/>
          <w:color w:val="363534" w:themeColor="text1"/>
          <w:sz w:val="21"/>
          <w:szCs w:val="21"/>
        </w:rPr>
        <w:t>Number of businesses with an ABN in the municipality that participate in a business development activity</w:t>
      </w:r>
    </w:p>
    <w:p w14:paraId="76DBEF43" w14:textId="77777777" w:rsidR="00B31AFF" w:rsidRPr="00C46430" w:rsidRDefault="00B31AFF" w:rsidP="003E0570">
      <w:pPr>
        <w:pStyle w:val="paragraph"/>
        <w:spacing w:line="276" w:lineRule="auto"/>
        <w:textAlignment w:val="baseline"/>
        <w:rPr>
          <w:rFonts w:ascii="Arial" w:hAnsi="Arial" w:cs="Arial"/>
          <w:sz w:val="21"/>
          <w:szCs w:val="21"/>
        </w:rPr>
      </w:pPr>
      <w:r w:rsidRPr="00C46430">
        <w:rPr>
          <w:rStyle w:val="normaltextrun1"/>
          <w:rFonts w:ascii="Arial" w:hAnsi="Arial" w:cs="Arial"/>
          <w:color w:val="363534"/>
          <w:sz w:val="21"/>
          <w:szCs w:val="21"/>
          <w:u w:val="single"/>
        </w:rPr>
        <w:t>Denominator</w:t>
      </w:r>
      <w:r w:rsidRPr="00C46430">
        <w:rPr>
          <w:rStyle w:val="eop"/>
          <w:rFonts w:ascii="Arial" w:hAnsi="Arial" w:cs="Arial"/>
          <w:sz w:val="21"/>
          <w:szCs w:val="21"/>
        </w:rPr>
        <w:t> </w:t>
      </w:r>
    </w:p>
    <w:p w14:paraId="6E76D9DE" w14:textId="77777777" w:rsidR="00B31AFF" w:rsidRPr="00C46430" w:rsidRDefault="00B31AFF" w:rsidP="003E0570">
      <w:pPr>
        <w:pStyle w:val="BodyText"/>
        <w:spacing w:before="0" w:after="0" w:line="276" w:lineRule="auto"/>
        <w:rPr>
          <w:rFonts w:ascii="Arial" w:hAnsi="Arial" w:cs="Arial"/>
        </w:rPr>
      </w:pPr>
      <w:r w:rsidRPr="00C46430">
        <w:rPr>
          <w:rStyle w:val="normaltextrun1"/>
          <w:rFonts w:ascii="Arial" w:hAnsi="Arial" w:cs="Arial"/>
          <w:sz w:val="21"/>
          <w:szCs w:val="21"/>
        </w:rPr>
        <w:t>Number of businesses with an ABN in the municipality</w:t>
      </w:r>
    </w:p>
    <w:p w14:paraId="609115A7" w14:textId="77777777" w:rsidR="00B31AFF" w:rsidRPr="00B41196" w:rsidRDefault="00B31AFF" w:rsidP="00B41196">
      <w:pPr>
        <w:pStyle w:val="BodyText100ThemeColour"/>
        <w:rPr>
          <w:rFonts w:ascii="Arial" w:hAnsi="Arial" w:cs="Arial"/>
          <w:b/>
          <w:sz w:val="24"/>
        </w:rPr>
      </w:pPr>
      <w:r w:rsidRPr="00B41196">
        <w:rPr>
          <w:rFonts w:ascii="Arial" w:hAnsi="Arial" w:cs="Arial"/>
          <w:b/>
          <w:sz w:val="24"/>
        </w:rPr>
        <w:t xml:space="preserve">Key terms </w:t>
      </w:r>
    </w:p>
    <w:p w14:paraId="38F8992F" w14:textId="77777777" w:rsidR="00B31AFF" w:rsidRPr="00C46430" w:rsidRDefault="00B31AFF" w:rsidP="003E0570">
      <w:pPr>
        <w:spacing w:line="276" w:lineRule="auto"/>
        <w:rPr>
          <w:rFonts w:ascii="Arial" w:hAnsi="Arial"/>
          <w:sz w:val="21"/>
          <w:szCs w:val="21"/>
          <w:u w:val="single"/>
        </w:rPr>
      </w:pPr>
      <w:r w:rsidRPr="00C46430">
        <w:rPr>
          <w:rFonts w:ascii="Arial" w:hAnsi="Arial"/>
          <w:sz w:val="21"/>
          <w:szCs w:val="21"/>
          <w:u w:val="single"/>
        </w:rPr>
        <w:t>Business</w:t>
      </w:r>
    </w:p>
    <w:p w14:paraId="34198108" w14:textId="77777777" w:rsidR="00B31AFF" w:rsidRPr="00C46430" w:rsidRDefault="00B31AFF" w:rsidP="003E0570">
      <w:pPr>
        <w:spacing w:line="276" w:lineRule="auto"/>
        <w:rPr>
          <w:rFonts w:ascii="Arial" w:hAnsi="Arial"/>
          <w:sz w:val="21"/>
          <w:szCs w:val="21"/>
        </w:rPr>
      </w:pPr>
      <w:r w:rsidRPr="00C46430">
        <w:rPr>
          <w:rFonts w:ascii="Arial" w:hAnsi="Arial"/>
          <w:sz w:val="21"/>
          <w:szCs w:val="21"/>
        </w:rPr>
        <w:t>Is an individual or entity registered on the Australian Business Register and resident in the municipality.</w:t>
      </w:r>
    </w:p>
    <w:p w14:paraId="5177EB65" w14:textId="77777777" w:rsidR="00B31AFF" w:rsidRPr="00C46430" w:rsidRDefault="00B31AFF" w:rsidP="003E0570">
      <w:pPr>
        <w:spacing w:line="276" w:lineRule="auto"/>
        <w:rPr>
          <w:rFonts w:ascii="Arial" w:hAnsi="Arial"/>
          <w:sz w:val="21"/>
          <w:szCs w:val="21"/>
          <w:u w:val="single"/>
        </w:rPr>
      </w:pPr>
    </w:p>
    <w:p w14:paraId="008E5338" w14:textId="77777777" w:rsidR="00B31AFF" w:rsidRPr="00C46430" w:rsidRDefault="00B31AFF" w:rsidP="003E0570">
      <w:pPr>
        <w:spacing w:line="276" w:lineRule="auto"/>
        <w:rPr>
          <w:rFonts w:ascii="Arial" w:hAnsi="Arial"/>
          <w:sz w:val="21"/>
          <w:szCs w:val="21"/>
          <w:u w:val="single"/>
        </w:rPr>
      </w:pPr>
      <w:r w:rsidRPr="00C46430">
        <w:rPr>
          <w:rFonts w:ascii="Arial" w:hAnsi="Arial"/>
          <w:sz w:val="21"/>
          <w:szCs w:val="21"/>
          <w:u w:val="single"/>
        </w:rPr>
        <w:t>Business development activity</w:t>
      </w:r>
    </w:p>
    <w:p w14:paraId="6F1B306E" w14:textId="77777777" w:rsidR="00B31AFF" w:rsidRPr="00C46430" w:rsidRDefault="00B31AFF" w:rsidP="003E0570">
      <w:pPr>
        <w:spacing w:line="276" w:lineRule="auto"/>
        <w:rPr>
          <w:rFonts w:ascii="Arial" w:hAnsi="Arial"/>
          <w:sz w:val="21"/>
          <w:szCs w:val="21"/>
        </w:rPr>
      </w:pPr>
      <w:r w:rsidRPr="00C46430">
        <w:rPr>
          <w:rFonts w:ascii="Arial" w:hAnsi="Arial"/>
          <w:sz w:val="21"/>
          <w:szCs w:val="21"/>
        </w:rPr>
        <w:t>Is an activity funded through the council economic development service and delivered to a business and/or business representative for the purposes of building capacity or awareness. There should be a clear link between the activities (which would normally be expressed in the service unit’s business plan) and the council’s economic development strategy and/or council plan. Activities include events run by the council or in partnership with entities, mentoring, one-on-one meetings, business incubators and trader associations. It excludes production of online, social media and printed material.</w:t>
      </w:r>
    </w:p>
    <w:p w14:paraId="011DE8CC" w14:textId="77FD001E" w:rsidR="00B31AFF" w:rsidRDefault="00B31AFF" w:rsidP="003E0570">
      <w:pPr>
        <w:spacing w:line="276" w:lineRule="auto"/>
        <w:rPr>
          <w:rFonts w:ascii="Arial" w:hAnsi="Arial"/>
          <w:sz w:val="21"/>
          <w:szCs w:val="21"/>
        </w:rPr>
      </w:pPr>
    </w:p>
    <w:p w14:paraId="73788A49" w14:textId="77777777" w:rsidR="00B31AFF" w:rsidRPr="00C46430" w:rsidRDefault="00B31AFF" w:rsidP="003E0570">
      <w:pPr>
        <w:spacing w:line="276" w:lineRule="auto"/>
        <w:rPr>
          <w:rFonts w:ascii="Arial" w:hAnsi="Arial"/>
          <w:sz w:val="21"/>
          <w:szCs w:val="21"/>
        </w:rPr>
      </w:pPr>
      <w:r w:rsidRPr="00C46430">
        <w:rPr>
          <w:rFonts w:ascii="Arial" w:hAnsi="Arial"/>
          <w:sz w:val="21"/>
          <w:szCs w:val="21"/>
        </w:rPr>
        <w:t>Where business development activities are delivered from other service areas within the council the following principles should be applied for the purposes of determining whether they should be included in the calculation of the economic development indicators and measures:</w:t>
      </w:r>
    </w:p>
    <w:p w14:paraId="725E0ADA" w14:textId="77777777" w:rsidR="00B31AFF" w:rsidRPr="00C46430" w:rsidRDefault="00B31AFF" w:rsidP="003E0570">
      <w:pPr>
        <w:numPr>
          <w:ilvl w:val="0"/>
          <w:numId w:val="16"/>
        </w:numPr>
        <w:spacing w:line="276" w:lineRule="auto"/>
        <w:ind w:left="318" w:hanging="283"/>
        <w:rPr>
          <w:rFonts w:ascii="Arial" w:hAnsi="Arial"/>
          <w:sz w:val="21"/>
          <w:szCs w:val="21"/>
        </w:rPr>
      </w:pPr>
      <w:r w:rsidRPr="00C46430">
        <w:rPr>
          <w:rFonts w:ascii="Arial" w:hAnsi="Arial"/>
          <w:sz w:val="21"/>
          <w:szCs w:val="21"/>
        </w:rPr>
        <w:t>does the primary purpose of the activity support the objective of economic development ‘to stimulate local economic activity’?</w:t>
      </w:r>
    </w:p>
    <w:p w14:paraId="1CD34E00" w14:textId="77777777" w:rsidR="00B31AFF" w:rsidRPr="00C46430" w:rsidRDefault="00B31AFF" w:rsidP="003E0570">
      <w:pPr>
        <w:numPr>
          <w:ilvl w:val="0"/>
          <w:numId w:val="16"/>
        </w:numPr>
        <w:spacing w:line="276" w:lineRule="auto"/>
        <w:ind w:left="318" w:hanging="283"/>
        <w:rPr>
          <w:rFonts w:ascii="Arial" w:hAnsi="Arial"/>
          <w:sz w:val="21"/>
          <w:szCs w:val="21"/>
        </w:rPr>
      </w:pPr>
      <w:r w:rsidRPr="00C46430">
        <w:rPr>
          <w:rFonts w:ascii="Arial" w:hAnsi="Arial"/>
          <w:sz w:val="21"/>
          <w:szCs w:val="21"/>
        </w:rPr>
        <w:t>does the activity fit within the definition of economic development being ‘the provision of support and advice to businesses and industry including lobbying, partnership opportunities, networking and training programs’?</w:t>
      </w:r>
    </w:p>
    <w:p w14:paraId="716412C4" w14:textId="77777777" w:rsidR="00B31AFF" w:rsidRPr="00C46430" w:rsidRDefault="00B31AFF" w:rsidP="003E0570">
      <w:pPr>
        <w:numPr>
          <w:ilvl w:val="0"/>
          <w:numId w:val="16"/>
        </w:numPr>
        <w:spacing w:line="276" w:lineRule="auto"/>
        <w:ind w:left="318" w:hanging="283"/>
        <w:rPr>
          <w:rFonts w:ascii="Arial" w:hAnsi="Arial"/>
          <w:sz w:val="21"/>
          <w:szCs w:val="21"/>
        </w:rPr>
      </w:pPr>
      <w:r w:rsidRPr="00C46430">
        <w:rPr>
          <w:rFonts w:ascii="Arial" w:hAnsi="Arial"/>
          <w:sz w:val="21"/>
          <w:szCs w:val="21"/>
        </w:rPr>
        <w:t>are businesses or industries the main audience for the activity?</w:t>
      </w:r>
    </w:p>
    <w:p w14:paraId="2730CEF5" w14:textId="77777777" w:rsidR="00B31AFF" w:rsidRPr="00C46430" w:rsidRDefault="00B31AFF" w:rsidP="003E0570">
      <w:pPr>
        <w:numPr>
          <w:ilvl w:val="0"/>
          <w:numId w:val="16"/>
        </w:numPr>
        <w:spacing w:line="276" w:lineRule="auto"/>
        <w:ind w:left="318" w:hanging="283"/>
        <w:rPr>
          <w:rFonts w:ascii="Arial" w:hAnsi="Arial"/>
          <w:sz w:val="21"/>
          <w:szCs w:val="21"/>
        </w:rPr>
      </w:pPr>
      <w:r w:rsidRPr="00C46430">
        <w:rPr>
          <w:rFonts w:ascii="Arial" w:hAnsi="Arial"/>
          <w:sz w:val="21"/>
          <w:szCs w:val="21"/>
        </w:rPr>
        <w:t>could the activity more logically fit within another service area (irrespective of whether that service is included in the LGPRF)?</w:t>
      </w:r>
    </w:p>
    <w:p w14:paraId="16805A42" w14:textId="77777777" w:rsidR="00B31AFF" w:rsidRPr="00C46430" w:rsidRDefault="00B31AFF" w:rsidP="003E0570">
      <w:pPr>
        <w:spacing w:line="276" w:lineRule="auto"/>
        <w:rPr>
          <w:rFonts w:ascii="Arial" w:hAnsi="Arial"/>
          <w:sz w:val="21"/>
          <w:szCs w:val="21"/>
          <w:u w:val="single"/>
        </w:rPr>
      </w:pPr>
    </w:p>
    <w:p w14:paraId="551353DE" w14:textId="77777777" w:rsidR="00B31AFF" w:rsidRPr="00C46430" w:rsidRDefault="00B31AFF" w:rsidP="003E0570">
      <w:pPr>
        <w:spacing w:line="276" w:lineRule="auto"/>
        <w:rPr>
          <w:rFonts w:ascii="Arial" w:hAnsi="Arial"/>
          <w:sz w:val="21"/>
          <w:szCs w:val="21"/>
          <w:u w:val="single"/>
        </w:rPr>
      </w:pPr>
      <w:r w:rsidRPr="00C46430">
        <w:rPr>
          <w:rFonts w:ascii="Arial" w:hAnsi="Arial"/>
          <w:sz w:val="21"/>
          <w:szCs w:val="21"/>
          <w:u w:val="single"/>
        </w:rPr>
        <w:t>Business participation in a business development activity</w:t>
      </w:r>
    </w:p>
    <w:p w14:paraId="618546D6" w14:textId="77777777" w:rsidR="00B31AFF" w:rsidRPr="00C46430" w:rsidRDefault="00B31AFF" w:rsidP="003E0570">
      <w:pPr>
        <w:spacing w:line="276" w:lineRule="auto"/>
        <w:rPr>
          <w:rFonts w:ascii="Arial" w:hAnsi="Arial"/>
          <w:sz w:val="21"/>
          <w:szCs w:val="21"/>
        </w:rPr>
      </w:pPr>
      <w:r w:rsidRPr="00C46430">
        <w:rPr>
          <w:rFonts w:ascii="Arial" w:hAnsi="Arial"/>
          <w:sz w:val="21"/>
          <w:szCs w:val="21"/>
        </w:rPr>
        <w:t>Is a business (or its representative) that has participated in at least one council business development activity. Where more than one representative attends from the same business, it is the business that is counted.</w:t>
      </w:r>
    </w:p>
    <w:p w14:paraId="50FB5BC1" w14:textId="77777777" w:rsidR="00B31AFF" w:rsidRPr="00C46430" w:rsidRDefault="00B31AFF" w:rsidP="003E0570">
      <w:pPr>
        <w:spacing w:line="276" w:lineRule="auto"/>
        <w:rPr>
          <w:rFonts w:ascii="Arial" w:hAnsi="Arial"/>
          <w:sz w:val="21"/>
          <w:szCs w:val="21"/>
          <w:u w:val="single"/>
        </w:rPr>
      </w:pPr>
    </w:p>
    <w:p w14:paraId="55FBD70D" w14:textId="77777777" w:rsidR="00B31AFF" w:rsidRPr="00C46430" w:rsidRDefault="00B31AFF" w:rsidP="003E0570">
      <w:pPr>
        <w:spacing w:line="276" w:lineRule="auto"/>
        <w:rPr>
          <w:rFonts w:ascii="Arial" w:hAnsi="Arial"/>
          <w:sz w:val="21"/>
          <w:szCs w:val="21"/>
          <w:u w:val="single"/>
        </w:rPr>
      </w:pPr>
      <w:r w:rsidRPr="00C46430">
        <w:rPr>
          <w:rFonts w:ascii="Arial" w:hAnsi="Arial"/>
          <w:sz w:val="21"/>
          <w:szCs w:val="21"/>
          <w:u w:val="single"/>
        </w:rPr>
        <w:t>Number of businesses with an ABN</w:t>
      </w:r>
    </w:p>
    <w:p w14:paraId="3975E2B1" w14:textId="460679D4" w:rsidR="00B31AFF" w:rsidRPr="00F256CD" w:rsidRDefault="00B31AFF" w:rsidP="00F256CD">
      <w:pPr>
        <w:pStyle w:val="BodyText"/>
        <w:spacing w:before="0" w:after="0" w:line="276" w:lineRule="auto"/>
        <w:rPr>
          <w:rFonts w:ascii="Arial" w:hAnsi="Arial" w:cs="Arial"/>
          <w:sz w:val="21"/>
          <w:szCs w:val="21"/>
          <w:lang w:eastAsia="en-AU"/>
        </w:rPr>
      </w:pPr>
      <w:r w:rsidRPr="00F256CD">
        <w:rPr>
          <w:rFonts w:ascii="Arial" w:hAnsi="Arial" w:cs="Arial"/>
          <w:sz w:val="21"/>
          <w:szCs w:val="21"/>
          <w:lang w:eastAsia="en-AU"/>
        </w:rPr>
        <w:t xml:space="preserve">Is the number of businesses with an ABN at the end of the financial year unless specifically stated in the </w:t>
      </w:r>
      <w:r w:rsidR="0063643B" w:rsidRPr="00F256CD">
        <w:rPr>
          <w:rFonts w:ascii="Arial" w:hAnsi="Arial" w:cs="Arial"/>
          <w:sz w:val="21"/>
          <w:szCs w:val="21"/>
          <w:lang w:eastAsia="en-AU"/>
        </w:rPr>
        <w:t>Calculation</w:t>
      </w:r>
      <w:r w:rsidRPr="00F256CD">
        <w:rPr>
          <w:rFonts w:ascii="Arial" w:hAnsi="Arial" w:cs="Arial"/>
          <w:sz w:val="21"/>
          <w:szCs w:val="21"/>
          <w:lang w:eastAsia="en-AU"/>
        </w:rPr>
        <w:t>.</w:t>
      </w:r>
    </w:p>
    <w:p w14:paraId="7A867963" w14:textId="6AAF0EB9" w:rsidR="00B31AFF" w:rsidRDefault="00B31AFF" w:rsidP="00B41196">
      <w:pPr>
        <w:pStyle w:val="BodyText100ThemeColour"/>
        <w:rPr>
          <w:rFonts w:ascii="Arial" w:hAnsi="Arial" w:cs="Arial"/>
          <w:b/>
          <w:sz w:val="24"/>
        </w:rPr>
      </w:pPr>
      <w:r w:rsidRPr="00B41196">
        <w:rPr>
          <w:rFonts w:ascii="Arial" w:hAnsi="Arial" w:cs="Arial"/>
          <w:b/>
          <w:sz w:val="24"/>
        </w:rPr>
        <w:t>Classification</w:t>
      </w:r>
    </w:p>
    <w:p w14:paraId="58D4ACA4" w14:textId="7667A936" w:rsidR="00E86FFB" w:rsidRPr="002D54C0" w:rsidRDefault="00080A21" w:rsidP="003E0570">
      <w:pPr>
        <w:pStyle w:val="BodyText100ThemeColour"/>
        <w:spacing w:before="0" w:after="0" w:line="276" w:lineRule="auto"/>
        <w:rPr>
          <w:rFonts w:cstheme="minorHAnsi"/>
          <w:color w:val="363534" w:themeColor="text1"/>
          <w:sz w:val="21"/>
          <w:szCs w:val="21"/>
        </w:rPr>
      </w:pPr>
      <w:r>
        <w:rPr>
          <w:rFonts w:cstheme="minorHAnsi"/>
          <w:color w:val="363534" w:themeColor="text1"/>
          <w:sz w:val="21"/>
          <w:szCs w:val="21"/>
        </w:rPr>
        <w:t>Output indicator</w:t>
      </w:r>
      <w:r w:rsidR="009A0F3E" w:rsidRPr="002D54C0">
        <w:rPr>
          <w:rFonts w:cstheme="minorHAnsi"/>
          <w:color w:val="363534" w:themeColor="text1"/>
          <w:sz w:val="21"/>
          <w:szCs w:val="21"/>
        </w:rPr>
        <w:t xml:space="preserve"> - Participation</w:t>
      </w:r>
    </w:p>
    <w:p w14:paraId="57B2E43B" w14:textId="77777777" w:rsidR="00B31AFF" w:rsidRPr="00656549" w:rsidRDefault="00B31AFF" w:rsidP="00656549">
      <w:pPr>
        <w:pStyle w:val="BodyText100ThemeColour"/>
        <w:rPr>
          <w:rFonts w:ascii="Arial" w:hAnsi="Arial" w:cs="Arial"/>
          <w:b/>
          <w:sz w:val="24"/>
        </w:rPr>
      </w:pPr>
      <w:r w:rsidRPr="00656549">
        <w:rPr>
          <w:rFonts w:ascii="Arial" w:hAnsi="Arial" w:cs="Arial"/>
          <w:b/>
          <w:sz w:val="24"/>
        </w:rPr>
        <w:t>Data source</w:t>
      </w:r>
    </w:p>
    <w:p w14:paraId="04EA9C48" w14:textId="77777777" w:rsidR="00B31AFF" w:rsidRPr="00CE3303" w:rsidRDefault="00B31AFF" w:rsidP="00955A28">
      <w:pPr>
        <w:pStyle w:val="BodyText"/>
        <w:spacing w:before="0" w:after="0" w:line="240" w:lineRule="auto"/>
        <w:rPr>
          <w:rFonts w:cstheme="minorHAnsi"/>
          <w:sz w:val="21"/>
          <w:szCs w:val="21"/>
          <w:u w:val="single"/>
        </w:rPr>
      </w:pPr>
      <w:r w:rsidRPr="00CE3303">
        <w:rPr>
          <w:rFonts w:cstheme="minorHAnsi"/>
          <w:sz w:val="21"/>
          <w:szCs w:val="21"/>
          <w:u w:val="single"/>
        </w:rPr>
        <w:t>Numerator</w:t>
      </w:r>
    </w:p>
    <w:p w14:paraId="6206DB44" w14:textId="6C721FD2" w:rsidR="003E0570" w:rsidRPr="00CA12A3" w:rsidRDefault="00B31AFF" w:rsidP="00CA12A3">
      <w:pPr>
        <w:pStyle w:val="BodyText"/>
        <w:spacing w:before="0" w:line="240" w:lineRule="auto"/>
        <w:rPr>
          <w:rFonts w:cstheme="minorHAnsi"/>
          <w:sz w:val="21"/>
          <w:szCs w:val="21"/>
        </w:rPr>
      </w:pPr>
      <w:r w:rsidRPr="00CE3303">
        <w:rPr>
          <w:rFonts w:cstheme="minorHAnsi"/>
          <w:sz w:val="21"/>
          <w:szCs w:val="21"/>
        </w:rPr>
        <w:lastRenderedPageBreak/>
        <w:t>Any manual record (such as event register) which indicates the number of businesses in the municipality that participate in a business development activity</w:t>
      </w:r>
    </w:p>
    <w:p w14:paraId="3C16B438" w14:textId="77777777" w:rsidR="00B31AFF" w:rsidRPr="00CE3303" w:rsidRDefault="00B31AFF" w:rsidP="003E0570">
      <w:pPr>
        <w:pStyle w:val="BodyText"/>
        <w:spacing w:before="0" w:after="0" w:line="276" w:lineRule="auto"/>
        <w:rPr>
          <w:rFonts w:cstheme="minorHAnsi"/>
          <w:sz w:val="21"/>
          <w:szCs w:val="21"/>
          <w:u w:val="single"/>
        </w:rPr>
      </w:pPr>
      <w:r w:rsidRPr="00CE3303">
        <w:rPr>
          <w:rFonts w:cstheme="minorHAnsi"/>
          <w:sz w:val="21"/>
          <w:szCs w:val="21"/>
          <w:u w:val="single"/>
        </w:rPr>
        <w:t>Denominator</w:t>
      </w:r>
    </w:p>
    <w:p w14:paraId="39D5C44A" w14:textId="4803BDD1" w:rsidR="00656549" w:rsidRPr="003E0570" w:rsidRDefault="00B31AFF" w:rsidP="003E0570">
      <w:pPr>
        <w:pStyle w:val="BodyText"/>
        <w:spacing w:before="0" w:after="0" w:line="276" w:lineRule="auto"/>
        <w:rPr>
          <w:rFonts w:cstheme="minorHAnsi"/>
          <w:sz w:val="21"/>
          <w:szCs w:val="21"/>
        </w:rPr>
      </w:pPr>
      <w:r w:rsidRPr="00CE3303">
        <w:rPr>
          <w:rFonts w:cstheme="minorHAnsi"/>
          <w:sz w:val="21"/>
          <w:szCs w:val="21"/>
        </w:rPr>
        <w:t>Australian Business Register – Australian Taxation Office</w:t>
      </w:r>
    </w:p>
    <w:p w14:paraId="528EFB16" w14:textId="2F0B847A" w:rsidR="00B31AFF" w:rsidRPr="00656549" w:rsidRDefault="00B31AFF" w:rsidP="00656549">
      <w:pPr>
        <w:pStyle w:val="BodyText100ThemeColour"/>
        <w:rPr>
          <w:rFonts w:ascii="Arial" w:hAnsi="Arial" w:cs="Arial"/>
          <w:b/>
          <w:sz w:val="24"/>
        </w:rPr>
      </w:pPr>
      <w:r w:rsidRPr="00656549">
        <w:rPr>
          <w:rFonts w:ascii="Arial" w:hAnsi="Arial" w:cs="Arial"/>
          <w:b/>
          <w:sz w:val="24"/>
        </w:rPr>
        <w:t>Data use / Community outcome</w:t>
      </w:r>
    </w:p>
    <w:p w14:paraId="52435B80" w14:textId="77777777" w:rsidR="00B31AFF" w:rsidRPr="00CF0FE9" w:rsidRDefault="00B31AFF" w:rsidP="00CA12A3">
      <w:pPr>
        <w:pStyle w:val="BodyText"/>
        <w:spacing w:before="0" w:after="0" w:line="276" w:lineRule="auto"/>
        <w:rPr>
          <w:rFonts w:ascii="Arial Nova" w:hAnsi="Arial Nova"/>
          <w:sz w:val="21"/>
          <w:szCs w:val="21"/>
          <w:lang w:eastAsia="en-AU"/>
        </w:rPr>
      </w:pPr>
      <w:r w:rsidRPr="00CE3303">
        <w:rPr>
          <w:rFonts w:cstheme="minorHAnsi"/>
          <w:sz w:val="21"/>
          <w:szCs w:val="21"/>
          <w:lang w:eastAsia="en-AU"/>
        </w:rPr>
        <w:t>Assessment of the degree to which council services are utilised by the community. Higher proportion of businesses participating in business development activities suggests greater community commitment to economic development</w:t>
      </w:r>
      <w:r w:rsidRPr="4674C2E5">
        <w:rPr>
          <w:rFonts w:ascii="Arial Nova" w:hAnsi="Arial Nova"/>
          <w:sz w:val="21"/>
          <w:szCs w:val="21"/>
          <w:lang w:eastAsia="en-AU"/>
        </w:rPr>
        <w:t xml:space="preserve">.  </w:t>
      </w:r>
    </w:p>
    <w:p w14:paraId="7D1A158A" w14:textId="77777777" w:rsidR="00B31AFF" w:rsidRPr="00656549" w:rsidRDefault="00B31AFF" w:rsidP="00656549">
      <w:pPr>
        <w:pStyle w:val="BodyText100ThemeColour"/>
        <w:rPr>
          <w:rFonts w:ascii="Arial" w:hAnsi="Arial" w:cs="Arial"/>
          <w:b/>
          <w:sz w:val="24"/>
        </w:rPr>
      </w:pPr>
      <w:r w:rsidRPr="00656549">
        <w:rPr>
          <w:rFonts w:ascii="Arial" w:hAnsi="Arial" w:cs="Arial"/>
          <w:b/>
          <w:sz w:val="24"/>
        </w:rPr>
        <w:t>Suitability for target setting</w:t>
      </w:r>
    </w:p>
    <w:p w14:paraId="6CB93961" w14:textId="628B71F8" w:rsidR="00B31AFF" w:rsidRPr="00AD74EB" w:rsidRDefault="002D7BDF" w:rsidP="002D7BDF">
      <w:pPr>
        <w:pStyle w:val="BodyText"/>
        <w:spacing w:before="0" w:after="0" w:line="276" w:lineRule="auto"/>
        <w:rPr>
          <w:rFonts w:cstheme="minorHAnsi"/>
          <w:sz w:val="21"/>
          <w:szCs w:val="21"/>
        </w:rPr>
      </w:pPr>
      <w:r>
        <w:rPr>
          <w:rFonts w:cstheme="minorHAnsi"/>
          <w:sz w:val="21"/>
          <w:szCs w:val="21"/>
        </w:rPr>
        <w:t>n/a</w:t>
      </w:r>
    </w:p>
    <w:p w14:paraId="18DB2DF6" w14:textId="77777777" w:rsidR="00B31AFF" w:rsidRPr="00656549" w:rsidRDefault="00B31AFF" w:rsidP="00656549">
      <w:pPr>
        <w:pStyle w:val="BodyText100ThemeColour"/>
        <w:rPr>
          <w:rFonts w:ascii="Arial" w:hAnsi="Arial" w:cs="Arial"/>
          <w:b/>
          <w:sz w:val="24"/>
        </w:rPr>
      </w:pPr>
      <w:r w:rsidRPr="00656549">
        <w:rPr>
          <w:rFonts w:ascii="Arial" w:hAnsi="Arial" w:cs="Arial"/>
          <w:b/>
          <w:sz w:val="24"/>
        </w:rPr>
        <w:t>Related to</w:t>
      </w:r>
    </w:p>
    <w:p w14:paraId="346062E7" w14:textId="77777777" w:rsidR="00A53471" w:rsidRDefault="00B31AFF" w:rsidP="00CA12A3">
      <w:pPr>
        <w:pStyle w:val="BodyText"/>
        <w:spacing w:before="0" w:after="0" w:line="276" w:lineRule="auto"/>
        <w:rPr>
          <w:rFonts w:cstheme="minorHAnsi"/>
          <w:sz w:val="21"/>
          <w:szCs w:val="21"/>
        </w:rPr>
      </w:pPr>
      <w:r w:rsidRPr="00AD74EB">
        <w:rPr>
          <w:rFonts w:cstheme="minorHAnsi"/>
          <w:sz w:val="21"/>
          <w:szCs w:val="21"/>
        </w:rPr>
        <w:t>ED2 – Delivery of planned business development activities</w:t>
      </w:r>
    </w:p>
    <w:p w14:paraId="4E3CD848" w14:textId="17EE8491" w:rsidR="00786FF5" w:rsidRPr="005C7D75" w:rsidRDefault="00B31AFF" w:rsidP="00CA12A3">
      <w:pPr>
        <w:pStyle w:val="BodyText"/>
        <w:spacing w:before="0" w:after="0" w:line="276" w:lineRule="auto"/>
        <w:rPr>
          <w:rFonts w:cstheme="minorHAnsi"/>
          <w:sz w:val="21"/>
          <w:szCs w:val="21"/>
        </w:rPr>
      </w:pPr>
      <w:r w:rsidRPr="00AD74EB">
        <w:rPr>
          <w:rFonts w:cstheme="minorHAnsi"/>
          <w:sz w:val="21"/>
          <w:szCs w:val="21"/>
        </w:rPr>
        <w:t xml:space="preserve">ED4 – Change in number of businesses </w:t>
      </w:r>
    </w:p>
    <w:p w14:paraId="1124FAFB" w14:textId="58C23EC4" w:rsidR="00B31AFF" w:rsidRDefault="00B31AFF" w:rsidP="007516F4">
      <w:pPr>
        <w:pStyle w:val="BodyText100ThemeColour"/>
        <w:rPr>
          <w:rFonts w:ascii="Arial" w:hAnsi="Arial" w:cs="Arial"/>
          <w:b/>
          <w:sz w:val="24"/>
        </w:rPr>
      </w:pPr>
      <w:r w:rsidRPr="006D726C">
        <w:rPr>
          <w:rFonts w:ascii="Arial" w:hAnsi="Arial" w:cs="Arial"/>
          <w:b/>
          <w:sz w:val="24"/>
        </w:rPr>
        <w:t>Further information</w:t>
      </w:r>
    </w:p>
    <w:p w14:paraId="2EEED12D" w14:textId="33074B20" w:rsidR="007516F4" w:rsidRPr="007516F4" w:rsidRDefault="007516F4" w:rsidP="00CA12A3">
      <w:pPr>
        <w:pStyle w:val="BodyText100ThemeColour"/>
        <w:spacing w:before="0" w:after="0" w:line="276" w:lineRule="auto"/>
        <w:rPr>
          <w:rFonts w:ascii="Arial" w:hAnsi="Arial" w:cs="Arial"/>
          <w:bCs/>
          <w:color w:val="auto"/>
          <w:sz w:val="21"/>
          <w:szCs w:val="21"/>
        </w:rPr>
      </w:pPr>
      <w:r w:rsidRPr="007516F4">
        <w:rPr>
          <w:rFonts w:ascii="Arial" w:hAnsi="Arial" w:cs="Arial"/>
          <w:bCs/>
          <w:color w:val="auto"/>
          <w:sz w:val="21"/>
          <w:szCs w:val="21"/>
        </w:rPr>
        <w:t>None</w:t>
      </w:r>
    </w:p>
    <w:p w14:paraId="52BD1792" w14:textId="77777777" w:rsidR="00B31AFF" w:rsidRPr="006D726C" w:rsidRDefault="00B31AFF" w:rsidP="006D726C">
      <w:pPr>
        <w:pStyle w:val="BodyText100ThemeColour"/>
        <w:rPr>
          <w:rFonts w:ascii="Arial" w:hAnsi="Arial" w:cs="Arial"/>
          <w:b/>
          <w:sz w:val="24"/>
        </w:rPr>
      </w:pPr>
      <w:r w:rsidRPr="006D726C">
        <w:rPr>
          <w:rFonts w:ascii="Arial" w:hAnsi="Arial" w:cs="Arial"/>
          <w:b/>
          <w:sz w:val="24"/>
        </w:rPr>
        <w:t>Notes or Case Studies</w:t>
      </w:r>
    </w:p>
    <w:p w14:paraId="3B3E1235" w14:textId="77777777" w:rsidR="00B31AFF" w:rsidRPr="00AD74EB" w:rsidRDefault="00B31AFF" w:rsidP="00CA12A3">
      <w:pPr>
        <w:spacing w:line="276" w:lineRule="auto"/>
        <w:rPr>
          <w:rFonts w:cstheme="minorHAnsi"/>
          <w:sz w:val="21"/>
          <w:szCs w:val="21"/>
          <w:u w:val="single"/>
        </w:rPr>
      </w:pPr>
      <w:r w:rsidRPr="00AD74EB">
        <w:rPr>
          <w:rFonts w:cstheme="minorHAnsi"/>
          <w:sz w:val="21"/>
          <w:szCs w:val="21"/>
          <w:u w:val="single"/>
        </w:rPr>
        <w:t>Australian Business Register</w:t>
      </w:r>
    </w:p>
    <w:p w14:paraId="574D50BF" w14:textId="77777777" w:rsidR="00B31AFF" w:rsidRPr="00AD74EB" w:rsidRDefault="00B31AFF" w:rsidP="00CA12A3">
      <w:pPr>
        <w:spacing w:line="276" w:lineRule="auto"/>
        <w:rPr>
          <w:rFonts w:cstheme="minorHAnsi"/>
          <w:sz w:val="21"/>
          <w:szCs w:val="21"/>
        </w:rPr>
      </w:pPr>
      <w:r w:rsidRPr="00AD74EB">
        <w:rPr>
          <w:rFonts w:cstheme="minorHAnsi"/>
          <w:sz w:val="21"/>
          <w:szCs w:val="21"/>
        </w:rPr>
        <w:t xml:space="preserve">The Australian Business Register (ABR) has developed a standard reporting query that allows councils to calculate the number of businesses with an ABN, in their municipality. A tutorial has been prepared by the ABR to assist councils to run the query and is available by emailing </w:t>
      </w:r>
      <w:hyperlink r:id="rId373">
        <w:r w:rsidRPr="00AD74EB">
          <w:rPr>
            <w:rStyle w:val="Hyperlink"/>
            <w:rFonts w:cstheme="minorHAnsi"/>
            <w:sz w:val="21"/>
            <w:szCs w:val="21"/>
          </w:rPr>
          <w:t>ABREnquiries@abr.gov.au</w:t>
        </w:r>
      </w:hyperlink>
      <w:r w:rsidRPr="00AD74EB">
        <w:rPr>
          <w:rFonts w:cstheme="minorHAnsi"/>
          <w:sz w:val="21"/>
          <w:szCs w:val="21"/>
        </w:rPr>
        <w:t>.</w:t>
      </w:r>
    </w:p>
    <w:p w14:paraId="7253170E" w14:textId="77777777" w:rsidR="00B31AFF" w:rsidRDefault="00B31AFF" w:rsidP="00955A28">
      <w:pPr>
        <w:spacing w:line="240" w:lineRule="auto"/>
        <w:rPr>
          <w:rFonts w:cstheme="minorHAnsi"/>
          <w:u w:val="single"/>
        </w:rPr>
      </w:pPr>
    </w:p>
    <w:p w14:paraId="79D53265" w14:textId="77777777" w:rsidR="003E0570" w:rsidRDefault="003E0570" w:rsidP="00955A28">
      <w:pPr>
        <w:spacing w:line="240" w:lineRule="auto"/>
        <w:rPr>
          <w:rFonts w:cstheme="minorHAnsi"/>
          <w:u w:val="single"/>
        </w:rPr>
      </w:pPr>
    </w:p>
    <w:p w14:paraId="79FBEA63" w14:textId="77777777" w:rsidR="003E0570" w:rsidRDefault="003E0570" w:rsidP="00955A28">
      <w:pPr>
        <w:spacing w:line="240" w:lineRule="auto"/>
        <w:rPr>
          <w:rFonts w:cstheme="minorHAnsi"/>
          <w:u w:val="single"/>
        </w:rPr>
      </w:pPr>
    </w:p>
    <w:p w14:paraId="7004E0E9" w14:textId="77777777" w:rsidR="003E0570" w:rsidRDefault="003E0570" w:rsidP="00955A28">
      <w:pPr>
        <w:spacing w:line="240" w:lineRule="auto"/>
        <w:rPr>
          <w:rFonts w:cstheme="minorHAnsi"/>
          <w:u w:val="single"/>
        </w:rPr>
      </w:pPr>
    </w:p>
    <w:p w14:paraId="4240BE23" w14:textId="77777777" w:rsidR="003E0570" w:rsidRDefault="003E0570" w:rsidP="00955A28">
      <w:pPr>
        <w:spacing w:line="240" w:lineRule="auto"/>
        <w:rPr>
          <w:rFonts w:cstheme="minorHAnsi"/>
          <w:u w:val="single"/>
        </w:rPr>
      </w:pPr>
    </w:p>
    <w:p w14:paraId="34CD0ED6" w14:textId="77777777" w:rsidR="003E0570" w:rsidRDefault="003E0570" w:rsidP="00955A28">
      <w:pPr>
        <w:spacing w:line="240" w:lineRule="auto"/>
        <w:rPr>
          <w:rFonts w:cstheme="minorHAnsi"/>
          <w:u w:val="single"/>
        </w:rPr>
      </w:pPr>
    </w:p>
    <w:p w14:paraId="6BE98E1F" w14:textId="77777777" w:rsidR="003E0570" w:rsidRDefault="003E0570" w:rsidP="00955A28">
      <w:pPr>
        <w:spacing w:line="240" w:lineRule="auto"/>
        <w:rPr>
          <w:rFonts w:cstheme="minorHAnsi"/>
          <w:u w:val="single"/>
        </w:rPr>
      </w:pPr>
    </w:p>
    <w:p w14:paraId="2916B7BC" w14:textId="77777777" w:rsidR="003E0570" w:rsidRDefault="003E0570" w:rsidP="00955A28">
      <w:pPr>
        <w:spacing w:line="240" w:lineRule="auto"/>
        <w:rPr>
          <w:rFonts w:cstheme="minorHAnsi"/>
          <w:u w:val="single"/>
        </w:rPr>
      </w:pPr>
    </w:p>
    <w:p w14:paraId="1F5DFDF1" w14:textId="77777777" w:rsidR="003E0570" w:rsidRDefault="003E0570" w:rsidP="00955A28">
      <w:pPr>
        <w:spacing w:line="240" w:lineRule="auto"/>
        <w:rPr>
          <w:rFonts w:cstheme="minorHAnsi"/>
          <w:u w:val="single"/>
        </w:rPr>
      </w:pPr>
    </w:p>
    <w:p w14:paraId="06A2FF55" w14:textId="77777777" w:rsidR="003E0570" w:rsidRDefault="003E0570" w:rsidP="00955A28">
      <w:pPr>
        <w:spacing w:line="240" w:lineRule="auto"/>
        <w:rPr>
          <w:rFonts w:cstheme="minorHAnsi"/>
          <w:u w:val="single"/>
        </w:rPr>
      </w:pPr>
    </w:p>
    <w:p w14:paraId="54C050E8" w14:textId="77777777" w:rsidR="00CA12A3" w:rsidRDefault="00CA12A3" w:rsidP="00955A28">
      <w:pPr>
        <w:spacing w:line="240" w:lineRule="auto"/>
        <w:rPr>
          <w:rFonts w:cstheme="minorHAnsi"/>
          <w:u w:val="single"/>
        </w:rPr>
      </w:pPr>
    </w:p>
    <w:p w14:paraId="0968C263" w14:textId="77777777" w:rsidR="003E0570" w:rsidRDefault="003E0570" w:rsidP="00955A28">
      <w:pPr>
        <w:spacing w:line="240" w:lineRule="auto"/>
        <w:rPr>
          <w:rFonts w:cstheme="minorHAnsi"/>
          <w:u w:val="single"/>
        </w:rPr>
      </w:pPr>
    </w:p>
    <w:p w14:paraId="028D1C20" w14:textId="77777777" w:rsidR="003E0570" w:rsidRDefault="003E0570" w:rsidP="00955A28">
      <w:pPr>
        <w:spacing w:line="240" w:lineRule="auto"/>
        <w:rPr>
          <w:rFonts w:cstheme="minorHAnsi"/>
          <w:u w:val="single"/>
        </w:rPr>
      </w:pPr>
    </w:p>
    <w:p w14:paraId="19ABEDEB" w14:textId="77777777" w:rsidR="003E0570" w:rsidRDefault="003E0570" w:rsidP="00955A28">
      <w:pPr>
        <w:spacing w:line="240" w:lineRule="auto"/>
        <w:rPr>
          <w:rFonts w:cstheme="minorHAnsi"/>
          <w:u w:val="single"/>
        </w:rPr>
      </w:pPr>
    </w:p>
    <w:p w14:paraId="713458EA" w14:textId="77777777" w:rsidR="00CA12A3" w:rsidRDefault="00CA12A3" w:rsidP="00955A28">
      <w:pPr>
        <w:spacing w:line="240" w:lineRule="auto"/>
        <w:rPr>
          <w:rFonts w:cstheme="minorHAnsi"/>
          <w:u w:val="single"/>
        </w:rPr>
      </w:pPr>
    </w:p>
    <w:p w14:paraId="4D10EF24" w14:textId="77777777" w:rsidR="00CA12A3" w:rsidRDefault="00CA12A3" w:rsidP="00955A28">
      <w:pPr>
        <w:spacing w:line="240" w:lineRule="auto"/>
        <w:rPr>
          <w:rFonts w:cstheme="minorHAnsi"/>
          <w:u w:val="single"/>
        </w:rPr>
      </w:pPr>
    </w:p>
    <w:p w14:paraId="78B230B6" w14:textId="77777777" w:rsidR="00CA12A3" w:rsidRDefault="00CA12A3" w:rsidP="00955A28">
      <w:pPr>
        <w:spacing w:line="240" w:lineRule="auto"/>
        <w:rPr>
          <w:rFonts w:cstheme="minorHAnsi"/>
          <w:u w:val="single"/>
        </w:rPr>
      </w:pPr>
    </w:p>
    <w:p w14:paraId="14DAD516" w14:textId="77777777" w:rsidR="00CA12A3" w:rsidRDefault="00CA12A3" w:rsidP="00955A28">
      <w:pPr>
        <w:spacing w:line="240" w:lineRule="auto"/>
        <w:rPr>
          <w:rFonts w:cstheme="minorHAnsi"/>
          <w:u w:val="single"/>
        </w:rPr>
      </w:pPr>
    </w:p>
    <w:p w14:paraId="2D41A615" w14:textId="77777777" w:rsidR="00CA12A3" w:rsidRDefault="00CA12A3" w:rsidP="00955A28">
      <w:pPr>
        <w:spacing w:line="240" w:lineRule="auto"/>
        <w:rPr>
          <w:rFonts w:cstheme="minorHAnsi"/>
          <w:u w:val="single"/>
        </w:rPr>
      </w:pPr>
    </w:p>
    <w:p w14:paraId="26A8CB62" w14:textId="77777777" w:rsidR="00CA12A3" w:rsidRDefault="00CA12A3" w:rsidP="00955A28">
      <w:pPr>
        <w:spacing w:line="240" w:lineRule="auto"/>
        <w:rPr>
          <w:rFonts w:cstheme="minorHAnsi"/>
          <w:u w:val="single"/>
        </w:rPr>
      </w:pPr>
    </w:p>
    <w:p w14:paraId="76CF94BF" w14:textId="77777777" w:rsidR="00CA12A3" w:rsidRDefault="00CA12A3" w:rsidP="00955A28">
      <w:pPr>
        <w:spacing w:line="240" w:lineRule="auto"/>
        <w:rPr>
          <w:rFonts w:cstheme="minorHAnsi"/>
          <w:u w:val="single"/>
        </w:rPr>
      </w:pPr>
    </w:p>
    <w:p w14:paraId="035295F8" w14:textId="77777777" w:rsidR="003E0570" w:rsidRDefault="003E0570" w:rsidP="00955A28">
      <w:pPr>
        <w:spacing w:line="240" w:lineRule="auto"/>
        <w:rPr>
          <w:rFonts w:cstheme="minorHAnsi"/>
          <w:u w:val="single"/>
        </w:rPr>
      </w:pPr>
    </w:p>
    <w:p w14:paraId="2469DBBF" w14:textId="77777777" w:rsidR="003E0570" w:rsidRDefault="003E0570" w:rsidP="00955A28">
      <w:pPr>
        <w:spacing w:line="240" w:lineRule="auto"/>
        <w:rPr>
          <w:rFonts w:cstheme="minorHAnsi"/>
          <w:u w:val="single"/>
        </w:rPr>
      </w:pPr>
    </w:p>
    <w:p w14:paraId="412DEA2B" w14:textId="77777777" w:rsidR="003E0570" w:rsidRDefault="003E0570" w:rsidP="00955A28">
      <w:pPr>
        <w:spacing w:line="240" w:lineRule="auto"/>
        <w:rPr>
          <w:rFonts w:cstheme="minorHAnsi"/>
          <w:u w:val="single"/>
        </w:rPr>
      </w:pPr>
    </w:p>
    <w:p w14:paraId="77989375" w14:textId="77777777" w:rsidR="003E0570" w:rsidRDefault="003E0570" w:rsidP="00955A28">
      <w:pPr>
        <w:spacing w:line="240" w:lineRule="auto"/>
        <w:rPr>
          <w:rFonts w:cstheme="minorHAnsi"/>
          <w:u w:val="single"/>
        </w:rPr>
      </w:pPr>
    </w:p>
    <w:p w14:paraId="3568A870" w14:textId="77777777" w:rsidR="003E0570" w:rsidRDefault="003E0570" w:rsidP="00955A28">
      <w:pPr>
        <w:spacing w:line="240" w:lineRule="auto"/>
        <w:rPr>
          <w:rFonts w:cstheme="minorHAnsi"/>
          <w:u w:val="single"/>
        </w:rPr>
      </w:pPr>
    </w:p>
    <w:p w14:paraId="62399BD9" w14:textId="77777777" w:rsidR="003E0570" w:rsidRDefault="003E0570" w:rsidP="00955A28">
      <w:pPr>
        <w:spacing w:line="240" w:lineRule="auto"/>
        <w:rPr>
          <w:rFonts w:cstheme="minorHAnsi"/>
          <w:u w:val="single"/>
        </w:rPr>
      </w:pPr>
    </w:p>
    <w:p w14:paraId="04FFB17A" w14:textId="77777777" w:rsidR="003E0570" w:rsidRDefault="003E0570" w:rsidP="00955A28">
      <w:pPr>
        <w:spacing w:line="240" w:lineRule="auto"/>
        <w:rPr>
          <w:rFonts w:cstheme="minorHAnsi"/>
          <w:u w:val="single"/>
        </w:rPr>
      </w:pPr>
    </w:p>
    <w:p w14:paraId="4E37C1A3" w14:textId="77777777" w:rsidR="003E0570" w:rsidRDefault="003E0570" w:rsidP="00955A28">
      <w:pPr>
        <w:spacing w:line="240" w:lineRule="auto"/>
        <w:rPr>
          <w:rFonts w:cstheme="minorHAnsi"/>
          <w:u w:val="single"/>
        </w:rPr>
      </w:pPr>
    </w:p>
    <w:p w14:paraId="13391552" w14:textId="77777777" w:rsidR="003E0570" w:rsidRDefault="003E0570" w:rsidP="00955A28">
      <w:pPr>
        <w:spacing w:line="240" w:lineRule="auto"/>
        <w:rPr>
          <w:rFonts w:cstheme="minorHAnsi"/>
          <w:u w:val="single"/>
        </w:rPr>
      </w:pPr>
    </w:p>
    <w:p w14:paraId="10E2FEAE" w14:textId="77777777" w:rsidR="003E0570" w:rsidRDefault="003E0570" w:rsidP="00955A28">
      <w:pPr>
        <w:spacing w:line="240" w:lineRule="auto"/>
        <w:rPr>
          <w:rFonts w:cstheme="minorHAnsi"/>
          <w:u w:val="single"/>
        </w:rPr>
      </w:pPr>
    </w:p>
    <w:p w14:paraId="12FBF224" w14:textId="77777777" w:rsidR="003E0570" w:rsidRDefault="003E0570" w:rsidP="00955A28">
      <w:pPr>
        <w:spacing w:line="240" w:lineRule="auto"/>
        <w:rPr>
          <w:rFonts w:cstheme="minorHAnsi"/>
          <w:u w:val="single"/>
        </w:rPr>
      </w:pPr>
    </w:p>
    <w:p w14:paraId="164FE3D0" w14:textId="77777777" w:rsidR="003E0570" w:rsidRDefault="003E0570" w:rsidP="00955A28">
      <w:pPr>
        <w:spacing w:line="240" w:lineRule="auto"/>
        <w:rPr>
          <w:rFonts w:cstheme="minorHAnsi"/>
          <w:u w:val="single"/>
        </w:rPr>
      </w:pPr>
    </w:p>
    <w:p w14:paraId="5DA71E6B" w14:textId="77777777" w:rsidR="003E0570" w:rsidRDefault="003E0570" w:rsidP="00955A28">
      <w:pPr>
        <w:spacing w:line="240" w:lineRule="auto"/>
        <w:rPr>
          <w:rFonts w:cstheme="minorHAnsi"/>
          <w:u w:val="single"/>
        </w:rPr>
      </w:pPr>
    </w:p>
    <w:p w14:paraId="0BC22672" w14:textId="77777777" w:rsidR="003E0570" w:rsidRDefault="003E0570" w:rsidP="00955A28">
      <w:pPr>
        <w:spacing w:line="240" w:lineRule="auto"/>
        <w:rPr>
          <w:rFonts w:cstheme="minorHAnsi"/>
          <w:u w:val="single"/>
        </w:rPr>
      </w:pPr>
    </w:p>
    <w:p w14:paraId="4BD27EA3" w14:textId="77777777" w:rsidR="003E0570" w:rsidRDefault="003E0570" w:rsidP="00955A28">
      <w:pPr>
        <w:spacing w:line="240" w:lineRule="auto"/>
        <w:rPr>
          <w:rFonts w:cstheme="minorHAnsi"/>
          <w:u w:val="single"/>
        </w:rPr>
      </w:pPr>
    </w:p>
    <w:p w14:paraId="73E14790" w14:textId="77777777" w:rsidR="003E0570" w:rsidRDefault="003E0570" w:rsidP="00955A28">
      <w:pPr>
        <w:spacing w:line="240" w:lineRule="auto"/>
        <w:rPr>
          <w:rFonts w:cstheme="minorHAnsi"/>
          <w:u w:val="single"/>
        </w:rPr>
      </w:pPr>
    </w:p>
    <w:p w14:paraId="5C7BB926" w14:textId="77777777" w:rsidR="003E0570" w:rsidRDefault="003E0570" w:rsidP="00955A28">
      <w:pPr>
        <w:spacing w:line="240" w:lineRule="auto"/>
        <w:rPr>
          <w:rFonts w:cstheme="minorHAnsi"/>
          <w:u w:val="single"/>
        </w:rPr>
      </w:pPr>
    </w:p>
    <w:p w14:paraId="31DAB676" w14:textId="77777777" w:rsidR="003E0570" w:rsidRDefault="003E0570" w:rsidP="00955A28">
      <w:pPr>
        <w:spacing w:line="240" w:lineRule="auto"/>
        <w:rPr>
          <w:rFonts w:cstheme="minorHAnsi"/>
          <w:u w:val="single"/>
        </w:rPr>
      </w:pPr>
    </w:p>
    <w:p w14:paraId="6397AA28" w14:textId="77777777" w:rsidR="003E0570" w:rsidRDefault="003E0570" w:rsidP="00955A28">
      <w:pPr>
        <w:spacing w:line="240" w:lineRule="auto"/>
        <w:rPr>
          <w:rFonts w:cstheme="minorHAnsi"/>
          <w:u w:val="single"/>
        </w:rPr>
      </w:pPr>
    </w:p>
    <w:p w14:paraId="42CCE44E" w14:textId="77777777" w:rsidR="003E0570" w:rsidRDefault="003E0570" w:rsidP="00955A28">
      <w:pPr>
        <w:spacing w:line="240" w:lineRule="auto"/>
        <w:rPr>
          <w:rFonts w:cstheme="minorHAnsi"/>
          <w:u w:val="single"/>
        </w:rPr>
      </w:pPr>
    </w:p>
    <w:p w14:paraId="6C1F8556" w14:textId="77777777" w:rsidR="003E0570" w:rsidRPr="000B6E22" w:rsidRDefault="003E0570" w:rsidP="00955A28">
      <w:pPr>
        <w:spacing w:line="240" w:lineRule="auto"/>
        <w:rPr>
          <w:rFonts w:ascii="Arial Nova" w:hAnsi="Arial Nova"/>
        </w:r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B31AFF" w:rsidRPr="00007272" w14:paraId="2855747A" w14:textId="77777777" w:rsidTr="00E07962">
        <w:trPr>
          <w:trHeight w:hRule="exact" w:val="1418"/>
        </w:trPr>
        <w:tc>
          <w:tcPr>
            <w:tcW w:w="7761" w:type="dxa"/>
            <w:vAlign w:val="center"/>
          </w:tcPr>
          <w:p w14:paraId="5370C57F" w14:textId="77777777" w:rsidR="00B31AFF" w:rsidRPr="00007272" w:rsidRDefault="00B31AFF" w:rsidP="00007272">
            <w:pPr>
              <w:pStyle w:val="Title"/>
              <w:spacing w:after="120"/>
              <w:rPr>
                <w:rFonts w:ascii="Arial Nova" w:hAnsi="Arial Nova"/>
                <w:sz w:val="40"/>
              </w:rPr>
            </w:pPr>
            <w:r w:rsidRPr="00007272">
              <w:rPr>
                <w:rFonts w:ascii="Arial Nova" w:hAnsi="Arial Nova"/>
                <w:sz w:val="40"/>
              </w:rPr>
              <w:t>Economic Development</w:t>
            </w:r>
          </w:p>
        </w:tc>
      </w:tr>
    </w:tbl>
    <w:p w14:paraId="1FB00E9E" w14:textId="77777777" w:rsidR="00B31AFF" w:rsidRPr="007459B3" w:rsidRDefault="00B31AFF" w:rsidP="00955A28">
      <w:pPr>
        <w:pStyle w:val="BodyText"/>
        <w:rPr>
          <w:rFonts w:ascii="Arial Nova" w:hAnsi="Arial Nova"/>
        </w:rPr>
        <w:sectPr w:rsidR="00B31AFF" w:rsidRPr="007459B3" w:rsidSect="00A12645">
          <w:headerReference w:type="even" r:id="rId374"/>
          <w:headerReference w:type="default" r:id="rId375"/>
          <w:type w:val="continuous"/>
          <w:pgSz w:w="11907" w:h="16840" w:code="9"/>
          <w:pgMar w:top="2268" w:right="1134" w:bottom="1134" w:left="1134" w:header="284" w:footer="284" w:gutter="0"/>
          <w:cols w:num="2" w:space="720"/>
          <w:docGrid w:linePitch="360"/>
        </w:sectPr>
      </w:pPr>
    </w:p>
    <w:p w14:paraId="5FB794D1" w14:textId="77777777" w:rsidR="00007272" w:rsidRDefault="00007272">
      <w:pPr>
        <w:rPr>
          <w:rFonts w:ascii="Arial Nova" w:hAnsi="Arial Nova"/>
          <w:color w:val="B3272F" w:themeColor="text2"/>
          <w:spacing w:val="-2"/>
          <w:sz w:val="32"/>
        </w:rPr>
      </w:pPr>
      <w:r>
        <w:rPr>
          <w:rFonts w:ascii="Arial Nova" w:hAnsi="Arial Nova"/>
        </w:rPr>
        <w:br w:type="page"/>
      </w:r>
    </w:p>
    <w:p w14:paraId="402D760D" w14:textId="1A76EEE5" w:rsidR="00B31AFF" w:rsidRPr="00EA1716" w:rsidRDefault="00B31AFF" w:rsidP="00DA35DE">
      <w:pPr>
        <w:pStyle w:val="IntroFeatureText"/>
        <w:spacing w:before="0"/>
        <w:rPr>
          <w:rFonts w:cstheme="minorHAnsi"/>
        </w:rPr>
      </w:pPr>
      <w:r w:rsidRPr="00EA1716">
        <w:rPr>
          <w:rFonts w:cstheme="minorHAnsi"/>
        </w:rPr>
        <w:lastRenderedPageBreak/>
        <w:t xml:space="preserve">ED2 – Delivery of planned business development activities   </w:t>
      </w:r>
    </w:p>
    <w:p w14:paraId="2B16A279" w14:textId="77777777" w:rsidR="00B31AFF" w:rsidRPr="006D726C" w:rsidRDefault="00B31AFF" w:rsidP="006D726C">
      <w:pPr>
        <w:pStyle w:val="BodyText100ThemeColour"/>
        <w:rPr>
          <w:rFonts w:ascii="Arial" w:hAnsi="Arial" w:cs="Arial"/>
          <w:b/>
          <w:sz w:val="24"/>
        </w:rPr>
      </w:pPr>
      <w:r w:rsidRPr="006D726C">
        <w:rPr>
          <w:rFonts w:ascii="Arial" w:hAnsi="Arial" w:cs="Arial"/>
          <w:b/>
          <w:sz w:val="24"/>
        </w:rPr>
        <w:t>Definition</w:t>
      </w:r>
    </w:p>
    <w:p w14:paraId="72481BBE" w14:textId="6E9A5092" w:rsidR="00B31AFF" w:rsidRPr="007105A3" w:rsidRDefault="00B31AFF" w:rsidP="007105A3">
      <w:pPr>
        <w:pStyle w:val="BodyText"/>
        <w:rPr>
          <w:rFonts w:cs="Arial"/>
          <w:sz w:val="24"/>
          <w:szCs w:val="24"/>
          <w:lang w:eastAsia="en-AU"/>
        </w:rPr>
      </w:pPr>
      <w:r w:rsidRPr="007105A3">
        <w:rPr>
          <w:rFonts w:cs="Arial"/>
          <w:sz w:val="24"/>
          <w:szCs w:val="24"/>
          <w:lang w:eastAsia="en-AU"/>
        </w:rPr>
        <w:t>The percentage of planned Council business development activities that are delivered.  </w:t>
      </w:r>
    </w:p>
    <w:p w14:paraId="535D3A83" w14:textId="77777777" w:rsidR="00B31AFF" w:rsidRPr="0085522C" w:rsidRDefault="00B31AFF" w:rsidP="0085522C">
      <w:pPr>
        <w:pStyle w:val="BodyText100ThemeColour"/>
        <w:rPr>
          <w:rFonts w:ascii="Arial" w:hAnsi="Arial" w:cs="Arial"/>
          <w:b/>
          <w:sz w:val="24"/>
        </w:rPr>
      </w:pPr>
      <w:r w:rsidRPr="0085522C">
        <w:rPr>
          <w:rFonts w:ascii="Arial" w:hAnsi="Arial" w:cs="Arial"/>
          <w:b/>
          <w:sz w:val="24"/>
        </w:rPr>
        <w:t>Calculation</w:t>
      </w:r>
    </w:p>
    <w:p w14:paraId="3A9AA269" w14:textId="77777777" w:rsidR="00B31AFF" w:rsidRPr="00EA1716" w:rsidRDefault="00B31AFF" w:rsidP="00955A28">
      <w:pPr>
        <w:pStyle w:val="paragraph"/>
        <w:textAlignment w:val="baseline"/>
        <w:rPr>
          <w:rFonts w:asciiTheme="minorHAnsi" w:hAnsiTheme="minorHAnsi" w:cstheme="minorHAnsi"/>
          <w:sz w:val="21"/>
          <w:szCs w:val="21"/>
        </w:rPr>
      </w:pPr>
      <w:r w:rsidRPr="00EA1716">
        <w:rPr>
          <w:rStyle w:val="normaltextrun1"/>
          <w:rFonts w:asciiTheme="minorHAnsi" w:hAnsiTheme="minorHAnsi" w:cstheme="minorHAnsi"/>
          <w:color w:val="363534"/>
          <w:sz w:val="21"/>
          <w:szCs w:val="21"/>
          <w:u w:val="single"/>
        </w:rPr>
        <w:t>Numerator</w:t>
      </w:r>
      <w:r w:rsidRPr="00EA1716">
        <w:rPr>
          <w:rStyle w:val="eop"/>
          <w:rFonts w:asciiTheme="minorHAnsi" w:hAnsiTheme="minorHAnsi" w:cstheme="minorHAnsi"/>
          <w:sz w:val="21"/>
          <w:szCs w:val="21"/>
        </w:rPr>
        <w:t> </w:t>
      </w:r>
    </w:p>
    <w:p w14:paraId="3BAD9FA1" w14:textId="3ABD9CDE" w:rsidR="00B31AFF" w:rsidRPr="00EA1716" w:rsidRDefault="00B31AFF" w:rsidP="00C84479">
      <w:pPr>
        <w:pStyle w:val="paragraph"/>
        <w:spacing w:after="240"/>
        <w:textAlignment w:val="baseline"/>
        <w:rPr>
          <w:rFonts w:asciiTheme="minorHAnsi" w:hAnsiTheme="minorHAnsi" w:cstheme="minorHAnsi"/>
          <w:sz w:val="21"/>
          <w:szCs w:val="21"/>
        </w:rPr>
      </w:pPr>
      <w:r w:rsidRPr="00EA1716">
        <w:rPr>
          <w:rStyle w:val="normaltextrun1"/>
          <w:rFonts w:asciiTheme="minorHAnsi" w:hAnsiTheme="minorHAnsi" w:cstheme="minorHAnsi"/>
          <w:color w:val="363534" w:themeColor="text1"/>
          <w:sz w:val="21"/>
          <w:szCs w:val="21"/>
        </w:rPr>
        <w:t>Number of business development activities delivered</w:t>
      </w:r>
    </w:p>
    <w:p w14:paraId="0ED1A787" w14:textId="77777777" w:rsidR="00B31AFF" w:rsidRPr="00EA1716" w:rsidRDefault="00B31AFF" w:rsidP="00955A28">
      <w:pPr>
        <w:pStyle w:val="paragraph"/>
        <w:textAlignment w:val="baseline"/>
        <w:rPr>
          <w:rFonts w:asciiTheme="minorHAnsi" w:hAnsiTheme="minorHAnsi" w:cstheme="minorHAnsi"/>
          <w:sz w:val="21"/>
          <w:szCs w:val="21"/>
        </w:rPr>
      </w:pPr>
      <w:r w:rsidRPr="00EA1716">
        <w:rPr>
          <w:rStyle w:val="normaltextrun1"/>
          <w:rFonts w:asciiTheme="minorHAnsi" w:hAnsiTheme="minorHAnsi" w:cstheme="minorHAnsi"/>
          <w:color w:val="363534"/>
          <w:sz w:val="21"/>
          <w:szCs w:val="21"/>
          <w:u w:val="single"/>
        </w:rPr>
        <w:t>Denominator</w:t>
      </w:r>
      <w:r w:rsidRPr="00EA1716">
        <w:rPr>
          <w:rStyle w:val="eop"/>
          <w:rFonts w:asciiTheme="minorHAnsi" w:hAnsiTheme="minorHAnsi" w:cstheme="minorHAnsi"/>
          <w:sz w:val="21"/>
          <w:szCs w:val="21"/>
        </w:rPr>
        <w:t> </w:t>
      </w:r>
    </w:p>
    <w:p w14:paraId="1C1496D3" w14:textId="77777777" w:rsidR="00B31AFF" w:rsidRPr="00EA1716" w:rsidRDefault="00B31AFF" w:rsidP="00AD74EB">
      <w:pPr>
        <w:pStyle w:val="BodyText"/>
        <w:spacing w:before="0" w:after="0" w:line="240" w:lineRule="auto"/>
        <w:rPr>
          <w:rFonts w:cstheme="minorHAnsi"/>
          <w:sz w:val="21"/>
          <w:szCs w:val="21"/>
        </w:rPr>
      </w:pPr>
      <w:r w:rsidRPr="00EA1716">
        <w:rPr>
          <w:rStyle w:val="normaltextrun1"/>
          <w:rFonts w:cstheme="minorHAnsi"/>
          <w:sz w:val="21"/>
          <w:szCs w:val="21"/>
        </w:rPr>
        <w:t>Number of planned business development activities</w:t>
      </w:r>
    </w:p>
    <w:p w14:paraId="5CEAD9A4" w14:textId="77777777" w:rsidR="00B31AFF" w:rsidRPr="004B084B" w:rsidRDefault="00B31AFF" w:rsidP="004B084B">
      <w:pPr>
        <w:pStyle w:val="BodyText100ThemeColour"/>
        <w:rPr>
          <w:rFonts w:ascii="Arial" w:hAnsi="Arial" w:cs="Arial"/>
          <w:b/>
          <w:sz w:val="24"/>
        </w:rPr>
      </w:pPr>
      <w:r w:rsidRPr="004B084B">
        <w:rPr>
          <w:rFonts w:ascii="Arial" w:hAnsi="Arial" w:cs="Arial"/>
          <w:b/>
          <w:sz w:val="24"/>
        </w:rPr>
        <w:t xml:space="preserve">Key terms </w:t>
      </w:r>
    </w:p>
    <w:p w14:paraId="38AC633D" w14:textId="77777777" w:rsidR="00B31AFF" w:rsidRPr="00EA1716" w:rsidRDefault="00B31AFF" w:rsidP="00DA35DE">
      <w:pPr>
        <w:spacing w:line="276" w:lineRule="auto"/>
        <w:rPr>
          <w:rFonts w:cstheme="minorHAnsi"/>
          <w:sz w:val="21"/>
          <w:szCs w:val="21"/>
          <w:u w:val="single"/>
        </w:rPr>
      </w:pPr>
      <w:r w:rsidRPr="00EA1716">
        <w:rPr>
          <w:rFonts w:cstheme="minorHAnsi"/>
          <w:sz w:val="21"/>
          <w:szCs w:val="21"/>
          <w:u w:val="single"/>
        </w:rPr>
        <w:t>Business</w:t>
      </w:r>
    </w:p>
    <w:p w14:paraId="536BDDFF" w14:textId="64590478" w:rsidR="00B31AFF" w:rsidRPr="000C578D" w:rsidRDefault="00B31AFF" w:rsidP="00DA35DE">
      <w:pPr>
        <w:spacing w:line="276" w:lineRule="auto"/>
        <w:rPr>
          <w:rFonts w:cstheme="minorHAnsi"/>
          <w:sz w:val="21"/>
          <w:szCs w:val="21"/>
        </w:rPr>
      </w:pPr>
      <w:r w:rsidRPr="00EA1716">
        <w:rPr>
          <w:rFonts w:cstheme="minorHAnsi"/>
          <w:sz w:val="21"/>
          <w:szCs w:val="21"/>
        </w:rPr>
        <w:t>Is an individual or entity registered on the Australian Business Register and resident in the municipality.</w:t>
      </w:r>
    </w:p>
    <w:p w14:paraId="6B0B7111" w14:textId="77777777" w:rsidR="00517C46" w:rsidRDefault="00517C46" w:rsidP="00DA35DE">
      <w:pPr>
        <w:spacing w:line="276" w:lineRule="auto"/>
        <w:rPr>
          <w:rFonts w:cstheme="minorHAnsi"/>
          <w:sz w:val="21"/>
          <w:szCs w:val="21"/>
          <w:u w:val="single"/>
        </w:rPr>
      </w:pPr>
    </w:p>
    <w:p w14:paraId="6C305880" w14:textId="54F58C12" w:rsidR="00B31AFF" w:rsidRPr="00EA1716" w:rsidRDefault="00B31AFF" w:rsidP="00DA35DE">
      <w:pPr>
        <w:spacing w:line="276" w:lineRule="auto"/>
        <w:rPr>
          <w:rFonts w:cstheme="minorHAnsi"/>
          <w:sz w:val="21"/>
          <w:szCs w:val="21"/>
          <w:u w:val="single"/>
        </w:rPr>
      </w:pPr>
      <w:r w:rsidRPr="00EA1716">
        <w:rPr>
          <w:rFonts w:cstheme="minorHAnsi"/>
          <w:sz w:val="21"/>
          <w:szCs w:val="21"/>
          <w:u w:val="single"/>
        </w:rPr>
        <w:t>Business development activity</w:t>
      </w:r>
    </w:p>
    <w:p w14:paraId="044C7F2A" w14:textId="041A81C7" w:rsidR="00B31AFF" w:rsidRDefault="00B31AFF" w:rsidP="00DA35DE">
      <w:pPr>
        <w:spacing w:line="276" w:lineRule="auto"/>
        <w:rPr>
          <w:rFonts w:cstheme="minorHAnsi"/>
          <w:sz w:val="21"/>
          <w:szCs w:val="21"/>
        </w:rPr>
      </w:pPr>
      <w:r w:rsidRPr="00EA1716">
        <w:rPr>
          <w:rFonts w:cstheme="minorHAnsi"/>
          <w:sz w:val="21"/>
          <w:szCs w:val="21"/>
        </w:rPr>
        <w:t>Is an activity funded through the council economic development service and delivered to a business and/or business representative for the purposes of building capacity or awareness. There should be a clear link between the activities (which would normally be expressed in the service unit’s business plan) and the council’s economic development strategy and/or council plan. Activities include events run by the council or in partnership with entities, mentoring, one-on-one meetings, business incubators and trader associations. It excludes production of online, social media and printed material.</w:t>
      </w:r>
    </w:p>
    <w:p w14:paraId="07F15DFA" w14:textId="77777777" w:rsidR="000C578D" w:rsidRPr="00EA1716" w:rsidRDefault="000C578D" w:rsidP="00DA35DE">
      <w:pPr>
        <w:spacing w:line="276" w:lineRule="auto"/>
        <w:rPr>
          <w:rFonts w:cstheme="minorHAnsi"/>
          <w:sz w:val="21"/>
          <w:szCs w:val="21"/>
        </w:rPr>
      </w:pPr>
    </w:p>
    <w:p w14:paraId="05B71839" w14:textId="77777777" w:rsidR="00B31AFF" w:rsidRPr="00EA1716" w:rsidRDefault="00B31AFF" w:rsidP="00DA35DE">
      <w:pPr>
        <w:spacing w:line="276" w:lineRule="auto"/>
        <w:rPr>
          <w:rFonts w:cstheme="minorHAnsi"/>
          <w:sz w:val="21"/>
          <w:szCs w:val="21"/>
        </w:rPr>
      </w:pPr>
      <w:r w:rsidRPr="00EA1716">
        <w:rPr>
          <w:rFonts w:cstheme="minorHAnsi"/>
          <w:sz w:val="21"/>
          <w:szCs w:val="21"/>
        </w:rPr>
        <w:t>Where business development activities are delivered from other service areas within the council the following principles should be applied for the purposes of determining whether they should be included in the calculation of the economic development indicators and measures:</w:t>
      </w:r>
    </w:p>
    <w:p w14:paraId="06FEB5B5" w14:textId="145B3EDB" w:rsidR="00A65919" w:rsidRPr="00EA1716" w:rsidRDefault="00B31AFF" w:rsidP="00DA35DE">
      <w:pPr>
        <w:numPr>
          <w:ilvl w:val="0"/>
          <w:numId w:val="16"/>
        </w:numPr>
        <w:spacing w:line="276" w:lineRule="auto"/>
        <w:ind w:left="318" w:hanging="283"/>
        <w:rPr>
          <w:rFonts w:cstheme="minorHAnsi"/>
          <w:sz w:val="21"/>
          <w:szCs w:val="21"/>
        </w:rPr>
      </w:pPr>
      <w:r w:rsidRPr="00EA1716">
        <w:rPr>
          <w:rFonts w:cstheme="minorHAnsi"/>
          <w:sz w:val="21"/>
          <w:szCs w:val="21"/>
        </w:rPr>
        <w:t>does the primary purpose of th</w:t>
      </w:r>
      <w:r w:rsidR="00D36F27">
        <w:rPr>
          <w:rFonts w:cstheme="minorHAnsi"/>
          <w:sz w:val="21"/>
          <w:szCs w:val="21"/>
        </w:rPr>
        <w:t xml:space="preserve">e </w: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A65919" w:rsidRPr="00007272" w14:paraId="73C1EC87" w14:textId="77777777" w:rsidTr="007B5060">
        <w:trPr>
          <w:trHeight w:hRule="exact" w:val="1418"/>
        </w:trPr>
        <w:tc>
          <w:tcPr>
            <w:tcW w:w="7761" w:type="dxa"/>
            <w:vAlign w:val="center"/>
          </w:tcPr>
          <w:p w14:paraId="748D8205" w14:textId="77777777" w:rsidR="00A65919" w:rsidRPr="00007272" w:rsidRDefault="00A65919" w:rsidP="007B5060">
            <w:pPr>
              <w:pStyle w:val="Title"/>
              <w:spacing w:after="120"/>
              <w:rPr>
                <w:rFonts w:ascii="Arial Nova" w:hAnsi="Arial Nova"/>
                <w:sz w:val="40"/>
              </w:rPr>
            </w:pPr>
            <w:r w:rsidRPr="00007272">
              <w:rPr>
                <w:rFonts w:ascii="Arial Nova" w:hAnsi="Arial Nova"/>
                <w:sz w:val="40"/>
              </w:rPr>
              <w:t>Economic Development</w:t>
            </w:r>
          </w:p>
        </w:tc>
      </w:tr>
    </w:tbl>
    <w:p w14:paraId="5C28EB64" w14:textId="3B6CF81C" w:rsidR="00B31AFF" w:rsidRPr="00EA1716" w:rsidRDefault="00B31AFF" w:rsidP="003461CA">
      <w:pPr>
        <w:spacing w:line="276" w:lineRule="auto"/>
        <w:ind w:left="318"/>
        <w:rPr>
          <w:rFonts w:cstheme="minorHAnsi"/>
          <w:sz w:val="21"/>
          <w:szCs w:val="21"/>
        </w:rPr>
      </w:pPr>
      <w:r w:rsidRPr="00EA1716">
        <w:rPr>
          <w:rFonts w:cstheme="minorHAnsi"/>
          <w:sz w:val="21"/>
          <w:szCs w:val="21"/>
        </w:rPr>
        <w:t>activity support the objective of economic development ‘to stimulate local economic activity’?</w:t>
      </w:r>
    </w:p>
    <w:p w14:paraId="28DB4D5F" w14:textId="77777777" w:rsidR="00B31AFF" w:rsidRPr="00EA1716" w:rsidRDefault="00B31AFF" w:rsidP="00DA35DE">
      <w:pPr>
        <w:numPr>
          <w:ilvl w:val="0"/>
          <w:numId w:val="16"/>
        </w:numPr>
        <w:spacing w:line="276" w:lineRule="auto"/>
        <w:ind w:left="318" w:hanging="283"/>
        <w:rPr>
          <w:rFonts w:cstheme="minorHAnsi"/>
          <w:sz w:val="21"/>
          <w:szCs w:val="21"/>
        </w:rPr>
      </w:pPr>
      <w:r w:rsidRPr="00EA1716">
        <w:rPr>
          <w:rFonts w:cstheme="minorHAnsi"/>
          <w:sz w:val="21"/>
          <w:szCs w:val="21"/>
        </w:rPr>
        <w:t>does the activity fit within the definition of economic development being ‘the provision of support and advice to businesses and industry including lobbying, partnership opportunities, networking and training programs’?</w:t>
      </w:r>
    </w:p>
    <w:p w14:paraId="0033FA86" w14:textId="77777777" w:rsidR="00B31AFF" w:rsidRPr="00EA1716" w:rsidRDefault="00B31AFF" w:rsidP="00DA35DE">
      <w:pPr>
        <w:numPr>
          <w:ilvl w:val="0"/>
          <w:numId w:val="16"/>
        </w:numPr>
        <w:spacing w:line="276" w:lineRule="auto"/>
        <w:ind w:left="318" w:hanging="283"/>
        <w:rPr>
          <w:rFonts w:cstheme="minorHAnsi"/>
          <w:sz w:val="21"/>
          <w:szCs w:val="21"/>
        </w:rPr>
      </w:pPr>
      <w:r w:rsidRPr="00EA1716">
        <w:rPr>
          <w:rFonts w:cstheme="minorHAnsi"/>
          <w:sz w:val="21"/>
          <w:szCs w:val="21"/>
        </w:rPr>
        <w:t>are businesses or industries the main audience for the activity?</w:t>
      </w:r>
    </w:p>
    <w:p w14:paraId="0B201981" w14:textId="3DBBA853" w:rsidR="00517C46" w:rsidRPr="00DA35DE" w:rsidRDefault="00B31AFF" w:rsidP="00DA35DE">
      <w:pPr>
        <w:numPr>
          <w:ilvl w:val="0"/>
          <w:numId w:val="16"/>
        </w:numPr>
        <w:spacing w:line="276" w:lineRule="auto"/>
        <w:ind w:left="318" w:hanging="283"/>
        <w:rPr>
          <w:rFonts w:cstheme="minorHAnsi"/>
          <w:sz w:val="21"/>
          <w:szCs w:val="21"/>
        </w:rPr>
      </w:pPr>
      <w:r w:rsidRPr="00EA1716">
        <w:rPr>
          <w:rFonts w:cstheme="minorHAnsi"/>
          <w:sz w:val="21"/>
          <w:szCs w:val="21"/>
        </w:rPr>
        <w:t>could the activity more logically fit within another service area (irrespective of whether that service is included in the LGPRF)?</w:t>
      </w:r>
    </w:p>
    <w:p w14:paraId="4D7ECE60" w14:textId="30FD93E9" w:rsidR="00B31AFF" w:rsidRPr="00EA1716" w:rsidRDefault="00B31AFF" w:rsidP="00DA35DE">
      <w:pPr>
        <w:spacing w:line="276" w:lineRule="auto"/>
        <w:rPr>
          <w:rFonts w:cstheme="minorHAnsi"/>
          <w:sz w:val="21"/>
          <w:szCs w:val="21"/>
          <w:u w:val="single"/>
        </w:rPr>
      </w:pPr>
      <w:r w:rsidRPr="00EA1716">
        <w:rPr>
          <w:rFonts w:cstheme="minorHAnsi"/>
          <w:sz w:val="21"/>
          <w:szCs w:val="21"/>
          <w:u w:val="single"/>
        </w:rPr>
        <w:t>Business participation in a business development activity</w:t>
      </w:r>
    </w:p>
    <w:p w14:paraId="14C013C4" w14:textId="77777777" w:rsidR="00B31AFF" w:rsidRPr="00EA1716" w:rsidRDefault="00B31AFF" w:rsidP="00DA35DE">
      <w:pPr>
        <w:spacing w:line="276" w:lineRule="auto"/>
        <w:rPr>
          <w:rFonts w:cstheme="minorHAnsi"/>
          <w:sz w:val="21"/>
          <w:szCs w:val="21"/>
        </w:rPr>
      </w:pPr>
      <w:r w:rsidRPr="00EA1716">
        <w:rPr>
          <w:rFonts w:cstheme="minorHAnsi"/>
          <w:sz w:val="21"/>
          <w:szCs w:val="21"/>
        </w:rPr>
        <w:t>Is a business (or its representative) that has participated in at least one council business development activity. Where more than one representative attends from the same business, it is the business that is counted.</w:t>
      </w:r>
    </w:p>
    <w:p w14:paraId="27C30658" w14:textId="77777777" w:rsidR="00B31AFF" w:rsidRPr="004B084B" w:rsidRDefault="00B31AFF" w:rsidP="004B084B">
      <w:pPr>
        <w:pStyle w:val="BodyText100ThemeColour"/>
        <w:rPr>
          <w:rFonts w:ascii="Arial" w:hAnsi="Arial" w:cs="Arial"/>
          <w:b/>
          <w:sz w:val="24"/>
        </w:rPr>
      </w:pPr>
      <w:r w:rsidRPr="004B084B">
        <w:rPr>
          <w:rFonts w:ascii="Arial" w:hAnsi="Arial" w:cs="Arial"/>
          <w:b/>
          <w:sz w:val="24"/>
        </w:rPr>
        <w:t>Classification</w:t>
      </w:r>
    </w:p>
    <w:p w14:paraId="192D168D" w14:textId="5C0D618C" w:rsidR="00FC1E4E" w:rsidRPr="002D54C0" w:rsidRDefault="00FA03AB" w:rsidP="0023485B">
      <w:pPr>
        <w:pStyle w:val="BodyText100ThemeColour"/>
        <w:spacing w:before="0" w:after="0" w:line="276" w:lineRule="auto"/>
        <w:rPr>
          <w:rFonts w:cstheme="minorHAnsi"/>
          <w:color w:val="363534" w:themeColor="text1"/>
          <w:sz w:val="21"/>
          <w:szCs w:val="21"/>
        </w:rPr>
      </w:pPr>
      <w:r>
        <w:rPr>
          <w:rFonts w:cstheme="minorHAnsi"/>
          <w:color w:val="363534" w:themeColor="text1"/>
          <w:sz w:val="21"/>
          <w:szCs w:val="21"/>
        </w:rPr>
        <w:t>Output indicator</w:t>
      </w:r>
      <w:r w:rsidR="002D54C0" w:rsidRPr="002D54C0">
        <w:rPr>
          <w:rFonts w:cstheme="minorHAnsi"/>
          <w:color w:val="363534" w:themeColor="text1"/>
          <w:sz w:val="21"/>
          <w:szCs w:val="21"/>
        </w:rPr>
        <w:t xml:space="preserve"> – Service standard</w:t>
      </w:r>
    </w:p>
    <w:p w14:paraId="7B8DF403" w14:textId="229DC220" w:rsidR="00B31AFF" w:rsidRPr="00A948C3" w:rsidRDefault="00B31AFF" w:rsidP="00A948C3">
      <w:pPr>
        <w:pStyle w:val="BodyText100ThemeColour"/>
        <w:rPr>
          <w:rFonts w:ascii="Arial" w:hAnsi="Arial" w:cs="Arial"/>
          <w:b/>
          <w:sz w:val="24"/>
        </w:rPr>
      </w:pPr>
      <w:r w:rsidRPr="00A948C3">
        <w:rPr>
          <w:rFonts w:ascii="Arial" w:hAnsi="Arial" w:cs="Arial"/>
          <w:b/>
          <w:sz w:val="24"/>
        </w:rPr>
        <w:t>Data source</w:t>
      </w:r>
    </w:p>
    <w:p w14:paraId="0FD6FE6B" w14:textId="77777777" w:rsidR="00B31AFF" w:rsidRPr="00EA1716" w:rsidRDefault="00B31AFF" w:rsidP="0023485B">
      <w:pPr>
        <w:pStyle w:val="BodyText"/>
        <w:spacing w:before="0" w:after="0" w:line="276" w:lineRule="auto"/>
        <w:rPr>
          <w:rFonts w:cstheme="minorHAnsi"/>
          <w:sz w:val="21"/>
          <w:szCs w:val="21"/>
          <w:u w:val="single"/>
        </w:rPr>
      </w:pPr>
      <w:r w:rsidRPr="00EA1716">
        <w:rPr>
          <w:rFonts w:cstheme="minorHAnsi"/>
          <w:sz w:val="21"/>
          <w:szCs w:val="21"/>
          <w:u w:val="single"/>
        </w:rPr>
        <w:t>Numerator</w:t>
      </w:r>
    </w:p>
    <w:p w14:paraId="668EC1EE" w14:textId="5E5FE4D0" w:rsidR="00B31AFF" w:rsidRPr="00EA1716" w:rsidRDefault="00B31AFF" w:rsidP="0023485B">
      <w:pPr>
        <w:pStyle w:val="BodyText"/>
        <w:spacing w:before="0" w:line="276" w:lineRule="auto"/>
        <w:rPr>
          <w:rFonts w:cstheme="minorHAnsi"/>
          <w:sz w:val="21"/>
          <w:szCs w:val="21"/>
        </w:rPr>
      </w:pPr>
      <w:r w:rsidRPr="00EA1716">
        <w:rPr>
          <w:rFonts w:cstheme="minorHAnsi"/>
          <w:sz w:val="21"/>
          <w:szCs w:val="21"/>
        </w:rPr>
        <w:t>Any manual record (such as an event record) which indicates the number of business development activities delivered</w:t>
      </w:r>
    </w:p>
    <w:p w14:paraId="0DB2AEA4" w14:textId="77777777" w:rsidR="00B31AFF" w:rsidRPr="00EA1716" w:rsidRDefault="00B31AFF" w:rsidP="0023485B">
      <w:pPr>
        <w:pStyle w:val="BodyText"/>
        <w:spacing w:before="0" w:after="0" w:line="276" w:lineRule="auto"/>
        <w:rPr>
          <w:rFonts w:cstheme="minorHAnsi"/>
          <w:sz w:val="21"/>
          <w:szCs w:val="21"/>
          <w:u w:val="single"/>
        </w:rPr>
      </w:pPr>
      <w:r w:rsidRPr="00EA1716">
        <w:rPr>
          <w:rFonts w:cstheme="minorHAnsi"/>
          <w:sz w:val="21"/>
          <w:szCs w:val="21"/>
          <w:u w:val="single"/>
        </w:rPr>
        <w:t>Denominator</w:t>
      </w:r>
    </w:p>
    <w:p w14:paraId="1AE281A1" w14:textId="77777777" w:rsidR="00B31AFF" w:rsidRPr="00EA1716" w:rsidRDefault="00B31AFF" w:rsidP="0023485B">
      <w:pPr>
        <w:pStyle w:val="BodyText"/>
        <w:spacing w:before="0" w:after="0" w:line="276" w:lineRule="auto"/>
        <w:rPr>
          <w:rFonts w:cstheme="minorHAnsi"/>
          <w:sz w:val="21"/>
          <w:szCs w:val="21"/>
        </w:rPr>
      </w:pPr>
      <w:r w:rsidRPr="00EA1716">
        <w:rPr>
          <w:rFonts w:cstheme="minorHAnsi"/>
          <w:sz w:val="21"/>
          <w:szCs w:val="21"/>
        </w:rPr>
        <w:t>Any manual record (such as a business plan) which indicates the number of business development activities planned</w:t>
      </w:r>
    </w:p>
    <w:p w14:paraId="7E93ABDE" w14:textId="77777777" w:rsidR="00B31AFF" w:rsidRPr="00CE15E6" w:rsidRDefault="00B31AFF" w:rsidP="00CE15E6">
      <w:pPr>
        <w:pStyle w:val="BodyText100ThemeColour"/>
        <w:rPr>
          <w:rFonts w:ascii="Arial" w:hAnsi="Arial" w:cs="Arial"/>
          <w:b/>
          <w:sz w:val="24"/>
        </w:rPr>
      </w:pPr>
      <w:r w:rsidRPr="00CE15E6">
        <w:rPr>
          <w:rFonts w:ascii="Arial" w:hAnsi="Arial" w:cs="Arial"/>
          <w:b/>
          <w:sz w:val="24"/>
        </w:rPr>
        <w:t>Data use / Community outcome</w:t>
      </w:r>
    </w:p>
    <w:p w14:paraId="02354E33" w14:textId="77777777" w:rsidR="00B31AFF" w:rsidRPr="00EA1716" w:rsidRDefault="00B31AFF" w:rsidP="0023485B">
      <w:pPr>
        <w:pStyle w:val="BodyText"/>
        <w:spacing w:before="0" w:after="0" w:line="276" w:lineRule="auto"/>
        <w:rPr>
          <w:rFonts w:cstheme="minorHAnsi"/>
          <w:lang w:eastAsia="en-AU"/>
        </w:rPr>
      </w:pPr>
      <w:r w:rsidRPr="00EA1716">
        <w:rPr>
          <w:rFonts w:cstheme="minorHAnsi"/>
          <w:sz w:val="21"/>
          <w:szCs w:val="21"/>
          <w:lang w:eastAsia="en-AU"/>
        </w:rPr>
        <w:t>Assessment of the degree to which council services support the community. Higher proportion of business development activities delivered suggests higher quality assistance and support.</w:t>
      </w:r>
      <w:r w:rsidRPr="00EA1716">
        <w:rPr>
          <w:rFonts w:cstheme="minorHAnsi"/>
          <w:lang w:eastAsia="en-AU"/>
        </w:rPr>
        <w:t xml:space="preserve">  </w:t>
      </w:r>
    </w:p>
    <w:p w14:paraId="5205B964" w14:textId="77777777" w:rsidR="00B31AFF" w:rsidRPr="005546E1" w:rsidRDefault="00B31AFF" w:rsidP="005546E1">
      <w:pPr>
        <w:pStyle w:val="BodyText100ThemeColour"/>
        <w:rPr>
          <w:rFonts w:ascii="Arial" w:hAnsi="Arial" w:cs="Arial"/>
          <w:b/>
          <w:sz w:val="24"/>
        </w:rPr>
      </w:pPr>
      <w:r w:rsidRPr="005546E1">
        <w:rPr>
          <w:rFonts w:ascii="Arial" w:hAnsi="Arial" w:cs="Arial"/>
          <w:b/>
          <w:sz w:val="24"/>
        </w:rPr>
        <w:t>Suitability for target setting</w:t>
      </w:r>
    </w:p>
    <w:p w14:paraId="40A61A61" w14:textId="28E54045" w:rsidR="00B31AFF" w:rsidRPr="00EA1716" w:rsidRDefault="002D7BDF" w:rsidP="002D7BDF">
      <w:pPr>
        <w:pStyle w:val="BodyText"/>
        <w:spacing w:before="0" w:after="0" w:line="276" w:lineRule="auto"/>
        <w:rPr>
          <w:rFonts w:cstheme="minorHAnsi"/>
          <w:sz w:val="21"/>
          <w:szCs w:val="21"/>
        </w:rPr>
      </w:pPr>
      <w:r>
        <w:rPr>
          <w:rFonts w:cstheme="minorHAnsi"/>
          <w:sz w:val="21"/>
          <w:szCs w:val="21"/>
        </w:rPr>
        <w:t>n/a</w:t>
      </w:r>
    </w:p>
    <w:p w14:paraId="3F4EDF0B" w14:textId="77777777" w:rsidR="00B31AFF" w:rsidRPr="005546E1" w:rsidRDefault="00B31AFF" w:rsidP="005546E1">
      <w:pPr>
        <w:pStyle w:val="BodyText100ThemeColour"/>
        <w:rPr>
          <w:rFonts w:ascii="Arial" w:hAnsi="Arial" w:cs="Arial"/>
          <w:b/>
          <w:sz w:val="24"/>
        </w:rPr>
      </w:pPr>
      <w:r w:rsidRPr="005546E1">
        <w:rPr>
          <w:rFonts w:ascii="Arial" w:hAnsi="Arial" w:cs="Arial"/>
          <w:b/>
          <w:sz w:val="24"/>
        </w:rPr>
        <w:lastRenderedPageBreak/>
        <w:t>Related to</w:t>
      </w:r>
    </w:p>
    <w:p w14:paraId="4FCF80BD" w14:textId="77777777" w:rsidR="00B31AFF" w:rsidRPr="00EA1716" w:rsidRDefault="00B31AFF" w:rsidP="00DA35DE">
      <w:pPr>
        <w:pStyle w:val="BodyText"/>
        <w:spacing w:before="0" w:after="0" w:line="276" w:lineRule="auto"/>
        <w:rPr>
          <w:rFonts w:cstheme="minorHAnsi"/>
          <w:sz w:val="21"/>
          <w:szCs w:val="21"/>
        </w:rPr>
      </w:pPr>
      <w:r w:rsidRPr="00EA1716">
        <w:rPr>
          <w:rFonts w:cstheme="minorHAnsi"/>
          <w:sz w:val="21"/>
          <w:szCs w:val="21"/>
        </w:rPr>
        <w:t>ED1 – Participation in business development activities</w:t>
      </w:r>
    </w:p>
    <w:p w14:paraId="668AA108" w14:textId="77777777" w:rsidR="00B31AFF" w:rsidRPr="00EA1716" w:rsidRDefault="00B31AFF" w:rsidP="00DA35DE">
      <w:pPr>
        <w:pStyle w:val="BodyText"/>
        <w:spacing w:before="0" w:after="0" w:line="276" w:lineRule="auto"/>
        <w:rPr>
          <w:rFonts w:cstheme="minorHAnsi"/>
          <w:sz w:val="21"/>
          <w:szCs w:val="21"/>
        </w:rPr>
      </w:pPr>
      <w:r w:rsidRPr="00EA1716">
        <w:rPr>
          <w:rFonts w:cstheme="minorHAnsi"/>
          <w:sz w:val="21"/>
          <w:szCs w:val="21"/>
        </w:rPr>
        <w:t>ED3 – Cost of economic development service</w:t>
      </w:r>
    </w:p>
    <w:p w14:paraId="6F50AFF5" w14:textId="77777777" w:rsidR="00B31AFF" w:rsidRPr="00EA1716" w:rsidRDefault="00B31AFF" w:rsidP="00DA35DE">
      <w:pPr>
        <w:pStyle w:val="BodyText"/>
        <w:spacing w:before="0" w:after="0" w:line="276" w:lineRule="auto"/>
        <w:rPr>
          <w:rFonts w:cstheme="minorHAnsi"/>
          <w:sz w:val="21"/>
          <w:szCs w:val="21"/>
        </w:rPr>
      </w:pPr>
      <w:r w:rsidRPr="00EA1716">
        <w:rPr>
          <w:rFonts w:cstheme="minorHAnsi"/>
          <w:sz w:val="21"/>
          <w:szCs w:val="21"/>
        </w:rPr>
        <w:t xml:space="preserve">ED4 – Change in number of businesses </w:t>
      </w:r>
    </w:p>
    <w:p w14:paraId="057B341B" w14:textId="77777777" w:rsidR="00B31AFF" w:rsidRPr="005546E1" w:rsidRDefault="00B31AFF" w:rsidP="005546E1">
      <w:pPr>
        <w:pStyle w:val="BodyText100ThemeColour"/>
        <w:rPr>
          <w:rFonts w:ascii="Arial" w:hAnsi="Arial" w:cs="Arial"/>
          <w:b/>
          <w:sz w:val="24"/>
        </w:rPr>
      </w:pPr>
      <w:r w:rsidRPr="005546E1">
        <w:rPr>
          <w:rFonts w:ascii="Arial" w:hAnsi="Arial" w:cs="Arial"/>
          <w:b/>
          <w:sz w:val="24"/>
        </w:rPr>
        <w:t>Further information</w:t>
      </w:r>
    </w:p>
    <w:p w14:paraId="3DCCCA60" w14:textId="43818B65" w:rsidR="00517C46" w:rsidRPr="00DA35DE" w:rsidRDefault="00B31AFF" w:rsidP="00DA35DE">
      <w:pPr>
        <w:spacing w:line="276" w:lineRule="auto"/>
        <w:rPr>
          <w:rFonts w:cstheme="minorHAnsi"/>
          <w:sz w:val="21"/>
          <w:szCs w:val="21"/>
        </w:rPr>
      </w:pPr>
      <w:r w:rsidRPr="00EA1716">
        <w:rPr>
          <w:rFonts w:cstheme="minorHAnsi"/>
          <w:sz w:val="21"/>
          <w:szCs w:val="21"/>
        </w:rPr>
        <w:t>N</w:t>
      </w:r>
      <w:r w:rsidR="00620356">
        <w:rPr>
          <w:rFonts w:cstheme="minorHAnsi"/>
          <w:sz w:val="21"/>
          <w:szCs w:val="21"/>
        </w:rPr>
        <w:t>one</w:t>
      </w:r>
    </w:p>
    <w:p w14:paraId="1C4DAAD2" w14:textId="3F6FC45C" w:rsidR="00B31AFF" w:rsidRDefault="00B31AFF" w:rsidP="00271957">
      <w:pPr>
        <w:pStyle w:val="BodyText100ThemeColour"/>
        <w:rPr>
          <w:rFonts w:ascii="Arial" w:hAnsi="Arial" w:cs="Arial"/>
          <w:b/>
          <w:sz w:val="24"/>
        </w:rPr>
      </w:pPr>
      <w:r w:rsidRPr="00271957">
        <w:rPr>
          <w:rFonts w:ascii="Arial" w:hAnsi="Arial" w:cs="Arial"/>
          <w:b/>
          <w:sz w:val="24"/>
        </w:rPr>
        <w:t>Notes or Case Studies</w:t>
      </w:r>
    </w:p>
    <w:p w14:paraId="273DF8DC" w14:textId="3CC23FA2" w:rsidR="00D30578" w:rsidRDefault="00D30578" w:rsidP="00271957">
      <w:pPr>
        <w:pStyle w:val="BodyText100ThemeColour"/>
        <w:rPr>
          <w:rFonts w:ascii="Arial" w:hAnsi="Arial" w:cs="Arial"/>
          <w:b/>
          <w:sz w:val="24"/>
        </w:rPr>
      </w:pPr>
    </w:p>
    <w:p w14:paraId="030FFD7A" w14:textId="177BD9B6" w:rsidR="00D73627" w:rsidRDefault="00D73627" w:rsidP="00271957">
      <w:pPr>
        <w:pStyle w:val="BodyText100ThemeColour"/>
        <w:rPr>
          <w:rFonts w:ascii="Arial" w:hAnsi="Arial" w:cs="Arial"/>
          <w:b/>
          <w:sz w:val="24"/>
        </w:rPr>
      </w:pPr>
    </w:p>
    <w:p w14:paraId="055BCAED" w14:textId="2D84AC3B" w:rsidR="00D73627" w:rsidRDefault="00D73627" w:rsidP="00271957">
      <w:pPr>
        <w:pStyle w:val="BodyText100ThemeColour"/>
        <w:rPr>
          <w:rFonts w:ascii="Arial" w:hAnsi="Arial" w:cs="Arial"/>
          <w:b/>
          <w:sz w:val="24"/>
        </w:rPr>
      </w:pPr>
    </w:p>
    <w:p w14:paraId="55D02DDF" w14:textId="2E7CA711" w:rsidR="00D73627" w:rsidRDefault="00D73627" w:rsidP="00271957">
      <w:pPr>
        <w:pStyle w:val="BodyText100ThemeColour"/>
        <w:rPr>
          <w:rFonts w:ascii="Arial" w:hAnsi="Arial" w:cs="Arial"/>
          <w:b/>
          <w:sz w:val="24"/>
        </w:rPr>
      </w:pPr>
    </w:p>
    <w:p w14:paraId="7F2215F5" w14:textId="77777777" w:rsidR="00D73627" w:rsidRDefault="00D73627" w:rsidP="00271957">
      <w:pPr>
        <w:pStyle w:val="BodyText100ThemeColour"/>
        <w:rPr>
          <w:rFonts w:ascii="Arial" w:hAnsi="Arial" w:cs="Arial"/>
          <w:b/>
          <w:sz w:val="24"/>
        </w:rPr>
      </w:pPr>
    </w:p>
    <w:p w14:paraId="5D27CB72" w14:textId="77777777" w:rsidR="00D30578" w:rsidRPr="00271957" w:rsidRDefault="00D30578" w:rsidP="00271957">
      <w:pPr>
        <w:pStyle w:val="BodyText100ThemeColour"/>
        <w:rPr>
          <w:rFonts w:ascii="Arial" w:hAnsi="Arial" w:cs="Arial"/>
          <w:b/>
          <w:sz w:val="24"/>
        </w:r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B31AFF" w:rsidRPr="00007272" w14:paraId="0323B38F" w14:textId="77777777" w:rsidTr="00E07962">
        <w:trPr>
          <w:trHeight w:hRule="exact" w:val="1418"/>
        </w:trPr>
        <w:tc>
          <w:tcPr>
            <w:tcW w:w="7761" w:type="dxa"/>
            <w:vAlign w:val="center"/>
          </w:tcPr>
          <w:p w14:paraId="48A52906" w14:textId="77777777" w:rsidR="00B31AFF" w:rsidRPr="00007272" w:rsidRDefault="00B31AFF" w:rsidP="00007272">
            <w:pPr>
              <w:pStyle w:val="Title"/>
              <w:spacing w:after="120"/>
              <w:rPr>
                <w:rFonts w:ascii="Arial Nova" w:hAnsi="Arial Nova"/>
                <w:sz w:val="40"/>
              </w:rPr>
            </w:pPr>
            <w:r w:rsidRPr="00007272">
              <w:rPr>
                <w:rFonts w:ascii="Arial Nova" w:hAnsi="Arial Nova"/>
                <w:sz w:val="40"/>
              </w:rPr>
              <w:t>Economic Development</w:t>
            </w:r>
          </w:p>
        </w:tc>
      </w:tr>
    </w:tbl>
    <w:p w14:paraId="7DBF3B06" w14:textId="77777777" w:rsidR="00B31AFF" w:rsidRPr="007459B3" w:rsidRDefault="00B31AFF" w:rsidP="00955A28">
      <w:pPr>
        <w:pStyle w:val="BodyText"/>
        <w:rPr>
          <w:rFonts w:ascii="Arial Nova" w:hAnsi="Arial Nova"/>
        </w:rPr>
        <w:sectPr w:rsidR="00B31AFF" w:rsidRPr="007459B3" w:rsidSect="00A12645">
          <w:headerReference w:type="even" r:id="rId376"/>
          <w:headerReference w:type="default" r:id="rId377"/>
          <w:footerReference w:type="even" r:id="rId378"/>
          <w:footerReference w:type="default" r:id="rId379"/>
          <w:headerReference w:type="first" r:id="rId380"/>
          <w:footerReference w:type="first" r:id="rId381"/>
          <w:type w:val="continuous"/>
          <w:pgSz w:w="11907" w:h="16840" w:code="9"/>
          <w:pgMar w:top="2268" w:right="1134" w:bottom="1134" w:left="1134" w:header="284" w:footer="284" w:gutter="0"/>
          <w:cols w:num="2" w:space="720"/>
          <w:docGrid w:linePitch="360"/>
        </w:sectPr>
      </w:pPr>
    </w:p>
    <w:p w14:paraId="3EB38B30" w14:textId="206EBE1C" w:rsidR="00007272" w:rsidRPr="00327011" w:rsidRDefault="00327011">
      <w:pPr>
        <w:rPr>
          <w:rFonts w:cstheme="minorHAnsi"/>
          <w:color w:val="B3272F" w:themeColor="text2"/>
          <w:spacing w:val="-2"/>
          <w:sz w:val="32"/>
        </w:rPr>
      </w:pPr>
      <w:r w:rsidRPr="00327011">
        <w:rPr>
          <w:rFonts w:cstheme="minorHAnsi"/>
        </w:rPr>
        <w:t>None</w:t>
      </w:r>
      <w:r w:rsidR="00007272" w:rsidRPr="00327011">
        <w:rPr>
          <w:rFonts w:cstheme="minorHAnsi"/>
        </w:rPr>
        <w:br w:type="page"/>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E07962" w:rsidRPr="00007272" w14:paraId="73774F2C" w14:textId="77777777" w:rsidTr="00955A28">
        <w:trPr>
          <w:trHeight w:hRule="exact" w:val="1418"/>
        </w:trPr>
        <w:tc>
          <w:tcPr>
            <w:tcW w:w="7761" w:type="dxa"/>
            <w:vAlign w:val="center"/>
          </w:tcPr>
          <w:p w14:paraId="62124F41" w14:textId="77777777" w:rsidR="00E07962" w:rsidRPr="00007272" w:rsidRDefault="00E07962" w:rsidP="00955A28">
            <w:pPr>
              <w:pStyle w:val="Title"/>
              <w:spacing w:after="120"/>
              <w:rPr>
                <w:rFonts w:ascii="Arial Nova" w:hAnsi="Arial Nova"/>
                <w:sz w:val="40"/>
              </w:rPr>
            </w:pPr>
            <w:bookmarkStart w:id="129" w:name="_Hlk31963112"/>
            <w:r w:rsidRPr="00007272">
              <w:rPr>
                <w:rFonts w:ascii="Arial Nova" w:hAnsi="Arial Nova"/>
                <w:sz w:val="40"/>
              </w:rPr>
              <w:lastRenderedPageBreak/>
              <w:t>Economic Development</w:t>
            </w:r>
          </w:p>
        </w:tc>
      </w:tr>
    </w:tbl>
    <w:bookmarkEnd w:id="129"/>
    <w:p w14:paraId="2C485CA7" w14:textId="2644F68F" w:rsidR="00B31AFF" w:rsidRPr="00621D65" w:rsidRDefault="00B31AFF" w:rsidP="00D30578">
      <w:pPr>
        <w:pStyle w:val="IntroFeatureText"/>
        <w:spacing w:before="0"/>
        <w:rPr>
          <w:rFonts w:cstheme="minorHAnsi"/>
        </w:rPr>
      </w:pPr>
      <w:r w:rsidRPr="00621D65">
        <w:rPr>
          <w:rFonts w:cstheme="minorHAnsi"/>
        </w:rPr>
        <w:t xml:space="preserve">ED3 – Cost of economic development service   </w:t>
      </w:r>
    </w:p>
    <w:p w14:paraId="6F1735BA" w14:textId="77777777" w:rsidR="00B31AFF" w:rsidRPr="008C5BCF" w:rsidRDefault="00B31AFF" w:rsidP="008C5BCF">
      <w:pPr>
        <w:pStyle w:val="BodyText100ThemeColour"/>
        <w:rPr>
          <w:rFonts w:ascii="Arial" w:hAnsi="Arial" w:cs="Arial"/>
          <w:b/>
          <w:sz w:val="24"/>
        </w:rPr>
      </w:pPr>
      <w:r w:rsidRPr="008C5BCF">
        <w:rPr>
          <w:rFonts w:ascii="Arial" w:hAnsi="Arial" w:cs="Arial"/>
          <w:b/>
          <w:sz w:val="24"/>
        </w:rPr>
        <w:t>Definition</w:t>
      </w:r>
    </w:p>
    <w:p w14:paraId="6DFBDA54" w14:textId="740C6265" w:rsidR="00B31AFF" w:rsidRPr="001D695F" w:rsidRDefault="00B31AFF" w:rsidP="001D695F">
      <w:pPr>
        <w:pStyle w:val="BodyText"/>
        <w:rPr>
          <w:rFonts w:ascii="Arial" w:hAnsi="Arial" w:cs="Arial"/>
          <w:sz w:val="24"/>
          <w:szCs w:val="24"/>
          <w:lang w:eastAsia="en-AU"/>
        </w:rPr>
      </w:pPr>
      <w:r w:rsidRPr="001D695F">
        <w:rPr>
          <w:rFonts w:ascii="Arial" w:hAnsi="Arial" w:cs="Arial"/>
          <w:sz w:val="24"/>
          <w:szCs w:val="24"/>
          <w:lang w:eastAsia="en-AU"/>
        </w:rPr>
        <w:t>The direct cost of providing economic development services per business with an ABN in the municipality.  </w:t>
      </w:r>
    </w:p>
    <w:p w14:paraId="71F3CC3D" w14:textId="77777777" w:rsidR="00B31AFF" w:rsidRPr="00057540" w:rsidRDefault="00B31AFF" w:rsidP="00057540">
      <w:pPr>
        <w:pStyle w:val="BodyText100ThemeColour"/>
        <w:rPr>
          <w:rFonts w:ascii="Arial" w:hAnsi="Arial" w:cs="Arial"/>
          <w:b/>
          <w:sz w:val="24"/>
        </w:rPr>
      </w:pPr>
      <w:r w:rsidRPr="00057540">
        <w:rPr>
          <w:rFonts w:ascii="Arial" w:hAnsi="Arial" w:cs="Arial"/>
          <w:b/>
          <w:sz w:val="24"/>
        </w:rPr>
        <w:t>Calculation</w:t>
      </w:r>
    </w:p>
    <w:p w14:paraId="30EF2697" w14:textId="77777777" w:rsidR="00B31AFF" w:rsidRPr="00621D65" w:rsidRDefault="00B31AFF" w:rsidP="00D30578">
      <w:pPr>
        <w:pStyle w:val="paragraph"/>
        <w:spacing w:line="276" w:lineRule="auto"/>
        <w:textAlignment w:val="baseline"/>
        <w:rPr>
          <w:rFonts w:asciiTheme="minorHAnsi" w:hAnsiTheme="minorHAnsi" w:cstheme="minorHAnsi"/>
          <w:sz w:val="21"/>
          <w:szCs w:val="21"/>
        </w:rPr>
      </w:pPr>
      <w:r w:rsidRPr="00621D65">
        <w:rPr>
          <w:rStyle w:val="normaltextrun1"/>
          <w:rFonts w:asciiTheme="minorHAnsi" w:hAnsiTheme="minorHAnsi" w:cstheme="minorHAnsi"/>
          <w:color w:val="363534"/>
          <w:sz w:val="21"/>
          <w:szCs w:val="21"/>
          <w:u w:val="single"/>
        </w:rPr>
        <w:t>Numerator</w:t>
      </w:r>
      <w:r w:rsidRPr="00621D65">
        <w:rPr>
          <w:rStyle w:val="eop"/>
          <w:rFonts w:asciiTheme="minorHAnsi" w:hAnsiTheme="minorHAnsi" w:cstheme="minorHAnsi"/>
          <w:sz w:val="21"/>
          <w:szCs w:val="21"/>
        </w:rPr>
        <w:t> </w:t>
      </w:r>
    </w:p>
    <w:p w14:paraId="0BFA5461" w14:textId="411DDA3B" w:rsidR="00B31AFF" w:rsidRPr="00621D65" w:rsidRDefault="00B31AFF" w:rsidP="00D30578">
      <w:pPr>
        <w:pStyle w:val="paragraph"/>
        <w:spacing w:after="240" w:line="276" w:lineRule="auto"/>
        <w:textAlignment w:val="baseline"/>
        <w:rPr>
          <w:rFonts w:asciiTheme="minorHAnsi" w:hAnsiTheme="minorHAnsi" w:cstheme="minorHAnsi"/>
          <w:sz w:val="21"/>
          <w:szCs w:val="21"/>
        </w:rPr>
      </w:pPr>
      <w:r w:rsidRPr="00621D65">
        <w:rPr>
          <w:rStyle w:val="normaltextrun1"/>
          <w:rFonts w:asciiTheme="minorHAnsi" w:hAnsiTheme="minorHAnsi" w:cstheme="minorHAnsi"/>
          <w:color w:val="363534" w:themeColor="text1"/>
          <w:sz w:val="21"/>
          <w:szCs w:val="21"/>
        </w:rPr>
        <w:t>Direct cost of delivering the economic development service</w:t>
      </w:r>
    </w:p>
    <w:p w14:paraId="1D83C98F" w14:textId="77777777" w:rsidR="00B31AFF" w:rsidRPr="00621D65" w:rsidRDefault="00B31AFF" w:rsidP="00D30578">
      <w:pPr>
        <w:pStyle w:val="paragraph"/>
        <w:spacing w:line="276" w:lineRule="auto"/>
        <w:textAlignment w:val="baseline"/>
        <w:rPr>
          <w:rFonts w:asciiTheme="minorHAnsi" w:hAnsiTheme="minorHAnsi" w:cstheme="minorHAnsi"/>
          <w:sz w:val="21"/>
          <w:szCs w:val="21"/>
        </w:rPr>
      </w:pPr>
      <w:r w:rsidRPr="00621D65">
        <w:rPr>
          <w:rStyle w:val="normaltextrun1"/>
          <w:rFonts w:asciiTheme="minorHAnsi" w:hAnsiTheme="minorHAnsi" w:cstheme="minorHAnsi"/>
          <w:color w:val="363534"/>
          <w:sz w:val="21"/>
          <w:szCs w:val="21"/>
          <w:u w:val="single"/>
        </w:rPr>
        <w:t>Denominator</w:t>
      </w:r>
      <w:r w:rsidRPr="00621D65">
        <w:rPr>
          <w:rStyle w:val="eop"/>
          <w:rFonts w:asciiTheme="minorHAnsi" w:hAnsiTheme="minorHAnsi" w:cstheme="minorHAnsi"/>
          <w:sz w:val="21"/>
          <w:szCs w:val="21"/>
        </w:rPr>
        <w:t> </w:t>
      </w:r>
    </w:p>
    <w:p w14:paraId="63D82EE4" w14:textId="77777777" w:rsidR="00B31AFF" w:rsidRPr="00621D65" w:rsidRDefault="00B31AFF" w:rsidP="00D30578">
      <w:pPr>
        <w:pStyle w:val="BodyText"/>
        <w:spacing w:before="0" w:after="0" w:line="276" w:lineRule="auto"/>
        <w:rPr>
          <w:rFonts w:cstheme="minorHAnsi"/>
        </w:rPr>
      </w:pPr>
      <w:r w:rsidRPr="00621D65">
        <w:rPr>
          <w:rStyle w:val="normaltextrun1"/>
          <w:rFonts w:cstheme="minorHAnsi"/>
          <w:sz w:val="21"/>
          <w:szCs w:val="21"/>
        </w:rPr>
        <w:t>Number of businesses with an ABN in the municipality</w:t>
      </w:r>
    </w:p>
    <w:p w14:paraId="778BC6A7" w14:textId="77777777" w:rsidR="00B31AFF" w:rsidRPr="00057540" w:rsidRDefault="00B31AFF" w:rsidP="00057540">
      <w:pPr>
        <w:pStyle w:val="BodyText100ThemeColour"/>
        <w:rPr>
          <w:rFonts w:ascii="Arial" w:hAnsi="Arial" w:cs="Arial"/>
          <w:b/>
          <w:sz w:val="24"/>
        </w:rPr>
      </w:pPr>
      <w:r w:rsidRPr="00057540">
        <w:rPr>
          <w:rFonts w:ascii="Arial" w:hAnsi="Arial" w:cs="Arial"/>
          <w:b/>
          <w:sz w:val="24"/>
        </w:rPr>
        <w:t xml:space="preserve">Key terms </w:t>
      </w:r>
    </w:p>
    <w:p w14:paraId="4850EF1A" w14:textId="77777777" w:rsidR="00B31AFF" w:rsidRPr="00621D65" w:rsidRDefault="00B31AFF" w:rsidP="00D30578">
      <w:pPr>
        <w:spacing w:line="276" w:lineRule="auto"/>
        <w:rPr>
          <w:rFonts w:cstheme="minorHAnsi"/>
          <w:sz w:val="21"/>
          <w:szCs w:val="21"/>
          <w:u w:val="single"/>
        </w:rPr>
      </w:pPr>
      <w:r w:rsidRPr="00621D65">
        <w:rPr>
          <w:rFonts w:cstheme="minorHAnsi"/>
          <w:sz w:val="21"/>
          <w:szCs w:val="21"/>
          <w:u w:val="single"/>
        </w:rPr>
        <w:t>Business</w:t>
      </w:r>
    </w:p>
    <w:p w14:paraId="63F18ACA" w14:textId="42ED1D03" w:rsidR="00B31AFF" w:rsidRDefault="00B31AFF" w:rsidP="00D30578">
      <w:pPr>
        <w:spacing w:line="276" w:lineRule="auto"/>
        <w:rPr>
          <w:rFonts w:cstheme="minorHAnsi"/>
          <w:sz w:val="21"/>
          <w:szCs w:val="21"/>
        </w:rPr>
      </w:pPr>
      <w:r w:rsidRPr="00621D65">
        <w:rPr>
          <w:rFonts w:cstheme="minorHAnsi"/>
          <w:sz w:val="21"/>
          <w:szCs w:val="21"/>
        </w:rPr>
        <w:t xml:space="preserve">Is an individual or entity registered on the Australian Business Register </w:t>
      </w:r>
      <w:r w:rsidR="007B441E">
        <w:rPr>
          <w:rFonts w:cstheme="minorHAnsi"/>
          <w:sz w:val="21"/>
          <w:szCs w:val="21"/>
        </w:rPr>
        <w:t xml:space="preserve">(ABR) </w:t>
      </w:r>
      <w:r w:rsidRPr="00621D65">
        <w:rPr>
          <w:rFonts w:cstheme="minorHAnsi"/>
          <w:sz w:val="21"/>
          <w:szCs w:val="21"/>
        </w:rPr>
        <w:t>and resident in the municipality.</w:t>
      </w:r>
    </w:p>
    <w:p w14:paraId="0A3E9AA5" w14:textId="7D95C485" w:rsidR="00230A71" w:rsidRDefault="00230A71" w:rsidP="00D30578">
      <w:pPr>
        <w:spacing w:line="276" w:lineRule="auto"/>
        <w:rPr>
          <w:rFonts w:cstheme="minorHAnsi"/>
          <w:sz w:val="21"/>
          <w:szCs w:val="21"/>
        </w:rPr>
      </w:pPr>
    </w:p>
    <w:p w14:paraId="75A119AD" w14:textId="6C5474D4" w:rsidR="00DF43F6" w:rsidRPr="00204228" w:rsidRDefault="00DF43F6" w:rsidP="00D30578">
      <w:pPr>
        <w:spacing w:line="276" w:lineRule="auto"/>
        <w:rPr>
          <w:rFonts w:cstheme="minorHAnsi"/>
          <w:sz w:val="21"/>
          <w:szCs w:val="21"/>
          <w:u w:val="single"/>
        </w:rPr>
      </w:pPr>
      <w:r w:rsidRPr="00204228">
        <w:rPr>
          <w:rFonts w:cstheme="minorHAnsi"/>
          <w:sz w:val="21"/>
          <w:szCs w:val="21"/>
          <w:u w:val="single"/>
        </w:rPr>
        <w:t>ABN</w:t>
      </w:r>
    </w:p>
    <w:p w14:paraId="7F12E6BE" w14:textId="5F311D4B" w:rsidR="00DF43F6" w:rsidRPr="00621D65" w:rsidRDefault="00DF43F6" w:rsidP="00D30578">
      <w:pPr>
        <w:spacing w:line="276" w:lineRule="auto"/>
        <w:rPr>
          <w:rFonts w:cstheme="minorHAnsi"/>
          <w:sz w:val="21"/>
          <w:szCs w:val="21"/>
        </w:rPr>
      </w:pPr>
      <w:r>
        <w:rPr>
          <w:rFonts w:cstheme="minorHAnsi"/>
          <w:sz w:val="21"/>
          <w:szCs w:val="21"/>
        </w:rPr>
        <w:t>The Australian Business Number (ABN) is a unique number</w:t>
      </w:r>
      <w:r w:rsidR="00204228">
        <w:rPr>
          <w:rFonts w:cstheme="minorHAnsi"/>
          <w:sz w:val="21"/>
          <w:szCs w:val="21"/>
        </w:rPr>
        <w:t xml:space="preserve"> issued by the Australian Business Register (ABR).</w:t>
      </w:r>
    </w:p>
    <w:p w14:paraId="44665920" w14:textId="77777777" w:rsidR="00B31AFF" w:rsidRPr="00621D65" w:rsidRDefault="00B31AFF" w:rsidP="00D30578">
      <w:pPr>
        <w:spacing w:line="276" w:lineRule="auto"/>
        <w:rPr>
          <w:rFonts w:cstheme="minorHAnsi"/>
          <w:sz w:val="21"/>
          <w:szCs w:val="21"/>
          <w:u w:val="single"/>
        </w:rPr>
      </w:pPr>
    </w:p>
    <w:p w14:paraId="2575F020" w14:textId="77777777" w:rsidR="00B31AFF" w:rsidRPr="00621D65" w:rsidRDefault="00B31AFF" w:rsidP="00D30578">
      <w:pPr>
        <w:spacing w:line="276" w:lineRule="auto"/>
        <w:rPr>
          <w:rFonts w:cstheme="minorHAnsi"/>
          <w:sz w:val="21"/>
          <w:szCs w:val="21"/>
          <w:u w:val="single"/>
        </w:rPr>
      </w:pPr>
      <w:r w:rsidRPr="00621D65">
        <w:rPr>
          <w:rFonts w:cstheme="minorHAnsi"/>
          <w:sz w:val="21"/>
          <w:szCs w:val="21"/>
          <w:u w:val="single"/>
        </w:rPr>
        <w:t>Corporate overheads</w:t>
      </w:r>
    </w:p>
    <w:p w14:paraId="3889CAC0" w14:textId="3A402BCC" w:rsidR="00B31AFF" w:rsidRPr="00621D65" w:rsidRDefault="008F52F7" w:rsidP="00D30578">
      <w:pPr>
        <w:spacing w:line="276" w:lineRule="auto"/>
        <w:rPr>
          <w:rFonts w:cstheme="minorHAnsi"/>
          <w:sz w:val="21"/>
          <w:szCs w:val="21"/>
        </w:rPr>
      </w:pPr>
      <w:r>
        <w:rPr>
          <w:rFonts w:cstheme="minorHAnsi"/>
          <w:sz w:val="21"/>
          <w:szCs w:val="21"/>
        </w:rPr>
        <w:t>Are costs associated</w:t>
      </w:r>
      <w:r w:rsidR="00B31AFF" w:rsidRPr="00621D65">
        <w:rPr>
          <w:rFonts w:cstheme="minorHAnsi"/>
          <w:sz w:val="21"/>
          <w:szCs w:val="21"/>
        </w:rPr>
        <w:t xml:space="preserve"> with supporting the delivery of the service. Examples include:</w:t>
      </w:r>
    </w:p>
    <w:p w14:paraId="1933FA66" w14:textId="77777777" w:rsidR="00B31AFF" w:rsidRPr="00621D65" w:rsidRDefault="00B31AFF" w:rsidP="00D30578">
      <w:pPr>
        <w:numPr>
          <w:ilvl w:val="0"/>
          <w:numId w:val="16"/>
        </w:numPr>
        <w:spacing w:line="276" w:lineRule="auto"/>
        <w:ind w:left="318" w:hanging="283"/>
        <w:rPr>
          <w:rFonts w:cstheme="minorHAnsi"/>
          <w:sz w:val="21"/>
          <w:szCs w:val="21"/>
        </w:rPr>
      </w:pPr>
      <w:r w:rsidRPr="00621D65">
        <w:rPr>
          <w:rFonts w:cstheme="minorHAnsi"/>
          <w:sz w:val="21"/>
          <w:szCs w:val="21"/>
        </w:rPr>
        <w:t xml:space="preserve">payroll </w:t>
      </w:r>
    </w:p>
    <w:p w14:paraId="7A19DBF0" w14:textId="77777777" w:rsidR="00B31AFF" w:rsidRPr="00621D65" w:rsidRDefault="00B31AFF" w:rsidP="00D30578">
      <w:pPr>
        <w:numPr>
          <w:ilvl w:val="0"/>
          <w:numId w:val="16"/>
        </w:numPr>
        <w:spacing w:line="276" w:lineRule="auto"/>
        <w:ind w:left="318" w:hanging="283"/>
        <w:rPr>
          <w:rFonts w:cstheme="minorHAnsi"/>
          <w:sz w:val="21"/>
          <w:szCs w:val="21"/>
        </w:rPr>
      </w:pPr>
      <w:r w:rsidRPr="00621D65">
        <w:rPr>
          <w:rFonts w:cstheme="minorHAnsi"/>
          <w:sz w:val="21"/>
          <w:szCs w:val="21"/>
        </w:rPr>
        <w:t>human resources</w:t>
      </w:r>
    </w:p>
    <w:p w14:paraId="4D1791EE" w14:textId="77777777" w:rsidR="00B31AFF" w:rsidRPr="00621D65" w:rsidRDefault="00B31AFF" w:rsidP="00D30578">
      <w:pPr>
        <w:numPr>
          <w:ilvl w:val="0"/>
          <w:numId w:val="16"/>
        </w:numPr>
        <w:spacing w:line="276" w:lineRule="auto"/>
        <w:ind w:left="318" w:hanging="283"/>
        <w:rPr>
          <w:rFonts w:cstheme="minorHAnsi"/>
          <w:sz w:val="21"/>
          <w:szCs w:val="21"/>
        </w:rPr>
      </w:pPr>
      <w:r w:rsidRPr="00621D65">
        <w:rPr>
          <w:rFonts w:cstheme="minorHAnsi"/>
          <w:sz w:val="21"/>
          <w:szCs w:val="21"/>
        </w:rPr>
        <w:t>finance (including financial and management accounting, purchasing, accounts payable and accounts receivable)</w:t>
      </w:r>
    </w:p>
    <w:p w14:paraId="1C462829" w14:textId="77777777" w:rsidR="00B31AFF" w:rsidRPr="00621D65" w:rsidRDefault="00B31AFF" w:rsidP="00D30578">
      <w:pPr>
        <w:numPr>
          <w:ilvl w:val="0"/>
          <w:numId w:val="16"/>
        </w:numPr>
        <w:spacing w:line="276" w:lineRule="auto"/>
        <w:ind w:left="318" w:hanging="283"/>
        <w:rPr>
          <w:rFonts w:cstheme="minorHAnsi"/>
          <w:sz w:val="21"/>
          <w:szCs w:val="21"/>
        </w:rPr>
      </w:pPr>
      <w:r w:rsidRPr="00621D65">
        <w:rPr>
          <w:rFonts w:cstheme="minorHAnsi"/>
          <w:sz w:val="21"/>
          <w:szCs w:val="21"/>
        </w:rPr>
        <w:t>information technology</w:t>
      </w:r>
    </w:p>
    <w:p w14:paraId="4A7F786C" w14:textId="77777777" w:rsidR="00B31AFF" w:rsidRPr="00621D65" w:rsidRDefault="00B31AFF" w:rsidP="00D30578">
      <w:pPr>
        <w:spacing w:line="276" w:lineRule="auto"/>
        <w:rPr>
          <w:rFonts w:cstheme="minorHAnsi"/>
          <w:sz w:val="21"/>
          <w:szCs w:val="21"/>
          <w:u w:val="single"/>
        </w:rPr>
      </w:pPr>
    </w:p>
    <w:p w14:paraId="173BA4AC" w14:textId="77777777" w:rsidR="00B31AFF" w:rsidRPr="00621D65" w:rsidRDefault="00B31AFF" w:rsidP="00D30578">
      <w:pPr>
        <w:spacing w:line="276" w:lineRule="auto"/>
        <w:rPr>
          <w:rFonts w:cstheme="minorHAnsi"/>
          <w:sz w:val="21"/>
          <w:szCs w:val="21"/>
          <w:u w:val="single"/>
        </w:rPr>
      </w:pPr>
      <w:r w:rsidRPr="00621D65">
        <w:rPr>
          <w:rFonts w:cstheme="minorHAnsi"/>
          <w:sz w:val="21"/>
          <w:szCs w:val="21"/>
          <w:u w:val="single"/>
        </w:rPr>
        <w:t>Direct cost</w:t>
      </w:r>
    </w:p>
    <w:p w14:paraId="6629215D" w14:textId="77777777" w:rsidR="00B31AFF" w:rsidRPr="00621D65" w:rsidRDefault="00B31AFF" w:rsidP="00D30578">
      <w:pPr>
        <w:spacing w:line="276" w:lineRule="auto"/>
        <w:rPr>
          <w:rFonts w:cstheme="minorHAnsi"/>
          <w:sz w:val="21"/>
          <w:szCs w:val="21"/>
        </w:rPr>
      </w:pPr>
      <w:r w:rsidRPr="00621D65">
        <w:rPr>
          <w:rFonts w:cstheme="minorHAnsi"/>
          <w:sz w:val="21"/>
          <w:szCs w:val="21"/>
        </w:rPr>
        <w:t xml:space="preserve">Is operating expenses directly related to the delivery of the economic development service. This includes expenses such as salaries and oncosts, agency and contract staff, training and development, conferences and seminars, materials, maintenance, legal fees, travel and vehicle/plant hire costs, phones, computer costs (where they are specific to the service), business development activities and other </w:t>
      </w:r>
      <w:r w:rsidRPr="00621D65">
        <w:rPr>
          <w:rFonts w:cstheme="minorHAnsi"/>
          <w:sz w:val="21"/>
          <w:szCs w:val="21"/>
        </w:rPr>
        <w:t>incidental expenses. It does not include civic events/functions, capital purchases such as vehicles or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(i.e. casual, agency).</w:t>
      </w:r>
    </w:p>
    <w:p w14:paraId="52F1E68B" w14:textId="77777777" w:rsidR="00B31AFF" w:rsidRPr="00621D65" w:rsidRDefault="00B31AFF" w:rsidP="00D30578">
      <w:pPr>
        <w:spacing w:line="276" w:lineRule="auto"/>
        <w:rPr>
          <w:rFonts w:cstheme="minorHAnsi"/>
          <w:sz w:val="21"/>
          <w:szCs w:val="21"/>
          <w:u w:val="single"/>
        </w:rPr>
      </w:pPr>
    </w:p>
    <w:p w14:paraId="252642B5" w14:textId="77777777" w:rsidR="00B31AFF" w:rsidRPr="00621D65" w:rsidRDefault="00B31AFF" w:rsidP="00D30578">
      <w:pPr>
        <w:spacing w:line="276" w:lineRule="auto"/>
        <w:rPr>
          <w:rFonts w:cstheme="minorHAnsi"/>
          <w:sz w:val="21"/>
          <w:szCs w:val="21"/>
          <w:u w:val="single"/>
        </w:rPr>
      </w:pPr>
      <w:r w:rsidRPr="00621D65">
        <w:rPr>
          <w:rFonts w:cstheme="minorHAnsi"/>
          <w:sz w:val="21"/>
          <w:szCs w:val="21"/>
          <w:u w:val="single"/>
        </w:rPr>
        <w:t>Management overheads</w:t>
      </w:r>
    </w:p>
    <w:p w14:paraId="47D9D5EC" w14:textId="77777777" w:rsidR="00B31AFF" w:rsidRPr="00621D65" w:rsidRDefault="00B31AFF" w:rsidP="00D30578">
      <w:pPr>
        <w:spacing w:line="276" w:lineRule="auto"/>
        <w:rPr>
          <w:rFonts w:cstheme="minorHAnsi"/>
          <w:sz w:val="21"/>
          <w:szCs w:val="21"/>
        </w:rPr>
      </w:pPr>
      <w:r w:rsidRPr="00621D65">
        <w:rPr>
          <w:rFonts w:cstheme="minorHAnsi"/>
          <w:sz w:val="21"/>
          <w:szCs w:val="21"/>
        </w:rPr>
        <w:t>Is employee costs associated with overseeing or managing the service. Examples might include a proportion of:</w:t>
      </w:r>
    </w:p>
    <w:p w14:paraId="0AF0931B" w14:textId="77777777" w:rsidR="00B31AFF" w:rsidRPr="00621D65" w:rsidRDefault="00B31AFF" w:rsidP="00D30578">
      <w:pPr>
        <w:numPr>
          <w:ilvl w:val="0"/>
          <w:numId w:val="16"/>
        </w:numPr>
        <w:spacing w:line="276" w:lineRule="auto"/>
        <w:ind w:left="318" w:hanging="283"/>
        <w:rPr>
          <w:rFonts w:cstheme="minorHAnsi"/>
          <w:sz w:val="21"/>
          <w:szCs w:val="21"/>
        </w:rPr>
      </w:pPr>
      <w:r w:rsidRPr="00621D65">
        <w:rPr>
          <w:rFonts w:cstheme="minorHAnsi"/>
          <w:sz w:val="21"/>
          <w:szCs w:val="21"/>
        </w:rPr>
        <w:t>chief executive officer</w:t>
      </w:r>
    </w:p>
    <w:p w14:paraId="4A483A84" w14:textId="77777777" w:rsidR="00B31AFF" w:rsidRPr="00621D65" w:rsidRDefault="00B31AFF" w:rsidP="00D30578">
      <w:pPr>
        <w:numPr>
          <w:ilvl w:val="0"/>
          <w:numId w:val="16"/>
        </w:numPr>
        <w:spacing w:line="276" w:lineRule="auto"/>
        <w:ind w:left="318" w:hanging="283"/>
        <w:rPr>
          <w:rFonts w:cstheme="minorHAnsi"/>
          <w:sz w:val="21"/>
          <w:szCs w:val="21"/>
        </w:rPr>
      </w:pPr>
      <w:r w:rsidRPr="00621D65">
        <w:rPr>
          <w:rFonts w:cstheme="minorHAnsi"/>
          <w:sz w:val="21"/>
          <w:szCs w:val="21"/>
        </w:rPr>
        <w:t>general manager/director</w:t>
      </w:r>
    </w:p>
    <w:p w14:paraId="4FF9AD46" w14:textId="77777777" w:rsidR="00B31AFF" w:rsidRPr="00621D65" w:rsidRDefault="00B31AFF" w:rsidP="00D30578">
      <w:pPr>
        <w:numPr>
          <w:ilvl w:val="0"/>
          <w:numId w:val="16"/>
        </w:numPr>
        <w:spacing w:line="276" w:lineRule="auto"/>
        <w:ind w:left="318" w:hanging="283"/>
        <w:rPr>
          <w:rFonts w:cstheme="minorHAnsi"/>
          <w:sz w:val="21"/>
          <w:szCs w:val="21"/>
        </w:rPr>
      </w:pPr>
      <w:r w:rsidRPr="00621D65">
        <w:rPr>
          <w:rFonts w:cstheme="minorHAnsi"/>
          <w:sz w:val="21"/>
          <w:szCs w:val="21"/>
        </w:rPr>
        <w:t>supervisor</w:t>
      </w:r>
    </w:p>
    <w:p w14:paraId="38792FAC" w14:textId="77777777" w:rsidR="00B31AFF" w:rsidRPr="00621D65" w:rsidRDefault="00B31AFF" w:rsidP="00D30578">
      <w:pPr>
        <w:numPr>
          <w:ilvl w:val="0"/>
          <w:numId w:val="16"/>
        </w:numPr>
        <w:spacing w:line="276" w:lineRule="auto"/>
        <w:ind w:left="318" w:hanging="283"/>
        <w:rPr>
          <w:rFonts w:cstheme="minorHAnsi"/>
          <w:sz w:val="21"/>
          <w:szCs w:val="21"/>
        </w:rPr>
      </w:pPr>
      <w:r w:rsidRPr="00621D65">
        <w:rPr>
          <w:rFonts w:cstheme="minorHAnsi"/>
          <w:sz w:val="21"/>
          <w:szCs w:val="21"/>
        </w:rPr>
        <w:t>team leader</w:t>
      </w:r>
    </w:p>
    <w:p w14:paraId="1C2699C6" w14:textId="77777777" w:rsidR="00B31AFF" w:rsidRPr="00621D65" w:rsidRDefault="00B31AFF" w:rsidP="00D30578">
      <w:pPr>
        <w:numPr>
          <w:ilvl w:val="0"/>
          <w:numId w:val="16"/>
        </w:numPr>
        <w:spacing w:line="276" w:lineRule="auto"/>
        <w:ind w:left="318" w:hanging="283"/>
        <w:rPr>
          <w:rFonts w:cstheme="minorHAnsi"/>
          <w:sz w:val="21"/>
          <w:szCs w:val="21"/>
        </w:rPr>
      </w:pPr>
      <w:r w:rsidRPr="00621D65">
        <w:rPr>
          <w:rFonts w:cstheme="minorHAnsi"/>
          <w:sz w:val="21"/>
          <w:szCs w:val="21"/>
        </w:rPr>
        <w:t>administration staff</w:t>
      </w:r>
    </w:p>
    <w:p w14:paraId="0FE614ED" w14:textId="77777777" w:rsidR="00B31AFF" w:rsidRPr="00057540" w:rsidRDefault="00B31AFF" w:rsidP="00057540">
      <w:pPr>
        <w:pStyle w:val="BodyText100ThemeColour"/>
        <w:rPr>
          <w:rFonts w:ascii="Arial" w:hAnsi="Arial" w:cs="Arial"/>
          <w:b/>
          <w:sz w:val="24"/>
        </w:rPr>
      </w:pPr>
      <w:r w:rsidRPr="00057540">
        <w:rPr>
          <w:rFonts w:ascii="Arial" w:hAnsi="Arial" w:cs="Arial"/>
          <w:b/>
          <w:sz w:val="24"/>
        </w:rPr>
        <w:t>Classification</w:t>
      </w:r>
    </w:p>
    <w:p w14:paraId="6D4DC291" w14:textId="776282FF" w:rsidR="00A45DCD" w:rsidRPr="00A45DCD" w:rsidRDefault="005619BF" w:rsidP="00D30578">
      <w:pPr>
        <w:pStyle w:val="BodyText100ThemeColour"/>
        <w:spacing w:before="0" w:after="0" w:line="276" w:lineRule="auto"/>
        <w:rPr>
          <w:rFonts w:cstheme="minorHAnsi"/>
          <w:color w:val="363534" w:themeColor="text1"/>
          <w:sz w:val="21"/>
          <w:szCs w:val="21"/>
        </w:rPr>
      </w:pPr>
      <w:r>
        <w:rPr>
          <w:rFonts w:cstheme="minorHAnsi"/>
          <w:color w:val="363534" w:themeColor="text1"/>
          <w:sz w:val="21"/>
          <w:szCs w:val="21"/>
        </w:rPr>
        <w:t>Input indicator</w:t>
      </w:r>
      <w:r w:rsidR="00A45DCD" w:rsidRPr="00A45DCD">
        <w:rPr>
          <w:rFonts w:cstheme="minorHAnsi"/>
          <w:color w:val="363534" w:themeColor="text1"/>
          <w:sz w:val="21"/>
          <w:szCs w:val="21"/>
        </w:rPr>
        <w:t xml:space="preserve"> – Se</w:t>
      </w:r>
      <w:r w:rsidR="00A45DCD">
        <w:rPr>
          <w:rFonts w:cstheme="minorHAnsi"/>
          <w:color w:val="363534" w:themeColor="text1"/>
          <w:sz w:val="21"/>
          <w:szCs w:val="21"/>
        </w:rPr>
        <w:t>r</w:t>
      </w:r>
      <w:r w:rsidR="00A45DCD" w:rsidRPr="00A45DCD">
        <w:rPr>
          <w:rFonts w:cstheme="minorHAnsi"/>
          <w:color w:val="363534" w:themeColor="text1"/>
          <w:sz w:val="21"/>
          <w:szCs w:val="21"/>
        </w:rPr>
        <w:t>vice cost</w:t>
      </w:r>
    </w:p>
    <w:p w14:paraId="6BC9BF13" w14:textId="36581C98" w:rsidR="00B31AFF" w:rsidRPr="00387CD6" w:rsidRDefault="00B31AFF" w:rsidP="00387CD6">
      <w:pPr>
        <w:pStyle w:val="BodyText100ThemeColour"/>
        <w:rPr>
          <w:rFonts w:ascii="Arial" w:hAnsi="Arial" w:cs="Arial"/>
          <w:b/>
          <w:sz w:val="24"/>
        </w:rPr>
      </w:pPr>
      <w:r w:rsidRPr="00387CD6">
        <w:rPr>
          <w:rFonts w:ascii="Arial" w:hAnsi="Arial" w:cs="Arial"/>
          <w:b/>
          <w:sz w:val="24"/>
        </w:rPr>
        <w:t>Data source</w:t>
      </w:r>
    </w:p>
    <w:p w14:paraId="35B439A2" w14:textId="77777777" w:rsidR="00B31AFF" w:rsidRPr="00621D65" w:rsidRDefault="00B31AFF" w:rsidP="00D30578">
      <w:pPr>
        <w:pStyle w:val="BodyText"/>
        <w:spacing w:before="0" w:after="0" w:line="276" w:lineRule="auto"/>
        <w:rPr>
          <w:rFonts w:cstheme="minorHAnsi"/>
          <w:sz w:val="21"/>
          <w:szCs w:val="21"/>
          <w:u w:val="single"/>
        </w:rPr>
      </w:pPr>
      <w:r w:rsidRPr="00621D65">
        <w:rPr>
          <w:rFonts w:cstheme="minorHAnsi"/>
          <w:sz w:val="21"/>
          <w:szCs w:val="21"/>
          <w:u w:val="single"/>
        </w:rPr>
        <w:t>Numerator</w:t>
      </w:r>
    </w:p>
    <w:p w14:paraId="38CEC66C" w14:textId="6AD6AA18" w:rsidR="00B31AFF" w:rsidRPr="00621D65" w:rsidRDefault="00B31AFF" w:rsidP="00D30578">
      <w:pPr>
        <w:pStyle w:val="BodyText"/>
        <w:spacing w:before="0" w:line="276" w:lineRule="auto"/>
        <w:rPr>
          <w:rFonts w:cstheme="minorHAnsi"/>
          <w:sz w:val="21"/>
          <w:szCs w:val="21"/>
        </w:rPr>
      </w:pPr>
      <w:r w:rsidRPr="00621D65">
        <w:rPr>
          <w:rFonts w:cstheme="minorHAnsi"/>
          <w:sz w:val="21"/>
          <w:szCs w:val="21"/>
        </w:rPr>
        <w:t xml:space="preserve">Any finance system (such as TechnologyOne) which records revenue and costs information relating to the economic development service.  </w:t>
      </w:r>
    </w:p>
    <w:p w14:paraId="6F9EFD37" w14:textId="77777777" w:rsidR="00B31AFF" w:rsidRPr="00621D65" w:rsidRDefault="00B31AFF" w:rsidP="00D30578">
      <w:pPr>
        <w:pStyle w:val="BodyText"/>
        <w:spacing w:before="0" w:after="0" w:line="276" w:lineRule="auto"/>
        <w:rPr>
          <w:rFonts w:cstheme="minorHAnsi"/>
          <w:sz w:val="21"/>
          <w:szCs w:val="21"/>
          <w:u w:val="single"/>
        </w:rPr>
      </w:pPr>
      <w:r w:rsidRPr="00621D65">
        <w:rPr>
          <w:rFonts w:cstheme="minorHAnsi"/>
          <w:sz w:val="21"/>
          <w:szCs w:val="21"/>
          <w:u w:val="single"/>
        </w:rPr>
        <w:t>Denominator</w:t>
      </w:r>
    </w:p>
    <w:p w14:paraId="41651AF8" w14:textId="77777777" w:rsidR="00B31AFF" w:rsidRPr="00621D65" w:rsidRDefault="00B31AFF" w:rsidP="00D30578">
      <w:pPr>
        <w:pStyle w:val="BodyText"/>
        <w:spacing w:before="0" w:after="0" w:line="276" w:lineRule="auto"/>
        <w:rPr>
          <w:rFonts w:cstheme="minorHAnsi"/>
          <w:sz w:val="21"/>
          <w:szCs w:val="21"/>
        </w:rPr>
      </w:pPr>
      <w:r w:rsidRPr="00621D65">
        <w:rPr>
          <w:rFonts w:cstheme="minorHAnsi"/>
          <w:sz w:val="21"/>
          <w:szCs w:val="21"/>
        </w:rPr>
        <w:t>Australian Business Register – Australian Taxation Office</w:t>
      </w:r>
    </w:p>
    <w:p w14:paraId="5EC87CD3" w14:textId="77777777" w:rsidR="00B31AFF" w:rsidRPr="00387CD6" w:rsidRDefault="00B31AFF" w:rsidP="00387CD6">
      <w:pPr>
        <w:pStyle w:val="BodyText100ThemeColour"/>
        <w:rPr>
          <w:rFonts w:ascii="Arial" w:hAnsi="Arial" w:cs="Arial"/>
          <w:b/>
          <w:sz w:val="24"/>
        </w:rPr>
      </w:pPr>
      <w:r w:rsidRPr="00387CD6">
        <w:rPr>
          <w:rFonts w:ascii="Arial" w:hAnsi="Arial" w:cs="Arial"/>
          <w:b/>
          <w:sz w:val="24"/>
        </w:rPr>
        <w:t>Data use / Community outcome</w:t>
      </w:r>
    </w:p>
    <w:p w14:paraId="4C699799" w14:textId="77777777" w:rsidR="00B31AFF" w:rsidRPr="00621D65" w:rsidRDefault="00B31AFF" w:rsidP="00D30578">
      <w:pPr>
        <w:pStyle w:val="BodyText"/>
        <w:spacing w:before="0" w:after="0" w:line="276" w:lineRule="auto"/>
        <w:rPr>
          <w:rFonts w:cstheme="minorHAnsi"/>
          <w:sz w:val="21"/>
          <w:szCs w:val="21"/>
          <w:lang w:eastAsia="en-AU"/>
        </w:rPr>
      </w:pPr>
      <w:r w:rsidRPr="00621D65">
        <w:rPr>
          <w:rFonts w:cstheme="minorHAnsi"/>
          <w:sz w:val="21"/>
          <w:szCs w:val="21"/>
          <w:lang w:eastAsia="en-AU"/>
        </w:rPr>
        <w:t>Assessment of the degree to which councils deliver services in a cost-efficient manner. Low or decreasing costs suggests a greater commitment towards a cost-efficient economic development service.</w:t>
      </w:r>
    </w:p>
    <w:p w14:paraId="09E9A679" w14:textId="77777777" w:rsidR="00B31AFF" w:rsidRPr="002B25E0" w:rsidRDefault="00B31AFF" w:rsidP="002B25E0">
      <w:pPr>
        <w:pStyle w:val="BodyText100ThemeColour"/>
        <w:rPr>
          <w:rFonts w:ascii="Arial" w:hAnsi="Arial" w:cs="Arial"/>
          <w:b/>
          <w:sz w:val="24"/>
        </w:rPr>
      </w:pPr>
      <w:r w:rsidRPr="002B25E0">
        <w:rPr>
          <w:rFonts w:ascii="Arial" w:hAnsi="Arial" w:cs="Arial"/>
          <w:b/>
          <w:sz w:val="24"/>
        </w:rPr>
        <w:t>Suitability for target setting</w:t>
      </w:r>
    </w:p>
    <w:p w14:paraId="63A413EC" w14:textId="66CA158A" w:rsidR="00B31AFF" w:rsidRPr="00621D65" w:rsidRDefault="002D7BDF" w:rsidP="002D7BDF">
      <w:pPr>
        <w:pStyle w:val="BodyText"/>
        <w:spacing w:before="0" w:after="0" w:line="276" w:lineRule="auto"/>
        <w:rPr>
          <w:rFonts w:cstheme="minorHAnsi"/>
          <w:sz w:val="21"/>
          <w:szCs w:val="21"/>
        </w:rPr>
      </w:pPr>
      <w:r>
        <w:rPr>
          <w:rFonts w:cstheme="minorHAnsi"/>
          <w:sz w:val="21"/>
          <w:szCs w:val="21"/>
        </w:rPr>
        <w:t>n/a</w:t>
      </w:r>
    </w:p>
    <w:p w14:paraId="289D25C5" w14:textId="77777777" w:rsidR="00B31AFF" w:rsidRPr="002B25E0" w:rsidRDefault="00B31AFF" w:rsidP="002B25E0">
      <w:pPr>
        <w:pStyle w:val="BodyText100ThemeColour"/>
        <w:rPr>
          <w:rFonts w:ascii="Arial" w:hAnsi="Arial" w:cs="Arial"/>
          <w:b/>
          <w:sz w:val="24"/>
        </w:rPr>
      </w:pPr>
      <w:r w:rsidRPr="002B25E0">
        <w:rPr>
          <w:rFonts w:ascii="Arial" w:hAnsi="Arial" w:cs="Arial"/>
          <w:b/>
          <w:sz w:val="24"/>
        </w:rPr>
        <w:t>Related to</w:t>
      </w:r>
    </w:p>
    <w:p w14:paraId="2FBEB2A9" w14:textId="77777777" w:rsidR="00B31AFF" w:rsidRPr="00621D65" w:rsidRDefault="00B31AFF" w:rsidP="00D30578">
      <w:pPr>
        <w:pStyle w:val="BodyText"/>
        <w:spacing w:before="0" w:after="0" w:line="276" w:lineRule="auto"/>
        <w:rPr>
          <w:rFonts w:cstheme="minorHAnsi"/>
          <w:sz w:val="21"/>
          <w:szCs w:val="21"/>
        </w:rPr>
      </w:pPr>
      <w:r w:rsidRPr="00621D65">
        <w:rPr>
          <w:rFonts w:cstheme="minorHAnsi"/>
          <w:sz w:val="21"/>
          <w:szCs w:val="21"/>
        </w:rPr>
        <w:t>ED2 – Delivery of planned business development activities</w:t>
      </w:r>
    </w:p>
    <w:p w14:paraId="41D8CACC" w14:textId="77777777" w:rsidR="00B31AFF" w:rsidRPr="00621D65" w:rsidRDefault="00B31AFF" w:rsidP="00D30578">
      <w:pPr>
        <w:pStyle w:val="BodyText"/>
        <w:spacing w:before="0" w:after="0" w:line="276" w:lineRule="auto"/>
        <w:rPr>
          <w:rFonts w:cstheme="minorHAnsi"/>
          <w:sz w:val="21"/>
          <w:szCs w:val="21"/>
        </w:rPr>
      </w:pPr>
      <w:r w:rsidRPr="00621D65">
        <w:rPr>
          <w:rFonts w:cstheme="minorHAnsi"/>
          <w:sz w:val="21"/>
          <w:szCs w:val="21"/>
        </w:rPr>
        <w:t xml:space="preserve">ED4 – Change in number of businesses </w:t>
      </w:r>
    </w:p>
    <w:p w14:paraId="177F39AA" w14:textId="77777777" w:rsidR="00F256CD" w:rsidRDefault="00F256CD" w:rsidP="00AD245A">
      <w:pPr>
        <w:pStyle w:val="BodyText100ThemeColour"/>
        <w:rPr>
          <w:rFonts w:ascii="Arial" w:hAnsi="Arial" w:cs="Arial"/>
          <w:b/>
          <w:sz w:val="24"/>
        </w:rPr>
      </w:pPr>
    </w:p>
    <w:p w14:paraId="34E8BFF0" w14:textId="02EEA010" w:rsidR="00B31AFF" w:rsidRPr="00AD245A" w:rsidRDefault="00B31AFF" w:rsidP="00AD245A">
      <w:pPr>
        <w:pStyle w:val="BodyText100ThemeColour"/>
        <w:rPr>
          <w:rFonts w:ascii="Arial" w:hAnsi="Arial" w:cs="Arial"/>
          <w:b/>
          <w:sz w:val="24"/>
        </w:rPr>
      </w:pPr>
      <w:r w:rsidRPr="00AD245A">
        <w:rPr>
          <w:rFonts w:ascii="Arial" w:hAnsi="Arial" w:cs="Arial"/>
          <w:b/>
          <w:sz w:val="24"/>
        </w:rPr>
        <w:lastRenderedPageBreak/>
        <w:t>Further information</w:t>
      </w:r>
    </w:p>
    <w:p w14:paraId="1FC15C23" w14:textId="563D16A6" w:rsidR="008459DF" w:rsidRPr="008459DF" w:rsidRDefault="008459DF" w:rsidP="0015281E">
      <w:pPr>
        <w:pStyle w:val="BodyText100ThemeColour"/>
        <w:spacing w:before="0" w:after="0" w:line="276" w:lineRule="auto"/>
        <w:rPr>
          <w:rFonts w:cstheme="minorHAnsi"/>
          <w:color w:val="363534" w:themeColor="text1"/>
          <w:sz w:val="21"/>
          <w:szCs w:val="21"/>
          <w:lang w:eastAsia="en-AU"/>
        </w:rPr>
      </w:pPr>
      <w:r w:rsidRPr="008459DF">
        <w:rPr>
          <w:rFonts w:cstheme="minorHAnsi"/>
          <w:color w:val="363534" w:themeColor="text1"/>
          <w:sz w:val="21"/>
          <w:szCs w:val="21"/>
          <w:lang w:eastAsia="en-AU"/>
        </w:rPr>
        <w:t>None</w:t>
      </w:r>
    </w:p>
    <w:p w14:paraId="1A884E1E" w14:textId="4B809AD9" w:rsidR="00B31AFF" w:rsidRPr="00AD245A" w:rsidRDefault="00B31AFF" w:rsidP="00AD245A">
      <w:pPr>
        <w:pStyle w:val="BodyText100ThemeColour"/>
        <w:rPr>
          <w:rFonts w:ascii="Arial" w:hAnsi="Arial" w:cs="Arial"/>
          <w:b/>
          <w:sz w:val="24"/>
        </w:rPr>
      </w:pPr>
      <w:r w:rsidRPr="00AD245A">
        <w:rPr>
          <w:rFonts w:ascii="Arial" w:hAnsi="Arial" w:cs="Arial"/>
          <w:b/>
          <w:sz w:val="24"/>
        </w:rPr>
        <w:t>Notes or Case Studies</w:t>
      </w:r>
    </w:p>
    <w:p w14:paraId="7A29836D" w14:textId="77777777" w:rsidR="00B31AFF" w:rsidRPr="00621D65" w:rsidRDefault="00B31AFF" w:rsidP="0015281E">
      <w:pPr>
        <w:spacing w:line="276" w:lineRule="auto"/>
        <w:rPr>
          <w:rFonts w:cstheme="minorHAnsi"/>
          <w:sz w:val="21"/>
          <w:szCs w:val="21"/>
          <w:u w:val="single"/>
        </w:rPr>
      </w:pPr>
      <w:r w:rsidRPr="00621D65">
        <w:rPr>
          <w:rFonts w:cstheme="minorHAnsi"/>
          <w:sz w:val="21"/>
          <w:szCs w:val="21"/>
          <w:u w:val="single"/>
        </w:rPr>
        <w:t>Australian Business Register</w:t>
      </w:r>
    </w:p>
    <w:p w14:paraId="25A3E516" w14:textId="77777777" w:rsidR="00B31AFF" w:rsidRPr="00621D65" w:rsidRDefault="00B31AFF" w:rsidP="0015281E">
      <w:pPr>
        <w:spacing w:line="276" w:lineRule="auto"/>
        <w:rPr>
          <w:rFonts w:cstheme="minorHAnsi"/>
          <w:sz w:val="21"/>
          <w:szCs w:val="21"/>
        </w:rPr>
      </w:pPr>
      <w:r w:rsidRPr="00621D65">
        <w:rPr>
          <w:rFonts w:cstheme="minorHAnsi"/>
          <w:sz w:val="21"/>
          <w:szCs w:val="21"/>
        </w:rPr>
        <w:t xml:space="preserve">The Australian Business Register (ABR) has developed a standard reporting query that allows councils to calculate the number of businesses with an ABN, in their municipality. A tutorial has been prepared by the ABR to assist councils to run the query and is available by emailing </w:t>
      </w:r>
      <w:hyperlink r:id="rId382">
        <w:r w:rsidRPr="00621D65">
          <w:rPr>
            <w:rStyle w:val="Hyperlink"/>
            <w:rFonts w:cstheme="minorHAnsi"/>
            <w:sz w:val="21"/>
            <w:szCs w:val="21"/>
          </w:rPr>
          <w:t>ABREnquiries@abr.gov.au</w:t>
        </w:r>
      </w:hyperlink>
      <w:r w:rsidRPr="00621D65">
        <w:rPr>
          <w:rFonts w:cstheme="minorHAnsi"/>
          <w:sz w:val="21"/>
          <w:szCs w:val="21"/>
        </w:rPr>
        <w:t>.</w:t>
      </w:r>
    </w:p>
    <w:p w14:paraId="1B983378" w14:textId="77777777" w:rsidR="00B31AFF" w:rsidRPr="00621D65" w:rsidRDefault="00B31AFF" w:rsidP="0015281E">
      <w:pPr>
        <w:spacing w:line="276" w:lineRule="auto"/>
        <w:rPr>
          <w:rFonts w:cstheme="minorHAnsi"/>
          <w:sz w:val="21"/>
          <w:szCs w:val="21"/>
          <w:u w:val="single"/>
        </w:rPr>
      </w:pPr>
    </w:p>
    <w:p w14:paraId="38FB3818" w14:textId="77777777" w:rsidR="00B31AFF" w:rsidRPr="00621D65" w:rsidRDefault="00B31AFF" w:rsidP="0015281E">
      <w:pPr>
        <w:spacing w:line="276" w:lineRule="auto"/>
        <w:rPr>
          <w:rFonts w:cstheme="minorHAnsi"/>
          <w:sz w:val="21"/>
          <w:szCs w:val="21"/>
          <w:u w:val="single"/>
        </w:rPr>
      </w:pPr>
      <w:r w:rsidRPr="00621D65">
        <w:rPr>
          <w:rFonts w:cstheme="minorHAnsi"/>
          <w:sz w:val="21"/>
          <w:szCs w:val="21"/>
          <w:u w:val="single"/>
        </w:rPr>
        <w:t>Tourism</w:t>
      </w:r>
    </w:p>
    <w:p w14:paraId="18A3BEB9" w14:textId="6CBCC2B4" w:rsidR="00B31AFF" w:rsidRPr="00F256CD" w:rsidRDefault="00B31AFF" w:rsidP="0015281E">
      <w:pPr>
        <w:spacing w:line="276" w:lineRule="auto"/>
        <w:rPr>
          <w:rFonts w:cstheme="minorHAnsi"/>
          <w:sz w:val="21"/>
          <w:szCs w:val="21"/>
        </w:rPr>
      </w:pPr>
      <w:r w:rsidRPr="00F256CD">
        <w:rPr>
          <w:rFonts w:cstheme="minorHAnsi"/>
          <w:sz w:val="21"/>
          <w:szCs w:val="21"/>
        </w:rPr>
        <w:t>For some, councils tourism is an essential part of their economic development service. Where there is a clear connection between the tourism activities of the council (e.g. tourism business association) and business development, these costs should be included for the purposes of calculating the service cost measure.</w:t>
      </w:r>
    </w:p>
    <w:p w14:paraId="208664AF" w14:textId="5ED159A0" w:rsidR="00B77DF5" w:rsidRDefault="00B77DF5" w:rsidP="00955A28">
      <w:pPr>
        <w:spacing w:line="240" w:lineRule="auto"/>
        <w:rPr>
          <w:rFonts w:ascii="Arial Nova" w:hAnsi="Arial Nova"/>
          <w:color w:val="auto"/>
          <w:sz w:val="21"/>
          <w:szCs w:val="21"/>
        </w:rPr>
      </w:pPr>
    </w:p>
    <w:p w14:paraId="206836FA" w14:textId="48BF5164" w:rsidR="00B77DF5" w:rsidRDefault="00B77DF5" w:rsidP="00955A28">
      <w:pPr>
        <w:spacing w:line="240" w:lineRule="auto"/>
        <w:rPr>
          <w:rFonts w:ascii="Arial Nova" w:hAnsi="Arial Nova"/>
          <w:color w:val="auto"/>
          <w:sz w:val="21"/>
          <w:szCs w:val="21"/>
        </w:rPr>
      </w:pPr>
    </w:p>
    <w:p w14:paraId="6EA235FA" w14:textId="5FFDB10D" w:rsidR="007A1919" w:rsidRDefault="007A1919" w:rsidP="00955A28">
      <w:pPr>
        <w:spacing w:line="240" w:lineRule="auto"/>
        <w:rPr>
          <w:rFonts w:ascii="Arial Nova" w:hAnsi="Arial Nova"/>
          <w:color w:val="auto"/>
          <w:sz w:val="21"/>
          <w:szCs w:val="21"/>
        </w:rPr>
      </w:pPr>
    </w:p>
    <w:p w14:paraId="227E3C08" w14:textId="5FD1BF7E" w:rsidR="007A1919" w:rsidRDefault="007A1919" w:rsidP="00955A28">
      <w:pPr>
        <w:spacing w:line="240" w:lineRule="auto"/>
        <w:rPr>
          <w:rFonts w:ascii="Arial Nova" w:hAnsi="Arial Nova"/>
          <w:color w:val="auto"/>
          <w:sz w:val="21"/>
          <w:szCs w:val="21"/>
        </w:rPr>
      </w:pPr>
    </w:p>
    <w:p w14:paraId="0CAC34A5" w14:textId="77777777" w:rsidR="007A1919" w:rsidRDefault="007A1919" w:rsidP="00955A28">
      <w:pPr>
        <w:spacing w:line="240" w:lineRule="auto"/>
        <w:rPr>
          <w:rFonts w:ascii="Arial Nova" w:hAnsi="Arial Nova"/>
          <w:color w:val="auto"/>
          <w:sz w:val="21"/>
          <w:szCs w:val="21"/>
        </w:rPr>
      </w:pPr>
    </w:p>
    <w:p w14:paraId="1E936B5D" w14:textId="188A9658" w:rsidR="00B77DF5" w:rsidRDefault="00B77DF5" w:rsidP="00955A28">
      <w:pPr>
        <w:spacing w:line="240" w:lineRule="auto"/>
        <w:rPr>
          <w:rFonts w:ascii="Arial Nova" w:hAnsi="Arial Nova"/>
          <w:color w:val="auto"/>
          <w:sz w:val="21"/>
          <w:szCs w:val="21"/>
        </w:rPr>
      </w:pPr>
    </w:p>
    <w:p w14:paraId="17B6735B" w14:textId="4D74252D" w:rsidR="00B77DF5" w:rsidRDefault="00B77DF5" w:rsidP="00955A28">
      <w:pPr>
        <w:spacing w:line="240" w:lineRule="auto"/>
        <w:rPr>
          <w:rFonts w:ascii="Arial Nova" w:hAnsi="Arial Nova"/>
          <w:color w:val="auto"/>
          <w:sz w:val="21"/>
          <w:szCs w:val="21"/>
        </w:rPr>
      </w:pPr>
    </w:p>
    <w:p w14:paraId="7BC3153F" w14:textId="0613134B" w:rsidR="00B77DF5" w:rsidRDefault="00B77DF5" w:rsidP="00955A28">
      <w:pPr>
        <w:spacing w:line="240" w:lineRule="auto"/>
        <w:rPr>
          <w:rFonts w:ascii="Arial Nova" w:hAnsi="Arial Nova"/>
          <w:color w:val="auto"/>
          <w:sz w:val="21"/>
          <w:szCs w:val="21"/>
        </w:rPr>
      </w:pPr>
    </w:p>
    <w:p w14:paraId="24D7CC09" w14:textId="05BB3A0F" w:rsidR="00B77DF5" w:rsidRDefault="00B77DF5" w:rsidP="00955A28">
      <w:pPr>
        <w:spacing w:line="240" w:lineRule="auto"/>
        <w:rPr>
          <w:rFonts w:ascii="Arial Nova" w:hAnsi="Arial Nova"/>
          <w:color w:val="auto"/>
          <w:sz w:val="21"/>
          <w:szCs w:val="21"/>
        </w:rPr>
      </w:pPr>
    </w:p>
    <w:p w14:paraId="7AAEFB2E" w14:textId="25E71A95" w:rsidR="00B77DF5" w:rsidRDefault="00B77DF5" w:rsidP="00955A28">
      <w:pPr>
        <w:spacing w:line="240" w:lineRule="auto"/>
        <w:rPr>
          <w:rFonts w:ascii="Arial Nova" w:hAnsi="Arial Nova"/>
          <w:color w:val="auto"/>
          <w:sz w:val="21"/>
          <w:szCs w:val="21"/>
        </w:rPr>
      </w:pPr>
    </w:p>
    <w:p w14:paraId="2DF39E2C" w14:textId="7607C1DE" w:rsidR="00B77DF5" w:rsidRDefault="00B77DF5" w:rsidP="00955A28">
      <w:pPr>
        <w:spacing w:line="240" w:lineRule="auto"/>
        <w:rPr>
          <w:rFonts w:ascii="Arial Nova" w:hAnsi="Arial Nova"/>
          <w:color w:val="auto"/>
          <w:sz w:val="21"/>
          <w:szCs w:val="21"/>
        </w:rPr>
      </w:pP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E93B05" w:rsidRPr="00007272" w14:paraId="1B6EB0FD" w14:textId="77777777" w:rsidTr="00CA544D">
        <w:trPr>
          <w:trHeight w:hRule="exact" w:val="1418"/>
        </w:trPr>
        <w:tc>
          <w:tcPr>
            <w:tcW w:w="7761" w:type="dxa"/>
            <w:vAlign w:val="center"/>
          </w:tcPr>
          <w:p w14:paraId="745FD4AC" w14:textId="77777777" w:rsidR="00E93B05" w:rsidRPr="00007272" w:rsidRDefault="00E93B05" w:rsidP="00CA544D">
            <w:pPr>
              <w:pStyle w:val="Title"/>
              <w:spacing w:after="120"/>
              <w:rPr>
                <w:rFonts w:ascii="Arial Nova" w:hAnsi="Arial Nova"/>
                <w:sz w:val="40"/>
              </w:rPr>
            </w:pPr>
            <w:r w:rsidRPr="00007272">
              <w:rPr>
                <w:rFonts w:ascii="Arial Nova" w:hAnsi="Arial Nova"/>
                <w:sz w:val="40"/>
              </w:rPr>
              <w:t>Economic Development</w:t>
            </w:r>
          </w:p>
        </w:tc>
      </w:tr>
    </w:tbl>
    <w:p w14:paraId="22A55138" w14:textId="3B2996A7" w:rsidR="00B77DF5" w:rsidRDefault="00B77DF5" w:rsidP="00955A28">
      <w:pPr>
        <w:spacing w:line="240" w:lineRule="auto"/>
        <w:rPr>
          <w:rFonts w:ascii="Arial Nova" w:hAnsi="Arial Nova"/>
          <w:color w:val="auto"/>
          <w:sz w:val="21"/>
          <w:szCs w:val="21"/>
        </w:rPr>
      </w:pPr>
    </w:p>
    <w:p w14:paraId="45855F2E" w14:textId="28A151BC" w:rsidR="00B77DF5" w:rsidRDefault="00B77DF5" w:rsidP="00955A28">
      <w:pPr>
        <w:spacing w:line="240" w:lineRule="auto"/>
        <w:rPr>
          <w:rFonts w:ascii="Arial Nova" w:hAnsi="Arial Nova"/>
          <w:color w:val="auto"/>
          <w:sz w:val="21"/>
          <w:szCs w:val="21"/>
        </w:rPr>
      </w:pPr>
    </w:p>
    <w:p w14:paraId="4FC973F6" w14:textId="7E7275F6" w:rsidR="00B77DF5" w:rsidRDefault="00B77DF5" w:rsidP="00955A28">
      <w:pPr>
        <w:spacing w:line="240" w:lineRule="auto"/>
        <w:rPr>
          <w:rFonts w:ascii="Arial Nova" w:hAnsi="Arial Nova"/>
          <w:color w:val="auto"/>
          <w:sz w:val="21"/>
          <w:szCs w:val="21"/>
        </w:rPr>
      </w:pPr>
    </w:p>
    <w:p w14:paraId="737AE538" w14:textId="77777777" w:rsidR="0015281E" w:rsidRDefault="0015281E" w:rsidP="00955A28">
      <w:pPr>
        <w:spacing w:line="240" w:lineRule="auto"/>
        <w:rPr>
          <w:rFonts w:ascii="Arial Nova" w:hAnsi="Arial Nova"/>
          <w:color w:val="auto"/>
          <w:sz w:val="21"/>
          <w:szCs w:val="21"/>
        </w:rPr>
      </w:pPr>
    </w:p>
    <w:p w14:paraId="5DF248C3" w14:textId="77777777" w:rsidR="0015281E" w:rsidRDefault="0015281E" w:rsidP="00955A28">
      <w:pPr>
        <w:spacing w:line="240" w:lineRule="auto"/>
        <w:rPr>
          <w:rFonts w:ascii="Arial Nova" w:hAnsi="Arial Nova"/>
          <w:color w:val="auto"/>
          <w:sz w:val="21"/>
          <w:szCs w:val="21"/>
        </w:rPr>
      </w:pPr>
    </w:p>
    <w:p w14:paraId="08245728" w14:textId="75304583" w:rsidR="00B77DF5" w:rsidRDefault="00B77DF5" w:rsidP="00955A28">
      <w:pPr>
        <w:spacing w:line="240" w:lineRule="auto"/>
        <w:rPr>
          <w:rFonts w:ascii="Arial Nova" w:hAnsi="Arial Nova"/>
          <w:color w:val="auto"/>
          <w:sz w:val="21"/>
          <w:szCs w:val="21"/>
        </w:rPr>
      </w:pPr>
    </w:p>
    <w:p w14:paraId="57E7A454" w14:textId="6C982086" w:rsidR="00B77DF5" w:rsidRDefault="00B77DF5" w:rsidP="00955A28">
      <w:pPr>
        <w:spacing w:line="240" w:lineRule="auto"/>
        <w:rPr>
          <w:rFonts w:ascii="Arial Nova" w:hAnsi="Arial Nova"/>
          <w:color w:val="auto"/>
          <w:sz w:val="21"/>
          <w:szCs w:val="21"/>
        </w:rPr>
      </w:pPr>
    </w:p>
    <w:p w14:paraId="2324B81B" w14:textId="52B7AE5D" w:rsidR="00B77DF5" w:rsidRDefault="00B77DF5" w:rsidP="00955A28">
      <w:pPr>
        <w:spacing w:line="240" w:lineRule="auto"/>
        <w:rPr>
          <w:rFonts w:ascii="Arial Nova" w:hAnsi="Arial Nova"/>
          <w:color w:val="auto"/>
          <w:sz w:val="21"/>
          <w:szCs w:val="21"/>
        </w:rPr>
      </w:pPr>
    </w:p>
    <w:p w14:paraId="6BA8F55B" w14:textId="4BD9A084" w:rsidR="00B77DF5" w:rsidRDefault="00B77DF5" w:rsidP="00955A28">
      <w:pPr>
        <w:spacing w:line="240" w:lineRule="auto"/>
        <w:rPr>
          <w:rFonts w:ascii="Arial Nova" w:hAnsi="Arial Nova"/>
          <w:color w:val="auto"/>
          <w:sz w:val="21"/>
          <w:szCs w:val="21"/>
        </w:rPr>
      </w:pPr>
    </w:p>
    <w:p w14:paraId="76EFB68D" w14:textId="77777777" w:rsidR="00B77DF5" w:rsidRPr="000B6E22" w:rsidRDefault="00B77DF5" w:rsidP="00955A28">
      <w:pPr>
        <w:spacing w:line="240" w:lineRule="auto"/>
        <w:rPr>
          <w:rFonts w:ascii="Arial Nova" w:hAnsi="Arial Nova"/>
          <w:sz w:val="21"/>
          <w:szCs w:val="21"/>
        </w:rPr>
      </w:pPr>
    </w:p>
    <w:p w14:paraId="612D2F5B" w14:textId="77777777" w:rsidR="00B31AFF" w:rsidRPr="007459B3" w:rsidRDefault="00B31AFF" w:rsidP="00955A28">
      <w:pPr>
        <w:pStyle w:val="BodyText"/>
        <w:rPr>
          <w:rFonts w:ascii="Arial Nova" w:hAnsi="Arial Nova"/>
        </w:rPr>
        <w:sectPr w:rsidR="00B31AFF" w:rsidRPr="007459B3" w:rsidSect="00A12645">
          <w:headerReference w:type="even" r:id="rId383"/>
          <w:headerReference w:type="default" r:id="rId384"/>
          <w:footerReference w:type="even" r:id="rId385"/>
          <w:footerReference w:type="default" r:id="rId386"/>
          <w:headerReference w:type="first" r:id="rId387"/>
          <w:footerReference w:type="first" r:id="rId388"/>
          <w:type w:val="continuous"/>
          <w:pgSz w:w="11907" w:h="16840" w:code="9"/>
          <w:pgMar w:top="2268" w:right="1134" w:bottom="1134" w:left="1134" w:header="284" w:footer="284" w:gutter="0"/>
          <w:cols w:num="2" w:space="720"/>
          <w:docGrid w:linePitch="360"/>
        </w:sectPr>
      </w:pPr>
    </w:p>
    <w:p w14:paraId="2C6B3122" w14:textId="77777777" w:rsidR="00007272" w:rsidRDefault="00007272">
      <w:pPr>
        <w:rPr>
          <w:rFonts w:ascii="Arial Nova" w:hAnsi="Arial Nova"/>
          <w:color w:val="B3272F" w:themeColor="text2"/>
          <w:spacing w:val="-2"/>
          <w:sz w:val="32"/>
        </w:rPr>
      </w:pPr>
      <w:r>
        <w:rPr>
          <w:rFonts w:ascii="Arial Nova" w:hAnsi="Arial Nova"/>
        </w:rPr>
        <w:br w:type="page"/>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E07962" w:rsidRPr="00007272" w14:paraId="0E8969E6" w14:textId="77777777" w:rsidTr="00955A28">
        <w:trPr>
          <w:trHeight w:hRule="exact" w:val="1418"/>
        </w:trPr>
        <w:tc>
          <w:tcPr>
            <w:tcW w:w="7761" w:type="dxa"/>
            <w:vAlign w:val="center"/>
          </w:tcPr>
          <w:p w14:paraId="65AF3B78" w14:textId="77777777" w:rsidR="00E07962" w:rsidRPr="00007272" w:rsidRDefault="00E07962" w:rsidP="00955A28">
            <w:pPr>
              <w:pStyle w:val="Title"/>
              <w:spacing w:after="120"/>
              <w:rPr>
                <w:rFonts w:ascii="Arial Nova" w:hAnsi="Arial Nova"/>
                <w:sz w:val="40"/>
              </w:rPr>
            </w:pPr>
            <w:r w:rsidRPr="00007272">
              <w:rPr>
                <w:rFonts w:ascii="Arial Nova" w:hAnsi="Arial Nova"/>
                <w:sz w:val="40"/>
              </w:rPr>
              <w:lastRenderedPageBreak/>
              <w:t>Economic Development</w:t>
            </w:r>
          </w:p>
        </w:tc>
      </w:tr>
    </w:tbl>
    <w:p w14:paraId="1D7EA93A" w14:textId="28C1C339" w:rsidR="00B31AFF" w:rsidRPr="0062576A" w:rsidRDefault="00B31AFF" w:rsidP="002B226C">
      <w:pPr>
        <w:pStyle w:val="IntroFeatureText"/>
        <w:spacing w:before="0"/>
        <w:rPr>
          <w:rFonts w:cstheme="minorHAnsi"/>
        </w:rPr>
      </w:pPr>
      <w:r w:rsidRPr="0062576A">
        <w:rPr>
          <w:rFonts w:cstheme="minorHAnsi"/>
        </w:rPr>
        <w:t xml:space="preserve">ED4 – Change in number of businesses   </w:t>
      </w:r>
    </w:p>
    <w:p w14:paraId="1F2ED084" w14:textId="77777777" w:rsidR="00B31AFF" w:rsidRPr="00AD245A" w:rsidRDefault="00B31AFF" w:rsidP="00AD245A">
      <w:pPr>
        <w:pStyle w:val="BodyText100ThemeColour"/>
        <w:rPr>
          <w:rFonts w:ascii="Arial" w:hAnsi="Arial" w:cs="Arial"/>
          <w:b/>
          <w:sz w:val="24"/>
        </w:rPr>
      </w:pPr>
      <w:r w:rsidRPr="00AD245A">
        <w:rPr>
          <w:rFonts w:ascii="Arial" w:hAnsi="Arial" w:cs="Arial"/>
          <w:b/>
          <w:sz w:val="24"/>
        </w:rPr>
        <w:t>Definition</w:t>
      </w:r>
    </w:p>
    <w:p w14:paraId="07659FA2" w14:textId="1190A1E3" w:rsidR="00B31AFF" w:rsidRPr="00AD245A" w:rsidRDefault="00B31AFF" w:rsidP="00AD245A">
      <w:pPr>
        <w:pStyle w:val="BodyText"/>
        <w:rPr>
          <w:rFonts w:ascii="Arial" w:hAnsi="Arial" w:cs="Arial"/>
          <w:sz w:val="24"/>
          <w:szCs w:val="24"/>
          <w:lang w:eastAsia="en-AU"/>
        </w:rPr>
      </w:pPr>
      <w:r w:rsidRPr="00AD245A">
        <w:rPr>
          <w:rFonts w:ascii="Arial" w:hAnsi="Arial" w:cs="Arial"/>
          <w:sz w:val="24"/>
          <w:szCs w:val="24"/>
          <w:lang w:eastAsia="en-AU"/>
        </w:rPr>
        <w:t>The percentage change in the number of businesses with an ABN in the municipality.  </w:t>
      </w:r>
    </w:p>
    <w:p w14:paraId="60A9AE31" w14:textId="77777777" w:rsidR="00B31AFF" w:rsidRPr="00AD245A" w:rsidRDefault="00B31AFF" w:rsidP="00AD245A">
      <w:pPr>
        <w:pStyle w:val="BodyText100ThemeColour"/>
        <w:rPr>
          <w:rFonts w:ascii="Arial" w:hAnsi="Arial" w:cs="Arial"/>
          <w:b/>
          <w:sz w:val="24"/>
        </w:rPr>
      </w:pPr>
      <w:r w:rsidRPr="00AD245A">
        <w:rPr>
          <w:rFonts w:ascii="Arial" w:hAnsi="Arial" w:cs="Arial"/>
          <w:b/>
          <w:sz w:val="24"/>
        </w:rPr>
        <w:t>Calculation</w:t>
      </w:r>
    </w:p>
    <w:p w14:paraId="688C6B4F" w14:textId="77777777" w:rsidR="00B31AFF" w:rsidRPr="0062576A" w:rsidRDefault="00B31AFF" w:rsidP="002B226C">
      <w:pPr>
        <w:pStyle w:val="paragraph"/>
        <w:spacing w:line="276" w:lineRule="auto"/>
        <w:textAlignment w:val="baseline"/>
        <w:rPr>
          <w:rFonts w:asciiTheme="minorHAnsi" w:hAnsiTheme="minorHAnsi" w:cstheme="minorHAnsi"/>
          <w:sz w:val="21"/>
          <w:szCs w:val="21"/>
        </w:rPr>
      </w:pPr>
      <w:r w:rsidRPr="0062576A">
        <w:rPr>
          <w:rStyle w:val="normaltextrun1"/>
          <w:rFonts w:asciiTheme="minorHAnsi" w:hAnsiTheme="minorHAnsi" w:cstheme="minorHAnsi"/>
          <w:color w:val="363534"/>
          <w:sz w:val="21"/>
          <w:szCs w:val="21"/>
          <w:u w:val="single"/>
        </w:rPr>
        <w:t>Numerator</w:t>
      </w:r>
      <w:r w:rsidRPr="0062576A">
        <w:rPr>
          <w:rStyle w:val="eop"/>
          <w:rFonts w:asciiTheme="minorHAnsi" w:hAnsiTheme="minorHAnsi" w:cstheme="minorHAnsi"/>
          <w:sz w:val="21"/>
          <w:szCs w:val="21"/>
        </w:rPr>
        <w:t> </w:t>
      </w:r>
    </w:p>
    <w:p w14:paraId="376C4548" w14:textId="4E93FE2E" w:rsidR="00B31AFF" w:rsidRPr="0062576A" w:rsidRDefault="00B31AFF" w:rsidP="002B226C">
      <w:pPr>
        <w:pStyle w:val="paragraph"/>
        <w:spacing w:after="240" w:line="276" w:lineRule="auto"/>
        <w:textAlignment w:val="baseline"/>
        <w:rPr>
          <w:rFonts w:asciiTheme="minorHAnsi" w:hAnsiTheme="minorHAnsi" w:cstheme="minorHAnsi"/>
          <w:sz w:val="21"/>
          <w:szCs w:val="21"/>
        </w:rPr>
      </w:pPr>
      <w:r w:rsidRPr="0062576A">
        <w:rPr>
          <w:rStyle w:val="normaltextrun1"/>
          <w:rFonts w:asciiTheme="minorHAnsi" w:hAnsiTheme="minorHAnsi" w:cstheme="minorHAnsi"/>
          <w:color w:val="363534" w:themeColor="text1"/>
          <w:sz w:val="21"/>
          <w:szCs w:val="21"/>
        </w:rPr>
        <w:t xml:space="preserve">Number of businesses with an ABN in the municipality at the end of the financial year </w:t>
      </w:r>
      <w:r w:rsidRPr="0062576A">
        <w:rPr>
          <w:rStyle w:val="normaltextrun1"/>
          <w:rFonts w:asciiTheme="minorHAnsi" w:hAnsiTheme="minorHAnsi" w:cstheme="minorHAnsi"/>
          <w:i/>
          <w:iCs/>
          <w:color w:val="363534" w:themeColor="text1"/>
          <w:sz w:val="21"/>
          <w:szCs w:val="21"/>
        </w:rPr>
        <w:t>less</w:t>
      </w:r>
      <w:r w:rsidRPr="0062576A">
        <w:rPr>
          <w:rStyle w:val="normaltextrun1"/>
          <w:rFonts w:asciiTheme="minorHAnsi" w:hAnsiTheme="minorHAnsi" w:cstheme="minorHAnsi"/>
          <w:color w:val="363534" w:themeColor="text1"/>
          <w:sz w:val="21"/>
          <w:szCs w:val="21"/>
        </w:rPr>
        <w:t xml:space="preserve"> the number of businesses at the start of the financial year</w:t>
      </w:r>
    </w:p>
    <w:p w14:paraId="4FAABBE3" w14:textId="77777777" w:rsidR="00B31AFF" w:rsidRPr="0062576A" w:rsidRDefault="00B31AFF" w:rsidP="002B226C">
      <w:pPr>
        <w:pStyle w:val="paragraph"/>
        <w:spacing w:line="276" w:lineRule="auto"/>
        <w:textAlignment w:val="baseline"/>
        <w:rPr>
          <w:rFonts w:asciiTheme="minorHAnsi" w:hAnsiTheme="minorHAnsi" w:cstheme="minorHAnsi"/>
          <w:sz w:val="21"/>
          <w:szCs w:val="21"/>
        </w:rPr>
      </w:pPr>
      <w:r w:rsidRPr="0062576A">
        <w:rPr>
          <w:rStyle w:val="normaltextrun1"/>
          <w:rFonts w:asciiTheme="minorHAnsi" w:hAnsiTheme="minorHAnsi" w:cstheme="minorHAnsi"/>
          <w:color w:val="363534"/>
          <w:sz w:val="21"/>
          <w:szCs w:val="21"/>
          <w:u w:val="single"/>
        </w:rPr>
        <w:t>Denominator</w:t>
      </w:r>
      <w:r w:rsidRPr="0062576A">
        <w:rPr>
          <w:rStyle w:val="eop"/>
          <w:rFonts w:asciiTheme="minorHAnsi" w:hAnsiTheme="minorHAnsi" w:cstheme="minorHAnsi"/>
          <w:sz w:val="21"/>
          <w:szCs w:val="21"/>
        </w:rPr>
        <w:t> </w:t>
      </w:r>
    </w:p>
    <w:p w14:paraId="63F6E069" w14:textId="77777777" w:rsidR="00B31AFF" w:rsidRPr="0062576A" w:rsidRDefault="00B31AFF" w:rsidP="002B226C">
      <w:pPr>
        <w:pStyle w:val="BodyText"/>
        <w:spacing w:before="0" w:after="0" w:line="276" w:lineRule="auto"/>
        <w:rPr>
          <w:rFonts w:cstheme="minorHAnsi"/>
          <w:sz w:val="21"/>
          <w:szCs w:val="21"/>
        </w:rPr>
      </w:pPr>
      <w:r w:rsidRPr="0062576A">
        <w:rPr>
          <w:rStyle w:val="normaltextrun1"/>
          <w:rFonts w:cstheme="minorHAnsi"/>
          <w:sz w:val="21"/>
          <w:szCs w:val="21"/>
        </w:rPr>
        <w:t>Number of businesses with an ABN at the start of the financial year</w:t>
      </w:r>
    </w:p>
    <w:p w14:paraId="110BFA08" w14:textId="77777777" w:rsidR="00B31AFF" w:rsidRPr="004C1C29" w:rsidRDefault="00B31AFF" w:rsidP="004C1C29">
      <w:pPr>
        <w:pStyle w:val="BodyText100ThemeColour"/>
        <w:rPr>
          <w:rFonts w:ascii="Arial" w:hAnsi="Arial" w:cs="Arial"/>
          <w:b/>
          <w:sz w:val="24"/>
        </w:rPr>
      </w:pPr>
      <w:r w:rsidRPr="004C1C29">
        <w:rPr>
          <w:rFonts w:ascii="Arial" w:hAnsi="Arial" w:cs="Arial"/>
          <w:b/>
          <w:sz w:val="24"/>
        </w:rPr>
        <w:t xml:space="preserve">Key terms </w:t>
      </w:r>
    </w:p>
    <w:p w14:paraId="1383CF3D" w14:textId="77777777" w:rsidR="00B31AFF" w:rsidRPr="0062576A" w:rsidRDefault="00B31AFF" w:rsidP="009A25A2">
      <w:pPr>
        <w:spacing w:line="276" w:lineRule="auto"/>
        <w:rPr>
          <w:rFonts w:cstheme="minorHAnsi"/>
          <w:sz w:val="21"/>
          <w:szCs w:val="21"/>
          <w:u w:val="single"/>
        </w:rPr>
      </w:pPr>
      <w:r w:rsidRPr="0062576A">
        <w:rPr>
          <w:rFonts w:cstheme="minorHAnsi"/>
          <w:sz w:val="21"/>
          <w:szCs w:val="21"/>
          <w:u w:val="single"/>
        </w:rPr>
        <w:t>Business</w:t>
      </w:r>
    </w:p>
    <w:p w14:paraId="42B211D4" w14:textId="57B1457B" w:rsidR="00B31AFF" w:rsidRDefault="00B31AFF" w:rsidP="009A25A2">
      <w:pPr>
        <w:spacing w:line="276" w:lineRule="auto"/>
        <w:rPr>
          <w:rFonts w:cstheme="minorHAnsi"/>
          <w:sz w:val="21"/>
          <w:szCs w:val="21"/>
        </w:rPr>
      </w:pPr>
      <w:r w:rsidRPr="0062576A">
        <w:rPr>
          <w:rFonts w:cstheme="minorHAnsi"/>
          <w:sz w:val="21"/>
          <w:szCs w:val="21"/>
        </w:rPr>
        <w:t>Is an individual or entity registered on the Australian Business Register and resident in the municipality.</w:t>
      </w:r>
    </w:p>
    <w:p w14:paraId="46C36716" w14:textId="77777777" w:rsidR="00B0292D" w:rsidRDefault="00B0292D" w:rsidP="009A25A2">
      <w:pPr>
        <w:spacing w:line="276" w:lineRule="auto"/>
        <w:rPr>
          <w:rFonts w:cstheme="minorHAnsi"/>
          <w:sz w:val="21"/>
          <w:szCs w:val="21"/>
        </w:rPr>
      </w:pPr>
    </w:p>
    <w:p w14:paraId="77BFDF82" w14:textId="77777777" w:rsidR="00B0292D" w:rsidRPr="00204228" w:rsidRDefault="00B0292D" w:rsidP="00B0292D">
      <w:pPr>
        <w:spacing w:line="276" w:lineRule="auto"/>
        <w:rPr>
          <w:rFonts w:cstheme="minorHAnsi"/>
          <w:sz w:val="21"/>
          <w:szCs w:val="21"/>
          <w:u w:val="single"/>
        </w:rPr>
      </w:pPr>
      <w:r w:rsidRPr="00204228">
        <w:rPr>
          <w:rFonts w:cstheme="minorHAnsi"/>
          <w:sz w:val="21"/>
          <w:szCs w:val="21"/>
          <w:u w:val="single"/>
        </w:rPr>
        <w:t>ABN</w:t>
      </w:r>
    </w:p>
    <w:p w14:paraId="16EE86AC" w14:textId="77777777" w:rsidR="00B0292D" w:rsidRPr="00621D65" w:rsidRDefault="00B0292D" w:rsidP="00B0292D">
      <w:pPr>
        <w:spacing w:line="276" w:lineRule="auto"/>
        <w:rPr>
          <w:rFonts w:cstheme="minorHAnsi"/>
          <w:sz w:val="21"/>
          <w:szCs w:val="21"/>
        </w:rPr>
      </w:pPr>
      <w:r>
        <w:rPr>
          <w:rFonts w:cstheme="minorHAnsi"/>
          <w:sz w:val="21"/>
          <w:szCs w:val="21"/>
        </w:rPr>
        <w:t>The Australian Business Number (ABN) is a unique number issued by the Australian Business Register (ABR).</w:t>
      </w:r>
    </w:p>
    <w:p w14:paraId="4462D479" w14:textId="77777777" w:rsidR="00B31AFF" w:rsidRPr="0062576A" w:rsidRDefault="00B31AFF" w:rsidP="009A25A2">
      <w:pPr>
        <w:spacing w:line="276" w:lineRule="auto"/>
        <w:rPr>
          <w:rFonts w:cstheme="minorHAnsi"/>
          <w:sz w:val="21"/>
          <w:szCs w:val="21"/>
          <w:u w:val="single"/>
        </w:rPr>
      </w:pPr>
    </w:p>
    <w:p w14:paraId="1E7DF35C" w14:textId="77777777" w:rsidR="00B31AFF" w:rsidRPr="0062576A" w:rsidRDefault="00B31AFF" w:rsidP="009A25A2">
      <w:pPr>
        <w:spacing w:line="276" w:lineRule="auto"/>
        <w:rPr>
          <w:rFonts w:cstheme="minorHAnsi"/>
          <w:sz w:val="21"/>
          <w:szCs w:val="21"/>
          <w:u w:val="single"/>
        </w:rPr>
      </w:pPr>
      <w:r w:rsidRPr="0062576A">
        <w:rPr>
          <w:rFonts w:cstheme="minorHAnsi"/>
          <w:sz w:val="21"/>
          <w:szCs w:val="21"/>
          <w:u w:val="single"/>
        </w:rPr>
        <w:t>Number of businesses with an ABN</w:t>
      </w:r>
    </w:p>
    <w:p w14:paraId="60EDDC3F" w14:textId="22389621" w:rsidR="00B31AFF" w:rsidRPr="0062576A" w:rsidRDefault="00B31AFF" w:rsidP="009A25A2">
      <w:pPr>
        <w:spacing w:line="276" w:lineRule="auto"/>
        <w:rPr>
          <w:rFonts w:cstheme="minorHAnsi"/>
          <w:sz w:val="21"/>
          <w:szCs w:val="21"/>
        </w:rPr>
      </w:pPr>
      <w:r w:rsidRPr="0062576A">
        <w:rPr>
          <w:rFonts w:cstheme="minorHAnsi"/>
          <w:sz w:val="21"/>
          <w:szCs w:val="21"/>
        </w:rPr>
        <w:t xml:space="preserve">Is the number of businesses with an ABN at the end of the financial year unless specifically stated in the </w:t>
      </w:r>
      <w:r w:rsidR="0063643B">
        <w:rPr>
          <w:rFonts w:cstheme="minorHAnsi"/>
          <w:sz w:val="21"/>
          <w:szCs w:val="21"/>
        </w:rPr>
        <w:t>Calculation</w:t>
      </w:r>
      <w:r w:rsidRPr="0062576A">
        <w:rPr>
          <w:rFonts w:cstheme="minorHAnsi"/>
          <w:sz w:val="21"/>
          <w:szCs w:val="21"/>
        </w:rPr>
        <w:t>.</w:t>
      </w:r>
    </w:p>
    <w:p w14:paraId="20275633" w14:textId="77777777" w:rsidR="00B31AFF" w:rsidRPr="004C1C29" w:rsidRDefault="00B31AFF" w:rsidP="004C1C29">
      <w:pPr>
        <w:pStyle w:val="BodyText100ThemeColour"/>
        <w:rPr>
          <w:rFonts w:ascii="Arial" w:hAnsi="Arial" w:cs="Arial"/>
          <w:b/>
          <w:sz w:val="24"/>
        </w:rPr>
      </w:pPr>
      <w:r w:rsidRPr="004C1C29">
        <w:rPr>
          <w:rFonts w:ascii="Arial" w:hAnsi="Arial" w:cs="Arial"/>
          <w:b/>
          <w:sz w:val="24"/>
        </w:rPr>
        <w:t>Classification</w:t>
      </w:r>
    </w:p>
    <w:p w14:paraId="02B45778" w14:textId="593700ED" w:rsidR="00F2214D" w:rsidRPr="003B20F9" w:rsidRDefault="0020780C" w:rsidP="009A25A2">
      <w:pPr>
        <w:pStyle w:val="BodyText100ThemeColour"/>
        <w:spacing w:before="0" w:after="0" w:line="276" w:lineRule="auto"/>
        <w:rPr>
          <w:rFonts w:eastAsia="Arial Nova" w:cstheme="minorHAnsi"/>
          <w:color w:val="363534" w:themeColor="text1"/>
          <w:sz w:val="21"/>
          <w:szCs w:val="21"/>
          <w:lang w:eastAsia="en-AU"/>
        </w:rPr>
      </w:pPr>
      <w:r>
        <w:rPr>
          <w:rFonts w:eastAsia="Arial Nova" w:cstheme="minorHAnsi"/>
          <w:color w:val="363534" w:themeColor="text1"/>
          <w:sz w:val="21"/>
          <w:szCs w:val="21"/>
          <w:lang w:eastAsia="en-AU"/>
        </w:rPr>
        <w:t>Output indicator</w:t>
      </w:r>
      <w:r w:rsidR="003B20F9" w:rsidRPr="003B20F9">
        <w:rPr>
          <w:rFonts w:eastAsia="Arial Nova" w:cstheme="minorHAnsi"/>
          <w:color w:val="363534" w:themeColor="text1"/>
          <w:sz w:val="21"/>
          <w:szCs w:val="21"/>
          <w:lang w:eastAsia="en-AU"/>
        </w:rPr>
        <w:t xml:space="preserve"> – Economic activity</w:t>
      </w:r>
    </w:p>
    <w:p w14:paraId="6A5190FD" w14:textId="76CF1DBA" w:rsidR="00B31AFF" w:rsidRPr="004C1C29" w:rsidRDefault="00B31AFF" w:rsidP="004C1C29">
      <w:pPr>
        <w:pStyle w:val="BodyText100ThemeColour"/>
        <w:rPr>
          <w:rFonts w:ascii="Arial" w:hAnsi="Arial" w:cs="Arial"/>
          <w:b/>
          <w:sz w:val="24"/>
        </w:rPr>
      </w:pPr>
      <w:r w:rsidRPr="004C1C29">
        <w:rPr>
          <w:rFonts w:ascii="Arial" w:hAnsi="Arial" w:cs="Arial"/>
          <w:b/>
          <w:sz w:val="24"/>
        </w:rPr>
        <w:t>Data source</w:t>
      </w:r>
    </w:p>
    <w:p w14:paraId="56343265" w14:textId="77777777" w:rsidR="00B31AFF" w:rsidRPr="0062576A" w:rsidRDefault="00B31AFF" w:rsidP="009A25A2">
      <w:pPr>
        <w:pStyle w:val="BodyText"/>
        <w:spacing w:before="0" w:after="0" w:line="276" w:lineRule="auto"/>
        <w:rPr>
          <w:rFonts w:cstheme="minorHAnsi"/>
          <w:sz w:val="21"/>
          <w:szCs w:val="21"/>
        </w:rPr>
      </w:pPr>
      <w:r w:rsidRPr="0062576A">
        <w:rPr>
          <w:rFonts w:cstheme="minorHAnsi"/>
          <w:sz w:val="21"/>
          <w:szCs w:val="21"/>
        </w:rPr>
        <w:t>Australian Business Register – Australian Taxation Office</w:t>
      </w:r>
    </w:p>
    <w:p w14:paraId="2B7E2987" w14:textId="77777777" w:rsidR="00B31AFF" w:rsidRPr="004C1C29" w:rsidRDefault="00B31AFF" w:rsidP="004C1C29">
      <w:pPr>
        <w:pStyle w:val="BodyText100ThemeColour"/>
        <w:rPr>
          <w:rFonts w:ascii="Arial" w:hAnsi="Arial" w:cs="Arial"/>
          <w:b/>
          <w:sz w:val="24"/>
        </w:rPr>
      </w:pPr>
      <w:r w:rsidRPr="004C1C29">
        <w:rPr>
          <w:rFonts w:ascii="Arial" w:hAnsi="Arial" w:cs="Arial"/>
          <w:b/>
          <w:sz w:val="24"/>
        </w:rPr>
        <w:t>Data use / Community outcome</w:t>
      </w:r>
    </w:p>
    <w:p w14:paraId="220BFBE8" w14:textId="77777777" w:rsidR="00B31AFF" w:rsidRPr="0062576A" w:rsidRDefault="00B31AFF" w:rsidP="009A25A2">
      <w:pPr>
        <w:spacing w:line="276" w:lineRule="auto"/>
        <w:rPr>
          <w:rFonts w:cstheme="minorHAnsi"/>
        </w:rPr>
      </w:pPr>
      <w:r w:rsidRPr="0062576A">
        <w:rPr>
          <w:rFonts w:eastAsia="Arial Nova" w:cstheme="minorHAnsi"/>
          <w:sz w:val="21"/>
          <w:szCs w:val="21"/>
        </w:rPr>
        <w:t>Assessment of the degree to which council services support the community. Higher number of businesses suggests an improvement in the effectiveness of economic development activities.</w:t>
      </w:r>
      <w:r w:rsidRPr="0062576A">
        <w:rPr>
          <w:rFonts w:cstheme="minorHAnsi"/>
        </w:rPr>
        <w:t xml:space="preserve">  </w:t>
      </w:r>
    </w:p>
    <w:p w14:paraId="40CBC148" w14:textId="7994536A" w:rsidR="00B31AFF" w:rsidRPr="00CC0240" w:rsidRDefault="00B31AFF" w:rsidP="00CC0240">
      <w:pPr>
        <w:pStyle w:val="BodyText100ThemeColour"/>
        <w:rPr>
          <w:rFonts w:ascii="Arial" w:hAnsi="Arial" w:cs="Arial"/>
          <w:b/>
          <w:sz w:val="24"/>
        </w:rPr>
      </w:pPr>
      <w:r w:rsidRPr="00CC0240">
        <w:rPr>
          <w:rFonts w:ascii="Arial" w:hAnsi="Arial" w:cs="Arial"/>
          <w:b/>
          <w:sz w:val="24"/>
        </w:rPr>
        <w:t>Suitability for target setting</w:t>
      </w:r>
    </w:p>
    <w:p w14:paraId="63C2C45D" w14:textId="08A0F609" w:rsidR="00B31AFF" w:rsidRPr="0062576A" w:rsidRDefault="002D7BDF" w:rsidP="002D7BDF">
      <w:pPr>
        <w:pStyle w:val="BodyText"/>
        <w:rPr>
          <w:rFonts w:cstheme="minorHAnsi"/>
          <w:sz w:val="21"/>
          <w:szCs w:val="21"/>
        </w:rPr>
      </w:pPr>
      <w:r>
        <w:rPr>
          <w:rFonts w:cstheme="minorHAnsi"/>
          <w:sz w:val="21"/>
          <w:szCs w:val="21"/>
        </w:rPr>
        <w:t>n/a</w:t>
      </w:r>
    </w:p>
    <w:p w14:paraId="41F4227D" w14:textId="77777777" w:rsidR="00B31AFF" w:rsidRPr="00CC0240" w:rsidRDefault="00B31AFF" w:rsidP="00CC0240">
      <w:pPr>
        <w:pStyle w:val="BodyText100ThemeColour"/>
        <w:rPr>
          <w:rFonts w:ascii="Arial" w:hAnsi="Arial" w:cs="Arial"/>
          <w:b/>
          <w:sz w:val="24"/>
        </w:rPr>
      </w:pPr>
      <w:r w:rsidRPr="00CC0240">
        <w:rPr>
          <w:rFonts w:ascii="Arial" w:hAnsi="Arial" w:cs="Arial"/>
          <w:b/>
          <w:sz w:val="24"/>
        </w:rPr>
        <w:t>Related to</w:t>
      </w:r>
    </w:p>
    <w:p w14:paraId="4DDBF52B" w14:textId="77777777" w:rsidR="00B31AFF" w:rsidRPr="0062576A" w:rsidRDefault="00B31AFF" w:rsidP="009A25A2">
      <w:pPr>
        <w:pStyle w:val="BodyText"/>
        <w:spacing w:before="0" w:after="0" w:line="276" w:lineRule="auto"/>
        <w:rPr>
          <w:rFonts w:cstheme="minorHAnsi"/>
          <w:sz w:val="21"/>
          <w:szCs w:val="21"/>
        </w:rPr>
      </w:pPr>
      <w:r w:rsidRPr="0062576A">
        <w:rPr>
          <w:rFonts w:cstheme="minorHAnsi"/>
          <w:sz w:val="21"/>
          <w:szCs w:val="21"/>
        </w:rPr>
        <w:t>ED1 – Participation in business development activities</w:t>
      </w:r>
    </w:p>
    <w:p w14:paraId="0A5951B5" w14:textId="77777777" w:rsidR="00B31AFF" w:rsidRPr="0062576A" w:rsidRDefault="00B31AFF" w:rsidP="009A25A2">
      <w:pPr>
        <w:pStyle w:val="BodyText"/>
        <w:spacing w:before="0" w:after="0" w:line="276" w:lineRule="auto"/>
        <w:rPr>
          <w:rFonts w:cstheme="minorHAnsi"/>
          <w:sz w:val="21"/>
          <w:szCs w:val="21"/>
        </w:rPr>
      </w:pPr>
      <w:r w:rsidRPr="0062576A">
        <w:rPr>
          <w:rFonts w:cstheme="minorHAnsi"/>
          <w:sz w:val="21"/>
          <w:szCs w:val="21"/>
        </w:rPr>
        <w:t>ED2 – Delivery of planned business development activities</w:t>
      </w:r>
    </w:p>
    <w:p w14:paraId="1FA0537D" w14:textId="77777777" w:rsidR="00B31AFF" w:rsidRPr="0062576A" w:rsidRDefault="00B31AFF" w:rsidP="009A25A2">
      <w:pPr>
        <w:pStyle w:val="BodyText"/>
        <w:spacing w:before="0" w:after="0" w:line="276" w:lineRule="auto"/>
        <w:rPr>
          <w:rFonts w:cstheme="minorHAnsi"/>
          <w:sz w:val="21"/>
          <w:szCs w:val="21"/>
        </w:rPr>
      </w:pPr>
      <w:r w:rsidRPr="0062576A">
        <w:rPr>
          <w:rFonts w:cstheme="minorHAnsi"/>
          <w:sz w:val="21"/>
          <w:szCs w:val="21"/>
        </w:rPr>
        <w:t xml:space="preserve">ED4 – Change in number of businesses </w:t>
      </w:r>
    </w:p>
    <w:p w14:paraId="64AFA7DE" w14:textId="77777777" w:rsidR="00B31AFF" w:rsidRPr="00282908" w:rsidRDefault="00B31AFF" w:rsidP="00282908">
      <w:pPr>
        <w:pStyle w:val="BodyText100ThemeColour"/>
        <w:rPr>
          <w:rFonts w:ascii="Arial" w:hAnsi="Arial" w:cs="Arial"/>
          <w:b/>
          <w:sz w:val="24"/>
        </w:rPr>
      </w:pPr>
      <w:r w:rsidRPr="00282908">
        <w:rPr>
          <w:rFonts w:ascii="Arial" w:hAnsi="Arial" w:cs="Arial"/>
          <w:b/>
          <w:sz w:val="24"/>
        </w:rPr>
        <w:t>Further information</w:t>
      </w:r>
    </w:p>
    <w:p w14:paraId="30A683BE" w14:textId="32FA6AAB" w:rsidR="003B20F9" w:rsidRDefault="003B20F9" w:rsidP="00D23168">
      <w:pPr>
        <w:pStyle w:val="BodyText100ThemeColour"/>
        <w:spacing w:before="0" w:after="0" w:line="276" w:lineRule="auto"/>
        <w:rPr>
          <w:rFonts w:ascii="Arial" w:hAnsi="Arial" w:cs="Arial"/>
          <w:b/>
          <w:sz w:val="24"/>
        </w:rPr>
      </w:pPr>
      <w:r w:rsidRPr="002D44F5">
        <w:rPr>
          <w:rFonts w:cstheme="minorHAnsi"/>
          <w:color w:val="363534" w:themeColor="text1"/>
          <w:sz w:val="21"/>
          <w:szCs w:val="21"/>
          <w:lang w:eastAsia="en-AU"/>
        </w:rPr>
        <w:t>None</w:t>
      </w:r>
    </w:p>
    <w:p w14:paraId="2ABA18DD" w14:textId="19997EEA" w:rsidR="00B31AFF" w:rsidRPr="00282908" w:rsidRDefault="00B31AFF" w:rsidP="00282908">
      <w:pPr>
        <w:pStyle w:val="BodyText100ThemeColour"/>
        <w:rPr>
          <w:rFonts w:ascii="Arial" w:hAnsi="Arial" w:cs="Arial"/>
          <w:b/>
          <w:sz w:val="24"/>
        </w:rPr>
      </w:pPr>
      <w:r w:rsidRPr="00282908">
        <w:rPr>
          <w:rFonts w:ascii="Arial" w:hAnsi="Arial" w:cs="Arial"/>
          <w:b/>
          <w:sz w:val="24"/>
        </w:rPr>
        <w:t>Notes or Case Studies</w:t>
      </w:r>
    </w:p>
    <w:p w14:paraId="4058B1B3" w14:textId="77777777" w:rsidR="00B31AFF" w:rsidRPr="0062576A" w:rsidRDefault="00B31AFF" w:rsidP="00D23168">
      <w:pPr>
        <w:spacing w:line="276" w:lineRule="auto"/>
        <w:rPr>
          <w:rFonts w:cstheme="minorHAnsi"/>
          <w:sz w:val="21"/>
          <w:szCs w:val="21"/>
          <w:u w:val="single"/>
        </w:rPr>
      </w:pPr>
      <w:r w:rsidRPr="0062576A">
        <w:rPr>
          <w:rFonts w:cstheme="minorHAnsi"/>
          <w:sz w:val="21"/>
          <w:szCs w:val="21"/>
          <w:u w:val="single"/>
        </w:rPr>
        <w:t>Australian Business Register</w:t>
      </w:r>
    </w:p>
    <w:p w14:paraId="25A5EA95" w14:textId="469A58A9" w:rsidR="00743400" w:rsidRDefault="00B31AFF" w:rsidP="00D23168">
      <w:pPr>
        <w:spacing w:line="276" w:lineRule="auto"/>
        <w:rPr>
          <w:rFonts w:cstheme="minorHAnsi"/>
          <w:sz w:val="21"/>
          <w:szCs w:val="21"/>
        </w:rPr>
      </w:pPr>
      <w:r w:rsidRPr="0062576A">
        <w:rPr>
          <w:rFonts w:cstheme="minorHAnsi"/>
          <w:sz w:val="21"/>
          <w:szCs w:val="21"/>
        </w:rPr>
        <w:t xml:space="preserve">The Australian Business Register (ABR) has developed a standard reporting query that allows councils to calculate the number of businesses with an ABN, in their municipality. A tutorial has been prepared by the ABR to assist councils to run the query and is available by emailing </w:t>
      </w:r>
      <w:hyperlink r:id="rId389">
        <w:r w:rsidRPr="0062576A">
          <w:rPr>
            <w:rStyle w:val="Hyperlink"/>
            <w:rFonts w:cstheme="minorHAnsi"/>
            <w:sz w:val="21"/>
            <w:szCs w:val="21"/>
          </w:rPr>
          <w:t>ABREnquiries@abr.gov.au</w:t>
        </w:r>
      </w:hyperlink>
      <w:r w:rsidRPr="0062576A">
        <w:rPr>
          <w:rFonts w:cstheme="minorHAnsi"/>
          <w:sz w:val="21"/>
          <w:szCs w:val="21"/>
        </w:rPr>
        <w:t>.</w:t>
      </w:r>
    </w:p>
    <w:p w14:paraId="50F9CD63" w14:textId="77777777" w:rsidR="00DA5D61" w:rsidRDefault="00DA5D61" w:rsidP="00DE390A">
      <w:pPr>
        <w:rPr>
          <w:rFonts w:cstheme="minorHAnsi"/>
          <w:sz w:val="21"/>
          <w:szCs w:val="21"/>
        </w:rPr>
      </w:pPr>
    </w:p>
    <w:p w14:paraId="03C3579B" w14:textId="77777777" w:rsidR="00DA5D61" w:rsidRDefault="00DA5D61" w:rsidP="00DE390A">
      <w:pPr>
        <w:rPr>
          <w:rFonts w:cstheme="minorHAnsi"/>
          <w:sz w:val="21"/>
          <w:szCs w:val="21"/>
        </w:rPr>
      </w:pPr>
    </w:p>
    <w:p w14:paraId="625C290B" w14:textId="77777777" w:rsidR="00DA5D61" w:rsidRDefault="00DA5D61" w:rsidP="00DE390A">
      <w:pPr>
        <w:rPr>
          <w:rFonts w:cstheme="minorHAnsi"/>
          <w:sz w:val="21"/>
          <w:szCs w:val="21"/>
        </w:rPr>
      </w:pPr>
    </w:p>
    <w:p w14:paraId="0B42230C" w14:textId="77777777" w:rsidR="00DA5D61" w:rsidRDefault="00DA5D61" w:rsidP="00DE390A">
      <w:pPr>
        <w:rPr>
          <w:rFonts w:cstheme="minorHAnsi"/>
          <w:sz w:val="21"/>
          <w:szCs w:val="21"/>
        </w:rPr>
        <w:sectPr w:rsidR="00DA5D61" w:rsidSect="00A12645">
          <w:type w:val="continuous"/>
          <w:pgSz w:w="11907" w:h="16840" w:code="9"/>
          <w:pgMar w:top="2268" w:right="1134" w:bottom="1134" w:left="1134" w:header="284" w:footer="284" w:gutter="0"/>
          <w:cols w:num="2" w:space="720"/>
          <w:docGrid w:linePitch="360"/>
        </w:sectPr>
      </w:pPr>
    </w:p>
    <w:p w14:paraId="36F222F2" w14:textId="2B283911" w:rsidR="00981807" w:rsidRPr="002E6F5E" w:rsidRDefault="00054252" w:rsidP="002E6F5E">
      <w:pPr>
        <w:pStyle w:val="IntroFeatureText"/>
        <w:spacing w:before="0"/>
        <w:rPr>
          <w:rFonts w:cstheme="minorHAnsi"/>
        </w:rPr>
      </w:pPr>
      <w:r>
        <w:rPr>
          <w:rFonts w:cstheme="minorHAnsi"/>
        </w:rPr>
        <w:lastRenderedPageBreak/>
        <w:t>I1</w:t>
      </w:r>
      <w:r w:rsidRPr="0062576A">
        <w:rPr>
          <w:rFonts w:cstheme="minorHAnsi"/>
        </w:rPr>
        <w:t xml:space="preserve"> – </w:t>
      </w:r>
      <w:r w:rsidR="00D52287">
        <w:rPr>
          <w:rFonts w:cstheme="minorHAnsi"/>
        </w:rPr>
        <w:t>User satisfaction with immunisation servi</w:t>
      </w:r>
      <w:r w:rsidR="00D51FFA">
        <w:rPr>
          <w:rFonts w:cstheme="minorHAnsi"/>
        </w:rPr>
        <w:t>c</w:t>
      </w:r>
      <w:r w:rsidR="00D52287">
        <w:rPr>
          <w:rFonts w:cstheme="minorHAnsi"/>
        </w:rPr>
        <w:t>e</w:t>
      </w:r>
      <w:r w:rsidRPr="0062576A">
        <w:rPr>
          <w:rFonts w:cstheme="minorHAnsi"/>
        </w:rPr>
        <w:t xml:space="preserve">  </w:t>
      </w:r>
    </w:p>
    <w:p w14:paraId="602B0BAF" w14:textId="5F360888" w:rsidR="00054252" w:rsidRPr="00282908" w:rsidRDefault="00054252" w:rsidP="00282908">
      <w:pPr>
        <w:pStyle w:val="BodyText100ThemeColour"/>
        <w:rPr>
          <w:rFonts w:ascii="Arial" w:hAnsi="Arial" w:cs="Arial"/>
          <w:b/>
          <w:sz w:val="24"/>
        </w:rPr>
      </w:pPr>
      <w:r w:rsidRPr="00282908">
        <w:rPr>
          <w:rFonts w:ascii="Arial" w:hAnsi="Arial" w:cs="Arial"/>
          <w:b/>
          <w:sz w:val="24"/>
        </w:rPr>
        <w:t>Definition</w:t>
      </w:r>
    </w:p>
    <w:p w14:paraId="6E6C12C9" w14:textId="0BC680D5" w:rsidR="00054252" w:rsidRPr="00282908" w:rsidRDefault="00BB6C54" w:rsidP="00282908">
      <w:pPr>
        <w:pStyle w:val="BodyText"/>
        <w:rPr>
          <w:rFonts w:ascii="Arial" w:hAnsi="Arial" w:cs="Arial"/>
          <w:sz w:val="24"/>
          <w:szCs w:val="24"/>
          <w:lang w:eastAsia="en-AU"/>
        </w:rPr>
      </w:pPr>
      <w:r w:rsidRPr="00282908">
        <w:rPr>
          <w:rFonts w:ascii="Arial" w:hAnsi="Arial" w:cs="Arial"/>
          <w:sz w:val="24"/>
          <w:szCs w:val="24"/>
          <w:lang w:eastAsia="en-AU"/>
        </w:rPr>
        <w:t>Provision of vaccinations against preventable diseases to children and secondary school children</w:t>
      </w:r>
      <w:r w:rsidR="00054252" w:rsidRPr="00282908">
        <w:rPr>
          <w:rFonts w:ascii="Arial" w:hAnsi="Arial" w:cs="Arial"/>
          <w:sz w:val="24"/>
          <w:szCs w:val="24"/>
          <w:lang w:eastAsia="en-AU"/>
        </w:rPr>
        <w:t>.  </w:t>
      </w:r>
    </w:p>
    <w:p w14:paraId="43199D88" w14:textId="77777777" w:rsidR="00054252" w:rsidRPr="00A11A4F" w:rsidRDefault="00054252" w:rsidP="00A11A4F">
      <w:pPr>
        <w:pStyle w:val="BodyText100ThemeColour"/>
        <w:rPr>
          <w:rFonts w:ascii="Arial" w:hAnsi="Arial" w:cs="Arial"/>
          <w:b/>
          <w:sz w:val="24"/>
        </w:rPr>
      </w:pPr>
      <w:r w:rsidRPr="00A11A4F">
        <w:rPr>
          <w:rFonts w:ascii="Arial" w:hAnsi="Arial" w:cs="Arial"/>
          <w:b/>
          <w:sz w:val="24"/>
        </w:rPr>
        <w:t>Calculation</w:t>
      </w:r>
    </w:p>
    <w:p w14:paraId="30385075" w14:textId="77777777" w:rsidR="002D6A78" w:rsidRDefault="00054252" w:rsidP="004A1F86">
      <w:pPr>
        <w:pStyle w:val="paragraph"/>
        <w:spacing w:line="276" w:lineRule="auto"/>
        <w:textAlignment w:val="baseline"/>
        <w:rPr>
          <w:rStyle w:val="eop"/>
          <w:rFonts w:asciiTheme="minorHAnsi" w:hAnsiTheme="minorHAnsi" w:cstheme="minorHAnsi"/>
          <w:sz w:val="21"/>
          <w:szCs w:val="21"/>
        </w:rPr>
      </w:pPr>
      <w:r w:rsidRPr="0062576A">
        <w:rPr>
          <w:rStyle w:val="normaltextrun1"/>
          <w:rFonts w:asciiTheme="minorHAnsi" w:hAnsiTheme="minorHAnsi" w:cstheme="minorHAnsi"/>
          <w:color w:val="363534"/>
          <w:sz w:val="21"/>
          <w:szCs w:val="21"/>
          <w:u w:val="single"/>
        </w:rPr>
        <w:t>Numerator</w:t>
      </w:r>
      <w:r w:rsidRPr="0062576A">
        <w:rPr>
          <w:rStyle w:val="eop"/>
          <w:rFonts w:asciiTheme="minorHAnsi" w:hAnsiTheme="minorHAnsi" w:cstheme="minorHAnsi"/>
          <w:sz w:val="21"/>
          <w:szCs w:val="21"/>
        </w:rPr>
        <w:t> </w:t>
      </w:r>
    </w:p>
    <w:p w14:paraId="7598A9D1" w14:textId="217A270E" w:rsidR="002D6A78" w:rsidRPr="00515762" w:rsidRDefault="002D6A78" w:rsidP="004A1F86">
      <w:pPr>
        <w:pStyle w:val="paragraph"/>
        <w:spacing w:after="240" w:line="276" w:lineRule="auto"/>
        <w:textAlignment w:val="baseline"/>
        <w:rPr>
          <w:rFonts w:asciiTheme="minorHAnsi" w:hAnsiTheme="minorHAnsi" w:cstheme="minorHAnsi"/>
          <w:color w:val="363534" w:themeColor="text1"/>
          <w:sz w:val="21"/>
          <w:szCs w:val="21"/>
        </w:rPr>
      </w:pPr>
      <w:r w:rsidRPr="00515762">
        <w:rPr>
          <w:rFonts w:asciiTheme="minorHAnsi" w:hAnsiTheme="minorHAnsi" w:cstheme="minorHAnsi"/>
          <w:color w:val="363534" w:themeColor="text1"/>
          <w:sz w:val="21"/>
          <w:szCs w:val="21"/>
        </w:rPr>
        <w:t>User satisfaction with how council has performed on provision of children immunisation service</w:t>
      </w:r>
    </w:p>
    <w:p w14:paraId="1AC28B46" w14:textId="3EFFC796" w:rsidR="002D6A78" w:rsidRPr="002D6A78" w:rsidRDefault="002D6A78" w:rsidP="004A1F86">
      <w:pPr>
        <w:pStyle w:val="paragraph"/>
        <w:spacing w:line="276" w:lineRule="auto"/>
        <w:textAlignment w:val="baseline"/>
        <w:rPr>
          <w:rStyle w:val="eop"/>
          <w:rFonts w:asciiTheme="minorHAnsi" w:hAnsiTheme="minorHAnsi" w:cstheme="minorHAnsi"/>
          <w:sz w:val="21"/>
          <w:szCs w:val="21"/>
          <w:u w:val="single"/>
        </w:rPr>
      </w:pPr>
      <w:r w:rsidRPr="002D6A78">
        <w:rPr>
          <w:rStyle w:val="eop"/>
          <w:rFonts w:asciiTheme="minorHAnsi" w:hAnsiTheme="minorHAnsi" w:cstheme="minorHAnsi"/>
          <w:sz w:val="21"/>
          <w:szCs w:val="21"/>
          <w:u w:val="single"/>
        </w:rPr>
        <w:t>Denominator</w:t>
      </w:r>
    </w:p>
    <w:p w14:paraId="48BD55A1" w14:textId="3465C33D" w:rsidR="00054252" w:rsidRPr="0062576A" w:rsidRDefault="002D6A78" w:rsidP="004A1F86">
      <w:pPr>
        <w:pStyle w:val="paragraph"/>
        <w:spacing w:line="276" w:lineRule="auto"/>
        <w:textAlignment w:val="baseline"/>
        <w:rPr>
          <w:rFonts w:asciiTheme="minorHAnsi" w:hAnsiTheme="minorHAnsi" w:cstheme="minorHAnsi"/>
          <w:sz w:val="21"/>
          <w:szCs w:val="21"/>
        </w:rPr>
      </w:pPr>
      <w:r w:rsidRPr="002D6A78">
        <w:rPr>
          <w:rStyle w:val="eop"/>
          <w:rFonts w:asciiTheme="minorHAnsi" w:hAnsiTheme="minorHAnsi" w:cstheme="minorHAnsi"/>
          <w:sz w:val="21"/>
          <w:szCs w:val="21"/>
        </w:rPr>
        <w:t>Not applicable</w:t>
      </w:r>
    </w:p>
    <w:p w14:paraId="313109A0" w14:textId="77777777" w:rsidR="00054252" w:rsidRPr="00A11A4F" w:rsidRDefault="00054252" w:rsidP="00A11A4F">
      <w:pPr>
        <w:pStyle w:val="BodyText100ThemeColour"/>
        <w:rPr>
          <w:rFonts w:ascii="Arial" w:hAnsi="Arial" w:cs="Arial"/>
          <w:b/>
          <w:sz w:val="24"/>
        </w:rPr>
      </w:pPr>
      <w:r w:rsidRPr="00A11A4F">
        <w:rPr>
          <w:rFonts w:ascii="Arial" w:hAnsi="Arial" w:cs="Arial"/>
          <w:b/>
          <w:sz w:val="24"/>
        </w:rPr>
        <w:t xml:space="preserve">Key terms </w:t>
      </w:r>
    </w:p>
    <w:p w14:paraId="146D164E" w14:textId="77777777" w:rsidR="002927BF" w:rsidRPr="00F870B3" w:rsidRDefault="002927BF" w:rsidP="004A1F86">
      <w:pPr>
        <w:spacing w:line="276" w:lineRule="auto"/>
        <w:rPr>
          <w:rFonts w:cstheme="minorHAnsi"/>
          <w:sz w:val="21"/>
          <w:szCs w:val="21"/>
          <w:u w:val="single"/>
        </w:rPr>
      </w:pPr>
      <w:r w:rsidRPr="00F870B3">
        <w:rPr>
          <w:rFonts w:cstheme="minorHAnsi"/>
          <w:sz w:val="21"/>
          <w:szCs w:val="21"/>
          <w:u w:val="single"/>
        </w:rPr>
        <w:t>Age group</w:t>
      </w:r>
    </w:p>
    <w:p w14:paraId="37FD6975" w14:textId="77C4E266" w:rsidR="002927BF" w:rsidRDefault="002927BF" w:rsidP="004A1F86">
      <w:pPr>
        <w:spacing w:line="276" w:lineRule="auto"/>
        <w:rPr>
          <w:rFonts w:cstheme="minorHAnsi"/>
          <w:sz w:val="21"/>
          <w:szCs w:val="21"/>
        </w:rPr>
      </w:pPr>
      <w:r w:rsidRPr="00F870B3">
        <w:rPr>
          <w:rFonts w:cstheme="minorHAnsi"/>
          <w:sz w:val="21"/>
          <w:szCs w:val="21"/>
        </w:rPr>
        <w:t>See definition of children.</w:t>
      </w:r>
    </w:p>
    <w:p w14:paraId="572E4BF4" w14:textId="77777777" w:rsidR="002306C8" w:rsidRPr="00F870B3" w:rsidRDefault="002306C8" w:rsidP="004A1F86">
      <w:pPr>
        <w:spacing w:line="276" w:lineRule="auto"/>
        <w:rPr>
          <w:rFonts w:cstheme="minorHAnsi"/>
          <w:sz w:val="21"/>
          <w:szCs w:val="21"/>
        </w:rPr>
      </w:pPr>
    </w:p>
    <w:p w14:paraId="0FC36D0C" w14:textId="77777777" w:rsidR="002927BF" w:rsidRPr="00F870B3" w:rsidRDefault="002927BF" w:rsidP="004A1F86">
      <w:pPr>
        <w:spacing w:line="276" w:lineRule="auto"/>
        <w:rPr>
          <w:rFonts w:cstheme="minorHAnsi"/>
          <w:sz w:val="21"/>
          <w:szCs w:val="21"/>
          <w:u w:val="single"/>
        </w:rPr>
      </w:pPr>
      <w:r w:rsidRPr="00F870B3">
        <w:rPr>
          <w:rFonts w:cstheme="minorHAnsi"/>
          <w:sz w:val="21"/>
          <w:szCs w:val="21"/>
          <w:u w:val="single"/>
        </w:rPr>
        <w:t>Children</w:t>
      </w:r>
    </w:p>
    <w:p w14:paraId="573B1A08" w14:textId="2624B4DF" w:rsidR="002927BF" w:rsidRDefault="002927BF" w:rsidP="004A1F86">
      <w:pPr>
        <w:spacing w:line="276" w:lineRule="auto"/>
        <w:rPr>
          <w:rFonts w:cstheme="minorHAnsi"/>
          <w:sz w:val="21"/>
          <w:szCs w:val="21"/>
        </w:rPr>
      </w:pPr>
      <w:r w:rsidRPr="00F870B3">
        <w:rPr>
          <w:rFonts w:cstheme="minorHAnsi"/>
          <w:sz w:val="21"/>
          <w:szCs w:val="21"/>
        </w:rPr>
        <w:t>Is all children in the 12-15, 24-27 and 60-63 months cohort.</w:t>
      </w:r>
    </w:p>
    <w:p w14:paraId="693B91B2" w14:textId="77777777" w:rsidR="002306C8" w:rsidRPr="00F870B3" w:rsidRDefault="002306C8" w:rsidP="004A1F86">
      <w:pPr>
        <w:spacing w:line="276" w:lineRule="auto"/>
        <w:rPr>
          <w:rFonts w:cstheme="minorHAnsi"/>
          <w:sz w:val="21"/>
          <w:szCs w:val="21"/>
        </w:rPr>
      </w:pPr>
    </w:p>
    <w:p w14:paraId="612B1E3C" w14:textId="77777777" w:rsidR="00DE390A" w:rsidRPr="00F870B3" w:rsidRDefault="00DE390A" w:rsidP="004A1F86">
      <w:pPr>
        <w:spacing w:line="276" w:lineRule="auto"/>
        <w:rPr>
          <w:rFonts w:cstheme="minorHAnsi"/>
          <w:sz w:val="21"/>
          <w:szCs w:val="21"/>
          <w:u w:val="single"/>
        </w:rPr>
      </w:pPr>
      <w:r w:rsidRPr="00F870B3">
        <w:rPr>
          <w:rFonts w:cstheme="minorHAnsi"/>
          <w:sz w:val="21"/>
          <w:szCs w:val="21"/>
          <w:u w:val="single"/>
        </w:rPr>
        <w:t>Secondary school children</w:t>
      </w:r>
    </w:p>
    <w:p w14:paraId="0D61A545" w14:textId="3E51F70C" w:rsidR="00627093" w:rsidRPr="00F870B3" w:rsidRDefault="00DE390A" w:rsidP="004A1F86">
      <w:pPr>
        <w:spacing w:line="276" w:lineRule="auto"/>
        <w:rPr>
          <w:rFonts w:cstheme="minorHAnsi"/>
          <w:sz w:val="21"/>
          <w:szCs w:val="21"/>
        </w:rPr>
      </w:pPr>
      <w:r w:rsidRPr="00F870B3">
        <w:rPr>
          <w:rFonts w:cstheme="minorHAnsi"/>
          <w:sz w:val="21"/>
          <w:szCs w:val="21"/>
        </w:rPr>
        <w:t>Is all children in the 7-10 year cohort as measured by enrolments.</w:t>
      </w:r>
    </w:p>
    <w:p w14:paraId="5F8288F4" w14:textId="6AC7B7E1" w:rsidR="00054252" w:rsidRPr="003B15EB" w:rsidRDefault="00054252" w:rsidP="003B15EB">
      <w:pPr>
        <w:pStyle w:val="BodyText100ThemeColour"/>
        <w:rPr>
          <w:rFonts w:ascii="Arial" w:hAnsi="Arial" w:cs="Arial"/>
          <w:b/>
          <w:sz w:val="24"/>
        </w:rPr>
      </w:pPr>
      <w:r w:rsidRPr="003B15EB">
        <w:rPr>
          <w:rFonts w:ascii="Arial" w:hAnsi="Arial" w:cs="Arial"/>
          <w:b/>
          <w:sz w:val="24"/>
        </w:rPr>
        <w:t>Classification</w:t>
      </w:r>
    </w:p>
    <w:p w14:paraId="2DCCD208" w14:textId="092A78A3" w:rsidR="00054252" w:rsidRPr="0097252F" w:rsidRDefault="000559F5" w:rsidP="004A1F86">
      <w:pPr>
        <w:pStyle w:val="BodyText"/>
        <w:spacing w:before="0" w:after="0" w:line="276" w:lineRule="auto"/>
        <w:rPr>
          <w:rFonts w:cstheme="minorHAnsi"/>
          <w:sz w:val="21"/>
          <w:szCs w:val="21"/>
        </w:rPr>
      </w:pPr>
      <w:r>
        <w:rPr>
          <w:rFonts w:cstheme="minorHAnsi"/>
          <w:sz w:val="21"/>
          <w:szCs w:val="21"/>
        </w:rPr>
        <w:t>Output indicator</w:t>
      </w:r>
      <w:r w:rsidR="0097252F">
        <w:rPr>
          <w:rFonts w:cstheme="minorHAnsi"/>
          <w:sz w:val="21"/>
          <w:szCs w:val="21"/>
        </w:rPr>
        <w:t xml:space="preserve"> – Satisfaction </w:t>
      </w:r>
    </w:p>
    <w:p w14:paraId="25A24B22" w14:textId="77777777" w:rsidR="00054252" w:rsidRPr="003B15EB" w:rsidRDefault="00054252" w:rsidP="003B15EB">
      <w:pPr>
        <w:pStyle w:val="BodyText100ThemeColour"/>
        <w:rPr>
          <w:rFonts w:ascii="Arial" w:hAnsi="Arial" w:cs="Arial"/>
          <w:b/>
          <w:sz w:val="24"/>
        </w:rPr>
      </w:pPr>
      <w:r w:rsidRPr="003B15EB">
        <w:rPr>
          <w:rFonts w:ascii="Arial" w:hAnsi="Arial" w:cs="Arial"/>
          <w:b/>
          <w:sz w:val="24"/>
        </w:rPr>
        <w:t>Data source</w:t>
      </w:r>
    </w:p>
    <w:p w14:paraId="5E29231A" w14:textId="05883783" w:rsidR="00054252" w:rsidRPr="0062576A" w:rsidRDefault="00CF261B" w:rsidP="004A1F86">
      <w:pPr>
        <w:pStyle w:val="BodyText"/>
        <w:spacing w:before="0" w:after="0" w:line="276" w:lineRule="auto"/>
        <w:rPr>
          <w:rFonts w:cstheme="minorHAnsi"/>
          <w:sz w:val="21"/>
          <w:szCs w:val="21"/>
        </w:rPr>
      </w:pPr>
      <w:r>
        <w:rPr>
          <w:rFonts w:cstheme="minorHAnsi"/>
          <w:sz w:val="21"/>
          <w:szCs w:val="21"/>
        </w:rPr>
        <w:t>N</w:t>
      </w:r>
      <w:r w:rsidR="00BE5D92">
        <w:rPr>
          <w:rFonts w:cstheme="minorHAnsi"/>
          <w:sz w:val="21"/>
          <w:szCs w:val="21"/>
        </w:rPr>
        <w:t>o data available</w:t>
      </w:r>
    </w:p>
    <w:p w14:paraId="6B348EC9" w14:textId="77777777" w:rsidR="00054252" w:rsidRPr="00890F88" w:rsidRDefault="00054252" w:rsidP="00890F88">
      <w:pPr>
        <w:pStyle w:val="BodyText100ThemeColour"/>
        <w:rPr>
          <w:rFonts w:ascii="Arial" w:hAnsi="Arial" w:cs="Arial"/>
          <w:b/>
          <w:sz w:val="24"/>
        </w:rPr>
      </w:pPr>
      <w:r w:rsidRPr="00890F88">
        <w:rPr>
          <w:rFonts w:ascii="Arial" w:hAnsi="Arial" w:cs="Arial"/>
          <w:b/>
          <w:sz w:val="24"/>
        </w:rPr>
        <w:t>Data use / Community outcome</w:t>
      </w:r>
    </w:p>
    <w:p w14:paraId="05D5E0C4" w14:textId="034915F2" w:rsidR="000F5CC5" w:rsidRPr="00F256CD" w:rsidRDefault="000F5CC5" w:rsidP="004A1F86">
      <w:pPr>
        <w:pStyle w:val="paragraph"/>
        <w:spacing w:line="276" w:lineRule="auto"/>
        <w:textAlignment w:val="baseline"/>
        <w:rPr>
          <w:rFonts w:asciiTheme="minorHAnsi" w:hAnsiTheme="minorHAnsi" w:cstheme="minorHAnsi"/>
          <w:color w:val="363534" w:themeColor="text1"/>
          <w:sz w:val="20"/>
        </w:rPr>
      </w:pPr>
      <w:r w:rsidRPr="00F256CD">
        <w:rPr>
          <w:rFonts w:asciiTheme="minorHAnsi" w:hAnsiTheme="minorHAnsi" w:cstheme="minorHAnsi"/>
          <w:color w:val="363534" w:themeColor="text1"/>
          <w:sz w:val="20"/>
        </w:rPr>
        <w:t>The immunisation service should be provided in accordance with agreed standards. High or increasing compliance with agreed standards suggests an improvement in the effectiveness of the immunisation service</w:t>
      </w:r>
      <w:r w:rsidR="00F256CD" w:rsidRPr="00F256CD">
        <w:rPr>
          <w:rFonts w:asciiTheme="minorHAnsi" w:hAnsiTheme="minorHAnsi" w:cstheme="minorHAnsi"/>
          <w:color w:val="363534" w:themeColor="text1"/>
          <w:sz w:val="20"/>
        </w:rPr>
        <w:t>.</w:t>
      </w:r>
    </w:p>
    <w:p w14:paraId="46C19383" w14:textId="4CC03C4B" w:rsidR="00054252" w:rsidRPr="003B25A3" w:rsidRDefault="00054252" w:rsidP="003B25A3">
      <w:pPr>
        <w:pStyle w:val="BodyText100ThemeColour"/>
        <w:rPr>
          <w:rFonts w:ascii="Arial" w:hAnsi="Arial" w:cs="Arial"/>
          <w:b/>
          <w:sz w:val="24"/>
        </w:rPr>
      </w:pPr>
      <w:r w:rsidRPr="003B25A3">
        <w:rPr>
          <w:rFonts w:ascii="Arial" w:hAnsi="Arial" w:cs="Arial"/>
          <w:b/>
          <w:sz w:val="24"/>
        </w:rPr>
        <w:t>Suitability for target setting</w:t>
      </w:r>
    </w:p>
    <w:p w14:paraId="0B44E534" w14:textId="5DB968F6" w:rsidR="00054252" w:rsidRPr="0062576A" w:rsidRDefault="002D7BDF" w:rsidP="002D7BDF">
      <w:pPr>
        <w:pStyle w:val="BodyText"/>
        <w:spacing w:before="0" w:after="0" w:line="276" w:lineRule="auto"/>
        <w:rPr>
          <w:rFonts w:cstheme="minorHAnsi"/>
          <w:sz w:val="21"/>
          <w:szCs w:val="21"/>
        </w:rPr>
      </w:pPr>
      <w:r>
        <w:rPr>
          <w:rFonts w:cstheme="minorHAnsi"/>
          <w:sz w:val="21"/>
          <w:szCs w:val="21"/>
        </w:rPr>
        <w:t>n/a</w:t>
      </w:r>
    </w:p>
    <w:tbl>
      <w:tblPr>
        <w:tblpPr w:leftFromText="5670" w:rightFromText="5670" w:bottomFromText="284" w:vertAnchor="page" w:horzAnchor="margin" w:tblpXSpec="right" w:tblpY="766"/>
        <w:tblOverlap w:val="never"/>
        <w:tblW w:w="8187" w:type="dxa"/>
        <w:tblLayout w:type="fixed"/>
        <w:tblCellMar>
          <w:left w:w="0" w:type="dxa"/>
          <w:right w:w="0" w:type="dxa"/>
        </w:tblCellMar>
        <w:tblLook w:val="04A0" w:firstRow="1" w:lastRow="0" w:firstColumn="1" w:lastColumn="0" w:noHBand="0" w:noVBand="1"/>
      </w:tblPr>
      <w:tblGrid>
        <w:gridCol w:w="8187"/>
      </w:tblGrid>
      <w:tr w:rsidR="002D4741" w:rsidRPr="0095263D" w14:paraId="74B3DF74" w14:textId="77777777" w:rsidTr="00204D23">
        <w:trPr>
          <w:trHeight w:val="1247"/>
        </w:trPr>
        <w:tc>
          <w:tcPr>
            <w:tcW w:w="8187" w:type="dxa"/>
            <w:vAlign w:val="center"/>
          </w:tcPr>
          <w:p w14:paraId="235AF180" w14:textId="47DB6BEE" w:rsidR="002D4741" w:rsidRPr="00114AD8" w:rsidRDefault="002D4741" w:rsidP="00204D23">
            <w:pPr>
              <w:pStyle w:val="Subtitle"/>
              <w:spacing w:before="80" w:line="320" w:lineRule="exact"/>
              <w:rPr>
                <w:rFonts w:asciiTheme="minorHAnsi" w:hAnsiTheme="minorHAnsi" w:cstheme="minorHAnsi"/>
                <w:b/>
                <w:sz w:val="40"/>
              </w:rPr>
            </w:pPr>
            <w:r>
              <w:rPr>
                <w:rFonts w:asciiTheme="minorHAnsi" w:hAnsiTheme="minorHAnsi" w:cstheme="minorHAnsi"/>
                <w:b/>
                <w:sz w:val="40"/>
              </w:rPr>
              <w:t>Immunisation</w:t>
            </w:r>
          </w:p>
          <w:p w14:paraId="72EF9124" w14:textId="77777777" w:rsidR="002D4741" w:rsidRPr="00114AD8" w:rsidRDefault="002D4741" w:rsidP="00204D23">
            <w:pPr>
              <w:jc w:val="right"/>
              <w:rPr>
                <w:color w:val="FFFFFF" w:themeColor="background1"/>
                <w:sz w:val="36"/>
              </w:rPr>
            </w:pPr>
            <w:r w:rsidRPr="00114AD8">
              <w:rPr>
                <w:color w:val="FFFFFF" w:themeColor="background1"/>
                <w:sz w:val="36"/>
              </w:rPr>
              <w:t>Optional Indicators</w:t>
            </w:r>
          </w:p>
          <w:p w14:paraId="6BA00384" w14:textId="77777777" w:rsidR="002D4741" w:rsidRPr="00114AD8" w:rsidRDefault="002D4741" w:rsidP="00204D23"/>
        </w:tc>
      </w:tr>
      <w:tr w:rsidR="002D4741" w:rsidRPr="0095263D" w14:paraId="42C3D2CA" w14:textId="77777777" w:rsidTr="00204D23">
        <w:trPr>
          <w:trHeight w:val="1247"/>
        </w:trPr>
        <w:tc>
          <w:tcPr>
            <w:tcW w:w="8187" w:type="dxa"/>
            <w:vAlign w:val="center"/>
          </w:tcPr>
          <w:p w14:paraId="339052C3" w14:textId="5D74CD25" w:rsidR="002D4741" w:rsidRPr="0095263D" w:rsidRDefault="002D4741" w:rsidP="00204D23">
            <w:pPr>
              <w:pStyle w:val="Subtitle"/>
              <w:spacing w:before="80" w:line="320" w:lineRule="exact"/>
              <w:rPr>
                <w:rFonts w:asciiTheme="minorHAnsi" w:hAnsiTheme="minorHAnsi" w:cstheme="minorHAnsi"/>
                <w:color w:val="C00000"/>
                <w:sz w:val="28"/>
              </w:rPr>
            </w:pPr>
            <w:r w:rsidRPr="0095263D">
              <w:rPr>
                <w:rFonts w:asciiTheme="minorHAnsi" w:hAnsiTheme="minorHAnsi" w:cstheme="minorHAnsi"/>
                <w:color w:val="C00000"/>
                <w:sz w:val="28"/>
              </w:rPr>
              <w:t xml:space="preserve">Provision of </w:t>
            </w:r>
            <w:r>
              <w:rPr>
                <w:rFonts w:asciiTheme="minorHAnsi" w:hAnsiTheme="minorHAnsi" w:cstheme="minorHAnsi"/>
                <w:color w:val="C00000"/>
                <w:sz w:val="28"/>
              </w:rPr>
              <w:t>vaccinations against preventable diseases to children and secondary school children</w:t>
            </w:r>
          </w:p>
        </w:tc>
      </w:tr>
    </w:tbl>
    <w:p w14:paraId="6D19C2D8" w14:textId="57BF03D8" w:rsidR="00054252" w:rsidRPr="003B25A3" w:rsidRDefault="00054252" w:rsidP="00310552">
      <w:pPr>
        <w:pStyle w:val="BodyText100ThemeColour"/>
        <w:spacing w:before="0"/>
        <w:rPr>
          <w:rFonts w:ascii="Arial" w:hAnsi="Arial" w:cs="Arial"/>
          <w:b/>
          <w:sz w:val="24"/>
        </w:rPr>
      </w:pPr>
      <w:r w:rsidRPr="003B25A3">
        <w:rPr>
          <w:rFonts w:ascii="Arial" w:hAnsi="Arial" w:cs="Arial"/>
          <w:b/>
          <w:sz w:val="24"/>
        </w:rPr>
        <w:t>Related to</w:t>
      </w:r>
    </w:p>
    <w:p w14:paraId="397C0B84" w14:textId="7A92F13B" w:rsidR="00FA4ED1" w:rsidRPr="00DE390A" w:rsidRDefault="00B63E6D" w:rsidP="004A1F86">
      <w:pPr>
        <w:pStyle w:val="BodyText"/>
        <w:spacing w:before="0" w:after="0" w:line="276" w:lineRule="auto"/>
        <w:rPr>
          <w:rFonts w:cstheme="minorHAnsi"/>
          <w:sz w:val="21"/>
          <w:szCs w:val="21"/>
        </w:rPr>
      </w:pPr>
      <w:r>
        <w:rPr>
          <w:rFonts w:cstheme="minorHAnsi"/>
          <w:sz w:val="21"/>
          <w:szCs w:val="21"/>
        </w:rPr>
        <w:t>None</w:t>
      </w:r>
    </w:p>
    <w:p w14:paraId="0A82DC2A" w14:textId="687D2060" w:rsidR="00054252" w:rsidRPr="003B25A3" w:rsidRDefault="00054252" w:rsidP="003B25A3">
      <w:pPr>
        <w:pStyle w:val="BodyText100ThemeColour"/>
        <w:rPr>
          <w:rFonts w:ascii="Arial" w:hAnsi="Arial" w:cs="Arial"/>
          <w:b/>
          <w:sz w:val="24"/>
        </w:rPr>
      </w:pPr>
      <w:r w:rsidRPr="003B25A3">
        <w:rPr>
          <w:rFonts w:ascii="Arial" w:hAnsi="Arial" w:cs="Arial"/>
          <w:b/>
          <w:sz w:val="24"/>
        </w:rPr>
        <w:t>Further information</w:t>
      </w:r>
    </w:p>
    <w:p w14:paraId="5944EB1B" w14:textId="55F9BA3C" w:rsidR="00054252" w:rsidRPr="0062576A" w:rsidRDefault="00054252" w:rsidP="004A1F86">
      <w:pPr>
        <w:pStyle w:val="BodyText"/>
        <w:spacing w:before="0" w:after="0" w:line="276" w:lineRule="auto"/>
        <w:rPr>
          <w:rFonts w:cstheme="minorHAnsi"/>
          <w:sz w:val="21"/>
          <w:szCs w:val="21"/>
        </w:rPr>
      </w:pPr>
      <w:r w:rsidRPr="0062576A">
        <w:rPr>
          <w:rFonts w:cstheme="minorHAnsi"/>
          <w:sz w:val="21"/>
          <w:szCs w:val="21"/>
        </w:rPr>
        <w:t>N</w:t>
      </w:r>
      <w:r w:rsidR="00B63E6D">
        <w:rPr>
          <w:rFonts w:cstheme="minorHAnsi"/>
          <w:sz w:val="21"/>
          <w:szCs w:val="21"/>
        </w:rPr>
        <w:t>one</w:t>
      </w:r>
    </w:p>
    <w:p w14:paraId="43FC5F52" w14:textId="77777777" w:rsidR="00054252" w:rsidRPr="00876791" w:rsidRDefault="00054252" w:rsidP="00876791">
      <w:pPr>
        <w:pStyle w:val="BodyText100ThemeColour"/>
        <w:rPr>
          <w:rFonts w:ascii="Arial" w:hAnsi="Arial" w:cs="Arial"/>
          <w:b/>
          <w:sz w:val="24"/>
        </w:rPr>
      </w:pPr>
      <w:r w:rsidRPr="00876791">
        <w:rPr>
          <w:rFonts w:ascii="Arial" w:hAnsi="Arial" w:cs="Arial"/>
          <w:b/>
          <w:sz w:val="24"/>
        </w:rPr>
        <w:t>Notes or Case Studies</w:t>
      </w:r>
    </w:p>
    <w:p w14:paraId="7DA1A37B" w14:textId="77777777" w:rsidR="002640FA" w:rsidRPr="004A381A" w:rsidRDefault="002640FA" w:rsidP="004A1F86">
      <w:pPr>
        <w:spacing w:line="276" w:lineRule="auto"/>
        <w:rPr>
          <w:rFonts w:cs="Tahoma"/>
          <w:sz w:val="21"/>
          <w:szCs w:val="21"/>
          <w:u w:val="single"/>
        </w:rPr>
      </w:pPr>
      <w:r w:rsidRPr="004A381A">
        <w:rPr>
          <w:rFonts w:cs="Tahoma"/>
          <w:sz w:val="21"/>
          <w:szCs w:val="21"/>
          <w:u w:val="single"/>
        </w:rPr>
        <w:t>Reporting period</w:t>
      </w:r>
    </w:p>
    <w:p w14:paraId="3D099EEB" w14:textId="5D7CACC2" w:rsidR="002640FA" w:rsidRDefault="002640FA" w:rsidP="004A1F86">
      <w:pPr>
        <w:spacing w:line="276" w:lineRule="auto"/>
        <w:rPr>
          <w:rFonts w:cs="Tahoma"/>
          <w:sz w:val="21"/>
          <w:szCs w:val="21"/>
        </w:rPr>
      </w:pPr>
      <w:r w:rsidRPr="004A381A">
        <w:rPr>
          <w:rFonts w:cs="Tahoma"/>
          <w:sz w:val="21"/>
          <w:szCs w:val="21"/>
        </w:rPr>
        <w:t>The reporting period for secondary school children vaccinations is a calendar year</w:t>
      </w:r>
    </w:p>
    <w:p w14:paraId="12FC653F" w14:textId="77777777" w:rsidR="002306C8" w:rsidRPr="004A381A" w:rsidRDefault="002306C8" w:rsidP="004A1F86">
      <w:pPr>
        <w:spacing w:line="276" w:lineRule="auto"/>
        <w:rPr>
          <w:rFonts w:cs="Tahoma"/>
          <w:sz w:val="21"/>
          <w:szCs w:val="21"/>
        </w:rPr>
      </w:pPr>
    </w:p>
    <w:p w14:paraId="35227351" w14:textId="77777777" w:rsidR="002640FA" w:rsidRPr="004A381A" w:rsidRDefault="002640FA" w:rsidP="004A1F86">
      <w:pPr>
        <w:spacing w:line="276" w:lineRule="auto"/>
        <w:rPr>
          <w:rFonts w:cs="Tahoma"/>
          <w:sz w:val="21"/>
          <w:szCs w:val="21"/>
          <w:u w:val="single"/>
        </w:rPr>
      </w:pPr>
      <w:r w:rsidRPr="004A381A">
        <w:rPr>
          <w:rFonts w:cs="Tahoma"/>
          <w:sz w:val="21"/>
          <w:szCs w:val="21"/>
          <w:u w:val="single"/>
        </w:rPr>
        <w:t>Separation of other service activities</w:t>
      </w:r>
    </w:p>
    <w:p w14:paraId="05AEAB05" w14:textId="77777777" w:rsidR="002640FA" w:rsidRPr="004A381A" w:rsidRDefault="002640FA" w:rsidP="004A1F86">
      <w:pPr>
        <w:spacing w:line="276" w:lineRule="auto"/>
        <w:rPr>
          <w:rFonts w:cs="Tahoma"/>
          <w:sz w:val="21"/>
          <w:szCs w:val="21"/>
        </w:rPr>
      </w:pPr>
      <w:r w:rsidRPr="004A381A">
        <w:rPr>
          <w:rFonts w:cs="Tahoma"/>
          <w:sz w:val="21"/>
          <w:szCs w:val="21"/>
        </w:rPr>
        <w:t>Where the immunisation service forms part of a larger budget program including complementary activities such as environmental health, food safety or Maternal and Child Health it will be necessary to separate the costs of the various activities in order to calculate the service cost indicator. The following approach is suggested for allocating costs to activities:</w:t>
      </w:r>
    </w:p>
    <w:p w14:paraId="18E381F6" w14:textId="77777777" w:rsidR="002640FA" w:rsidRDefault="002640FA" w:rsidP="004A1F86">
      <w:pPr>
        <w:pStyle w:val="PullOutBoxBullet"/>
        <w:spacing w:before="0" w:after="0" w:line="276" w:lineRule="auto"/>
        <w:rPr>
          <w:sz w:val="21"/>
          <w:szCs w:val="21"/>
        </w:rPr>
      </w:pPr>
      <w:r w:rsidRPr="004A381A">
        <w:rPr>
          <w:sz w:val="21"/>
          <w:szCs w:val="21"/>
        </w:rPr>
        <w:t>specific costs – Identify costs which are specific to each activity such as staff, consultants, vehicles and the like and allocate across activities</w:t>
      </w:r>
    </w:p>
    <w:p w14:paraId="6B338B2B" w14:textId="18E02F8B" w:rsidR="00813A23" w:rsidRPr="000B2BFC" w:rsidRDefault="000B2BFC" w:rsidP="004A1F86">
      <w:pPr>
        <w:pStyle w:val="PullOutBoxBullet"/>
        <w:spacing w:before="0" w:after="0" w:line="276" w:lineRule="auto"/>
        <w:rPr>
          <w:sz w:val="21"/>
          <w:szCs w:val="21"/>
        </w:rPr>
      </w:pPr>
      <w:r w:rsidRPr="000B2BFC">
        <w:rPr>
          <w:sz w:val="21"/>
          <w:szCs w:val="21"/>
        </w:rPr>
        <w:t>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6FF4AC5D" w14:textId="393F1167" w:rsidR="00FF4DD4" w:rsidRDefault="00FF4DD4" w:rsidP="00053C07">
      <w:pPr>
        <w:rPr>
          <w:rFonts w:ascii="Arial Nova" w:hAnsi="Arial Nova"/>
          <w:u w:val="single"/>
        </w:rPr>
        <w:sectPr w:rsidR="00FF4DD4" w:rsidSect="00AF5B76">
          <w:headerReference w:type="even" r:id="rId390"/>
          <w:headerReference w:type="default" r:id="rId391"/>
          <w:headerReference w:type="first" r:id="rId392"/>
          <w:pgSz w:w="11907" w:h="16840" w:code="9"/>
          <w:pgMar w:top="2268" w:right="1134" w:bottom="1134" w:left="1134" w:header="284" w:footer="284" w:gutter="0"/>
          <w:cols w:num="2" w:space="720"/>
          <w:titlePg/>
          <w:docGrid w:linePitch="360"/>
        </w:sectPr>
      </w:pPr>
    </w:p>
    <w:p w14:paraId="497C7DED" w14:textId="35CD7C50" w:rsidR="00053C07" w:rsidRPr="0062576A" w:rsidRDefault="0093666F" w:rsidP="00034DFC">
      <w:pPr>
        <w:pStyle w:val="IntroFeatureText"/>
        <w:spacing w:before="0"/>
        <w:rPr>
          <w:rFonts w:cstheme="minorHAnsi"/>
        </w:rPr>
      </w:pPr>
      <w:bookmarkStart w:id="130" w:name="_Toc513817615"/>
      <w:bookmarkStart w:id="131" w:name="_Toc514339467"/>
      <w:r>
        <w:rPr>
          <w:rFonts w:cstheme="minorHAnsi"/>
        </w:rPr>
        <w:lastRenderedPageBreak/>
        <w:t>I2</w:t>
      </w:r>
      <w:r w:rsidR="00053C07" w:rsidRPr="0062576A">
        <w:rPr>
          <w:rFonts w:cstheme="minorHAnsi"/>
        </w:rPr>
        <w:t xml:space="preserve"> – </w:t>
      </w:r>
      <w:r w:rsidRPr="00FC5C36">
        <w:t>Vaccination of children by council</w:t>
      </w:r>
    </w:p>
    <w:p w14:paraId="47F7D805" w14:textId="77777777" w:rsidR="00053C07" w:rsidRPr="00835D5D" w:rsidRDefault="00053C07" w:rsidP="00835D5D">
      <w:pPr>
        <w:pStyle w:val="BodyText100ThemeColour"/>
        <w:rPr>
          <w:rFonts w:ascii="Arial" w:hAnsi="Arial" w:cs="Arial"/>
          <w:b/>
          <w:sz w:val="24"/>
        </w:rPr>
      </w:pPr>
      <w:r w:rsidRPr="00835D5D">
        <w:rPr>
          <w:rFonts w:ascii="Arial" w:hAnsi="Arial" w:cs="Arial"/>
          <w:b/>
          <w:sz w:val="24"/>
        </w:rPr>
        <w:t>Definition</w:t>
      </w:r>
    </w:p>
    <w:p w14:paraId="1D9DB7F0" w14:textId="71A33E09" w:rsidR="001864A1" w:rsidRPr="007E25A0" w:rsidRDefault="001864A1" w:rsidP="007E25A0">
      <w:pPr>
        <w:pStyle w:val="BodyText"/>
        <w:rPr>
          <w:rFonts w:ascii="Arial" w:hAnsi="Arial" w:cs="Arial"/>
          <w:sz w:val="24"/>
          <w:szCs w:val="24"/>
          <w:lang w:eastAsia="en-AU"/>
        </w:rPr>
      </w:pPr>
      <w:r w:rsidRPr="007E25A0">
        <w:rPr>
          <w:rFonts w:ascii="Arial" w:hAnsi="Arial" w:cs="Arial"/>
          <w:sz w:val="24"/>
          <w:szCs w:val="24"/>
          <w:lang w:eastAsia="en-AU"/>
        </w:rPr>
        <w:t xml:space="preserve">The proportion of children who are fully vaccinated by council </w:t>
      </w:r>
    </w:p>
    <w:p w14:paraId="19053E63" w14:textId="3FD30619" w:rsidR="00053C07" w:rsidRPr="008F7DC2" w:rsidRDefault="00053C07" w:rsidP="008F7DC2">
      <w:pPr>
        <w:pStyle w:val="BodyText100ThemeColour"/>
        <w:rPr>
          <w:rFonts w:ascii="Arial" w:hAnsi="Arial" w:cs="Arial"/>
          <w:b/>
          <w:sz w:val="24"/>
        </w:rPr>
      </w:pPr>
      <w:r w:rsidRPr="008F7DC2">
        <w:rPr>
          <w:rFonts w:ascii="Arial" w:hAnsi="Arial" w:cs="Arial"/>
          <w:b/>
          <w:sz w:val="24"/>
        </w:rPr>
        <w:t>Calculation</w:t>
      </w:r>
    </w:p>
    <w:p w14:paraId="79370C84" w14:textId="77777777" w:rsidR="00053C07" w:rsidRPr="0062576A" w:rsidRDefault="00053C07" w:rsidP="00721BFD">
      <w:pPr>
        <w:pStyle w:val="paragraph"/>
        <w:spacing w:line="276" w:lineRule="auto"/>
        <w:textAlignment w:val="baseline"/>
        <w:rPr>
          <w:rFonts w:asciiTheme="minorHAnsi" w:hAnsiTheme="minorHAnsi" w:cstheme="minorHAnsi"/>
          <w:sz w:val="21"/>
          <w:szCs w:val="21"/>
        </w:rPr>
      </w:pPr>
      <w:r w:rsidRPr="0062576A">
        <w:rPr>
          <w:rStyle w:val="normaltextrun1"/>
          <w:rFonts w:asciiTheme="minorHAnsi" w:hAnsiTheme="minorHAnsi" w:cstheme="minorHAnsi"/>
          <w:color w:val="363534"/>
          <w:sz w:val="21"/>
          <w:szCs w:val="21"/>
          <w:u w:val="single"/>
        </w:rPr>
        <w:t>Numerator</w:t>
      </w:r>
      <w:r w:rsidRPr="0062576A">
        <w:rPr>
          <w:rStyle w:val="eop"/>
          <w:rFonts w:asciiTheme="minorHAnsi" w:hAnsiTheme="minorHAnsi" w:cstheme="minorHAnsi"/>
          <w:sz w:val="21"/>
          <w:szCs w:val="21"/>
        </w:rPr>
        <w:t> </w:t>
      </w:r>
    </w:p>
    <w:p w14:paraId="117A2870" w14:textId="74C5FA8D" w:rsidR="001A0200" w:rsidRPr="00721BFD" w:rsidRDefault="001A0200" w:rsidP="00721BFD">
      <w:pPr>
        <w:pStyle w:val="paragraph"/>
        <w:spacing w:after="240" w:line="276" w:lineRule="auto"/>
        <w:textAlignment w:val="baseline"/>
        <w:rPr>
          <w:rFonts w:asciiTheme="minorHAnsi" w:hAnsiTheme="minorHAnsi" w:cstheme="minorHAnsi"/>
          <w:color w:val="363534" w:themeColor="text1"/>
          <w:sz w:val="21"/>
          <w:szCs w:val="21"/>
        </w:rPr>
      </w:pPr>
      <w:r w:rsidRPr="001A0200">
        <w:rPr>
          <w:rStyle w:val="normaltextrun1"/>
          <w:rFonts w:asciiTheme="minorHAnsi" w:hAnsiTheme="minorHAnsi" w:cstheme="minorHAnsi"/>
          <w:color w:val="363534" w:themeColor="text1"/>
          <w:sz w:val="21"/>
          <w:szCs w:val="21"/>
        </w:rPr>
        <w:t>Percentage of children fully vaccinated by council</w:t>
      </w:r>
    </w:p>
    <w:p w14:paraId="3DD678C5" w14:textId="77777777" w:rsidR="00053C07" w:rsidRPr="0062576A" w:rsidRDefault="00053C07" w:rsidP="00721BFD">
      <w:pPr>
        <w:pStyle w:val="paragraph"/>
        <w:spacing w:line="276" w:lineRule="auto"/>
        <w:textAlignment w:val="baseline"/>
        <w:rPr>
          <w:rFonts w:asciiTheme="minorHAnsi" w:hAnsiTheme="minorHAnsi" w:cstheme="minorHAnsi"/>
          <w:sz w:val="21"/>
          <w:szCs w:val="21"/>
        </w:rPr>
      </w:pPr>
      <w:r w:rsidRPr="0062576A">
        <w:rPr>
          <w:rStyle w:val="normaltextrun1"/>
          <w:rFonts w:asciiTheme="minorHAnsi" w:hAnsiTheme="minorHAnsi" w:cstheme="minorHAnsi"/>
          <w:color w:val="363534"/>
          <w:sz w:val="21"/>
          <w:szCs w:val="21"/>
          <w:u w:val="single"/>
        </w:rPr>
        <w:t>Denominator</w:t>
      </w:r>
      <w:r w:rsidRPr="0062576A">
        <w:rPr>
          <w:rStyle w:val="eop"/>
          <w:rFonts w:asciiTheme="minorHAnsi" w:hAnsiTheme="minorHAnsi" w:cstheme="minorHAnsi"/>
          <w:sz w:val="21"/>
          <w:szCs w:val="21"/>
        </w:rPr>
        <w:t> </w:t>
      </w:r>
    </w:p>
    <w:p w14:paraId="67E3FB73" w14:textId="2E512B31" w:rsidR="00053C07" w:rsidRPr="0062576A" w:rsidRDefault="003A0CF4" w:rsidP="00721BFD">
      <w:pPr>
        <w:pStyle w:val="BodyText"/>
        <w:spacing w:before="0" w:line="276" w:lineRule="auto"/>
        <w:rPr>
          <w:rFonts w:cstheme="minorHAnsi"/>
          <w:sz w:val="21"/>
          <w:szCs w:val="21"/>
        </w:rPr>
      </w:pPr>
      <w:r>
        <w:rPr>
          <w:rStyle w:val="normaltextrun1"/>
          <w:rFonts w:cstheme="minorHAnsi"/>
          <w:sz w:val="21"/>
          <w:szCs w:val="21"/>
        </w:rPr>
        <w:t>Not applicable</w:t>
      </w:r>
    </w:p>
    <w:p w14:paraId="30325B79" w14:textId="77777777" w:rsidR="00053C07" w:rsidRPr="007E25A0" w:rsidRDefault="00053C07" w:rsidP="007E25A0">
      <w:pPr>
        <w:pStyle w:val="BodyText100ThemeColour"/>
        <w:rPr>
          <w:rFonts w:ascii="Arial" w:hAnsi="Arial" w:cs="Arial"/>
          <w:b/>
          <w:sz w:val="24"/>
        </w:rPr>
      </w:pPr>
      <w:r w:rsidRPr="007E25A0">
        <w:rPr>
          <w:rFonts w:ascii="Arial" w:hAnsi="Arial" w:cs="Arial"/>
          <w:b/>
          <w:sz w:val="24"/>
        </w:rPr>
        <w:t xml:space="preserve">Key terms </w:t>
      </w:r>
    </w:p>
    <w:p w14:paraId="43AEE4CE" w14:textId="77777777" w:rsidR="00FB708B" w:rsidRPr="00FB708B" w:rsidRDefault="00FB708B" w:rsidP="00FE336D">
      <w:pPr>
        <w:spacing w:line="276" w:lineRule="auto"/>
        <w:rPr>
          <w:rFonts w:cs="Tahoma"/>
          <w:sz w:val="21"/>
          <w:szCs w:val="21"/>
          <w:u w:val="single"/>
        </w:rPr>
      </w:pPr>
      <w:r w:rsidRPr="00FB708B">
        <w:rPr>
          <w:rFonts w:cs="Tahoma"/>
          <w:sz w:val="21"/>
          <w:szCs w:val="21"/>
          <w:u w:val="single"/>
        </w:rPr>
        <w:t>Age group</w:t>
      </w:r>
    </w:p>
    <w:p w14:paraId="278C9C43" w14:textId="77777777" w:rsidR="00FB708B" w:rsidRPr="00FB708B" w:rsidRDefault="00FB708B" w:rsidP="00FE336D">
      <w:pPr>
        <w:spacing w:line="276" w:lineRule="auto"/>
        <w:rPr>
          <w:rFonts w:cs="Tahoma"/>
          <w:sz w:val="21"/>
          <w:szCs w:val="21"/>
        </w:rPr>
      </w:pPr>
      <w:r w:rsidRPr="00194349">
        <w:rPr>
          <w:rFonts w:cs="Tahoma"/>
          <w:sz w:val="21"/>
          <w:szCs w:val="21"/>
        </w:rPr>
        <w:t>See definition of children.</w:t>
      </w:r>
    </w:p>
    <w:p w14:paraId="7A5B8B90" w14:textId="77777777" w:rsidR="00FE336D" w:rsidRDefault="00FE336D" w:rsidP="00FE336D">
      <w:pPr>
        <w:spacing w:line="276" w:lineRule="auto"/>
        <w:rPr>
          <w:rFonts w:cs="Tahoma"/>
          <w:sz w:val="21"/>
          <w:szCs w:val="21"/>
          <w:u w:val="single"/>
        </w:rPr>
      </w:pPr>
    </w:p>
    <w:p w14:paraId="58537F9E" w14:textId="77777777" w:rsidR="00FB708B" w:rsidRPr="00FB708B" w:rsidRDefault="00FB708B" w:rsidP="00FE336D">
      <w:pPr>
        <w:spacing w:line="276" w:lineRule="auto"/>
        <w:rPr>
          <w:rFonts w:cs="Tahoma"/>
          <w:sz w:val="21"/>
          <w:szCs w:val="21"/>
          <w:u w:val="single"/>
        </w:rPr>
      </w:pPr>
      <w:r w:rsidRPr="00FB708B">
        <w:rPr>
          <w:rFonts w:cs="Tahoma"/>
          <w:sz w:val="21"/>
          <w:szCs w:val="21"/>
          <w:u w:val="single"/>
        </w:rPr>
        <w:t>Children</w:t>
      </w:r>
    </w:p>
    <w:p w14:paraId="296003AF" w14:textId="4DDDB87C" w:rsidR="00CB2694" w:rsidRDefault="00FB708B" w:rsidP="00FE336D">
      <w:pPr>
        <w:spacing w:line="276" w:lineRule="auto"/>
        <w:rPr>
          <w:rFonts w:cs="Tahoma"/>
          <w:sz w:val="21"/>
          <w:szCs w:val="21"/>
        </w:rPr>
      </w:pPr>
      <w:r w:rsidRPr="00FB708B">
        <w:rPr>
          <w:rFonts w:cs="Tahoma"/>
          <w:sz w:val="21"/>
          <w:szCs w:val="21"/>
        </w:rPr>
        <w:t>Is all children in the 12-15, 24-27 and 60-63 months cohort.</w:t>
      </w:r>
    </w:p>
    <w:p w14:paraId="752D4070" w14:textId="77777777" w:rsidR="00FE336D" w:rsidRDefault="00FE336D" w:rsidP="00FE336D">
      <w:pPr>
        <w:spacing w:line="276" w:lineRule="auto"/>
        <w:rPr>
          <w:rFonts w:cs="Tahoma"/>
          <w:sz w:val="21"/>
          <w:szCs w:val="21"/>
          <w:u w:val="single"/>
        </w:rPr>
      </w:pPr>
    </w:p>
    <w:p w14:paraId="042A6061" w14:textId="77777777" w:rsidR="00897B9A" w:rsidRPr="00897B9A" w:rsidRDefault="00897B9A" w:rsidP="00FE336D">
      <w:pPr>
        <w:spacing w:line="276" w:lineRule="auto"/>
        <w:rPr>
          <w:rFonts w:cs="Tahoma"/>
          <w:sz w:val="21"/>
          <w:szCs w:val="21"/>
          <w:u w:val="single"/>
        </w:rPr>
      </w:pPr>
      <w:r w:rsidRPr="00897B9A">
        <w:rPr>
          <w:rFonts w:cs="Tahoma"/>
          <w:sz w:val="21"/>
          <w:szCs w:val="21"/>
          <w:u w:val="single"/>
        </w:rPr>
        <w:t>Secondary school children</w:t>
      </w:r>
    </w:p>
    <w:p w14:paraId="28EB3666" w14:textId="4531ED4B" w:rsidR="00CB2694" w:rsidRPr="00897B9A" w:rsidRDefault="00897B9A" w:rsidP="00FE336D">
      <w:pPr>
        <w:spacing w:line="276" w:lineRule="auto"/>
        <w:rPr>
          <w:rFonts w:cs="Tahoma"/>
          <w:sz w:val="21"/>
          <w:szCs w:val="21"/>
        </w:rPr>
      </w:pPr>
      <w:r w:rsidRPr="00897B9A">
        <w:rPr>
          <w:rFonts w:cs="Tahoma"/>
          <w:sz w:val="21"/>
          <w:szCs w:val="21"/>
        </w:rPr>
        <w:t>Is all children in the 7-10 year cohort as measured by enrolments.</w:t>
      </w:r>
    </w:p>
    <w:p w14:paraId="5894548B" w14:textId="77777777" w:rsidR="00053C07" w:rsidRPr="007E25A0" w:rsidRDefault="00053C07" w:rsidP="007E25A0">
      <w:pPr>
        <w:pStyle w:val="BodyText100ThemeColour"/>
        <w:rPr>
          <w:rFonts w:ascii="Arial" w:hAnsi="Arial" w:cs="Arial"/>
          <w:b/>
          <w:sz w:val="24"/>
        </w:rPr>
      </w:pPr>
      <w:r w:rsidRPr="007E25A0">
        <w:rPr>
          <w:rFonts w:ascii="Arial" w:hAnsi="Arial" w:cs="Arial"/>
          <w:b/>
          <w:sz w:val="24"/>
        </w:rPr>
        <w:t>Classification</w:t>
      </w:r>
    </w:p>
    <w:p w14:paraId="71D3269B" w14:textId="3965E27B" w:rsidR="002D4983" w:rsidRPr="00194349" w:rsidRDefault="004E6211" w:rsidP="00721BFD">
      <w:pPr>
        <w:spacing w:line="276" w:lineRule="auto"/>
        <w:rPr>
          <w:rFonts w:cs="Tahoma"/>
          <w:sz w:val="21"/>
          <w:szCs w:val="21"/>
        </w:rPr>
      </w:pPr>
      <w:r>
        <w:rPr>
          <w:rFonts w:cs="Tahoma"/>
          <w:sz w:val="21"/>
          <w:szCs w:val="21"/>
        </w:rPr>
        <w:t>Output indicator</w:t>
      </w:r>
      <w:r w:rsidR="002A4D09" w:rsidRPr="00194349">
        <w:rPr>
          <w:rFonts w:cs="Tahoma"/>
          <w:sz w:val="21"/>
          <w:szCs w:val="21"/>
        </w:rPr>
        <w:t xml:space="preserve"> – Service </w:t>
      </w:r>
      <w:r w:rsidR="002439FB" w:rsidRPr="00194349">
        <w:rPr>
          <w:rFonts w:cs="Tahoma"/>
          <w:sz w:val="21"/>
          <w:szCs w:val="21"/>
        </w:rPr>
        <w:t>standard</w:t>
      </w:r>
    </w:p>
    <w:p w14:paraId="52E3978A" w14:textId="77777777" w:rsidR="00400F85" w:rsidRPr="004F7BC7" w:rsidRDefault="00053C07" w:rsidP="004F7BC7">
      <w:pPr>
        <w:pStyle w:val="BodyText100ThemeColour"/>
        <w:rPr>
          <w:rFonts w:ascii="Arial" w:hAnsi="Arial" w:cs="Arial"/>
          <w:b/>
          <w:sz w:val="24"/>
        </w:rPr>
      </w:pPr>
      <w:r w:rsidRPr="004F7BC7">
        <w:rPr>
          <w:rFonts w:ascii="Arial" w:hAnsi="Arial" w:cs="Arial"/>
          <w:b/>
          <w:sz w:val="24"/>
        </w:rPr>
        <w:t>Data source</w:t>
      </w:r>
    </w:p>
    <w:p w14:paraId="2A34CC17" w14:textId="77777777" w:rsidR="00FE58E9" w:rsidRPr="002A0392" w:rsidRDefault="00FE58E9" w:rsidP="00721BFD">
      <w:pPr>
        <w:spacing w:line="276" w:lineRule="auto"/>
        <w:rPr>
          <w:rFonts w:cs="Tahoma"/>
          <w:sz w:val="21"/>
          <w:szCs w:val="21"/>
          <w:u w:val="single"/>
        </w:rPr>
      </w:pPr>
      <w:r w:rsidRPr="002A0392">
        <w:rPr>
          <w:rFonts w:cs="Tahoma"/>
          <w:sz w:val="21"/>
          <w:szCs w:val="21"/>
          <w:u w:val="single"/>
        </w:rPr>
        <w:t>Numerator</w:t>
      </w:r>
    </w:p>
    <w:p w14:paraId="46865A08" w14:textId="77777777" w:rsidR="00FE58E9" w:rsidRPr="002A0392" w:rsidRDefault="00FE58E9" w:rsidP="002A0392">
      <w:pPr>
        <w:spacing w:line="276" w:lineRule="auto"/>
        <w:rPr>
          <w:rFonts w:cs="Tahoma"/>
          <w:sz w:val="21"/>
          <w:szCs w:val="21"/>
        </w:rPr>
      </w:pPr>
      <w:r w:rsidRPr="002A0392">
        <w:rPr>
          <w:rFonts w:cs="Tahoma"/>
          <w:sz w:val="21"/>
          <w:szCs w:val="21"/>
        </w:rPr>
        <w:t>Australian Childhood Immunisation Register – NIC5B Report</w:t>
      </w:r>
    </w:p>
    <w:p w14:paraId="2B38D048" w14:textId="77777777" w:rsidR="00FE58E9" w:rsidRPr="002A0392" w:rsidRDefault="00FE58E9" w:rsidP="00721BFD">
      <w:pPr>
        <w:spacing w:line="276" w:lineRule="auto"/>
        <w:rPr>
          <w:rFonts w:cs="Tahoma"/>
          <w:sz w:val="21"/>
          <w:szCs w:val="21"/>
          <w:u w:val="single"/>
        </w:rPr>
      </w:pPr>
      <w:r w:rsidRPr="002A0392">
        <w:rPr>
          <w:rFonts w:cs="Tahoma"/>
          <w:sz w:val="21"/>
          <w:szCs w:val="21"/>
          <w:u w:val="single"/>
        </w:rPr>
        <w:t>Denominator</w:t>
      </w:r>
    </w:p>
    <w:p w14:paraId="74F46F2B" w14:textId="77777777" w:rsidR="002D4983" w:rsidRPr="002A0392" w:rsidRDefault="00FE58E9" w:rsidP="002A0392">
      <w:pPr>
        <w:spacing w:line="276" w:lineRule="auto"/>
        <w:rPr>
          <w:rFonts w:cs="Tahoma"/>
          <w:sz w:val="21"/>
          <w:szCs w:val="21"/>
        </w:rPr>
      </w:pPr>
      <w:r w:rsidRPr="002A0392">
        <w:rPr>
          <w:rFonts w:cs="Tahoma"/>
          <w:sz w:val="21"/>
          <w:szCs w:val="21"/>
        </w:rPr>
        <w:t>Not applicable</w:t>
      </w:r>
    </w:p>
    <w:p w14:paraId="7FDB7792" w14:textId="70D34B16" w:rsidR="00053C07" w:rsidRPr="004F7BC7" w:rsidRDefault="00053C07" w:rsidP="00FE58E9">
      <w:pPr>
        <w:pStyle w:val="BodyText100ThemeColour"/>
        <w:rPr>
          <w:rFonts w:ascii="Arial" w:hAnsi="Arial" w:cs="Arial"/>
          <w:b/>
          <w:sz w:val="24"/>
        </w:rPr>
      </w:pPr>
      <w:r w:rsidRPr="004F7BC7">
        <w:rPr>
          <w:rFonts w:ascii="Arial" w:hAnsi="Arial" w:cs="Arial"/>
          <w:b/>
          <w:sz w:val="24"/>
        </w:rPr>
        <w:t>Data use / Community outcome</w:t>
      </w:r>
    </w:p>
    <w:p w14:paraId="397DEF65" w14:textId="1649ADA0" w:rsidR="001236C2" w:rsidRDefault="00AC2F1B" w:rsidP="00AF2BAE">
      <w:pPr>
        <w:pStyle w:val="BodyText100ThemeColour"/>
        <w:spacing w:before="0" w:after="0" w:line="276" w:lineRule="auto"/>
        <w:rPr>
          <w:rFonts w:ascii="Arial" w:hAnsi="Arial" w:cs="Arial"/>
          <w:color w:val="363534"/>
          <w:sz w:val="21"/>
          <w:szCs w:val="21"/>
        </w:rPr>
      </w:pPr>
      <w:r>
        <w:rPr>
          <w:rFonts w:ascii="Arial" w:hAnsi="Arial" w:cs="Arial"/>
          <w:color w:val="363534"/>
          <w:sz w:val="21"/>
          <w:szCs w:val="21"/>
        </w:rPr>
        <w:t>T</w:t>
      </w:r>
      <w:r w:rsidR="001236C2" w:rsidRPr="001236C2">
        <w:rPr>
          <w:rFonts w:ascii="Arial" w:hAnsi="Arial" w:cs="Arial"/>
          <w:color w:val="363534"/>
          <w:sz w:val="21"/>
          <w:szCs w:val="21"/>
        </w:rPr>
        <w:t>he immunisation service should be provided in accordance with agreed standards. High or increasing compliance with agreed standards suggests an improvement in the effectiveness of the immunisation service</w:t>
      </w:r>
    </w:p>
    <w:p w14:paraId="58F135A5" w14:textId="6F15FC53" w:rsidR="00053C07" w:rsidRPr="0062576A" w:rsidRDefault="00053C07" w:rsidP="00053C07">
      <w:pPr>
        <w:pStyle w:val="BodyText100ThemeColour"/>
        <w:rPr>
          <w:rFonts w:ascii="Arial" w:hAnsi="Arial" w:cs="Arial"/>
          <w:b/>
          <w:sz w:val="24"/>
        </w:rPr>
      </w:pPr>
      <w:r w:rsidRPr="0062576A">
        <w:rPr>
          <w:rFonts w:ascii="Arial" w:hAnsi="Arial" w:cs="Arial"/>
          <w:b/>
          <w:sz w:val="24"/>
        </w:rPr>
        <w:t>Suitability for target setting</w:t>
      </w:r>
    </w:p>
    <w:p w14:paraId="79872815"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042EBFE7" w14:textId="2381BDEF" w:rsidR="00053C07" w:rsidRDefault="00053C07" w:rsidP="00B353C9">
      <w:pPr>
        <w:pStyle w:val="BodyText100ThemeColour"/>
        <w:rPr>
          <w:rFonts w:ascii="Arial" w:hAnsi="Arial" w:cs="Arial"/>
          <w:b/>
          <w:sz w:val="24"/>
        </w:rPr>
      </w:pPr>
      <w:r w:rsidRPr="00B353C9">
        <w:rPr>
          <w:rFonts w:ascii="Arial" w:hAnsi="Arial" w:cs="Arial"/>
          <w:b/>
          <w:sz w:val="24"/>
        </w:rPr>
        <w:t>Related to</w:t>
      </w:r>
    </w:p>
    <w:p w14:paraId="43602F53" w14:textId="17E1A6F7" w:rsidR="001C1C44" w:rsidRPr="002A0392" w:rsidRDefault="001C1C44" w:rsidP="002A0392">
      <w:pPr>
        <w:spacing w:line="276" w:lineRule="auto"/>
        <w:rPr>
          <w:rFonts w:cs="Tahoma"/>
          <w:sz w:val="21"/>
          <w:szCs w:val="21"/>
        </w:rPr>
      </w:pPr>
      <w:bookmarkStart w:id="132" w:name="_Toc513817601"/>
      <w:bookmarkStart w:id="133" w:name="_Toc514339453"/>
      <w:bookmarkStart w:id="134" w:name="_Toc1543870"/>
      <w:r w:rsidRPr="002A0392">
        <w:rPr>
          <w:rFonts w:cs="Tahoma"/>
          <w:sz w:val="21"/>
          <w:szCs w:val="21"/>
        </w:rPr>
        <w:t>I3 – Return of consent cards by secondary school children</w:t>
      </w:r>
      <w:bookmarkEnd w:id="132"/>
      <w:bookmarkEnd w:id="133"/>
      <w:bookmarkEnd w:id="134"/>
    </w:p>
    <w:p w14:paraId="0CA2A594" w14:textId="298E5D92" w:rsidR="00053C07" w:rsidRPr="00B353C9" w:rsidRDefault="00053C07" w:rsidP="00B353C9">
      <w:pPr>
        <w:pStyle w:val="BodyText100ThemeColour"/>
        <w:rPr>
          <w:rFonts w:ascii="Arial" w:hAnsi="Arial" w:cs="Arial"/>
          <w:b/>
          <w:sz w:val="24"/>
        </w:rPr>
      </w:pPr>
      <w:r w:rsidRPr="00B353C9">
        <w:rPr>
          <w:rFonts w:ascii="Arial" w:hAnsi="Arial" w:cs="Arial"/>
          <w:b/>
          <w:sz w:val="24"/>
        </w:rPr>
        <w:t>Further information</w:t>
      </w:r>
    </w:p>
    <w:p w14:paraId="377AAC8E" w14:textId="0BA48134" w:rsidR="00333A88" w:rsidRPr="00671CAC" w:rsidRDefault="002439FB" w:rsidP="00FE336D">
      <w:pPr>
        <w:spacing w:line="276" w:lineRule="auto"/>
        <w:rPr>
          <w:rFonts w:ascii="Arial" w:hAnsi="Arial"/>
          <w:color w:val="363534"/>
          <w:sz w:val="21"/>
          <w:szCs w:val="21"/>
          <w:lang w:eastAsia="en-US"/>
        </w:rPr>
      </w:pPr>
      <w:r>
        <w:rPr>
          <w:rFonts w:ascii="Arial" w:hAnsi="Arial"/>
          <w:color w:val="363534"/>
          <w:sz w:val="21"/>
          <w:szCs w:val="21"/>
          <w:lang w:eastAsia="en-US"/>
        </w:rPr>
        <w:t>None</w:t>
      </w:r>
    </w:p>
    <w:p w14:paraId="3D05D935" w14:textId="77777777" w:rsidR="00053C07" w:rsidRPr="00B353C9" w:rsidRDefault="00053C07" w:rsidP="00B353C9">
      <w:pPr>
        <w:pStyle w:val="BodyText100ThemeColour"/>
        <w:rPr>
          <w:rFonts w:ascii="Arial" w:hAnsi="Arial" w:cs="Arial"/>
          <w:b/>
          <w:sz w:val="24"/>
        </w:rPr>
      </w:pPr>
      <w:r w:rsidRPr="00B353C9">
        <w:rPr>
          <w:rFonts w:ascii="Arial" w:hAnsi="Arial" w:cs="Arial"/>
          <w:b/>
          <w:sz w:val="24"/>
        </w:rPr>
        <w:t>Notes or Case Studies</w:t>
      </w:r>
    </w:p>
    <w:p w14:paraId="0935C77A" w14:textId="77777777" w:rsidR="00FE336D" w:rsidRDefault="00D363E8" w:rsidP="00FE336D">
      <w:pPr>
        <w:spacing w:line="276" w:lineRule="auto"/>
        <w:rPr>
          <w:rFonts w:ascii="Arial" w:hAnsi="Arial"/>
          <w:color w:val="363534"/>
          <w:sz w:val="21"/>
          <w:szCs w:val="21"/>
          <w:lang w:eastAsia="en-US"/>
        </w:rPr>
      </w:pPr>
      <w:r>
        <w:rPr>
          <w:rFonts w:ascii="Arial" w:hAnsi="Arial"/>
          <w:color w:val="363534"/>
          <w:sz w:val="21"/>
          <w:szCs w:val="21"/>
          <w:lang w:eastAsia="en-US"/>
        </w:rPr>
        <w:t>None</w:t>
      </w:r>
    </w:p>
    <w:p w14:paraId="79765363" w14:textId="77777777" w:rsidR="00FE336D" w:rsidRDefault="00FE336D">
      <w:pPr>
        <w:rPr>
          <w:rFonts w:ascii="Arial" w:hAnsi="Arial"/>
          <w:color w:val="363534"/>
          <w:sz w:val="21"/>
          <w:szCs w:val="21"/>
          <w:lang w:eastAsia="en-US"/>
        </w:rPr>
      </w:pPr>
    </w:p>
    <w:p w14:paraId="3AAC7D2E" w14:textId="77777777" w:rsidR="00FE336D" w:rsidRDefault="00FE336D">
      <w:pPr>
        <w:rPr>
          <w:rFonts w:ascii="Arial" w:hAnsi="Arial"/>
          <w:color w:val="363534"/>
          <w:sz w:val="21"/>
          <w:szCs w:val="21"/>
          <w:lang w:eastAsia="en-US"/>
        </w:rPr>
      </w:pPr>
    </w:p>
    <w:p w14:paraId="0CFF74F9" w14:textId="77777777" w:rsidR="00FE336D" w:rsidRDefault="00FE336D">
      <w:pPr>
        <w:rPr>
          <w:rFonts w:ascii="Arial" w:hAnsi="Arial"/>
          <w:color w:val="363534"/>
          <w:sz w:val="21"/>
          <w:szCs w:val="21"/>
          <w:lang w:eastAsia="en-US"/>
        </w:rPr>
      </w:pPr>
    </w:p>
    <w:p w14:paraId="4553C758" w14:textId="77777777" w:rsidR="00FE336D" w:rsidRDefault="00FE336D">
      <w:pPr>
        <w:rPr>
          <w:rFonts w:ascii="Arial" w:hAnsi="Arial"/>
          <w:color w:val="363534"/>
          <w:sz w:val="21"/>
          <w:szCs w:val="21"/>
          <w:lang w:eastAsia="en-US"/>
        </w:rPr>
      </w:pPr>
    </w:p>
    <w:p w14:paraId="14612716" w14:textId="77777777" w:rsidR="00FE336D" w:rsidRDefault="00FE336D">
      <w:pPr>
        <w:rPr>
          <w:rFonts w:ascii="Arial" w:hAnsi="Arial"/>
          <w:color w:val="363534"/>
          <w:sz w:val="21"/>
          <w:szCs w:val="21"/>
          <w:lang w:eastAsia="en-US"/>
        </w:rPr>
      </w:pPr>
    </w:p>
    <w:p w14:paraId="26088AAB" w14:textId="77777777" w:rsidR="00FE336D" w:rsidRDefault="00FE336D">
      <w:pPr>
        <w:rPr>
          <w:rFonts w:ascii="Arial" w:hAnsi="Arial"/>
          <w:color w:val="363534"/>
          <w:sz w:val="21"/>
          <w:szCs w:val="21"/>
          <w:lang w:eastAsia="en-US"/>
        </w:rPr>
      </w:pPr>
    </w:p>
    <w:p w14:paraId="4C5C5932" w14:textId="77777777" w:rsidR="00FE336D" w:rsidRDefault="00FE336D">
      <w:pPr>
        <w:rPr>
          <w:rFonts w:ascii="Arial" w:hAnsi="Arial"/>
          <w:color w:val="363534"/>
          <w:sz w:val="21"/>
          <w:szCs w:val="21"/>
          <w:lang w:eastAsia="en-US"/>
        </w:rPr>
      </w:pPr>
    </w:p>
    <w:p w14:paraId="02DCACD4" w14:textId="77777777" w:rsidR="00FE336D" w:rsidRDefault="00FE336D">
      <w:pPr>
        <w:rPr>
          <w:rFonts w:ascii="Arial" w:hAnsi="Arial"/>
          <w:color w:val="363534"/>
          <w:sz w:val="21"/>
          <w:szCs w:val="21"/>
          <w:lang w:eastAsia="en-US"/>
        </w:rPr>
      </w:pPr>
    </w:p>
    <w:p w14:paraId="11D21D66" w14:textId="77777777" w:rsidR="00FE336D" w:rsidRDefault="00FE336D">
      <w:pPr>
        <w:rPr>
          <w:rFonts w:ascii="Arial" w:hAnsi="Arial"/>
          <w:color w:val="363534"/>
          <w:sz w:val="21"/>
          <w:szCs w:val="21"/>
          <w:lang w:eastAsia="en-US"/>
        </w:rPr>
      </w:pPr>
    </w:p>
    <w:p w14:paraId="5F208107" w14:textId="77777777" w:rsidR="00FE336D" w:rsidRDefault="00FE336D">
      <w:pPr>
        <w:rPr>
          <w:rFonts w:ascii="Arial" w:hAnsi="Arial"/>
          <w:color w:val="363534"/>
          <w:sz w:val="21"/>
          <w:szCs w:val="21"/>
          <w:lang w:eastAsia="en-US"/>
        </w:rPr>
      </w:pPr>
    </w:p>
    <w:p w14:paraId="7318FE34" w14:textId="77777777" w:rsidR="00FE336D" w:rsidRDefault="00FE336D">
      <w:pPr>
        <w:rPr>
          <w:rFonts w:ascii="Arial" w:hAnsi="Arial"/>
          <w:color w:val="363534"/>
          <w:sz w:val="21"/>
          <w:szCs w:val="21"/>
          <w:lang w:eastAsia="en-US"/>
        </w:rPr>
      </w:pPr>
    </w:p>
    <w:p w14:paraId="5A812780" w14:textId="77777777" w:rsidR="00FE336D" w:rsidRDefault="00FE336D">
      <w:pPr>
        <w:rPr>
          <w:rFonts w:ascii="Arial" w:hAnsi="Arial"/>
          <w:color w:val="363534"/>
          <w:sz w:val="21"/>
          <w:szCs w:val="21"/>
          <w:lang w:eastAsia="en-US"/>
        </w:rPr>
      </w:pPr>
    </w:p>
    <w:p w14:paraId="3BF0E1D1" w14:textId="77777777" w:rsidR="00FE336D" w:rsidRDefault="00FE336D">
      <w:pPr>
        <w:rPr>
          <w:rFonts w:ascii="Arial" w:hAnsi="Arial"/>
          <w:color w:val="363534"/>
          <w:sz w:val="21"/>
          <w:szCs w:val="21"/>
          <w:lang w:eastAsia="en-US"/>
        </w:rPr>
      </w:pPr>
    </w:p>
    <w:p w14:paraId="4DFAD731" w14:textId="77777777" w:rsidR="00FE336D" w:rsidRDefault="00FE336D">
      <w:pPr>
        <w:rPr>
          <w:rFonts w:ascii="Arial" w:hAnsi="Arial"/>
          <w:color w:val="363534"/>
          <w:sz w:val="21"/>
          <w:szCs w:val="21"/>
          <w:lang w:eastAsia="en-US"/>
        </w:rPr>
      </w:pPr>
    </w:p>
    <w:p w14:paraId="47D5FA10" w14:textId="77777777" w:rsidR="00FE336D" w:rsidRDefault="00FE336D">
      <w:pPr>
        <w:rPr>
          <w:rFonts w:ascii="Arial" w:hAnsi="Arial"/>
          <w:color w:val="363534"/>
          <w:sz w:val="21"/>
          <w:szCs w:val="21"/>
          <w:lang w:eastAsia="en-US"/>
        </w:rPr>
      </w:pPr>
    </w:p>
    <w:p w14:paraId="1C23C83E" w14:textId="77777777" w:rsidR="00FE336D" w:rsidRDefault="00FE336D">
      <w:pPr>
        <w:rPr>
          <w:rFonts w:ascii="Arial" w:hAnsi="Arial"/>
          <w:color w:val="363534"/>
          <w:sz w:val="21"/>
          <w:szCs w:val="21"/>
          <w:lang w:eastAsia="en-US"/>
        </w:rPr>
      </w:pPr>
    </w:p>
    <w:p w14:paraId="7535695A" w14:textId="77777777" w:rsidR="00FE336D" w:rsidRDefault="00FE336D">
      <w:pPr>
        <w:rPr>
          <w:rFonts w:ascii="Arial" w:hAnsi="Arial"/>
          <w:color w:val="363534"/>
          <w:sz w:val="21"/>
          <w:szCs w:val="21"/>
          <w:lang w:eastAsia="en-US"/>
        </w:rPr>
      </w:pPr>
    </w:p>
    <w:p w14:paraId="2DED0ED7" w14:textId="77777777" w:rsidR="00FE336D" w:rsidRDefault="00FE336D">
      <w:pPr>
        <w:rPr>
          <w:rFonts w:ascii="Arial" w:hAnsi="Arial"/>
          <w:color w:val="363534"/>
          <w:sz w:val="21"/>
          <w:szCs w:val="21"/>
          <w:lang w:eastAsia="en-US"/>
        </w:rPr>
      </w:pPr>
    </w:p>
    <w:p w14:paraId="2B4AD19A" w14:textId="77777777" w:rsidR="00FE336D" w:rsidRDefault="00FE336D">
      <w:pPr>
        <w:rPr>
          <w:rFonts w:ascii="Arial" w:hAnsi="Arial"/>
          <w:color w:val="363534"/>
          <w:sz w:val="21"/>
          <w:szCs w:val="21"/>
          <w:lang w:eastAsia="en-US"/>
        </w:rPr>
      </w:pPr>
    </w:p>
    <w:p w14:paraId="73BC3659" w14:textId="77777777" w:rsidR="00FE336D" w:rsidRDefault="00FE336D">
      <w:pPr>
        <w:rPr>
          <w:rFonts w:ascii="Arial" w:hAnsi="Arial"/>
          <w:color w:val="363534"/>
          <w:sz w:val="21"/>
          <w:szCs w:val="21"/>
          <w:lang w:eastAsia="en-US"/>
        </w:rPr>
      </w:pPr>
    </w:p>
    <w:p w14:paraId="7532AA85" w14:textId="77777777" w:rsidR="00FE336D" w:rsidRDefault="00FE336D">
      <w:pPr>
        <w:rPr>
          <w:rFonts w:ascii="Arial" w:hAnsi="Arial"/>
          <w:color w:val="363534"/>
          <w:sz w:val="21"/>
          <w:szCs w:val="21"/>
          <w:lang w:eastAsia="en-US"/>
        </w:rPr>
      </w:pPr>
    </w:p>
    <w:p w14:paraId="7EE0868D" w14:textId="25D4AB8C" w:rsidR="00B61B18" w:rsidRDefault="00B61B18">
      <w:pPr>
        <w:rPr>
          <w:rFonts w:cstheme="minorHAnsi"/>
          <w:sz w:val="21"/>
          <w:szCs w:val="21"/>
        </w:rPr>
      </w:pPr>
      <w:r>
        <w:rPr>
          <w:rFonts w:cstheme="minorHAnsi"/>
          <w:sz w:val="21"/>
          <w:szCs w:val="21"/>
        </w:rPr>
        <w:br w:type="page"/>
      </w:r>
    </w:p>
    <w:p w14:paraId="1BC81F85" w14:textId="77777777" w:rsidR="00D4553B" w:rsidRDefault="00D4553B" w:rsidP="00053C07">
      <w:pPr>
        <w:spacing w:line="240" w:lineRule="auto"/>
        <w:rPr>
          <w:rFonts w:cstheme="minorHAnsi"/>
          <w:sz w:val="21"/>
          <w:szCs w:val="21"/>
        </w:rPr>
        <w:sectPr w:rsidR="00D4553B" w:rsidSect="00D4553B">
          <w:headerReference w:type="even" r:id="rId393"/>
          <w:headerReference w:type="default" r:id="rId394"/>
          <w:type w:val="continuous"/>
          <w:pgSz w:w="11907" w:h="16840" w:code="9"/>
          <w:pgMar w:top="2268" w:right="1134" w:bottom="1134" w:left="1134" w:header="284" w:footer="284" w:gutter="0"/>
          <w:cols w:num="2" w:space="720"/>
          <w:docGrid w:linePitch="360"/>
        </w:sectPr>
      </w:pPr>
    </w:p>
    <w:p w14:paraId="7A55EC0C" w14:textId="0739FC36" w:rsidR="00671CAC" w:rsidRPr="009F17A4" w:rsidRDefault="00A966BF" w:rsidP="009F17A4">
      <w:pPr>
        <w:keepNext/>
        <w:keepLines/>
        <w:spacing w:after="240" w:line="440" w:lineRule="exact"/>
        <w:outlineLvl w:val="0"/>
        <w:rPr>
          <w:rFonts w:ascii="Arial" w:hAnsi="Arial"/>
          <w:bCs/>
          <w:color w:val="B3272F"/>
          <w:kern w:val="32"/>
          <w:sz w:val="32"/>
          <w:szCs w:val="32"/>
        </w:rPr>
      </w:pPr>
      <w:r>
        <w:rPr>
          <w:rFonts w:ascii="Arial" w:hAnsi="Arial"/>
          <w:bCs/>
          <w:color w:val="B3272F"/>
          <w:kern w:val="32"/>
          <w:sz w:val="32"/>
          <w:szCs w:val="32"/>
        </w:rPr>
        <w:lastRenderedPageBreak/>
        <w:t>I3</w:t>
      </w:r>
      <w:r w:rsidR="00671CAC" w:rsidRPr="00671CAC">
        <w:rPr>
          <w:rFonts w:ascii="Arial" w:hAnsi="Arial"/>
          <w:bCs/>
          <w:color w:val="B3272F"/>
          <w:kern w:val="32"/>
          <w:sz w:val="32"/>
          <w:szCs w:val="32"/>
        </w:rPr>
        <w:t xml:space="preserve"> – </w:t>
      </w:r>
      <w:r w:rsidR="00503550">
        <w:rPr>
          <w:rFonts w:ascii="Arial" w:hAnsi="Arial"/>
          <w:bCs/>
          <w:color w:val="B3272F"/>
          <w:kern w:val="32"/>
          <w:sz w:val="32"/>
          <w:szCs w:val="32"/>
        </w:rPr>
        <w:t>Return of consent cards by secondary school children</w:t>
      </w:r>
    </w:p>
    <w:p w14:paraId="4D4D7E5F" w14:textId="77777777" w:rsidR="00671CAC" w:rsidRPr="00671CAC"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Definition</w:t>
      </w:r>
    </w:p>
    <w:p w14:paraId="31263357" w14:textId="22035D6A" w:rsidR="004B6446" w:rsidRDefault="004B6446" w:rsidP="00671CAC">
      <w:pPr>
        <w:spacing w:before="60" w:after="120"/>
        <w:rPr>
          <w:rFonts w:ascii="Arial" w:hAnsi="Arial"/>
          <w:color w:val="363534"/>
          <w:sz w:val="24"/>
          <w:szCs w:val="22"/>
          <w:lang w:eastAsia="en-US"/>
        </w:rPr>
      </w:pPr>
      <w:r w:rsidRPr="004B6446">
        <w:rPr>
          <w:rFonts w:ascii="Arial" w:hAnsi="Arial"/>
          <w:color w:val="363534"/>
          <w:sz w:val="24"/>
          <w:szCs w:val="22"/>
          <w:lang w:eastAsia="en-US"/>
        </w:rPr>
        <w:t xml:space="preserve">Defined as the proportion of eligible secondary school children who return consent cards </w:t>
      </w:r>
    </w:p>
    <w:p w14:paraId="6391B4AD" w14:textId="5EDBCBCC" w:rsidR="00671CAC" w:rsidRPr="00671CAC"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Calculation</w:t>
      </w:r>
    </w:p>
    <w:p w14:paraId="67CD34BA" w14:textId="77777777" w:rsidR="00671CAC" w:rsidRPr="00671CAC" w:rsidRDefault="00671CAC" w:rsidP="00860F95">
      <w:pPr>
        <w:spacing w:line="276" w:lineRule="auto"/>
        <w:textAlignment w:val="baseline"/>
        <w:rPr>
          <w:rFonts w:ascii="Arial" w:hAnsi="Arial"/>
          <w:color w:val="auto"/>
          <w:sz w:val="21"/>
          <w:szCs w:val="21"/>
        </w:rPr>
      </w:pPr>
      <w:r w:rsidRPr="00671CAC">
        <w:rPr>
          <w:rFonts w:ascii="Arial" w:hAnsi="Arial"/>
          <w:color w:val="363534"/>
          <w:sz w:val="21"/>
          <w:szCs w:val="21"/>
          <w:u w:val="single"/>
        </w:rPr>
        <w:t>Numerator</w:t>
      </w:r>
      <w:r w:rsidRPr="00671CAC">
        <w:rPr>
          <w:rFonts w:ascii="Arial" w:hAnsi="Arial"/>
          <w:color w:val="auto"/>
          <w:sz w:val="21"/>
          <w:szCs w:val="21"/>
        </w:rPr>
        <w:t> </w:t>
      </w:r>
    </w:p>
    <w:p w14:paraId="4AC9D233" w14:textId="1B28BCF6" w:rsidR="00D04A85" w:rsidRPr="00860F95" w:rsidRDefault="00CA38A7" w:rsidP="00860F95">
      <w:pPr>
        <w:spacing w:after="240" w:line="276" w:lineRule="auto"/>
        <w:textAlignment w:val="baseline"/>
        <w:rPr>
          <w:rFonts w:ascii="Arial" w:hAnsi="Arial"/>
          <w:color w:val="363534"/>
          <w:sz w:val="21"/>
          <w:szCs w:val="21"/>
        </w:rPr>
      </w:pPr>
      <w:r w:rsidRPr="00CA38A7">
        <w:rPr>
          <w:rFonts w:ascii="Arial" w:hAnsi="Arial"/>
          <w:color w:val="363534"/>
          <w:sz w:val="21"/>
          <w:szCs w:val="21"/>
        </w:rPr>
        <w:t>Number of secondary school consent cards returned</w:t>
      </w:r>
    </w:p>
    <w:p w14:paraId="4F8A8C35" w14:textId="77777777" w:rsidR="00671CAC" w:rsidRPr="00671CAC" w:rsidRDefault="00671CAC" w:rsidP="00860F95">
      <w:pPr>
        <w:spacing w:line="276" w:lineRule="auto"/>
        <w:textAlignment w:val="baseline"/>
        <w:rPr>
          <w:rFonts w:ascii="Arial" w:hAnsi="Arial"/>
          <w:color w:val="auto"/>
          <w:sz w:val="21"/>
          <w:szCs w:val="21"/>
        </w:rPr>
      </w:pPr>
      <w:r w:rsidRPr="00671CAC">
        <w:rPr>
          <w:rFonts w:ascii="Arial" w:hAnsi="Arial"/>
          <w:color w:val="363534"/>
          <w:sz w:val="21"/>
          <w:szCs w:val="21"/>
          <w:u w:val="single"/>
        </w:rPr>
        <w:t>Denominator</w:t>
      </w:r>
      <w:r w:rsidRPr="00671CAC">
        <w:rPr>
          <w:rFonts w:ascii="Arial" w:hAnsi="Arial"/>
          <w:color w:val="auto"/>
          <w:sz w:val="21"/>
          <w:szCs w:val="21"/>
        </w:rPr>
        <w:t> </w:t>
      </w:r>
    </w:p>
    <w:p w14:paraId="0DAF5721" w14:textId="77777777" w:rsidR="000C3295" w:rsidRDefault="000C3295" w:rsidP="00860F95">
      <w:pPr>
        <w:spacing w:after="120" w:line="276" w:lineRule="auto"/>
        <w:rPr>
          <w:rFonts w:ascii="Arial" w:hAnsi="Arial"/>
          <w:color w:val="363534"/>
          <w:sz w:val="21"/>
          <w:szCs w:val="21"/>
          <w:lang w:eastAsia="en-US"/>
        </w:rPr>
      </w:pPr>
      <w:r w:rsidRPr="000C3295">
        <w:rPr>
          <w:rFonts w:ascii="Arial" w:hAnsi="Arial"/>
          <w:color w:val="363534"/>
          <w:sz w:val="21"/>
          <w:szCs w:val="21"/>
          <w:lang w:eastAsia="en-US"/>
        </w:rPr>
        <w:t xml:space="preserve">Total number of secondary school children </w:t>
      </w:r>
    </w:p>
    <w:p w14:paraId="3ACCBF68" w14:textId="7079DA0F" w:rsidR="00671CAC" w:rsidRPr="00671CAC"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 xml:space="preserve">Key terms </w:t>
      </w:r>
    </w:p>
    <w:p w14:paraId="15628DD3" w14:textId="77777777" w:rsidR="001A4CBC" w:rsidRPr="001A4CBC" w:rsidRDefault="001A4CBC" w:rsidP="00860F95">
      <w:pPr>
        <w:spacing w:line="276" w:lineRule="auto"/>
        <w:rPr>
          <w:rFonts w:ascii="Arial" w:hAnsi="Arial"/>
          <w:color w:val="363534"/>
          <w:sz w:val="21"/>
          <w:szCs w:val="21"/>
          <w:u w:val="single"/>
        </w:rPr>
      </w:pPr>
      <w:r w:rsidRPr="001A4CBC">
        <w:rPr>
          <w:rFonts w:ascii="Arial" w:hAnsi="Arial"/>
          <w:color w:val="363534"/>
          <w:sz w:val="21"/>
          <w:szCs w:val="21"/>
          <w:u w:val="single"/>
        </w:rPr>
        <w:t>Age group</w:t>
      </w:r>
    </w:p>
    <w:p w14:paraId="00E79ACB" w14:textId="77777777" w:rsidR="001A4CBC" w:rsidRPr="00A331B4" w:rsidRDefault="001A4CBC" w:rsidP="00860F95">
      <w:pPr>
        <w:spacing w:line="276" w:lineRule="auto"/>
        <w:rPr>
          <w:rFonts w:ascii="Arial" w:hAnsi="Arial"/>
          <w:color w:val="363534"/>
          <w:sz w:val="21"/>
          <w:szCs w:val="21"/>
        </w:rPr>
      </w:pPr>
      <w:r w:rsidRPr="00A331B4">
        <w:rPr>
          <w:rFonts w:ascii="Arial" w:hAnsi="Arial"/>
          <w:color w:val="363534"/>
          <w:sz w:val="21"/>
          <w:szCs w:val="21"/>
        </w:rPr>
        <w:t>See definition of children.</w:t>
      </w:r>
    </w:p>
    <w:p w14:paraId="7DFECC1E" w14:textId="77777777" w:rsidR="001A4CBC" w:rsidRDefault="001A4CBC" w:rsidP="00860F95">
      <w:pPr>
        <w:spacing w:line="276" w:lineRule="auto"/>
        <w:rPr>
          <w:rFonts w:ascii="Arial" w:hAnsi="Arial"/>
          <w:color w:val="363534"/>
          <w:sz w:val="21"/>
          <w:szCs w:val="21"/>
          <w:u w:val="single"/>
        </w:rPr>
      </w:pPr>
    </w:p>
    <w:p w14:paraId="502A07A1" w14:textId="28E54117" w:rsidR="001A4CBC" w:rsidRPr="001A4CBC" w:rsidRDefault="001A4CBC" w:rsidP="00860F95">
      <w:pPr>
        <w:spacing w:line="276" w:lineRule="auto"/>
        <w:rPr>
          <w:rFonts w:ascii="Arial" w:hAnsi="Arial"/>
          <w:color w:val="363534"/>
          <w:sz w:val="21"/>
          <w:szCs w:val="21"/>
          <w:u w:val="single"/>
        </w:rPr>
      </w:pPr>
      <w:r w:rsidRPr="001A4CBC">
        <w:rPr>
          <w:rFonts w:ascii="Arial" w:hAnsi="Arial"/>
          <w:color w:val="363534"/>
          <w:sz w:val="21"/>
          <w:szCs w:val="21"/>
          <w:u w:val="single"/>
        </w:rPr>
        <w:t>Children</w:t>
      </w:r>
    </w:p>
    <w:p w14:paraId="327319F7" w14:textId="32E9A704" w:rsidR="00495264" w:rsidRPr="00EE3E02" w:rsidRDefault="001A4CBC" w:rsidP="00860F95">
      <w:pPr>
        <w:spacing w:line="276" w:lineRule="auto"/>
        <w:rPr>
          <w:rFonts w:ascii="Arial" w:hAnsi="Arial"/>
          <w:color w:val="363534"/>
          <w:sz w:val="21"/>
          <w:szCs w:val="21"/>
        </w:rPr>
      </w:pPr>
      <w:r w:rsidRPr="00EE3E02">
        <w:rPr>
          <w:rFonts w:ascii="Arial" w:hAnsi="Arial"/>
          <w:color w:val="363534"/>
          <w:sz w:val="21"/>
          <w:szCs w:val="21"/>
        </w:rPr>
        <w:t>Is all children in the 12-15, 24-27 and 60-63 months cohort.</w:t>
      </w:r>
    </w:p>
    <w:p w14:paraId="728AA942" w14:textId="77777777" w:rsidR="00365264" w:rsidRDefault="00365264" w:rsidP="00860F95">
      <w:pPr>
        <w:spacing w:line="276" w:lineRule="auto"/>
        <w:rPr>
          <w:rFonts w:ascii="Arial" w:hAnsi="Arial"/>
          <w:color w:val="363534"/>
          <w:sz w:val="21"/>
          <w:szCs w:val="21"/>
          <w:u w:val="single"/>
        </w:rPr>
      </w:pPr>
    </w:p>
    <w:p w14:paraId="2F19C312" w14:textId="510721FE" w:rsidR="00EE3E02" w:rsidRPr="00EE3E02" w:rsidRDefault="00EE3E02" w:rsidP="00860F95">
      <w:pPr>
        <w:spacing w:line="276" w:lineRule="auto"/>
        <w:rPr>
          <w:rFonts w:ascii="Arial" w:hAnsi="Arial"/>
          <w:color w:val="363534"/>
          <w:sz w:val="21"/>
          <w:szCs w:val="21"/>
          <w:u w:val="single"/>
        </w:rPr>
      </w:pPr>
      <w:r w:rsidRPr="00EE3E02">
        <w:rPr>
          <w:rFonts w:ascii="Arial" w:hAnsi="Arial"/>
          <w:color w:val="363534"/>
          <w:sz w:val="21"/>
          <w:szCs w:val="21"/>
          <w:u w:val="single"/>
        </w:rPr>
        <w:t>Secondary school children</w:t>
      </w:r>
    </w:p>
    <w:p w14:paraId="1D4D894D" w14:textId="2D0F22FD" w:rsidR="00FA2DA7" w:rsidRPr="00AC2F1B" w:rsidRDefault="00EE3E02" w:rsidP="00860F95">
      <w:pPr>
        <w:spacing w:line="276" w:lineRule="auto"/>
        <w:rPr>
          <w:rFonts w:ascii="Arial" w:hAnsi="Arial"/>
          <w:color w:val="363534"/>
          <w:sz w:val="21"/>
          <w:szCs w:val="21"/>
        </w:rPr>
      </w:pPr>
      <w:r w:rsidRPr="00EE3E02">
        <w:rPr>
          <w:rFonts w:ascii="Arial" w:hAnsi="Arial"/>
          <w:color w:val="363534"/>
          <w:sz w:val="21"/>
          <w:szCs w:val="21"/>
        </w:rPr>
        <w:t>Is all children in the 7-10 year cohort as measured by enrolments.</w:t>
      </w:r>
    </w:p>
    <w:p w14:paraId="39E76606" w14:textId="6C79F233" w:rsidR="00671CAC" w:rsidRPr="00671CAC"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Classification</w:t>
      </w:r>
    </w:p>
    <w:p w14:paraId="6D3B0671" w14:textId="5C524AA7" w:rsidR="00AC2F1B" w:rsidRPr="00FE336D" w:rsidRDefault="00545C1D" w:rsidP="00860F95">
      <w:pPr>
        <w:spacing w:line="276" w:lineRule="auto"/>
        <w:rPr>
          <w:rFonts w:ascii="Arial" w:hAnsi="Arial"/>
          <w:color w:val="363534"/>
          <w:sz w:val="21"/>
          <w:szCs w:val="21"/>
          <w:lang w:eastAsia="en-US"/>
        </w:rPr>
      </w:pPr>
      <w:r>
        <w:rPr>
          <w:rFonts w:ascii="Arial" w:hAnsi="Arial"/>
          <w:color w:val="363534"/>
          <w:sz w:val="21"/>
          <w:szCs w:val="21"/>
          <w:lang w:eastAsia="en-US"/>
        </w:rPr>
        <w:t>Output indicator</w:t>
      </w:r>
      <w:r w:rsidR="00F74224">
        <w:rPr>
          <w:rFonts w:ascii="Arial" w:hAnsi="Arial"/>
          <w:color w:val="363534"/>
          <w:sz w:val="21"/>
          <w:szCs w:val="21"/>
          <w:lang w:eastAsia="en-US"/>
        </w:rPr>
        <w:t xml:space="preserve"> – Service standard</w:t>
      </w:r>
    </w:p>
    <w:p w14:paraId="35E7675B" w14:textId="77777777" w:rsidR="008B4078" w:rsidRPr="00671CAC"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Data source</w:t>
      </w:r>
    </w:p>
    <w:p w14:paraId="5424068C" w14:textId="77777777" w:rsidR="00671CAC" w:rsidRPr="00671CAC" w:rsidRDefault="00671CAC" w:rsidP="00860F95">
      <w:pPr>
        <w:spacing w:line="276" w:lineRule="auto"/>
        <w:rPr>
          <w:rFonts w:ascii="Arial" w:hAnsi="Arial"/>
          <w:color w:val="363534"/>
          <w:sz w:val="21"/>
          <w:szCs w:val="21"/>
          <w:u w:val="single"/>
          <w:lang w:eastAsia="en-US"/>
        </w:rPr>
      </w:pPr>
      <w:r w:rsidRPr="00671CAC">
        <w:rPr>
          <w:rFonts w:ascii="Arial" w:hAnsi="Arial"/>
          <w:color w:val="363534"/>
          <w:sz w:val="21"/>
          <w:szCs w:val="21"/>
          <w:u w:val="single"/>
          <w:lang w:eastAsia="en-US"/>
        </w:rPr>
        <w:t>Numerator</w:t>
      </w:r>
    </w:p>
    <w:p w14:paraId="1E13850A" w14:textId="2969660D" w:rsidR="00671CAC" w:rsidRPr="00860F95" w:rsidRDefault="005914B3" w:rsidP="00542BF4">
      <w:pPr>
        <w:spacing w:after="240" w:line="276" w:lineRule="auto"/>
        <w:rPr>
          <w:rFonts w:cs="Tahoma"/>
          <w:sz w:val="21"/>
          <w:szCs w:val="21"/>
        </w:rPr>
      </w:pPr>
      <w:r w:rsidRPr="005914B3">
        <w:rPr>
          <w:rFonts w:cs="Tahoma"/>
          <w:sz w:val="21"/>
          <w:szCs w:val="21"/>
        </w:rPr>
        <w:t>Manual record (e.g. consent cards)</w:t>
      </w:r>
    </w:p>
    <w:p w14:paraId="6DE38DC6" w14:textId="77777777" w:rsidR="00671CAC" w:rsidRPr="00671CAC" w:rsidRDefault="00671CAC" w:rsidP="00860F95">
      <w:pPr>
        <w:spacing w:line="276" w:lineRule="auto"/>
        <w:rPr>
          <w:rFonts w:ascii="Arial" w:hAnsi="Arial"/>
          <w:color w:val="363534"/>
          <w:sz w:val="21"/>
          <w:szCs w:val="21"/>
          <w:u w:val="single"/>
          <w:lang w:eastAsia="en-US"/>
        </w:rPr>
      </w:pPr>
      <w:r w:rsidRPr="00671CAC">
        <w:rPr>
          <w:rFonts w:ascii="Arial" w:hAnsi="Arial"/>
          <w:color w:val="363534"/>
          <w:sz w:val="21"/>
          <w:szCs w:val="21"/>
          <w:u w:val="single"/>
          <w:lang w:eastAsia="en-US"/>
        </w:rPr>
        <w:t>Denominator</w:t>
      </w:r>
    </w:p>
    <w:p w14:paraId="311EE7C5" w14:textId="77777777" w:rsidR="008178DD" w:rsidRDefault="008178DD" w:rsidP="00542BF4">
      <w:pPr>
        <w:spacing w:line="276" w:lineRule="auto"/>
        <w:rPr>
          <w:rFonts w:ascii="Arial" w:hAnsi="Arial"/>
          <w:color w:val="363534"/>
          <w:sz w:val="21"/>
          <w:szCs w:val="21"/>
          <w:lang w:eastAsia="en-US"/>
        </w:rPr>
      </w:pPr>
      <w:r w:rsidRPr="008178DD">
        <w:rPr>
          <w:rFonts w:ascii="Arial" w:hAnsi="Arial"/>
          <w:color w:val="363534"/>
          <w:sz w:val="21"/>
          <w:szCs w:val="21"/>
          <w:lang w:eastAsia="en-US"/>
        </w:rPr>
        <w:t>Manual record (e.g. enrolments)</w:t>
      </w:r>
    </w:p>
    <w:p w14:paraId="445F4ED4" w14:textId="77777777" w:rsidR="00671CAC" w:rsidRPr="00671CAC"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Data use / Community outcome</w:t>
      </w:r>
    </w:p>
    <w:p w14:paraId="0E8BB7BF" w14:textId="77777777" w:rsidR="00AC2F1B" w:rsidRDefault="00AC2F1B" w:rsidP="00542BF4">
      <w:pPr>
        <w:pStyle w:val="BodyText100ThemeColour"/>
        <w:spacing w:before="0" w:after="0" w:line="276" w:lineRule="auto"/>
        <w:rPr>
          <w:rFonts w:ascii="Arial" w:hAnsi="Arial" w:cs="Arial"/>
          <w:color w:val="363534"/>
          <w:sz w:val="21"/>
          <w:szCs w:val="21"/>
        </w:rPr>
      </w:pPr>
      <w:r>
        <w:rPr>
          <w:rFonts w:ascii="Arial" w:hAnsi="Arial" w:cs="Arial"/>
          <w:color w:val="363534"/>
          <w:sz w:val="21"/>
          <w:szCs w:val="21"/>
        </w:rPr>
        <w:t>T</w:t>
      </w:r>
      <w:r w:rsidRPr="001236C2">
        <w:rPr>
          <w:rFonts w:ascii="Arial" w:hAnsi="Arial" w:cs="Arial"/>
          <w:color w:val="363534"/>
          <w:sz w:val="21"/>
          <w:szCs w:val="21"/>
        </w:rPr>
        <w:t>he immunisation service should be provided in accordance with agreed standards. High or increasing compliance with agreed standards suggests an improvement in the effectiveness of the immunisation service</w:t>
      </w:r>
    </w:p>
    <w:p w14:paraId="580D5E0C" w14:textId="77777777" w:rsidR="00671CAC" w:rsidRPr="00671CAC"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Suitability for target setting</w:t>
      </w:r>
    </w:p>
    <w:p w14:paraId="02FB5A35"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38AB0DB1" w14:textId="3BE12FEC" w:rsidR="00671CAC"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Related to</w:t>
      </w:r>
    </w:p>
    <w:p w14:paraId="48F831D9" w14:textId="67FC676D" w:rsidR="007255C5" w:rsidRPr="007255C5" w:rsidRDefault="007255C5" w:rsidP="00542BF4">
      <w:pPr>
        <w:spacing w:line="276" w:lineRule="auto"/>
        <w:rPr>
          <w:rFonts w:ascii="Arial" w:hAnsi="Arial"/>
          <w:b/>
          <w:color w:val="B3272F"/>
          <w:sz w:val="21"/>
          <w:szCs w:val="21"/>
          <w:lang w:eastAsia="en-US"/>
        </w:rPr>
      </w:pPr>
      <w:bookmarkStart w:id="135" w:name="_Toc513817600"/>
      <w:bookmarkStart w:id="136" w:name="_Toc514339452"/>
      <w:bookmarkStart w:id="137" w:name="_Toc1543869"/>
      <w:r w:rsidRPr="007255C5">
        <w:rPr>
          <w:sz w:val="21"/>
          <w:szCs w:val="21"/>
        </w:rPr>
        <w:t>I2</w:t>
      </w:r>
      <w:r>
        <w:rPr>
          <w:sz w:val="21"/>
          <w:szCs w:val="21"/>
        </w:rPr>
        <w:t xml:space="preserve"> – </w:t>
      </w:r>
      <w:r w:rsidRPr="007255C5">
        <w:rPr>
          <w:sz w:val="21"/>
          <w:szCs w:val="21"/>
        </w:rPr>
        <w:t>Vaccination</w:t>
      </w:r>
      <w:r>
        <w:rPr>
          <w:sz w:val="21"/>
          <w:szCs w:val="21"/>
        </w:rPr>
        <w:t xml:space="preserve"> </w:t>
      </w:r>
      <w:r w:rsidRPr="007255C5">
        <w:rPr>
          <w:sz w:val="21"/>
          <w:szCs w:val="21"/>
        </w:rPr>
        <w:t>of children by council</w:t>
      </w:r>
      <w:bookmarkEnd w:id="135"/>
      <w:bookmarkEnd w:id="136"/>
      <w:bookmarkEnd w:id="137"/>
    </w:p>
    <w:p w14:paraId="1AF58A4A" w14:textId="12DC2B2E" w:rsidR="008C2561"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Further information</w:t>
      </w:r>
    </w:p>
    <w:p w14:paraId="3EF898AE" w14:textId="62063143" w:rsidR="00365264" w:rsidRPr="00671CAC" w:rsidRDefault="00365264" w:rsidP="00542BF4">
      <w:pPr>
        <w:spacing w:line="276" w:lineRule="auto"/>
        <w:rPr>
          <w:rFonts w:ascii="Arial" w:hAnsi="Arial"/>
          <w:b/>
          <w:color w:val="B3272F"/>
          <w:sz w:val="24"/>
          <w:lang w:eastAsia="en-US"/>
        </w:rPr>
      </w:pPr>
      <w:r w:rsidRPr="00671CAC">
        <w:rPr>
          <w:rFonts w:ascii="Arial" w:hAnsi="Arial"/>
          <w:color w:val="363534"/>
          <w:sz w:val="21"/>
          <w:szCs w:val="21"/>
        </w:rPr>
        <w:t>None</w:t>
      </w:r>
    </w:p>
    <w:p w14:paraId="7EE345CC" w14:textId="77777777" w:rsidR="00671CAC" w:rsidRPr="00671CAC" w:rsidRDefault="00671CAC" w:rsidP="00671CAC">
      <w:pPr>
        <w:spacing w:before="60" w:after="120"/>
        <w:rPr>
          <w:rFonts w:ascii="Arial" w:hAnsi="Arial"/>
          <w:b/>
          <w:color w:val="B3272F"/>
          <w:sz w:val="24"/>
          <w:lang w:eastAsia="en-US"/>
        </w:rPr>
      </w:pPr>
      <w:r w:rsidRPr="00671CAC">
        <w:rPr>
          <w:rFonts w:ascii="Arial" w:hAnsi="Arial"/>
          <w:b/>
          <w:color w:val="B3272F"/>
          <w:sz w:val="24"/>
          <w:lang w:eastAsia="en-US"/>
        </w:rPr>
        <w:t>Notes or Case Studies</w:t>
      </w:r>
    </w:p>
    <w:p w14:paraId="4FDCFAA7" w14:textId="2BEBD317" w:rsidR="00D573EB" w:rsidRDefault="00671CAC" w:rsidP="00542BF4">
      <w:pPr>
        <w:spacing w:line="276" w:lineRule="auto"/>
        <w:rPr>
          <w:rFonts w:ascii="Arial" w:hAnsi="Arial"/>
          <w:color w:val="363534"/>
          <w:sz w:val="21"/>
          <w:szCs w:val="21"/>
        </w:rPr>
      </w:pPr>
      <w:r w:rsidRPr="00671CAC">
        <w:rPr>
          <w:rFonts w:ascii="Arial" w:hAnsi="Arial"/>
          <w:color w:val="363534"/>
          <w:sz w:val="21"/>
          <w:szCs w:val="21"/>
        </w:rPr>
        <w:t>None</w:t>
      </w:r>
    </w:p>
    <w:p w14:paraId="111A7BB3" w14:textId="77777777" w:rsidR="00FA2DA7" w:rsidRDefault="00FA2DA7">
      <w:pPr>
        <w:rPr>
          <w:rFonts w:ascii="Arial" w:hAnsi="Arial"/>
          <w:color w:val="363534"/>
          <w:sz w:val="21"/>
          <w:szCs w:val="21"/>
        </w:rPr>
      </w:pPr>
    </w:p>
    <w:p w14:paraId="16248599" w14:textId="77777777" w:rsidR="00FA2DA7" w:rsidRDefault="00FA2DA7">
      <w:pPr>
        <w:rPr>
          <w:rFonts w:ascii="Arial" w:hAnsi="Arial"/>
          <w:color w:val="363534"/>
          <w:sz w:val="21"/>
          <w:szCs w:val="21"/>
        </w:rPr>
      </w:pPr>
    </w:p>
    <w:p w14:paraId="56EEC229" w14:textId="77777777" w:rsidR="00FA2DA7" w:rsidRDefault="00FA2DA7">
      <w:pPr>
        <w:rPr>
          <w:rFonts w:ascii="Arial" w:hAnsi="Arial"/>
          <w:color w:val="363534"/>
          <w:sz w:val="21"/>
          <w:szCs w:val="21"/>
        </w:rPr>
      </w:pPr>
    </w:p>
    <w:p w14:paraId="08EC2508" w14:textId="77777777" w:rsidR="00FA2DA7" w:rsidRDefault="00FA2DA7">
      <w:pPr>
        <w:rPr>
          <w:rFonts w:ascii="Arial" w:hAnsi="Arial"/>
          <w:color w:val="363534"/>
          <w:sz w:val="21"/>
          <w:szCs w:val="21"/>
        </w:rPr>
      </w:pPr>
    </w:p>
    <w:p w14:paraId="6A025A18" w14:textId="77777777" w:rsidR="00542BF4" w:rsidRDefault="00542BF4">
      <w:pPr>
        <w:rPr>
          <w:rFonts w:ascii="Arial" w:hAnsi="Arial"/>
          <w:color w:val="363534"/>
          <w:sz w:val="21"/>
          <w:szCs w:val="21"/>
        </w:rPr>
      </w:pPr>
    </w:p>
    <w:p w14:paraId="00636757" w14:textId="77777777" w:rsidR="00542BF4" w:rsidRDefault="00542BF4">
      <w:pPr>
        <w:rPr>
          <w:rFonts w:ascii="Arial" w:hAnsi="Arial"/>
          <w:color w:val="363534"/>
          <w:sz w:val="21"/>
          <w:szCs w:val="21"/>
        </w:rPr>
      </w:pPr>
    </w:p>
    <w:p w14:paraId="4E524D87" w14:textId="77777777" w:rsidR="00542BF4" w:rsidRDefault="00542BF4">
      <w:pPr>
        <w:rPr>
          <w:rFonts w:ascii="Arial" w:hAnsi="Arial"/>
          <w:color w:val="363534"/>
          <w:sz w:val="21"/>
          <w:szCs w:val="21"/>
        </w:rPr>
      </w:pPr>
    </w:p>
    <w:p w14:paraId="14AA5E66" w14:textId="77777777" w:rsidR="00542BF4" w:rsidRDefault="00542BF4">
      <w:pPr>
        <w:rPr>
          <w:rFonts w:ascii="Arial" w:hAnsi="Arial"/>
          <w:color w:val="363534"/>
          <w:sz w:val="21"/>
          <w:szCs w:val="21"/>
        </w:rPr>
      </w:pPr>
    </w:p>
    <w:p w14:paraId="41B7AC3B" w14:textId="77777777" w:rsidR="00542BF4" w:rsidRDefault="00542BF4">
      <w:pPr>
        <w:rPr>
          <w:rFonts w:ascii="Arial" w:hAnsi="Arial"/>
          <w:color w:val="363534"/>
          <w:sz w:val="21"/>
          <w:szCs w:val="21"/>
        </w:rPr>
      </w:pPr>
    </w:p>
    <w:p w14:paraId="2FBBBBC3" w14:textId="77777777" w:rsidR="00542BF4" w:rsidRDefault="00542BF4">
      <w:pPr>
        <w:rPr>
          <w:rFonts w:ascii="Arial" w:hAnsi="Arial"/>
          <w:color w:val="363534"/>
          <w:sz w:val="21"/>
          <w:szCs w:val="21"/>
        </w:rPr>
      </w:pPr>
    </w:p>
    <w:p w14:paraId="4CA22F25" w14:textId="77777777" w:rsidR="00542BF4" w:rsidRDefault="00542BF4">
      <w:pPr>
        <w:rPr>
          <w:rFonts w:ascii="Arial" w:hAnsi="Arial"/>
          <w:color w:val="363534"/>
          <w:sz w:val="21"/>
          <w:szCs w:val="21"/>
        </w:rPr>
      </w:pPr>
    </w:p>
    <w:p w14:paraId="282C8D08" w14:textId="77777777" w:rsidR="00542BF4" w:rsidRDefault="00542BF4">
      <w:pPr>
        <w:rPr>
          <w:rFonts w:ascii="Arial" w:hAnsi="Arial"/>
          <w:color w:val="363534"/>
          <w:sz w:val="21"/>
          <w:szCs w:val="21"/>
        </w:rPr>
      </w:pPr>
    </w:p>
    <w:p w14:paraId="25C0D1D7" w14:textId="77777777" w:rsidR="00542BF4" w:rsidRDefault="00542BF4">
      <w:pPr>
        <w:rPr>
          <w:rFonts w:ascii="Arial" w:hAnsi="Arial"/>
          <w:color w:val="363534"/>
          <w:sz w:val="21"/>
          <w:szCs w:val="21"/>
        </w:rPr>
      </w:pPr>
    </w:p>
    <w:p w14:paraId="13919799" w14:textId="77777777" w:rsidR="00542BF4" w:rsidRDefault="00542BF4">
      <w:pPr>
        <w:rPr>
          <w:rFonts w:ascii="Arial" w:hAnsi="Arial"/>
          <w:color w:val="363534"/>
          <w:sz w:val="21"/>
          <w:szCs w:val="21"/>
        </w:rPr>
      </w:pPr>
    </w:p>
    <w:p w14:paraId="42BFA7FC" w14:textId="77777777" w:rsidR="00542BF4" w:rsidRDefault="00542BF4">
      <w:pPr>
        <w:rPr>
          <w:rFonts w:ascii="Arial" w:hAnsi="Arial"/>
          <w:color w:val="363534"/>
          <w:sz w:val="21"/>
          <w:szCs w:val="21"/>
        </w:rPr>
      </w:pPr>
    </w:p>
    <w:p w14:paraId="7FA30EDB" w14:textId="77777777" w:rsidR="00542BF4" w:rsidRDefault="00542BF4">
      <w:pPr>
        <w:rPr>
          <w:rFonts w:ascii="Arial" w:hAnsi="Arial"/>
          <w:color w:val="363534"/>
          <w:sz w:val="21"/>
          <w:szCs w:val="21"/>
        </w:rPr>
      </w:pPr>
    </w:p>
    <w:p w14:paraId="542ADED3" w14:textId="77777777" w:rsidR="00542BF4" w:rsidRDefault="00542BF4">
      <w:pPr>
        <w:rPr>
          <w:rFonts w:ascii="Arial" w:hAnsi="Arial"/>
          <w:color w:val="363534"/>
          <w:sz w:val="21"/>
          <w:szCs w:val="21"/>
        </w:rPr>
      </w:pPr>
    </w:p>
    <w:p w14:paraId="7329A7FC" w14:textId="77777777" w:rsidR="00542BF4" w:rsidRDefault="00542BF4">
      <w:pPr>
        <w:rPr>
          <w:rFonts w:ascii="Arial" w:hAnsi="Arial"/>
          <w:color w:val="363534"/>
          <w:sz w:val="21"/>
          <w:szCs w:val="21"/>
        </w:rPr>
      </w:pPr>
    </w:p>
    <w:p w14:paraId="47978F6F" w14:textId="77777777" w:rsidR="00542BF4" w:rsidRDefault="00542BF4">
      <w:pPr>
        <w:rPr>
          <w:rFonts w:ascii="Arial" w:hAnsi="Arial"/>
          <w:color w:val="363534"/>
          <w:sz w:val="21"/>
          <w:szCs w:val="21"/>
        </w:rPr>
      </w:pPr>
    </w:p>
    <w:p w14:paraId="22250006" w14:textId="77777777" w:rsidR="00542BF4" w:rsidRDefault="00542BF4">
      <w:pPr>
        <w:rPr>
          <w:rFonts w:ascii="Arial" w:hAnsi="Arial"/>
          <w:color w:val="363534"/>
          <w:sz w:val="21"/>
          <w:szCs w:val="21"/>
        </w:rPr>
      </w:pPr>
    </w:p>
    <w:p w14:paraId="728A81D5" w14:textId="77777777" w:rsidR="00FA2DA7" w:rsidRDefault="00FA2DA7">
      <w:pPr>
        <w:rPr>
          <w:rFonts w:ascii="Arial" w:hAnsi="Arial"/>
          <w:color w:val="363534"/>
          <w:sz w:val="21"/>
          <w:szCs w:val="21"/>
        </w:rPr>
      </w:pPr>
    </w:p>
    <w:p w14:paraId="110DE75C" w14:textId="66555428" w:rsidR="00D573EB" w:rsidRDefault="00D573EB">
      <w:pPr>
        <w:rPr>
          <w:rFonts w:ascii="Arial" w:hAnsi="Arial"/>
          <w:color w:val="363534"/>
          <w:sz w:val="21"/>
          <w:szCs w:val="21"/>
        </w:rPr>
      </w:pPr>
      <w:r>
        <w:rPr>
          <w:rFonts w:ascii="Arial" w:hAnsi="Arial"/>
          <w:color w:val="363534"/>
          <w:sz w:val="21"/>
          <w:szCs w:val="21"/>
        </w:rPr>
        <w:br w:type="page"/>
      </w:r>
    </w:p>
    <w:p w14:paraId="38C9AC82" w14:textId="77777777" w:rsidR="001E6819" w:rsidRDefault="001E6819" w:rsidP="001E6819">
      <w:pPr>
        <w:rPr>
          <w:rFonts w:ascii="Arial" w:hAnsi="Arial"/>
          <w:color w:val="363534"/>
          <w:sz w:val="21"/>
          <w:szCs w:val="21"/>
        </w:rPr>
        <w:sectPr w:rsidR="001E6819" w:rsidSect="001E6819">
          <w:headerReference w:type="even" r:id="rId395"/>
          <w:type w:val="continuous"/>
          <w:pgSz w:w="11907" w:h="16840" w:code="9"/>
          <w:pgMar w:top="2268" w:right="1134" w:bottom="1134" w:left="1134" w:header="284" w:footer="284" w:gutter="0"/>
          <w:cols w:num="2" w:space="720"/>
          <w:docGrid w:linePitch="360"/>
        </w:sectPr>
      </w:pPr>
    </w:p>
    <w:p w14:paraId="297327BA" w14:textId="77777777" w:rsidR="001A67C0" w:rsidRDefault="00011604" w:rsidP="001A67C0">
      <w:pPr>
        <w:keepNext/>
        <w:keepLines/>
        <w:spacing w:after="240" w:line="240" w:lineRule="auto"/>
        <w:outlineLvl w:val="0"/>
        <w:rPr>
          <w:rFonts w:ascii="Arial" w:hAnsi="Arial"/>
          <w:bCs/>
          <w:color w:val="B3272F"/>
          <w:kern w:val="32"/>
          <w:sz w:val="32"/>
          <w:szCs w:val="32"/>
        </w:rPr>
      </w:pPr>
      <w:r>
        <w:rPr>
          <w:rFonts w:ascii="Arial" w:hAnsi="Arial"/>
          <w:bCs/>
          <w:color w:val="B3272F"/>
          <w:kern w:val="32"/>
          <w:sz w:val="32"/>
          <w:szCs w:val="32"/>
        </w:rPr>
        <w:lastRenderedPageBreak/>
        <w:t>I4</w:t>
      </w:r>
      <w:r w:rsidR="008F4086" w:rsidRPr="00AB7847">
        <w:rPr>
          <w:rFonts w:ascii="Arial" w:hAnsi="Arial"/>
          <w:bCs/>
          <w:color w:val="B3272F"/>
          <w:kern w:val="32"/>
          <w:sz w:val="32"/>
          <w:szCs w:val="32"/>
        </w:rPr>
        <w:t xml:space="preserve"> – </w:t>
      </w:r>
      <w:r w:rsidR="001A67C0" w:rsidRPr="001A67C0">
        <w:rPr>
          <w:rFonts w:ascii="Arial" w:hAnsi="Arial"/>
          <w:bCs/>
          <w:color w:val="B3272F"/>
          <w:kern w:val="32"/>
          <w:sz w:val="32"/>
          <w:szCs w:val="32"/>
        </w:rPr>
        <w:t xml:space="preserve">Cost of immunisation service </w:t>
      </w:r>
    </w:p>
    <w:p w14:paraId="048CA4A7" w14:textId="41C7C2EB" w:rsidR="008F4086" w:rsidRPr="00AB7847" w:rsidRDefault="008F4086" w:rsidP="001A67C0">
      <w:pPr>
        <w:keepNext/>
        <w:keepLines/>
        <w:spacing w:line="240" w:lineRule="auto"/>
        <w:outlineLvl w:val="0"/>
        <w:rPr>
          <w:rFonts w:ascii="Arial" w:hAnsi="Arial"/>
          <w:b/>
          <w:color w:val="B3272F"/>
          <w:sz w:val="24"/>
        </w:rPr>
      </w:pPr>
      <w:r w:rsidRPr="00AB7847">
        <w:rPr>
          <w:rFonts w:ascii="Arial" w:hAnsi="Arial"/>
          <w:b/>
          <w:color w:val="B3272F"/>
          <w:sz w:val="24"/>
        </w:rPr>
        <w:t>Definition</w:t>
      </w:r>
    </w:p>
    <w:p w14:paraId="22953C2A" w14:textId="3F30C366" w:rsidR="008F4086" w:rsidRPr="00AB7847" w:rsidRDefault="0026148C" w:rsidP="008F4086">
      <w:pPr>
        <w:spacing w:before="60" w:after="120"/>
        <w:rPr>
          <w:rFonts w:ascii="Arial" w:hAnsi="Arial" w:cs="Times New Roman"/>
          <w:b/>
          <w:color w:val="363534"/>
          <w:sz w:val="24"/>
        </w:rPr>
      </w:pPr>
      <w:r w:rsidRPr="0026148C">
        <w:rPr>
          <w:rFonts w:ascii="Arial" w:hAnsi="Arial"/>
          <w:color w:val="363534"/>
          <w:sz w:val="24"/>
        </w:rPr>
        <w:t>Defined as the proportion of children who are fully vaccinated</w:t>
      </w:r>
    </w:p>
    <w:p w14:paraId="5231D227" w14:textId="77777777" w:rsidR="008F4086" w:rsidRPr="00AB7847" w:rsidRDefault="008F4086" w:rsidP="008F4086">
      <w:pPr>
        <w:spacing w:before="60" w:after="120"/>
        <w:rPr>
          <w:rFonts w:ascii="Arial" w:hAnsi="Arial"/>
          <w:b/>
          <w:color w:val="B3272F"/>
          <w:sz w:val="24"/>
        </w:rPr>
      </w:pPr>
      <w:r w:rsidRPr="00AB7847">
        <w:rPr>
          <w:rFonts w:ascii="Arial" w:hAnsi="Arial"/>
          <w:b/>
          <w:color w:val="B3272F"/>
          <w:sz w:val="24"/>
        </w:rPr>
        <w:t>Calculation</w:t>
      </w:r>
    </w:p>
    <w:p w14:paraId="5C57F32A" w14:textId="77777777" w:rsidR="008F4086" w:rsidRPr="00AB7847" w:rsidRDefault="008F4086" w:rsidP="008F4086">
      <w:pPr>
        <w:spacing w:line="240" w:lineRule="auto"/>
        <w:textAlignment w:val="baseline"/>
        <w:rPr>
          <w:rFonts w:ascii="Arial" w:hAnsi="Arial"/>
          <w:sz w:val="21"/>
          <w:szCs w:val="21"/>
        </w:rPr>
      </w:pPr>
      <w:r w:rsidRPr="00AB7847">
        <w:rPr>
          <w:rFonts w:ascii="Arial" w:hAnsi="Arial"/>
          <w:color w:val="363534"/>
          <w:sz w:val="21"/>
          <w:szCs w:val="21"/>
          <w:u w:val="single"/>
        </w:rPr>
        <w:t>Numerator</w:t>
      </w:r>
      <w:r w:rsidRPr="00AB7847">
        <w:rPr>
          <w:rFonts w:ascii="Arial" w:hAnsi="Arial"/>
          <w:sz w:val="21"/>
          <w:szCs w:val="21"/>
        </w:rPr>
        <w:t> </w:t>
      </w:r>
    </w:p>
    <w:p w14:paraId="0700155A" w14:textId="36B6BC70" w:rsidR="008F4086" w:rsidRPr="00AB7847" w:rsidRDefault="00B06DDD" w:rsidP="00B06DDD">
      <w:pPr>
        <w:spacing w:after="240" w:line="240" w:lineRule="auto"/>
        <w:textAlignment w:val="baseline"/>
        <w:rPr>
          <w:rFonts w:ascii="Arial" w:hAnsi="Arial"/>
          <w:sz w:val="21"/>
          <w:szCs w:val="21"/>
        </w:rPr>
      </w:pPr>
      <w:r w:rsidRPr="00B06DDD">
        <w:rPr>
          <w:rFonts w:ascii="Arial" w:hAnsi="Arial"/>
          <w:color w:val="363534"/>
          <w:sz w:val="21"/>
          <w:szCs w:val="21"/>
        </w:rPr>
        <w:t>Percentage of children who are fully vaccinated in each age group</w:t>
      </w:r>
    </w:p>
    <w:p w14:paraId="293FBFB7" w14:textId="77777777" w:rsidR="008F4086" w:rsidRPr="00AB7847" w:rsidRDefault="008F4086" w:rsidP="008F4086">
      <w:pPr>
        <w:spacing w:line="240"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1FB2E438" w14:textId="77777777" w:rsidR="004D666B" w:rsidRDefault="004D666B" w:rsidP="00157E13">
      <w:pPr>
        <w:spacing w:before="60" w:after="120" w:line="240" w:lineRule="auto"/>
        <w:rPr>
          <w:rFonts w:ascii="Arial" w:hAnsi="Arial"/>
          <w:color w:val="363534"/>
          <w:sz w:val="21"/>
          <w:szCs w:val="21"/>
        </w:rPr>
      </w:pPr>
      <w:r w:rsidRPr="004D666B">
        <w:rPr>
          <w:rFonts w:ascii="Arial" w:hAnsi="Arial"/>
          <w:color w:val="363534"/>
          <w:sz w:val="21"/>
          <w:szCs w:val="21"/>
        </w:rPr>
        <w:t xml:space="preserve">Not applicable </w:t>
      </w:r>
    </w:p>
    <w:p w14:paraId="641AE3E5" w14:textId="442A23F9" w:rsidR="008F4086" w:rsidRPr="00AB7847" w:rsidRDefault="008F4086" w:rsidP="008F4086">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06E734DE" w14:textId="77777777" w:rsidR="00CF4022" w:rsidRPr="009E0F7B" w:rsidRDefault="00CF4022" w:rsidP="009125AF">
      <w:pPr>
        <w:spacing w:line="276" w:lineRule="auto"/>
        <w:rPr>
          <w:rFonts w:cs="Tahoma"/>
          <w:sz w:val="21"/>
          <w:szCs w:val="21"/>
          <w:u w:val="single"/>
        </w:rPr>
      </w:pPr>
      <w:r w:rsidRPr="009E0F7B">
        <w:rPr>
          <w:rFonts w:cs="Tahoma"/>
          <w:sz w:val="21"/>
          <w:szCs w:val="21"/>
          <w:u w:val="single"/>
        </w:rPr>
        <w:t>Corporate overheads</w:t>
      </w:r>
    </w:p>
    <w:p w14:paraId="6EE3D873" w14:textId="1B984DDC" w:rsidR="00CF4022" w:rsidRPr="009E0F7B" w:rsidRDefault="008F52F7" w:rsidP="009125AF">
      <w:pPr>
        <w:spacing w:line="276" w:lineRule="auto"/>
        <w:rPr>
          <w:rFonts w:cs="Tahoma"/>
          <w:sz w:val="21"/>
          <w:szCs w:val="21"/>
        </w:rPr>
      </w:pPr>
      <w:r>
        <w:rPr>
          <w:rFonts w:cs="Tahoma"/>
          <w:sz w:val="21"/>
          <w:szCs w:val="21"/>
        </w:rPr>
        <w:t>Are costs associated</w:t>
      </w:r>
      <w:r w:rsidR="00CF4022" w:rsidRPr="009E0F7B">
        <w:rPr>
          <w:rFonts w:cs="Tahoma"/>
          <w:sz w:val="21"/>
          <w:szCs w:val="21"/>
        </w:rPr>
        <w:t xml:space="preserve"> with supporting the delivery of the service. Examples include:</w:t>
      </w:r>
    </w:p>
    <w:p w14:paraId="35F3AFA2" w14:textId="77777777" w:rsidR="00CF4022" w:rsidRPr="009E0F7B" w:rsidRDefault="00CF4022" w:rsidP="009125AF">
      <w:pPr>
        <w:numPr>
          <w:ilvl w:val="0"/>
          <w:numId w:val="16"/>
        </w:numPr>
        <w:spacing w:line="276" w:lineRule="auto"/>
        <w:ind w:left="318" w:hanging="283"/>
        <w:rPr>
          <w:rFonts w:cs="Tahoma"/>
          <w:sz w:val="21"/>
          <w:szCs w:val="21"/>
        </w:rPr>
      </w:pPr>
      <w:r w:rsidRPr="009E0F7B">
        <w:rPr>
          <w:rFonts w:cs="Tahoma"/>
          <w:sz w:val="21"/>
          <w:szCs w:val="21"/>
        </w:rPr>
        <w:t xml:space="preserve">payroll </w:t>
      </w:r>
    </w:p>
    <w:p w14:paraId="60A5BD6E" w14:textId="77777777" w:rsidR="00CF4022" w:rsidRPr="009E0F7B" w:rsidRDefault="00CF4022" w:rsidP="009125AF">
      <w:pPr>
        <w:numPr>
          <w:ilvl w:val="0"/>
          <w:numId w:val="16"/>
        </w:numPr>
        <w:spacing w:line="276" w:lineRule="auto"/>
        <w:ind w:left="318" w:hanging="283"/>
        <w:rPr>
          <w:rFonts w:cs="Tahoma"/>
          <w:sz w:val="21"/>
          <w:szCs w:val="21"/>
        </w:rPr>
      </w:pPr>
      <w:r w:rsidRPr="009E0F7B">
        <w:rPr>
          <w:rFonts w:cs="Tahoma"/>
          <w:sz w:val="21"/>
          <w:szCs w:val="21"/>
        </w:rPr>
        <w:t>human resources</w:t>
      </w:r>
    </w:p>
    <w:p w14:paraId="78E93186" w14:textId="17C3092A" w:rsidR="004F0C20" w:rsidRPr="009E0F7B" w:rsidRDefault="00CF4022" w:rsidP="009125AF">
      <w:pPr>
        <w:numPr>
          <w:ilvl w:val="0"/>
          <w:numId w:val="16"/>
        </w:numPr>
        <w:spacing w:line="276" w:lineRule="auto"/>
        <w:ind w:left="318" w:hanging="283"/>
        <w:rPr>
          <w:rFonts w:cs="Tahoma"/>
          <w:sz w:val="21"/>
          <w:szCs w:val="21"/>
        </w:rPr>
      </w:pPr>
      <w:r w:rsidRPr="009E0F7B">
        <w:rPr>
          <w:rFonts w:cs="Tahoma"/>
          <w:sz w:val="21"/>
          <w:szCs w:val="21"/>
        </w:rPr>
        <w:t>finance (including financial and management accounting, purchasing, accounts payable and accounts receivable)</w:t>
      </w:r>
    </w:p>
    <w:p w14:paraId="1076FA87" w14:textId="2A95EDBD" w:rsidR="00767998" w:rsidRPr="009E0F7B" w:rsidRDefault="002B3312" w:rsidP="009125AF">
      <w:pPr>
        <w:numPr>
          <w:ilvl w:val="0"/>
          <w:numId w:val="16"/>
        </w:numPr>
        <w:spacing w:line="276" w:lineRule="auto"/>
        <w:ind w:left="318" w:hanging="283"/>
        <w:rPr>
          <w:rFonts w:cs="Tahoma"/>
          <w:sz w:val="21"/>
          <w:szCs w:val="21"/>
        </w:rPr>
      </w:pPr>
      <w:r w:rsidRPr="009E0F7B">
        <w:rPr>
          <w:rFonts w:cs="Tahoma"/>
          <w:sz w:val="21"/>
          <w:szCs w:val="21"/>
        </w:rPr>
        <w:t>information technology</w:t>
      </w:r>
    </w:p>
    <w:p w14:paraId="6FF4F9AE" w14:textId="77777777" w:rsidR="009E0F7B" w:rsidRPr="004C103C" w:rsidRDefault="009E0F7B" w:rsidP="009125AF">
      <w:pPr>
        <w:spacing w:line="276" w:lineRule="auto"/>
        <w:rPr>
          <w:rFonts w:cs="Tahoma"/>
          <w:sz w:val="21"/>
          <w:szCs w:val="21"/>
          <w:u w:val="single"/>
        </w:rPr>
      </w:pPr>
      <w:r w:rsidRPr="004C103C">
        <w:rPr>
          <w:rFonts w:cs="Tahoma"/>
          <w:sz w:val="21"/>
          <w:szCs w:val="21"/>
          <w:u w:val="single"/>
        </w:rPr>
        <w:t>Direct cost</w:t>
      </w:r>
    </w:p>
    <w:p w14:paraId="076C6179" w14:textId="241B76CF" w:rsidR="004F0C20" w:rsidRDefault="009E0F7B" w:rsidP="009125AF">
      <w:pPr>
        <w:spacing w:line="276" w:lineRule="auto"/>
        <w:rPr>
          <w:rFonts w:cs="Tahoma"/>
          <w:sz w:val="21"/>
          <w:szCs w:val="21"/>
        </w:rPr>
      </w:pPr>
      <w:r w:rsidRPr="004C103C">
        <w:rPr>
          <w:rFonts w:cs="Tahoma"/>
          <w:sz w:val="21"/>
          <w:szCs w:val="21"/>
        </w:rPr>
        <w:t>Is operating expenses directly related to the delivery of the immunisation service. This includes expenses such as salaries and oncosts, agency and contract staff, training and development, contractors, materials, maintenance, travel and vehicle/plant hire costs, phones, computers costs (where they are specific to the service) and other incidental expenses. It does not include capital purchases such as vehicles and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(i.e. casual, agency).</w:t>
      </w:r>
    </w:p>
    <w:p w14:paraId="4E269814" w14:textId="77777777" w:rsidR="00EF0010" w:rsidRPr="007F52A5" w:rsidRDefault="00EF0010" w:rsidP="009125AF">
      <w:pPr>
        <w:spacing w:line="276" w:lineRule="auto"/>
        <w:rPr>
          <w:rFonts w:cs="Tahoma"/>
          <w:sz w:val="21"/>
          <w:szCs w:val="21"/>
          <w:u w:val="single"/>
        </w:rPr>
      </w:pPr>
      <w:r w:rsidRPr="007F52A5">
        <w:rPr>
          <w:rFonts w:cs="Tahoma"/>
          <w:sz w:val="21"/>
          <w:szCs w:val="21"/>
          <w:u w:val="single"/>
        </w:rPr>
        <w:t>Management overheads</w:t>
      </w:r>
    </w:p>
    <w:p w14:paraId="39A5038B" w14:textId="77777777" w:rsidR="00EF0010" w:rsidRPr="007F52A5" w:rsidRDefault="00EF0010" w:rsidP="009125AF">
      <w:pPr>
        <w:spacing w:line="276" w:lineRule="auto"/>
        <w:rPr>
          <w:rFonts w:cs="Tahoma"/>
          <w:sz w:val="21"/>
          <w:szCs w:val="21"/>
        </w:rPr>
      </w:pPr>
      <w:r w:rsidRPr="007F52A5">
        <w:rPr>
          <w:rFonts w:cs="Tahoma"/>
          <w:sz w:val="21"/>
          <w:szCs w:val="21"/>
        </w:rPr>
        <w:t>Is employee costs associated with overseeing or managing the service. Examples might include a proportion of:</w:t>
      </w:r>
    </w:p>
    <w:p w14:paraId="0A85C1E4" w14:textId="77777777" w:rsidR="00EF0010" w:rsidRPr="000C0A0C" w:rsidRDefault="00EF0010" w:rsidP="009125AF">
      <w:pPr>
        <w:numPr>
          <w:ilvl w:val="0"/>
          <w:numId w:val="16"/>
        </w:numPr>
        <w:spacing w:line="276" w:lineRule="auto"/>
        <w:ind w:left="318" w:hanging="283"/>
        <w:rPr>
          <w:rFonts w:cs="Tahoma"/>
        </w:rPr>
      </w:pPr>
      <w:r w:rsidRPr="000C0A0C">
        <w:rPr>
          <w:rFonts w:cs="Tahoma"/>
        </w:rPr>
        <w:t>c</w:t>
      </w:r>
      <w:r>
        <w:rPr>
          <w:rFonts w:cs="Tahoma"/>
        </w:rPr>
        <w:t>hief executive o</w:t>
      </w:r>
      <w:r w:rsidRPr="000C0A0C">
        <w:rPr>
          <w:rFonts w:cs="Tahoma"/>
        </w:rPr>
        <w:t>fficer</w:t>
      </w:r>
    </w:p>
    <w:p w14:paraId="5E049B97" w14:textId="77777777" w:rsidR="00400F85" w:rsidRPr="000C0A0C" w:rsidRDefault="00EF0010" w:rsidP="009125AF">
      <w:pPr>
        <w:numPr>
          <w:ilvl w:val="0"/>
          <w:numId w:val="16"/>
        </w:numPr>
        <w:spacing w:line="276" w:lineRule="auto"/>
        <w:ind w:left="318" w:hanging="283"/>
        <w:rPr>
          <w:rFonts w:cs="Tahoma"/>
        </w:rPr>
      </w:pPr>
      <w:r w:rsidRPr="000C0A0C">
        <w:rPr>
          <w:rFonts w:cs="Tahoma"/>
        </w:rPr>
        <w:t>g</w:t>
      </w:r>
      <w:r>
        <w:rPr>
          <w:rFonts w:cs="Tahoma"/>
        </w:rPr>
        <w:t>eneral manager/d</w:t>
      </w:r>
      <w:r w:rsidRPr="000C0A0C">
        <w:rPr>
          <w:rFonts w:cs="Tahoma"/>
        </w:rPr>
        <w:t>irector</w:t>
      </w:r>
    </w:p>
    <w:p w14:paraId="740FF46D" w14:textId="77777777" w:rsidR="00EF0010" w:rsidRPr="000C0A0C" w:rsidRDefault="00EF0010" w:rsidP="009125AF">
      <w:pPr>
        <w:numPr>
          <w:ilvl w:val="0"/>
          <w:numId w:val="16"/>
        </w:numPr>
        <w:spacing w:line="276" w:lineRule="auto"/>
        <w:ind w:left="318" w:hanging="283"/>
        <w:rPr>
          <w:rFonts w:cs="Tahoma"/>
        </w:rPr>
      </w:pPr>
      <w:r w:rsidRPr="000C0A0C">
        <w:rPr>
          <w:rFonts w:cs="Tahoma"/>
        </w:rPr>
        <w:t>supervisor</w:t>
      </w:r>
    </w:p>
    <w:p w14:paraId="2320DCF4" w14:textId="77777777" w:rsidR="00EF0010" w:rsidRDefault="00EF0010" w:rsidP="009125AF">
      <w:pPr>
        <w:numPr>
          <w:ilvl w:val="0"/>
          <w:numId w:val="16"/>
        </w:numPr>
        <w:spacing w:line="276" w:lineRule="auto"/>
        <w:ind w:left="318" w:hanging="283"/>
        <w:rPr>
          <w:rFonts w:cs="Tahoma"/>
        </w:rPr>
      </w:pPr>
      <w:r w:rsidRPr="000C0A0C">
        <w:rPr>
          <w:rFonts w:cs="Tahoma"/>
        </w:rPr>
        <w:t>team leader</w:t>
      </w:r>
    </w:p>
    <w:p w14:paraId="61805523" w14:textId="52D631DB" w:rsidR="004C103C" w:rsidRPr="00C828D6" w:rsidRDefault="00C828D6" w:rsidP="009125AF">
      <w:pPr>
        <w:numPr>
          <w:ilvl w:val="0"/>
          <w:numId w:val="16"/>
        </w:numPr>
        <w:spacing w:line="276" w:lineRule="auto"/>
        <w:ind w:left="318" w:hanging="283"/>
        <w:rPr>
          <w:rFonts w:cs="Tahoma"/>
        </w:rPr>
      </w:pPr>
      <w:r w:rsidRPr="000C0A0C">
        <w:rPr>
          <w:rFonts w:cs="Tahoma"/>
        </w:rPr>
        <w:t>administration staff</w:t>
      </w:r>
    </w:p>
    <w:p w14:paraId="5DE205B0" w14:textId="251DE87A" w:rsidR="008F4086" w:rsidRPr="00AB7847" w:rsidRDefault="008F4086" w:rsidP="00CF4022">
      <w:pPr>
        <w:spacing w:before="60" w:after="120"/>
        <w:rPr>
          <w:rFonts w:ascii="Arial" w:hAnsi="Arial"/>
          <w:b/>
          <w:color w:val="B3272F"/>
          <w:sz w:val="24"/>
        </w:rPr>
      </w:pPr>
      <w:r w:rsidRPr="00AB7847">
        <w:rPr>
          <w:rFonts w:ascii="Arial" w:hAnsi="Arial"/>
          <w:b/>
          <w:color w:val="B3272F"/>
          <w:sz w:val="24"/>
        </w:rPr>
        <w:t>Classification</w:t>
      </w:r>
    </w:p>
    <w:p w14:paraId="0BE74540" w14:textId="6215E14F" w:rsidR="002B3312" w:rsidRPr="00671CAC" w:rsidRDefault="00C55514" w:rsidP="002B3312">
      <w:pPr>
        <w:spacing w:before="60" w:after="120"/>
        <w:rPr>
          <w:rFonts w:ascii="Arial" w:hAnsi="Arial"/>
          <w:color w:val="363534"/>
          <w:sz w:val="21"/>
          <w:szCs w:val="21"/>
          <w:lang w:eastAsia="en-US"/>
        </w:rPr>
      </w:pPr>
      <w:r>
        <w:rPr>
          <w:rFonts w:ascii="Arial" w:hAnsi="Arial"/>
          <w:color w:val="363534"/>
          <w:sz w:val="21"/>
          <w:szCs w:val="21"/>
          <w:lang w:eastAsia="en-US"/>
        </w:rPr>
        <w:t>Input indicator</w:t>
      </w:r>
      <w:r w:rsidR="008275F2">
        <w:rPr>
          <w:rFonts w:ascii="Arial" w:hAnsi="Arial"/>
          <w:color w:val="363534"/>
          <w:sz w:val="21"/>
          <w:szCs w:val="21"/>
          <w:lang w:eastAsia="en-US"/>
        </w:rPr>
        <w:t xml:space="preserve"> – Service </w:t>
      </w:r>
      <w:r w:rsidR="00F74224">
        <w:rPr>
          <w:rFonts w:ascii="Arial" w:hAnsi="Arial"/>
          <w:color w:val="363534"/>
          <w:sz w:val="21"/>
          <w:szCs w:val="21"/>
          <w:lang w:eastAsia="en-US"/>
        </w:rPr>
        <w:t>c</w:t>
      </w:r>
      <w:r w:rsidR="008275F2">
        <w:rPr>
          <w:rFonts w:ascii="Arial" w:hAnsi="Arial"/>
          <w:color w:val="363534"/>
          <w:sz w:val="21"/>
          <w:szCs w:val="21"/>
          <w:lang w:eastAsia="en-US"/>
        </w:rPr>
        <w:t>ost</w:t>
      </w:r>
    </w:p>
    <w:p w14:paraId="1B015AB7" w14:textId="0E832549" w:rsidR="008F4086" w:rsidRPr="00AB7847" w:rsidRDefault="008F4086" w:rsidP="008F4086">
      <w:pPr>
        <w:spacing w:before="60" w:after="120"/>
        <w:rPr>
          <w:rFonts w:ascii="Arial" w:hAnsi="Arial"/>
          <w:b/>
          <w:color w:val="B3272F"/>
          <w:sz w:val="24"/>
        </w:rPr>
      </w:pPr>
      <w:r w:rsidRPr="00AB7847">
        <w:rPr>
          <w:rFonts w:ascii="Arial" w:hAnsi="Arial"/>
          <w:b/>
          <w:color w:val="B3272F"/>
          <w:sz w:val="24"/>
        </w:rPr>
        <w:t>Data source</w:t>
      </w:r>
    </w:p>
    <w:p w14:paraId="1E01EA9C" w14:textId="77777777" w:rsidR="008F4086" w:rsidRPr="007E6C11" w:rsidRDefault="008F4086" w:rsidP="007E6C11">
      <w:pPr>
        <w:spacing w:line="276" w:lineRule="auto"/>
        <w:rPr>
          <w:rFonts w:cstheme="minorHAnsi"/>
          <w:color w:val="363534"/>
          <w:sz w:val="21"/>
          <w:szCs w:val="21"/>
          <w:u w:val="single"/>
        </w:rPr>
      </w:pPr>
      <w:r w:rsidRPr="007E6C11">
        <w:rPr>
          <w:rFonts w:cstheme="minorHAnsi"/>
          <w:color w:val="363534"/>
          <w:sz w:val="21"/>
          <w:szCs w:val="21"/>
          <w:u w:val="single"/>
        </w:rPr>
        <w:t>Numerator</w:t>
      </w:r>
    </w:p>
    <w:p w14:paraId="648D5D43" w14:textId="52EE2945" w:rsidR="008F4086" w:rsidRPr="007E6C11" w:rsidRDefault="00B265B4" w:rsidP="007E6C11">
      <w:pPr>
        <w:spacing w:after="240" w:line="276" w:lineRule="auto"/>
        <w:rPr>
          <w:rFonts w:cstheme="minorHAnsi"/>
          <w:sz w:val="21"/>
          <w:szCs w:val="21"/>
        </w:rPr>
      </w:pPr>
      <w:r w:rsidRPr="007E6C11">
        <w:rPr>
          <w:rFonts w:cstheme="minorHAnsi"/>
          <w:sz w:val="21"/>
          <w:szCs w:val="21"/>
        </w:rPr>
        <w:t>Finance system (e.g. TechnologyOne)</w:t>
      </w:r>
    </w:p>
    <w:p w14:paraId="1E3FD019" w14:textId="77777777" w:rsidR="008F4086" w:rsidRPr="007E6C11" w:rsidRDefault="008F4086" w:rsidP="007E6C11">
      <w:pPr>
        <w:spacing w:line="276" w:lineRule="auto"/>
        <w:rPr>
          <w:rFonts w:cstheme="minorHAnsi"/>
          <w:color w:val="363534"/>
          <w:sz w:val="21"/>
          <w:szCs w:val="21"/>
          <w:u w:val="single"/>
        </w:rPr>
      </w:pPr>
      <w:r w:rsidRPr="007E6C11">
        <w:rPr>
          <w:rFonts w:cstheme="minorHAnsi"/>
          <w:color w:val="363534"/>
          <w:sz w:val="21"/>
          <w:szCs w:val="21"/>
          <w:u w:val="single"/>
        </w:rPr>
        <w:t>Denominator</w:t>
      </w:r>
    </w:p>
    <w:p w14:paraId="111F131F" w14:textId="77777777" w:rsidR="008F4086" w:rsidRPr="007E6C11" w:rsidRDefault="008F4086" w:rsidP="007E6C11">
      <w:pPr>
        <w:spacing w:line="276" w:lineRule="auto"/>
        <w:rPr>
          <w:rFonts w:cstheme="minorHAnsi"/>
          <w:color w:val="363534"/>
          <w:sz w:val="21"/>
          <w:szCs w:val="21"/>
        </w:rPr>
      </w:pPr>
      <w:r w:rsidRPr="007E6C11">
        <w:rPr>
          <w:rFonts w:cstheme="minorHAnsi"/>
          <w:color w:val="363534"/>
          <w:sz w:val="21"/>
          <w:szCs w:val="21"/>
        </w:rPr>
        <w:t xml:space="preserve">Any rates system (such as Pathway) which </w:t>
      </w:r>
    </w:p>
    <w:p w14:paraId="702D3D0A" w14:textId="77777777" w:rsidR="008F4086" w:rsidRPr="00AB7847" w:rsidRDefault="008F4086" w:rsidP="008F4086">
      <w:pPr>
        <w:spacing w:before="60" w:after="120"/>
        <w:rPr>
          <w:rFonts w:ascii="Arial" w:hAnsi="Arial"/>
          <w:b/>
          <w:color w:val="B3272F"/>
          <w:sz w:val="24"/>
        </w:rPr>
      </w:pPr>
      <w:r w:rsidRPr="00AB7847">
        <w:rPr>
          <w:rFonts w:ascii="Arial" w:hAnsi="Arial"/>
          <w:b/>
          <w:color w:val="B3272F"/>
          <w:sz w:val="24"/>
        </w:rPr>
        <w:t>Data use / Community outcome</w:t>
      </w:r>
    </w:p>
    <w:p w14:paraId="0DC76BF6" w14:textId="43B00600" w:rsidR="007D174F" w:rsidRPr="002C354A" w:rsidRDefault="007D174F" w:rsidP="007E6C11">
      <w:pPr>
        <w:spacing w:line="276" w:lineRule="auto"/>
        <w:rPr>
          <w:rFonts w:cs="Tahoma"/>
          <w:sz w:val="21"/>
          <w:szCs w:val="21"/>
        </w:rPr>
      </w:pPr>
      <w:r w:rsidRPr="002C354A">
        <w:rPr>
          <w:rFonts w:cs="Tahoma"/>
          <w:sz w:val="21"/>
          <w:szCs w:val="21"/>
        </w:rPr>
        <w:t xml:space="preserve">Indicator of the broad objective that the immunisation service should be delivered </w:t>
      </w:r>
      <w:r w:rsidR="002C354A" w:rsidRPr="002C354A">
        <w:rPr>
          <w:rFonts w:cs="Tahoma"/>
          <w:sz w:val="21"/>
          <w:szCs w:val="21"/>
        </w:rPr>
        <w:t>in a cost-efficient way. Low or decreasing cost suggests an improvement in the cost-efficiency of the immunisation service</w:t>
      </w:r>
    </w:p>
    <w:p w14:paraId="0E863D5C" w14:textId="6962C90A" w:rsidR="008F4086" w:rsidRPr="00AB7847" w:rsidRDefault="008F4086" w:rsidP="008F4086">
      <w:pPr>
        <w:spacing w:before="60" w:after="120"/>
        <w:rPr>
          <w:rFonts w:ascii="Arial" w:hAnsi="Arial"/>
          <w:b/>
          <w:color w:val="B3272F"/>
          <w:sz w:val="24"/>
        </w:rPr>
      </w:pPr>
      <w:r w:rsidRPr="00AB7847">
        <w:rPr>
          <w:rFonts w:ascii="Arial" w:hAnsi="Arial"/>
          <w:b/>
          <w:color w:val="B3272F"/>
          <w:sz w:val="24"/>
        </w:rPr>
        <w:t>Suitability for target setting</w:t>
      </w:r>
    </w:p>
    <w:p w14:paraId="6E8D188F"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19BBFAC1" w14:textId="77777777" w:rsidR="008F4086" w:rsidRPr="00AB7847" w:rsidRDefault="008F4086" w:rsidP="008F4086">
      <w:pPr>
        <w:spacing w:before="60" w:after="120"/>
        <w:rPr>
          <w:rFonts w:ascii="Arial" w:hAnsi="Arial"/>
          <w:b/>
          <w:color w:val="B3272F"/>
          <w:sz w:val="24"/>
        </w:rPr>
      </w:pPr>
      <w:r w:rsidRPr="00AB7847">
        <w:rPr>
          <w:rFonts w:ascii="Arial" w:hAnsi="Arial"/>
          <w:b/>
          <w:color w:val="B3272F"/>
          <w:sz w:val="24"/>
        </w:rPr>
        <w:t>Related to</w:t>
      </w:r>
    </w:p>
    <w:p w14:paraId="41773204" w14:textId="77777777" w:rsidR="00365264" w:rsidRDefault="00365264" w:rsidP="007E6C11">
      <w:pPr>
        <w:spacing w:line="276" w:lineRule="auto"/>
        <w:rPr>
          <w:rFonts w:ascii="Arial" w:hAnsi="Arial"/>
          <w:b/>
          <w:color w:val="B3272F"/>
          <w:sz w:val="24"/>
        </w:rPr>
      </w:pPr>
      <w:r w:rsidRPr="00671CAC">
        <w:rPr>
          <w:rFonts w:ascii="Arial" w:hAnsi="Arial"/>
          <w:color w:val="363534"/>
          <w:sz w:val="21"/>
          <w:szCs w:val="21"/>
        </w:rPr>
        <w:t>None</w:t>
      </w:r>
      <w:r w:rsidRPr="00AB7847">
        <w:rPr>
          <w:rFonts w:ascii="Arial" w:hAnsi="Arial"/>
          <w:b/>
          <w:color w:val="B3272F"/>
          <w:sz w:val="24"/>
        </w:rPr>
        <w:t xml:space="preserve"> </w:t>
      </w:r>
    </w:p>
    <w:p w14:paraId="2A69EF7E" w14:textId="33A7A524" w:rsidR="008F4086" w:rsidRPr="00AB7847" w:rsidRDefault="008F4086" w:rsidP="008F4086">
      <w:pPr>
        <w:spacing w:before="60" w:after="120"/>
        <w:rPr>
          <w:rFonts w:ascii="Arial" w:hAnsi="Arial"/>
          <w:b/>
          <w:color w:val="B3272F"/>
          <w:sz w:val="24"/>
        </w:rPr>
      </w:pPr>
      <w:r w:rsidRPr="00AB7847">
        <w:rPr>
          <w:rFonts w:ascii="Arial" w:hAnsi="Arial"/>
          <w:b/>
          <w:color w:val="B3272F"/>
          <w:sz w:val="24"/>
        </w:rPr>
        <w:t>Further information</w:t>
      </w:r>
    </w:p>
    <w:p w14:paraId="06C1AA86" w14:textId="77777777" w:rsidR="00365264" w:rsidRDefault="00365264" w:rsidP="007E6C11">
      <w:pPr>
        <w:spacing w:line="276" w:lineRule="auto"/>
        <w:rPr>
          <w:rFonts w:ascii="Arial" w:hAnsi="Arial"/>
          <w:b/>
          <w:color w:val="B3272F"/>
          <w:sz w:val="24"/>
        </w:rPr>
      </w:pPr>
      <w:r w:rsidRPr="00671CAC">
        <w:rPr>
          <w:rFonts w:ascii="Arial" w:hAnsi="Arial"/>
          <w:color w:val="363534"/>
          <w:sz w:val="21"/>
          <w:szCs w:val="21"/>
        </w:rPr>
        <w:t>None</w:t>
      </w:r>
      <w:r w:rsidRPr="00AB7847">
        <w:rPr>
          <w:rFonts w:ascii="Arial" w:hAnsi="Arial"/>
          <w:b/>
          <w:color w:val="B3272F"/>
          <w:sz w:val="24"/>
        </w:rPr>
        <w:t xml:space="preserve"> </w:t>
      </w:r>
    </w:p>
    <w:p w14:paraId="7D2444B0" w14:textId="27CD36F2" w:rsidR="008F4086" w:rsidRPr="00AB7847" w:rsidRDefault="008F4086" w:rsidP="008F4086">
      <w:pPr>
        <w:spacing w:before="60" w:after="120"/>
        <w:rPr>
          <w:rFonts w:ascii="Arial" w:hAnsi="Arial"/>
          <w:b/>
          <w:color w:val="B3272F"/>
          <w:sz w:val="24"/>
        </w:rPr>
      </w:pPr>
      <w:r w:rsidRPr="00AB7847">
        <w:rPr>
          <w:rFonts w:ascii="Arial" w:hAnsi="Arial"/>
          <w:b/>
          <w:color w:val="B3272F"/>
          <w:sz w:val="24"/>
        </w:rPr>
        <w:t>Notes or Case Studies</w:t>
      </w:r>
    </w:p>
    <w:p w14:paraId="3B1336E1" w14:textId="77777777" w:rsidR="00A80574" w:rsidRPr="00402500" w:rsidRDefault="00A80574" w:rsidP="007E6C11">
      <w:pPr>
        <w:spacing w:line="276" w:lineRule="auto"/>
        <w:rPr>
          <w:rFonts w:cs="Tahoma"/>
          <w:sz w:val="21"/>
          <w:szCs w:val="21"/>
          <w:u w:val="single"/>
        </w:rPr>
      </w:pPr>
      <w:r w:rsidRPr="00402500">
        <w:rPr>
          <w:rFonts w:cs="Tahoma"/>
          <w:sz w:val="21"/>
          <w:szCs w:val="21"/>
          <w:u w:val="single"/>
        </w:rPr>
        <w:t>Reporting period</w:t>
      </w:r>
    </w:p>
    <w:p w14:paraId="6B2D2C5A" w14:textId="77777777" w:rsidR="00A80574" w:rsidRPr="00402500" w:rsidRDefault="00A80574" w:rsidP="007E6C11">
      <w:pPr>
        <w:spacing w:line="276" w:lineRule="auto"/>
        <w:rPr>
          <w:rFonts w:cs="Tahoma"/>
          <w:sz w:val="21"/>
          <w:szCs w:val="21"/>
        </w:rPr>
      </w:pPr>
      <w:r w:rsidRPr="00402500">
        <w:rPr>
          <w:rFonts w:cs="Tahoma"/>
          <w:sz w:val="21"/>
          <w:szCs w:val="21"/>
        </w:rPr>
        <w:t>The reporting period for secondary school children vaccinations is a calendar year</w:t>
      </w:r>
    </w:p>
    <w:p w14:paraId="3F0B7800" w14:textId="77777777" w:rsidR="00A80574" w:rsidRPr="00402500" w:rsidRDefault="00A80574" w:rsidP="007E6C11">
      <w:pPr>
        <w:spacing w:line="276" w:lineRule="auto"/>
        <w:rPr>
          <w:rFonts w:cs="Tahoma"/>
          <w:sz w:val="21"/>
          <w:szCs w:val="21"/>
          <w:u w:val="single"/>
        </w:rPr>
      </w:pPr>
      <w:r w:rsidRPr="00402500">
        <w:rPr>
          <w:rFonts w:cs="Tahoma"/>
          <w:sz w:val="21"/>
          <w:szCs w:val="21"/>
          <w:u w:val="single"/>
        </w:rPr>
        <w:t>Separation of other service activities</w:t>
      </w:r>
    </w:p>
    <w:p w14:paraId="5BED7E6D" w14:textId="72807E36" w:rsidR="008F4086" w:rsidRPr="00402500" w:rsidRDefault="00A80574" w:rsidP="007E6C11">
      <w:pPr>
        <w:spacing w:line="276" w:lineRule="auto"/>
        <w:rPr>
          <w:rFonts w:cs="Tahoma"/>
          <w:sz w:val="21"/>
          <w:szCs w:val="21"/>
        </w:rPr>
      </w:pPr>
      <w:r w:rsidRPr="00402500">
        <w:rPr>
          <w:rFonts w:cs="Tahoma"/>
          <w:sz w:val="21"/>
          <w:szCs w:val="21"/>
        </w:rPr>
        <w:t>Where the immunisation service forms part of a larger budget program including complementary activities such as environmental health, food safety or Maternal and Child Health it will be necessary to separate the costs of the various activities in order to calculate the service cost indicator. The following approach is suggested for allocating costs to activities:</w:t>
      </w:r>
    </w:p>
    <w:p w14:paraId="2FE812F6" w14:textId="77777777" w:rsidR="008B4078" w:rsidRPr="00F92D2A" w:rsidRDefault="00F92D2A" w:rsidP="007E6C11">
      <w:pPr>
        <w:pStyle w:val="PullOutBoxBullet"/>
        <w:spacing w:before="0" w:after="0" w:line="276" w:lineRule="auto"/>
        <w:rPr>
          <w:sz w:val="21"/>
          <w:szCs w:val="21"/>
        </w:rPr>
      </w:pPr>
      <w:r w:rsidRPr="00F92D2A">
        <w:rPr>
          <w:sz w:val="21"/>
          <w:szCs w:val="21"/>
        </w:rPr>
        <w:t xml:space="preserve">specific costs – Identify costs which are </w:t>
      </w:r>
    </w:p>
    <w:p w14:paraId="21D3A575" w14:textId="1ACC6FC2" w:rsidR="001A3729" w:rsidRDefault="00F92D2A" w:rsidP="007E6C11">
      <w:pPr>
        <w:pStyle w:val="PullOutBoxBullet"/>
        <w:spacing w:before="0" w:after="0" w:line="276" w:lineRule="auto"/>
        <w:rPr>
          <w:sz w:val="21"/>
          <w:szCs w:val="21"/>
        </w:rPr>
      </w:pPr>
      <w:r w:rsidRPr="00F92D2A">
        <w:rPr>
          <w:sz w:val="21"/>
          <w:szCs w:val="21"/>
        </w:rPr>
        <w:lastRenderedPageBreak/>
        <w:t>specific to each activity such as staff, consultants, vehicles and the like and allocate across activities</w:t>
      </w:r>
    </w:p>
    <w:p w14:paraId="4F7F3A64" w14:textId="77777777" w:rsidR="001A3729" w:rsidRPr="001A3729" w:rsidRDefault="001A3729" w:rsidP="007E6C11">
      <w:pPr>
        <w:pStyle w:val="PullOutBoxBullet"/>
        <w:spacing w:before="0" w:after="0" w:line="276" w:lineRule="auto"/>
        <w:rPr>
          <w:sz w:val="21"/>
          <w:szCs w:val="21"/>
        </w:rPr>
      </w:pPr>
      <w:r w:rsidRPr="001A3729">
        <w:rPr>
          <w:sz w:val="21"/>
          <w:szCs w:val="21"/>
        </w:rPr>
        <w:t>shared costs – For the remaining costs which are shared between activities, these need to be allocated on the basis of an appropriate driver. For example, EFTs can be used as a driver for most shared costs where there is a connection between the cost and the work of the staff. Where staff work across activities, an estimate of the time spent on each activity (expressed as a percentage) will need to be made. This can be done through timesheets either on an ongoing basis or for a temporary time period provided it is representative of actual activity and workload.</w:t>
      </w:r>
    </w:p>
    <w:p w14:paraId="2887A6BD" w14:textId="0533731C" w:rsidR="009C2AAA" w:rsidRPr="001A3729" w:rsidRDefault="009C2AAA" w:rsidP="001A3729">
      <w:pPr>
        <w:pStyle w:val="PullOutBoxBullet"/>
        <w:numPr>
          <w:ilvl w:val="0"/>
          <w:numId w:val="0"/>
        </w:numPr>
        <w:ind w:left="312" w:hanging="170"/>
        <w:rPr>
          <w:sz w:val="21"/>
          <w:szCs w:val="21"/>
        </w:rPr>
      </w:pPr>
      <w:r w:rsidRPr="001A3729">
        <w:rPr>
          <w:sz w:val="21"/>
          <w:szCs w:val="21"/>
        </w:rPr>
        <w:br w:type="page"/>
      </w:r>
    </w:p>
    <w:p w14:paraId="5AFFDE9C" w14:textId="3DEDC5A6" w:rsidR="00384AC2" w:rsidRPr="00384AC2" w:rsidRDefault="005F2AE2" w:rsidP="00384AC2">
      <w:pPr>
        <w:keepNext/>
        <w:keepLines/>
        <w:spacing w:after="160" w:line="240" w:lineRule="auto"/>
        <w:outlineLvl w:val="0"/>
        <w:rPr>
          <w:rFonts w:ascii="Arial" w:hAnsi="Arial"/>
          <w:bCs/>
          <w:color w:val="B3272F"/>
          <w:kern w:val="32"/>
          <w:sz w:val="32"/>
          <w:szCs w:val="32"/>
        </w:rPr>
      </w:pPr>
      <w:r>
        <w:rPr>
          <w:rFonts w:ascii="Arial" w:hAnsi="Arial"/>
          <w:bCs/>
          <w:color w:val="B3272F"/>
          <w:kern w:val="32"/>
          <w:sz w:val="32"/>
          <w:szCs w:val="32"/>
        </w:rPr>
        <w:lastRenderedPageBreak/>
        <w:t>I5</w:t>
      </w:r>
      <w:r w:rsidR="00384AC2" w:rsidRPr="00384AC2">
        <w:rPr>
          <w:rFonts w:ascii="Arial" w:hAnsi="Arial"/>
          <w:bCs/>
          <w:color w:val="B3272F"/>
          <w:kern w:val="32"/>
          <w:sz w:val="32"/>
          <w:szCs w:val="32"/>
        </w:rPr>
        <w:t xml:space="preserve"> – </w:t>
      </w:r>
      <w:r w:rsidR="00A81185" w:rsidRPr="00A81185">
        <w:rPr>
          <w:rFonts w:ascii="Arial" w:hAnsi="Arial"/>
          <w:bCs/>
          <w:color w:val="B3272F"/>
          <w:kern w:val="32"/>
          <w:sz w:val="32"/>
          <w:szCs w:val="32"/>
        </w:rPr>
        <w:t>Vaccination of children</w:t>
      </w:r>
      <w:r w:rsidR="00384AC2" w:rsidRPr="00384AC2">
        <w:rPr>
          <w:rFonts w:ascii="Arial" w:hAnsi="Arial"/>
          <w:bCs/>
          <w:color w:val="B3272F"/>
          <w:kern w:val="32"/>
          <w:sz w:val="32"/>
          <w:szCs w:val="32"/>
        </w:rPr>
        <w:t xml:space="preserve">   </w:t>
      </w:r>
    </w:p>
    <w:p w14:paraId="250BE8FB" w14:textId="77777777" w:rsidR="00384AC2" w:rsidRPr="00384AC2" w:rsidRDefault="00384AC2" w:rsidP="00384AC2">
      <w:pPr>
        <w:spacing w:before="60" w:after="120"/>
        <w:rPr>
          <w:rFonts w:ascii="Arial" w:hAnsi="Arial"/>
          <w:b/>
          <w:color w:val="B3272F"/>
          <w:sz w:val="24"/>
          <w:lang w:eastAsia="en-US"/>
        </w:rPr>
      </w:pPr>
      <w:r w:rsidRPr="00384AC2">
        <w:rPr>
          <w:rFonts w:ascii="Arial" w:hAnsi="Arial"/>
          <w:b/>
          <w:color w:val="B3272F"/>
          <w:sz w:val="24"/>
          <w:lang w:eastAsia="en-US"/>
        </w:rPr>
        <w:t>Definition</w:t>
      </w:r>
    </w:p>
    <w:p w14:paraId="408A0197" w14:textId="77777777" w:rsidR="00986330" w:rsidRDefault="00986330" w:rsidP="00384AC2">
      <w:pPr>
        <w:spacing w:before="60" w:after="120"/>
        <w:rPr>
          <w:rFonts w:ascii="Arial" w:hAnsi="Arial"/>
          <w:b/>
          <w:color w:val="363534"/>
          <w:sz w:val="24"/>
          <w:szCs w:val="22"/>
          <w:lang w:eastAsia="en-US"/>
        </w:rPr>
      </w:pPr>
      <w:r w:rsidRPr="00986330">
        <w:rPr>
          <w:rFonts w:ascii="Arial" w:hAnsi="Arial"/>
          <w:color w:val="363534"/>
          <w:sz w:val="24"/>
          <w:szCs w:val="22"/>
          <w:lang w:eastAsia="en-US"/>
        </w:rPr>
        <w:t>Defined as the proportion of children who are fully vaccinated</w:t>
      </w:r>
      <w:r w:rsidRPr="00986330">
        <w:rPr>
          <w:rFonts w:ascii="Arial" w:hAnsi="Arial"/>
          <w:b/>
          <w:color w:val="363534"/>
          <w:sz w:val="24"/>
          <w:szCs w:val="22"/>
          <w:lang w:eastAsia="en-US"/>
        </w:rPr>
        <w:t xml:space="preserve"> </w:t>
      </w:r>
    </w:p>
    <w:p w14:paraId="6EBA485F" w14:textId="41A05FDA" w:rsidR="00384AC2" w:rsidRPr="00384AC2" w:rsidRDefault="00384AC2" w:rsidP="00384AC2">
      <w:pPr>
        <w:spacing w:before="60" w:after="120"/>
        <w:rPr>
          <w:rFonts w:ascii="Arial" w:hAnsi="Arial"/>
          <w:b/>
          <w:color w:val="B3272F"/>
          <w:sz w:val="24"/>
          <w:lang w:eastAsia="en-US"/>
        </w:rPr>
      </w:pPr>
      <w:r w:rsidRPr="00384AC2">
        <w:rPr>
          <w:rFonts w:ascii="Arial" w:hAnsi="Arial"/>
          <w:b/>
          <w:color w:val="B3272F"/>
          <w:sz w:val="24"/>
          <w:lang w:eastAsia="en-US"/>
        </w:rPr>
        <w:t>Calculation</w:t>
      </w:r>
    </w:p>
    <w:p w14:paraId="7B775D11" w14:textId="77777777" w:rsidR="00384AC2" w:rsidRPr="00384AC2" w:rsidRDefault="00384AC2" w:rsidP="006510E7">
      <w:pPr>
        <w:spacing w:line="276" w:lineRule="auto"/>
        <w:textAlignment w:val="baseline"/>
        <w:rPr>
          <w:rFonts w:ascii="Arial" w:hAnsi="Arial"/>
          <w:color w:val="auto"/>
          <w:sz w:val="21"/>
          <w:szCs w:val="21"/>
        </w:rPr>
      </w:pPr>
      <w:r w:rsidRPr="00384AC2">
        <w:rPr>
          <w:rFonts w:ascii="Arial" w:hAnsi="Arial"/>
          <w:color w:val="363534"/>
          <w:sz w:val="21"/>
          <w:szCs w:val="21"/>
          <w:u w:val="single"/>
        </w:rPr>
        <w:t>Numerator</w:t>
      </w:r>
      <w:r w:rsidRPr="00384AC2">
        <w:rPr>
          <w:rFonts w:ascii="Arial" w:hAnsi="Arial"/>
          <w:color w:val="auto"/>
          <w:sz w:val="21"/>
          <w:szCs w:val="21"/>
        </w:rPr>
        <w:t> </w:t>
      </w:r>
    </w:p>
    <w:p w14:paraId="336B6AA8" w14:textId="6315D91E" w:rsidR="00384AC2" w:rsidRPr="006510E7" w:rsidRDefault="0048357A" w:rsidP="006510E7">
      <w:pPr>
        <w:spacing w:after="240" w:line="276" w:lineRule="auto"/>
        <w:textAlignment w:val="baseline"/>
        <w:rPr>
          <w:rFonts w:ascii="Arial" w:hAnsi="Arial"/>
          <w:color w:val="363534"/>
          <w:sz w:val="21"/>
          <w:szCs w:val="21"/>
        </w:rPr>
      </w:pPr>
      <w:r w:rsidRPr="0048357A">
        <w:rPr>
          <w:rFonts w:ascii="Arial" w:hAnsi="Arial"/>
          <w:color w:val="363534"/>
          <w:sz w:val="21"/>
          <w:szCs w:val="21"/>
        </w:rPr>
        <w:t>Percentage of children who are fully vaccinated in each age group</w:t>
      </w:r>
    </w:p>
    <w:p w14:paraId="3AE78041" w14:textId="77777777" w:rsidR="00384AC2" w:rsidRPr="00384AC2" w:rsidRDefault="00384AC2" w:rsidP="006510E7">
      <w:pPr>
        <w:spacing w:line="276" w:lineRule="auto"/>
        <w:textAlignment w:val="baseline"/>
        <w:rPr>
          <w:rFonts w:ascii="Arial" w:hAnsi="Arial"/>
          <w:color w:val="auto"/>
          <w:sz w:val="21"/>
          <w:szCs w:val="21"/>
        </w:rPr>
      </w:pPr>
      <w:r w:rsidRPr="00384AC2">
        <w:rPr>
          <w:rFonts w:ascii="Arial" w:hAnsi="Arial"/>
          <w:color w:val="363534"/>
          <w:sz w:val="21"/>
          <w:szCs w:val="21"/>
          <w:u w:val="single"/>
        </w:rPr>
        <w:t>Denominator</w:t>
      </w:r>
      <w:r w:rsidRPr="00384AC2">
        <w:rPr>
          <w:rFonts w:ascii="Arial" w:hAnsi="Arial"/>
          <w:color w:val="auto"/>
          <w:sz w:val="21"/>
          <w:szCs w:val="21"/>
        </w:rPr>
        <w:t> </w:t>
      </w:r>
    </w:p>
    <w:p w14:paraId="5352C8C4" w14:textId="77777777" w:rsidR="00C35603" w:rsidRDefault="00C35603" w:rsidP="00384AC2">
      <w:pPr>
        <w:spacing w:before="60" w:after="120" w:line="276" w:lineRule="auto"/>
        <w:rPr>
          <w:rFonts w:ascii="Arial" w:hAnsi="Arial"/>
          <w:b/>
          <w:color w:val="B3272F"/>
          <w:sz w:val="24"/>
          <w:lang w:eastAsia="en-US"/>
        </w:rPr>
      </w:pPr>
      <w:r w:rsidRPr="00FC5C36">
        <w:rPr>
          <w:rFonts w:cs="Tahoma"/>
        </w:rPr>
        <w:t>Not applicable</w:t>
      </w:r>
      <w:r w:rsidRPr="00384AC2">
        <w:rPr>
          <w:rFonts w:ascii="Arial" w:hAnsi="Arial"/>
          <w:b/>
          <w:color w:val="B3272F"/>
          <w:sz w:val="24"/>
          <w:lang w:eastAsia="en-US"/>
        </w:rPr>
        <w:t xml:space="preserve"> </w:t>
      </w:r>
    </w:p>
    <w:p w14:paraId="756B1589" w14:textId="258AA7C4" w:rsidR="00384AC2" w:rsidRPr="00384AC2" w:rsidRDefault="00384AC2" w:rsidP="00384AC2">
      <w:pPr>
        <w:spacing w:before="60" w:after="120" w:line="276" w:lineRule="auto"/>
        <w:rPr>
          <w:rFonts w:ascii="Arial" w:hAnsi="Arial"/>
          <w:b/>
          <w:color w:val="B3272F"/>
          <w:sz w:val="24"/>
          <w:lang w:eastAsia="en-US"/>
        </w:rPr>
      </w:pPr>
      <w:r w:rsidRPr="00384AC2">
        <w:rPr>
          <w:rFonts w:ascii="Arial" w:hAnsi="Arial"/>
          <w:b/>
          <w:color w:val="B3272F"/>
          <w:sz w:val="24"/>
          <w:lang w:eastAsia="en-US"/>
        </w:rPr>
        <w:t xml:space="preserve">Key terms </w:t>
      </w:r>
    </w:p>
    <w:p w14:paraId="3D78D64C" w14:textId="77777777" w:rsidR="00C11201" w:rsidRPr="00C11201" w:rsidRDefault="00C11201" w:rsidP="006510E7">
      <w:pPr>
        <w:spacing w:line="276" w:lineRule="auto"/>
        <w:rPr>
          <w:rFonts w:ascii="Arial" w:hAnsi="Arial"/>
          <w:color w:val="363534"/>
          <w:sz w:val="21"/>
          <w:szCs w:val="21"/>
          <w:u w:val="single"/>
        </w:rPr>
      </w:pPr>
      <w:r w:rsidRPr="00C11201">
        <w:rPr>
          <w:rFonts w:ascii="Arial" w:hAnsi="Arial"/>
          <w:color w:val="363534"/>
          <w:sz w:val="21"/>
          <w:szCs w:val="21"/>
          <w:u w:val="single"/>
        </w:rPr>
        <w:t>Age group</w:t>
      </w:r>
    </w:p>
    <w:p w14:paraId="5FC2002B" w14:textId="77777777" w:rsidR="00C11201" w:rsidRDefault="00C11201" w:rsidP="006510E7">
      <w:pPr>
        <w:spacing w:line="276" w:lineRule="auto"/>
        <w:rPr>
          <w:rFonts w:ascii="Arial" w:hAnsi="Arial"/>
          <w:color w:val="363534"/>
          <w:sz w:val="21"/>
          <w:szCs w:val="21"/>
        </w:rPr>
      </w:pPr>
      <w:r w:rsidRPr="00C11201">
        <w:rPr>
          <w:rFonts w:ascii="Arial" w:hAnsi="Arial"/>
          <w:color w:val="363534"/>
          <w:sz w:val="21"/>
          <w:szCs w:val="21"/>
        </w:rPr>
        <w:t>See definition of children.</w:t>
      </w:r>
    </w:p>
    <w:p w14:paraId="2E1E91B3" w14:textId="77777777" w:rsidR="0032470B" w:rsidRPr="00FD6B21" w:rsidRDefault="0032470B" w:rsidP="006510E7">
      <w:pPr>
        <w:spacing w:line="276" w:lineRule="auto"/>
        <w:rPr>
          <w:rFonts w:cs="Tahoma"/>
          <w:sz w:val="21"/>
          <w:szCs w:val="21"/>
          <w:u w:val="single"/>
        </w:rPr>
      </w:pPr>
      <w:r w:rsidRPr="00FD6B21">
        <w:rPr>
          <w:rFonts w:cs="Tahoma"/>
          <w:sz w:val="21"/>
          <w:szCs w:val="21"/>
          <w:u w:val="single"/>
        </w:rPr>
        <w:t>Children</w:t>
      </w:r>
    </w:p>
    <w:p w14:paraId="65C83FDD" w14:textId="77777777" w:rsidR="0032470B" w:rsidRPr="00FD6B21" w:rsidRDefault="0032470B" w:rsidP="006510E7">
      <w:pPr>
        <w:spacing w:line="276" w:lineRule="auto"/>
        <w:rPr>
          <w:rFonts w:cs="Tahoma"/>
          <w:sz w:val="21"/>
          <w:szCs w:val="21"/>
        </w:rPr>
      </w:pPr>
      <w:r w:rsidRPr="00FD6B21">
        <w:rPr>
          <w:rFonts w:cs="Tahoma"/>
          <w:sz w:val="21"/>
          <w:szCs w:val="21"/>
        </w:rPr>
        <w:t>Is all children in the 12-15, 24-27 and 60-63 months cohort.</w:t>
      </w:r>
    </w:p>
    <w:p w14:paraId="314CB645" w14:textId="77777777" w:rsidR="00FD6B21" w:rsidRPr="00FD6B21" w:rsidRDefault="00FD6B21" w:rsidP="006510E7">
      <w:pPr>
        <w:spacing w:line="276" w:lineRule="auto"/>
        <w:rPr>
          <w:rFonts w:cs="Tahoma"/>
          <w:sz w:val="21"/>
          <w:szCs w:val="21"/>
          <w:u w:val="single"/>
        </w:rPr>
      </w:pPr>
      <w:r w:rsidRPr="00FD6B21">
        <w:rPr>
          <w:rFonts w:cs="Tahoma"/>
          <w:sz w:val="21"/>
          <w:szCs w:val="21"/>
          <w:u w:val="single"/>
        </w:rPr>
        <w:t>Secondary school children</w:t>
      </w:r>
    </w:p>
    <w:p w14:paraId="17211D33" w14:textId="66F93CC5" w:rsidR="0032470B" w:rsidRPr="00C11201" w:rsidRDefault="00FD6B21" w:rsidP="006510E7">
      <w:pPr>
        <w:spacing w:line="276" w:lineRule="auto"/>
        <w:rPr>
          <w:rFonts w:ascii="Arial" w:hAnsi="Arial"/>
          <w:color w:val="363534"/>
          <w:sz w:val="21"/>
          <w:szCs w:val="21"/>
        </w:rPr>
      </w:pPr>
      <w:r w:rsidRPr="00FD6B21">
        <w:rPr>
          <w:rFonts w:cs="Tahoma"/>
          <w:sz w:val="21"/>
          <w:szCs w:val="21"/>
        </w:rPr>
        <w:t>Is all children in the 7-10 year cohort as measured by enrolments.</w:t>
      </w:r>
    </w:p>
    <w:p w14:paraId="0EDE4116" w14:textId="77777777" w:rsidR="00384AC2" w:rsidRPr="00384AC2" w:rsidRDefault="00384AC2" w:rsidP="00384AC2">
      <w:pPr>
        <w:spacing w:before="60" w:after="120"/>
        <w:rPr>
          <w:rFonts w:ascii="Arial" w:hAnsi="Arial"/>
          <w:b/>
          <w:color w:val="B3272F"/>
          <w:sz w:val="24"/>
          <w:lang w:eastAsia="en-US"/>
        </w:rPr>
      </w:pPr>
      <w:r w:rsidRPr="00384AC2">
        <w:rPr>
          <w:rFonts w:ascii="Arial" w:hAnsi="Arial"/>
          <w:b/>
          <w:color w:val="B3272F"/>
          <w:sz w:val="24"/>
          <w:lang w:eastAsia="en-US"/>
        </w:rPr>
        <w:t>Classification</w:t>
      </w:r>
    </w:p>
    <w:p w14:paraId="6AE4EEFA" w14:textId="780E5DE0" w:rsidR="008152A5" w:rsidRPr="008152A5" w:rsidRDefault="00C32B13" w:rsidP="006510E7">
      <w:pPr>
        <w:spacing w:line="276" w:lineRule="auto"/>
        <w:rPr>
          <w:rFonts w:ascii="Arial" w:hAnsi="Arial"/>
          <w:color w:val="363534"/>
          <w:sz w:val="21"/>
          <w:szCs w:val="21"/>
          <w:lang w:eastAsia="en-US"/>
        </w:rPr>
      </w:pPr>
      <w:r>
        <w:rPr>
          <w:rFonts w:ascii="Arial" w:hAnsi="Arial"/>
          <w:color w:val="363534"/>
          <w:sz w:val="21"/>
          <w:szCs w:val="21"/>
          <w:lang w:eastAsia="en-US"/>
        </w:rPr>
        <w:t>Output indicator</w:t>
      </w:r>
      <w:r w:rsidR="008275F2">
        <w:rPr>
          <w:rFonts w:ascii="Arial" w:hAnsi="Arial"/>
          <w:color w:val="363534"/>
          <w:sz w:val="21"/>
          <w:szCs w:val="21"/>
          <w:lang w:eastAsia="en-US"/>
        </w:rPr>
        <w:t xml:space="preserve"> - Participation</w:t>
      </w:r>
    </w:p>
    <w:p w14:paraId="13ECDABF" w14:textId="44256D75" w:rsidR="00384AC2" w:rsidRPr="00384AC2" w:rsidRDefault="00384AC2" w:rsidP="00384AC2">
      <w:pPr>
        <w:spacing w:before="60" w:after="120"/>
        <w:rPr>
          <w:rFonts w:ascii="Arial" w:hAnsi="Arial"/>
          <w:b/>
          <w:color w:val="B3272F"/>
          <w:sz w:val="24"/>
          <w:lang w:eastAsia="en-US"/>
        </w:rPr>
      </w:pPr>
      <w:r w:rsidRPr="00384AC2">
        <w:rPr>
          <w:rFonts w:ascii="Arial" w:hAnsi="Arial"/>
          <w:b/>
          <w:color w:val="B3272F"/>
          <w:sz w:val="24"/>
          <w:lang w:eastAsia="en-US"/>
        </w:rPr>
        <w:t>Data source</w:t>
      </w:r>
    </w:p>
    <w:p w14:paraId="00909D71" w14:textId="77777777" w:rsidR="00384AC2" w:rsidRPr="00384AC2" w:rsidRDefault="00384AC2" w:rsidP="006510E7">
      <w:pPr>
        <w:spacing w:line="276" w:lineRule="auto"/>
        <w:rPr>
          <w:rFonts w:ascii="Arial" w:hAnsi="Arial"/>
          <w:color w:val="363534"/>
          <w:sz w:val="21"/>
          <w:szCs w:val="21"/>
          <w:u w:val="single"/>
          <w:lang w:eastAsia="en-US"/>
        </w:rPr>
      </w:pPr>
      <w:r w:rsidRPr="00384AC2">
        <w:rPr>
          <w:rFonts w:ascii="Arial" w:hAnsi="Arial"/>
          <w:color w:val="363534"/>
          <w:sz w:val="21"/>
          <w:szCs w:val="21"/>
          <w:u w:val="single"/>
          <w:lang w:eastAsia="en-US"/>
        </w:rPr>
        <w:t>Numerator</w:t>
      </w:r>
    </w:p>
    <w:p w14:paraId="357EB388" w14:textId="4B42FA64" w:rsidR="00384AC2" w:rsidRPr="00384AC2" w:rsidRDefault="00BE3AEA" w:rsidP="006510E7">
      <w:pPr>
        <w:spacing w:after="240" w:line="276" w:lineRule="auto"/>
        <w:rPr>
          <w:rFonts w:ascii="Arial" w:hAnsi="Arial"/>
          <w:color w:val="363534"/>
          <w:sz w:val="21"/>
          <w:szCs w:val="21"/>
          <w:lang w:eastAsia="en-US"/>
        </w:rPr>
      </w:pPr>
      <w:r w:rsidRPr="00BE3AEA">
        <w:rPr>
          <w:rFonts w:ascii="Arial" w:hAnsi="Arial"/>
          <w:color w:val="363534"/>
          <w:sz w:val="21"/>
          <w:szCs w:val="21"/>
          <w:lang w:eastAsia="en-US"/>
        </w:rPr>
        <w:t>Australian Childhood Immunisation Register – Coverage Report</w:t>
      </w:r>
    </w:p>
    <w:p w14:paraId="58BA49E3" w14:textId="77777777" w:rsidR="00384AC2" w:rsidRPr="00384AC2" w:rsidRDefault="00384AC2" w:rsidP="006510E7">
      <w:pPr>
        <w:spacing w:line="276" w:lineRule="auto"/>
        <w:rPr>
          <w:rFonts w:ascii="Arial" w:hAnsi="Arial"/>
          <w:color w:val="363534"/>
          <w:sz w:val="21"/>
          <w:szCs w:val="21"/>
          <w:u w:val="single"/>
          <w:lang w:eastAsia="en-US"/>
        </w:rPr>
      </w:pPr>
      <w:r w:rsidRPr="00384AC2">
        <w:rPr>
          <w:rFonts w:ascii="Arial" w:hAnsi="Arial"/>
          <w:color w:val="363534"/>
          <w:sz w:val="21"/>
          <w:szCs w:val="21"/>
          <w:u w:val="single"/>
          <w:lang w:eastAsia="en-US"/>
        </w:rPr>
        <w:t>Denominator</w:t>
      </w:r>
    </w:p>
    <w:p w14:paraId="233734F7" w14:textId="77777777" w:rsidR="005C1C99" w:rsidRDefault="005C1C99" w:rsidP="006510E7">
      <w:pPr>
        <w:spacing w:line="276" w:lineRule="auto"/>
        <w:rPr>
          <w:rFonts w:ascii="Arial" w:hAnsi="Arial"/>
          <w:b/>
          <w:color w:val="363534"/>
          <w:sz w:val="21"/>
          <w:szCs w:val="21"/>
          <w:lang w:eastAsia="en-US"/>
        </w:rPr>
      </w:pPr>
      <w:r w:rsidRPr="005C1C99">
        <w:rPr>
          <w:rFonts w:ascii="Arial" w:hAnsi="Arial"/>
          <w:color w:val="363534"/>
          <w:sz w:val="21"/>
          <w:szCs w:val="21"/>
          <w:lang w:eastAsia="en-US"/>
        </w:rPr>
        <w:t>Not applicable</w:t>
      </w:r>
      <w:r w:rsidRPr="005C1C99">
        <w:rPr>
          <w:rFonts w:ascii="Arial" w:hAnsi="Arial"/>
          <w:b/>
          <w:color w:val="363534"/>
          <w:sz w:val="21"/>
          <w:szCs w:val="21"/>
          <w:lang w:eastAsia="en-US"/>
        </w:rPr>
        <w:t xml:space="preserve"> </w:t>
      </w:r>
    </w:p>
    <w:p w14:paraId="1B0A4430" w14:textId="75CBB6F8" w:rsidR="00384AC2" w:rsidRPr="00384AC2" w:rsidRDefault="00384AC2" w:rsidP="00384AC2">
      <w:pPr>
        <w:spacing w:before="60" w:after="120"/>
        <w:rPr>
          <w:rFonts w:ascii="Arial" w:hAnsi="Arial"/>
          <w:b/>
          <w:color w:val="B3272F"/>
          <w:sz w:val="24"/>
          <w:lang w:eastAsia="en-US"/>
        </w:rPr>
      </w:pPr>
      <w:r w:rsidRPr="00384AC2">
        <w:rPr>
          <w:rFonts w:ascii="Arial" w:hAnsi="Arial"/>
          <w:b/>
          <w:color w:val="B3272F"/>
          <w:sz w:val="24"/>
          <w:lang w:eastAsia="en-US"/>
        </w:rPr>
        <w:t>Data use / Community outcome</w:t>
      </w:r>
    </w:p>
    <w:p w14:paraId="3203D0CA" w14:textId="26244CAA" w:rsidR="00746635" w:rsidRPr="00746635" w:rsidRDefault="00746635" w:rsidP="00384AC2">
      <w:pPr>
        <w:spacing w:before="60" w:after="120"/>
        <w:rPr>
          <w:rFonts w:ascii="Arial" w:hAnsi="Arial"/>
          <w:b/>
          <w:color w:val="B3272F"/>
          <w:sz w:val="21"/>
          <w:szCs w:val="21"/>
          <w:lang w:eastAsia="en-US"/>
        </w:rPr>
      </w:pPr>
      <w:r>
        <w:rPr>
          <w:rFonts w:cs="Tahoma"/>
          <w:sz w:val="21"/>
          <w:szCs w:val="21"/>
        </w:rPr>
        <w:t>V</w:t>
      </w:r>
      <w:r w:rsidRPr="00746635">
        <w:rPr>
          <w:rFonts w:cs="Tahoma"/>
          <w:sz w:val="21"/>
          <w:szCs w:val="21"/>
        </w:rPr>
        <w:t>accinations should be administered to minimise the incidence of vaccine preventable disease. High or increasing participation suggests an improvement in the effectiveness of the immunisation service</w:t>
      </w:r>
      <w:r w:rsidRPr="00746635">
        <w:rPr>
          <w:rFonts w:ascii="Arial" w:hAnsi="Arial"/>
          <w:b/>
          <w:color w:val="B3272F"/>
          <w:sz w:val="21"/>
          <w:szCs w:val="21"/>
          <w:lang w:eastAsia="en-US"/>
        </w:rPr>
        <w:t xml:space="preserve"> </w:t>
      </w:r>
    </w:p>
    <w:p w14:paraId="74846CA3" w14:textId="5D6976EA" w:rsidR="00384AC2" w:rsidRPr="00384AC2" w:rsidRDefault="00384AC2" w:rsidP="00384AC2">
      <w:pPr>
        <w:spacing w:before="60" w:after="120"/>
        <w:rPr>
          <w:rFonts w:ascii="Arial" w:hAnsi="Arial"/>
          <w:b/>
          <w:color w:val="B3272F"/>
          <w:sz w:val="24"/>
          <w:lang w:eastAsia="en-US"/>
        </w:rPr>
      </w:pPr>
      <w:r w:rsidRPr="00384AC2">
        <w:rPr>
          <w:rFonts w:ascii="Arial" w:hAnsi="Arial"/>
          <w:b/>
          <w:color w:val="B3272F"/>
          <w:sz w:val="24"/>
          <w:lang w:eastAsia="en-US"/>
        </w:rPr>
        <w:t>Suitability for target setting</w:t>
      </w:r>
    </w:p>
    <w:p w14:paraId="7BAC7413"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1D987EC1" w14:textId="77777777" w:rsidR="00384AC2" w:rsidRPr="00384AC2" w:rsidRDefault="00384AC2" w:rsidP="00384AC2">
      <w:pPr>
        <w:spacing w:before="60" w:after="120"/>
        <w:rPr>
          <w:rFonts w:ascii="Arial" w:hAnsi="Arial"/>
          <w:b/>
          <w:color w:val="B3272F"/>
          <w:sz w:val="24"/>
          <w:lang w:eastAsia="en-US"/>
        </w:rPr>
      </w:pPr>
      <w:r w:rsidRPr="00384AC2">
        <w:rPr>
          <w:rFonts w:ascii="Arial" w:hAnsi="Arial"/>
          <w:b/>
          <w:color w:val="B3272F"/>
          <w:sz w:val="24"/>
          <w:lang w:eastAsia="en-US"/>
        </w:rPr>
        <w:t>Related to</w:t>
      </w:r>
    </w:p>
    <w:p w14:paraId="00E4E920" w14:textId="763B4AA2" w:rsidR="00585EA6" w:rsidRDefault="002F35F5" w:rsidP="00160326">
      <w:pPr>
        <w:spacing w:line="276" w:lineRule="auto"/>
        <w:rPr>
          <w:rFonts w:ascii="Arial" w:hAnsi="Arial"/>
          <w:color w:val="363534"/>
          <w:sz w:val="21"/>
          <w:szCs w:val="21"/>
          <w:lang w:eastAsia="en-US"/>
        </w:rPr>
      </w:pPr>
      <w:r w:rsidRPr="002F35F5">
        <w:rPr>
          <w:rFonts w:ascii="Arial" w:hAnsi="Arial"/>
          <w:color w:val="363534"/>
          <w:sz w:val="21"/>
          <w:szCs w:val="21"/>
          <w:lang w:eastAsia="en-US"/>
        </w:rPr>
        <w:t>I6</w:t>
      </w:r>
      <w:r>
        <w:rPr>
          <w:rFonts w:ascii="Arial" w:hAnsi="Arial"/>
          <w:color w:val="363534"/>
          <w:sz w:val="21"/>
          <w:szCs w:val="21"/>
          <w:lang w:eastAsia="en-US"/>
        </w:rPr>
        <w:t xml:space="preserve"> - </w:t>
      </w:r>
      <w:r w:rsidRPr="002F35F5">
        <w:rPr>
          <w:rFonts w:ascii="Arial" w:hAnsi="Arial"/>
          <w:color w:val="363534"/>
          <w:sz w:val="21"/>
          <w:szCs w:val="21"/>
          <w:lang w:eastAsia="en-US"/>
        </w:rPr>
        <w:t>Vaccination of secondary school children</w:t>
      </w:r>
    </w:p>
    <w:p w14:paraId="53829E9F" w14:textId="76C59BED" w:rsidR="003A1C15" w:rsidRDefault="003A1C15" w:rsidP="00384AC2">
      <w:pPr>
        <w:spacing w:before="60" w:after="120"/>
        <w:rPr>
          <w:rFonts w:ascii="Arial" w:hAnsi="Arial"/>
          <w:b/>
          <w:color w:val="B3272F"/>
          <w:sz w:val="24"/>
          <w:lang w:eastAsia="en-US"/>
        </w:rPr>
      </w:pPr>
    </w:p>
    <w:p w14:paraId="15FBB75B" w14:textId="77777777" w:rsidR="00784F49" w:rsidRDefault="00784F49" w:rsidP="00384AC2">
      <w:pPr>
        <w:spacing w:before="60" w:after="120"/>
        <w:rPr>
          <w:rFonts w:ascii="Arial" w:hAnsi="Arial"/>
          <w:b/>
          <w:color w:val="B3272F"/>
          <w:sz w:val="24"/>
          <w:lang w:eastAsia="en-US"/>
        </w:rPr>
      </w:pPr>
    </w:p>
    <w:p w14:paraId="7C914D05" w14:textId="0D3208A7" w:rsidR="00384AC2" w:rsidRPr="00384AC2" w:rsidRDefault="00384AC2" w:rsidP="00384AC2">
      <w:pPr>
        <w:spacing w:before="60" w:after="120"/>
        <w:rPr>
          <w:rFonts w:ascii="Arial" w:hAnsi="Arial"/>
          <w:b/>
          <w:color w:val="B3272F"/>
          <w:sz w:val="24"/>
          <w:lang w:eastAsia="en-US"/>
        </w:rPr>
      </w:pPr>
      <w:r w:rsidRPr="00384AC2">
        <w:rPr>
          <w:rFonts w:ascii="Arial" w:hAnsi="Arial"/>
          <w:b/>
          <w:color w:val="B3272F"/>
          <w:sz w:val="24"/>
          <w:lang w:eastAsia="en-US"/>
        </w:rPr>
        <w:t>Further information</w:t>
      </w:r>
    </w:p>
    <w:p w14:paraId="3AA006E5" w14:textId="77777777" w:rsidR="00400F85" w:rsidRPr="00671CAC" w:rsidRDefault="001E6F56" w:rsidP="00160326">
      <w:pPr>
        <w:spacing w:line="276" w:lineRule="auto"/>
        <w:rPr>
          <w:rFonts w:ascii="Arial" w:hAnsi="Arial"/>
          <w:color w:val="363534"/>
          <w:sz w:val="21"/>
          <w:szCs w:val="21"/>
          <w:lang w:eastAsia="en-US"/>
        </w:rPr>
      </w:pPr>
      <w:r>
        <w:rPr>
          <w:rFonts w:ascii="Arial" w:hAnsi="Arial"/>
          <w:color w:val="363534"/>
          <w:sz w:val="21"/>
          <w:szCs w:val="21"/>
          <w:lang w:eastAsia="en-US"/>
        </w:rPr>
        <w:t>None</w:t>
      </w:r>
    </w:p>
    <w:tbl>
      <w:tblPr>
        <w:tblpPr w:leftFromText="5670" w:rightFromText="5670" w:bottomFromText="284" w:vertAnchor="page" w:horzAnchor="margin" w:tblpXSpec="right" w:tblpY="618"/>
        <w:tblOverlap w:val="never"/>
        <w:tblW w:w="3968" w:type="dxa"/>
        <w:tblLayout w:type="fixed"/>
        <w:tblCellMar>
          <w:left w:w="0" w:type="dxa"/>
          <w:right w:w="0" w:type="dxa"/>
        </w:tblCellMar>
        <w:tblLook w:val="04A0" w:firstRow="1" w:lastRow="0" w:firstColumn="1" w:lastColumn="0" w:noHBand="0" w:noVBand="1"/>
      </w:tblPr>
      <w:tblGrid>
        <w:gridCol w:w="3968"/>
      </w:tblGrid>
      <w:tr w:rsidR="00400F85" w:rsidRPr="007459B3" w14:paraId="0BCC93F5" w14:textId="77777777" w:rsidTr="00CA544D">
        <w:trPr>
          <w:trHeight w:val="88"/>
        </w:trPr>
        <w:tc>
          <w:tcPr>
            <w:tcW w:w="3968" w:type="dxa"/>
            <w:vAlign w:val="center"/>
          </w:tcPr>
          <w:p w14:paraId="6B573657" w14:textId="77777777" w:rsidR="00400F85" w:rsidRPr="00CC437D" w:rsidRDefault="00400F85" w:rsidP="00CA544D">
            <w:pPr>
              <w:pStyle w:val="Subtitle"/>
              <w:spacing w:line="320" w:lineRule="exact"/>
              <w:rPr>
                <w:rFonts w:asciiTheme="minorHAnsi" w:hAnsiTheme="minorHAnsi" w:cstheme="minorHAnsi"/>
                <w:color w:val="B3272F" w:themeColor="accent2"/>
              </w:rPr>
            </w:pPr>
          </w:p>
        </w:tc>
      </w:tr>
    </w:tbl>
    <w:p w14:paraId="022FB2E9" w14:textId="77777777" w:rsidR="00384AC2" w:rsidRPr="00384AC2" w:rsidRDefault="00384AC2" w:rsidP="00384AC2">
      <w:pPr>
        <w:spacing w:before="60" w:after="120"/>
        <w:rPr>
          <w:rFonts w:ascii="Arial" w:hAnsi="Arial"/>
          <w:b/>
          <w:color w:val="B3272F"/>
          <w:sz w:val="24"/>
          <w:lang w:eastAsia="en-US"/>
        </w:rPr>
      </w:pPr>
      <w:r w:rsidRPr="00384AC2">
        <w:rPr>
          <w:rFonts w:ascii="Arial" w:hAnsi="Arial"/>
          <w:b/>
          <w:color w:val="B3272F"/>
          <w:sz w:val="24"/>
          <w:lang w:eastAsia="en-US"/>
        </w:rPr>
        <w:t>Notes or Case Studies</w:t>
      </w:r>
    </w:p>
    <w:p w14:paraId="7AEF421F" w14:textId="77777777" w:rsidR="00384AC2" w:rsidRPr="00384AC2" w:rsidRDefault="00384AC2" w:rsidP="00160326">
      <w:pPr>
        <w:spacing w:line="276" w:lineRule="auto"/>
        <w:rPr>
          <w:rFonts w:ascii="Arial" w:hAnsi="Arial"/>
          <w:color w:val="363534"/>
          <w:sz w:val="21"/>
          <w:szCs w:val="21"/>
        </w:rPr>
      </w:pPr>
      <w:r w:rsidRPr="00384AC2">
        <w:rPr>
          <w:rFonts w:ascii="Arial" w:hAnsi="Arial"/>
          <w:color w:val="363534"/>
          <w:sz w:val="21"/>
          <w:szCs w:val="21"/>
        </w:rPr>
        <w:t>None</w:t>
      </w:r>
    </w:p>
    <w:p w14:paraId="1AFDC219" w14:textId="59970015" w:rsidR="008152A5" w:rsidRDefault="008152A5" w:rsidP="005375AA">
      <w:pPr>
        <w:rPr>
          <w:sz w:val="21"/>
          <w:szCs w:val="21"/>
        </w:rPr>
      </w:pPr>
    </w:p>
    <w:p w14:paraId="2D0279E0" w14:textId="6520A47E" w:rsidR="00F92D2A" w:rsidRDefault="008152A5" w:rsidP="0060544F">
      <w:pPr>
        <w:rPr>
          <w:sz w:val="21"/>
          <w:szCs w:val="21"/>
        </w:rPr>
      </w:pPr>
      <w:r>
        <w:rPr>
          <w:sz w:val="21"/>
          <w:szCs w:val="21"/>
        </w:rPr>
        <w:br w:type="page"/>
      </w:r>
    </w:p>
    <w:p w14:paraId="38F3EDBA" w14:textId="2850681A" w:rsidR="00433E10" w:rsidRPr="0020476D" w:rsidRDefault="00334476" w:rsidP="00C9320C">
      <w:pPr>
        <w:keepNext/>
        <w:keepLines/>
        <w:spacing w:after="240" w:line="240" w:lineRule="auto"/>
        <w:outlineLvl w:val="0"/>
        <w:rPr>
          <w:rFonts w:ascii="Arial" w:hAnsi="Arial"/>
          <w:bCs/>
          <w:color w:val="B3272F"/>
          <w:kern w:val="32"/>
          <w:sz w:val="32"/>
          <w:szCs w:val="32"/>
        </w:rPr>
      </w:pPr>
      <w:r>
        <w:rPr>
          <w:rFonts w:ascii="Arial" w:hAnsi="Arial"/>
          <w:bCs/>
          <w:color w:val="B3272F"/>
          <w:kern w:val="32"/>
          <w:sz w:val="32"/>
          <w:szCs w:val="32"/>
        </w:rPr>
        <w:lastRenderedPageBreak/>
        <w:t>I</w:t>
      </w:r>
      <w:r w:rsidR="00FD6FB5">
        <w:rPr>
          <w:rFonts w:ascii="Arial" w:hAnsi="Arial"/>
          <w:bCs/>
          <w:color w:val="B3272F"/>
          <w:kern w:val="32"/>
          <w:sz w:val="32"/>
          <w:szCs w:val="32"/>
        </w:rPr>
        <w:t>6</w:t>
      </w:r>
      <w:r w:rsidR="00433E10" w:rsidRPr="00AB7847">
        <w:rPr>
          <w:rFonts w:ascii="Arial" w:hAnsi="Arial"/>
          <w:bCs/>
          <w:color w:val="B3272F"/>
          <w:kern w:val="32"/>
          <w:sz w:val="32"/>
          <w:szCs w:val="32"/>
        </w:rPr>
        <w:t xml:space="preserve"> – </w:t>
      </w:r>
      <w:r w:rsidR="00C9320C" w:rsidRPr="00C9320C">
        <w:rPr>
          <w:rFonts w:ascii="Arial" w:hAnsi="Arial"/>
          <w:bCs/>
          <w:color w:val="B3272F"/>
          <w:kern w:val="32"/>
          <w:sz w:val="32"/>
          <w:szCs w:val="32"/>
        </w:rPr>
        <w:t>Vaccination of secondary school children</w:t>
      </w:r>
      <w:r w:rsidR="00433E10" w:rsidRPr="00AB7847">
        <w:rPr>
          <w:rFonts w:ascii="Arial" w:hAnsi="Arial"/>
          <w:bCs/>
          <w:color w:val="B3272F"/>
          <w:kern w:val="32"/>
          <w:sz w:val="32"/>
          <w:szCs w:val="32"/>
        </w:rPr>
        <w:t xml:space="preserve">   </w:t>
      </w:r>
    </w:p>
    <w:p w14:paraId="00F3B80A" w14:textId="77777777" w:rsidR="00433E10" w:rsidRPr="00AB7847" w:rsidRDefault="00433E10" w:rsidP="00433E10">
      <w:pPr>
        <w:spacing w:before="60" w:after="120"/>
        <w:rPr>
          <w:rFonts w:ascii="Arial" w:hAnsi="Arial"/>
          <w:b/>
          <w:color w:val="B3272F"/>
          <w:sz w:val="24"/>
        </w:rPr>
      </w:pPr>
      <w:r w:rsidRPr="00AB7847">
        <w:rPr>
          <w:rFonts w:ascii="Arial" w:hAnsi="Arial"/>
          <w:b/>
          <w:color w:val="B3272F"/>
          <w:sz w:val="24"/>
        </w:rPr>
        <w:t>Definition</w:t>
      </w:r>
    </w:p>
    <w:p w14:paraId="0CD662A4" w14:textId="77777777" w:rsidR="008C6EB7" w:rsidRDefault="008C6EB7" w:rsidP="00433E10">
      <w:pPr>
        <w:spacing w:before="60" w:after="120"/>
        <w:rPr>
          <w:rFonts w:ascii="Arial" w:hAnsi="Arial"/>
          <w:color w:val="363534"/>
          <w:sz w:val="24"/>
        </w:rPr>
      </w:pPr>
      <w:r w:rsidRPr="008C6EB7">
        <w:rPr>
          <w:rFonts w:ascii="Arial" w:hAnsi="Arial"/>
          <w:color w:val="363534"/>
          <w:sz w:val="24"/>
        </w:rPr>
        <w:t xml:space="preserve">Defined as the proportion of secondary school children who are fully vaccinated </w:t>
      </w:r>
    </w:p>
    <w:p w14:paraId="0021ACCF" w14:textId="604331B2" w:rsidR="00433E10" w:rsidRPr="00AB7847" w:rsidRDefault="00433E10" w:rsidP="00433E10">
      <w:pPr>
        <w:spacing w:before="60" w:after="120"/>
        <w:rPr>
          <w:rFonts w:ascii="Arial" w:hAnsi="Arial"/>
          <w:b/>
          <w:color w:val="B3272F"/>
          <w:sz w:val="24"/>
        </w:rPr>
      </w:pPr>
      <w:r w:rsidRPr="00AB7847">
        <w:rPr>
          <w:rFonts w:ascii="Arial" w:hAnsi="Arial"/>
          <w:b/>
          <w:color w:val="B3272F"/>
          <w:sz w:val="24"/>
        </w:rPr>
        <w:t>Calculation</w:t>
      </w:r>
    </w:p>
    <w:p w14:paraId="26EF23C8" w14:textId="77777777" w:rsidR="00433E10" w:rsidRPr="00AB7847" w:rsidRDefault="00433E10" w:rsidP="00BE7B47">
      <w:pPr>
        <w:spacing w:line="276" w:lineRule="auto"/>
        <w:textAlignment w:val="baseline"/>
        <w:rPr>
          <w:rFonts w:ascii="Arial" w:hAnsi="Arial"/>
          <w:sz w:val="21"/>
          <w:szCs w:val="21"/>
        </w:rPr>
      </w:pPr>
      <w:r w:rsidRPr="00AB7847">
        <w:rPr>
          <w:rFonts w:ascii="Arial" w:hAnsi="Arial"/>
          <w:color w:val="363534"/>
          <w:sz w:val="21"/>
          <w:szCs w:val="21"/>
          <w:u w:val="single"/>
        </w:rPr>
        <w:t>Numerator</w:t>
      </w:r>
      <w:r w:rsidRPr="00AB7847">
        <w:rPr>
          <w:rFonts w:ascii="Arial" w:hAnsi="Arial"/>
          <w:sz w:val="21"/>
          <w:szCs w:val="21"/>
        </w:rPr>
        <w:t> </w:t>
      </w:r>
    </w:p>
    <w:p w14:paraId="7E9511D7" w14:textId="4E3F886F" w:rsidR="00F90F50" w:rsidRPr="00BE7B47" w:rsidRDefault="00815B32" w:rsidP="00BE7B47">
      <w:pPr>
        <w:spacing w:after="240" w:line="276" w:lineRule="auto"/>
        <w:textAlignment w:val="baseline"/>
        <w:rPr>
          <w:rFonts w:ascii="Arial" w:hAnsi="Arial"/>
          <w:sz w:val="21"/>
          <w:szCs w:val="21"/>
        </w:rPr>
      </w:pPr>
      <w:r w:rsidRPr="00815B32">
        <w:rPr>
          <w:rFonts w:ascii="Arial" w:hAnsi="Arial"/>
          <w:color w:val="363534"/>
          <w:sz w:val="21"/>
          <w:szCs w:val="21"/>
        </w:rPr>
        <w:t>Number of secondary school children fully vaccinated by council</w:t>
      </w:r>
    </w:p>
    <w:p w14:paraId="5B06AC63" w14:textId="28D7EC68" w:rsidR="00433E10" w:rsidRPr="00AB7847" w:rsidRDefault="00433E10" w:rsidP="00BE7B47">
      <w:pPr>
        <w:spacing w:line="276"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15815568" w14:textId="77777777" w:rsidR="004C205D" w:rsidRDefault="004C205D" w:rsidP="0019013D">
      <w:pPr>
        <w:spacing w:line="276" w:lineRule="auto"/>
        <w:rPr>
          <w:rFonts w:ascii="Arial" w:hAnsi="Arial"/>
          <w:b/>
          <w:color w:val="363534"/>
          <w:sz w:val="21"/>
          <w:szCs w:val="21"/>
        </w:rPr>
      </w:pPr>
      <w:r w:rsidRPr="004C205D">
        <w:rPr>
          <w:rFonts w:ascii="Arial" w:hAnsi="Arial"/>
          <w:color w:val="363534"/>
          <w:sz w:val="21"/>
          <w:szCs w:val="21"/>
        </w:rPr>
        <w:t>Total number of secondary school children</w:t>
      </w:r>
      <w:r w:rsidRPr="004C205D">
        <w:rPr>
          <w:rFonts w:ascii="Arial" w:hAnsi="Arial"/>
          <w:b/>
          <w:color w:val="363534"/>
          <w:sz w:val="21"/>
          <w:szCs w:val="21"/>
        </w:rPr>
        <w:t xml:space="preserve"> </w:t>
      </w:r>
    </w:p>
    <w:p w14:paraId="4A19C7BF" w14:textId="4FC36187" w:rsidR="00433E10" w:rsidRPr="00AB7847" w:rsidRDefault="00433E10" w:rsidP="00433E10">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08E58CB9" w14:textId="77777777" w:rsidR="008B5EB8" w:rsidRPr="008B5EB8" w:rsidRDefault="008B5EB8" w:rsidP="00BE7B47">
      <w:pPr>
        <w:spacing w:line="276" w:lineRule="auto"/>
        <w:rPr>
          <w:rFonts w:ascii="Arial" w:hAnsi="Arial"/>
          <w:color w:val="363534"/>
          <w:sz w:val="21"/>
          <w:szCs w:val="21"/>
          <w:u w:val="single"/>
        </w:rPr>
      </w:pPr>
      <w:r w:rsidRPr="008B5EB8">
        <w:rPr>
          <w:rFonts w:ascii="Arial" w:hAnsi="Arial"/>
          <w:color w:val="363534"/>
          <w:sz w:val="21"/>
          <w:szCs w:val="21"/>
          <w:u w:val="single"/>
        </w:rPr>
        <w:t>Age group</w:t>
      </w:r>
    </w:p>
    <w:p w14:paraId="6954502C" w14:textId="77777777" w:rsidR="008B5EB8" w:rsidRPr="008B5EB8" w:rsidRDefault="008B5EB8" w:rsidP="00BE7B47">
      <w:pPr>
        <w:spacing w:line="276" w:lineRule="auto"/>
        <w:rPr>
          <w:rFonts w:ascii="Arial" w:hAnsi="Arial"/>
          <w:color w:val="363534"/>
          <w:sz w:val="21"/>
          <w:szCs w:val="21"/>
        </w:rPr>
      </w:pPr>
      <w:r w:rsidRPr="008B5EB8">
        <w:rPr>
          <w:rFonts w:ascii="Arial" w:hAnsi="Arial"/>
          <w:color w:val="363534"/>
          <w:sz w:val="21"/>
          <w:szCs w:val="21"/>
        </w:rPr>
        <w:t>See definition of children.</w:t>
      </w:r>
    </w:p>
    <w:p w14:paraId="4D26DA11" w14:textId="77777777" w:rsidR="0019013D" w:rsidRDefault="0019013D" w:rsidP="00BE7B47">
      <w:pPr>
        <w:spacing w:line="276" w:lineRule="auto"/>
        <w:rPr>
          <w:rFonts w:ascii="Arial" w:hAnsi="Arial"/>
          <w:color w:val="363534"/>
          <w:sz w:val="21"/>
          <w:szCs w:val="21"/>
          <w:u w:val="single"/>
        </w:rPr>
      </w:pPr>
    </w:p>
    <w:p w14:paraId="6294A650" w14:textId="77777777" w:rsidR="008B5EB8" w:rsidRPr="008B5EB8" w:rsidRDefault="008B5EB8" w:rsidP="00BE7B47">
      <w:pPr>
        <w:spacing w:line="276" w:lineRule="auto"/>
        <w:rPr>
          <w:rFonts w:ascii="Arial" w:hAnsi="Arial"/>
          <w:color w:val="363534"/>
          <w:sz w:val="21"/>
          <w:szCs w:val="21"/>
          <w:u w:val="single"/>
        </w:rPr>
      </w:pPr>
      <w:r w:rsidRPr="008B5EB8">
        <w:rPr>
          <w:rFonts w:ascii="Arial" w:hAnsi="Arial"/>
          <w:color w:val="363534"/>
          <w:sz w:val="21"/>
          <w:szCs w:val="21"/>
          <w:u w:val="single"/>
        </w:rPr>
        <w:t>Children</w:t>
      </w:r>
    </w:p>
    <w:p w14:paraId="7BBD2E57" w14:textId="77777777" w:rsidR="008B5EB8" w:rsidRDefault="008B5EB8" w:rsidP="00BE7B47">
      <w:pPr>
        <w:spacing w:line="276" w:lineRule="auto"/>
        <w:rPr>
          <w:rFonts w:ascii="Arial" w:hAnsi="Arial"/>
          <w:color w:val="363534"/>
          <w:sz w:val="21"/>
          <w:szCs w:val="21"/>
        </w:rPr>
      </w:pPr>
      <w:r w:rsidRPr="008B5EB8">
        <w:rPr>
          <w:rFonts w:ascii="Arial" w:hAnsi="Arial"/>
          <w:color w:val="363534"/>
          <w:sz w:val="21"/>
          <w:szCs w:val="21"/>
        </w:rPr>
        <w:t>Is all children in the 12-15, 24-27 and 60-63 months cohort.</w:t>
      </w:r>
    </w:p>
    <w:p w14:paraId="21C0DD2E" w14:textId="77777777" w:rsidR="0019013D" w:rsidRDefault="0019013D" w:rsidP="00BE7B47">
      <w:pPr>
        <w:spacing w:line="276" w:lineRule="auto"/>
        <w:rPr>
          <w:rFonts w:cs="Tahoma"/>
          <w:sz w:val="21"/>
          <w:szCs w:val="21"/>
          <w:u w:val="single"/>
        </w:rPr>
      </w:pPr>
    </w:p>
    <w:p w14:paraId="3A22066A" w14:textId="77777777" w:rsidR="00967BF0" w:rsidRPr="00967BF0" w:rsidRDefault="00967BF0" w:rsidP="00BE7B47">
      <w:pPr>
        <w:spacing w:line="276" w:lineRule="auto"/>
        <w:rPr>
          <w:rFonts w:cs="Tahoma"/>
          <w:sz w:val="21"/>
          <w:szCs w:val="21"/>
          <w:u w:val="single"/>
        </w:rPr>
      </w:pPr>
      <w:r w:rsidRPr="00967BF0">
        <w:rPr>
          <w:rFonts w:cs="Tahoma"/>
          <w:sz w:val="21"/>
          <w:szCs w:val="21"/>
          <w:u w:val="single"/>
        </w:rPr>
        <w:t>Secondary school children</w:t>
      </w:r>
    </w:p>
    <w:p w14:paraId="1563B7CC" w14:textId="1C3B4358" w:rsidR="001E6F56" w:rsidRPr="00B25BB2" w:rsidRDefault="00967BF0" w:rsidP="00BE7B47">
      <w:pPr>
        <w:spacing w:line="276" w:lineRule="auto"/>
        <w:rPr>
          <w:rFonts w:ascii="Arial" w:hAnsi="Arial"/>
          <w:color w:val="363534"/>
          <w:sz w:val="21"/>
          <w:szCs w:val="21"/>
        </w:rPr>
      </w:pPr>
      <w:r w:rsidRPr="00967BF0">
        <w:rPr>
          <w:rFonts w:cs="Tahoma"/>
          <w:sz w:val="21"/>
          <w:szCs w:val="21"/>
        </w:rPr>
        <w:t>Is all children in the 7-10 year cohort as measured by enrolments.</w:t>
      </w:r>
    </w:p>
    <w:p w14:paraId="379A6E05" w14:textId="3DAC4870" w:rsidR="00433E10" w:rsidRPr="00AB7847" w:rsidRDefault="00433E10" w:rsidP="00433E10">
      <w:pPr>
        <w:spacing w:before="60" w:after="120"/>
        <w:rPr>
          <w:rFonts w:ascii="Arial" w:hAnsi="Arial"/>
          <w:b/>
          <w:color w:val="B3272F"/>
          <w:sz w:val="24"/>
        </w:rPr>
      </w:pPr>
      <w:r w:rsidRPr="00AB7847">
        <w:rPr>
          <w:rFonts w:ascii="Arial" w:hAnsi="Arial"/>
          <w:b/>
          <w:color w:val="B3272F"/>
          <w:sz w:val="24"/>
        </w:rPr>
        <w:t>Classification</w:t>
      </w:r>
    </w:p>
    <w:p w14:paraId="7FF8E5B4" w14:textId="77777777" w:rsidR="00C32B13" w:rsidRPr="008152A5" w:rsidRDefault="00C32B13" w:rsidP="00C32B13">
      <w:pPr>
        <w:spacing w:line="276" w:lineRule="auto"/>
        <w:rPr>
          <w:rFonts w:ascii="Arial" w:hAnsi="Arial"/>
          <w:color w:val="363534"/>
          <w:sz w:val="21"/>
          <w:szCs w:val="21"/>
          <w:lang w:eastAsia="en-US"/>
        </w:rPr>
      </w:pPr>
      <w:r>
        <w:rPr>
          <w:rFonts w:ascii="Arial" w:hAnsi="Arial"/>
          <w:color w:val="363534"/>
          <w:sz w:val="21"/>
          <w:szCs w:val="21"/>
          <w:lang w:eastAsia="en-US"/>
        </w:rPr>
        <w:t>Output indicator - Participation</w:t>
      </w:r>
    </w:p>
    <w:p w14:paraId="076852F2" w14:textId="2F7ED422" w:rsidR="008B4078" w:rsidRPr="00AB7847" w:rsidRDefault="00433E10" w:rsidP="00433E10">
      <w:pPr>
        <w:spacing w:before="60" w:after="120"/>
        <w:rPr>
          <w:rFonts w:ascii="Arial" w:hAnsi="Arial"/>
          <w:b/>
          <w:color w:val="B3272F"/>
          <w:sz w:val="24"/>
        </w:rPr>
      </w:pPr>
      <w:r w:rsidRPr="00AB7847">
        <w:rPr>
          <w:rFonts w:ascii="Arial" w:hAnsi="Arial"/>
          <w:b/>
          <w:color w:val="B3272F"/>
          <w:sz w:val="24"/>
        </w:rPr>
        <w:t>Data source</w:t>
      </w:r>
    </w:p>
    <w:p w14:paraId="4774DEB1" w14:textId="77777777" w:rsidR="00433E10" w:rsidRPr="00AB7847" w:rsidRDefault="00433E10" w:rsidP="00994711">
      <w:pPr>
        <w:spacing w:line="276" w:lineRule="auto"/>
        <w:rPr>
          <w:rFonts w:ascii="Arial" w:hAnsi="Arial"/>
          <w:color w:val="363534"/>
          <w:sz w:val="21"/>
          <w:szCs w:val="21"/>
          <w:u w:val="single"/>
        </w:rPr>
      </w:pPr>
      <w:r w:rsidRPr="00AB7847">
        <w:rPr>
          <w:rFonts w:ascii="Arial" w:hAnsi="Arial"/>
          <w:color w:val="363534"/>
          <w:sz w:val="21"/>
          <w:szCs w:val="21"/>
          <w:u w:val="single"/>
        </w:rPr>
        <w:t>Numerator</w:t>
      </w:r>
    </w:p>
    <w:p w14:paraId="53E3F4C9" w14:textId="16216EC9" w:rsidR="00433E10" w:rsidRPr="00AB7847" w:rsidRDefault="00784284" w:rsidP="0019013D">
      <w:pPr>
        <w:spacing w:after="240" w:line="276" w:lineRule="auto"/>
        <w:rPr>
          <w:rFonts w:ascii="Arial" w:hAnsi="Arial"/>
          <w:color w:val="363534"/>
          <w:sz w:val="21"/>
          <w:szCs w:val="21"/>
        </w:rPr>
      </w:pPr>
      <w:r w:rsidRPr="00784284">
        <w:rPr>
          <w:rFonts w:ascii="Arial" w:hAnsi="Arial"/>
          <w:color w:val="363534"/>
          <w:sz w:val="21"/>
          <w:szCs w:val="21"/>
        </w:rPr>
        <w:t>Immunisation system (e.g. IMPS)</w:t>
      </w:r>
    </w:p>
    <w:p w14:paraId="6B32A8B2" w14:textId="77777777" w:rsidR="00433E10" w:rsidRPr="00AB7847" w:rsidRDefault="00433E10" w:rsidP="00994711">
      <w:pPr>
        <w:spacing w:line="276" w:lineRule="auto"/>
        <w:rPr>
          <w:rFonts w:ascii="Arial" w:hAnsi="Arial"/>
          <w:color w:val="363534"/>
          <w:sz w:val="21"/>
          <w:szCs w:val="21"/>
          <w:u w:val="single"/>
        </w:rPr>
      </w:pPr>
      <w:r w:rsidRPr="00AB7847">
        <w:rPr>
          <w:rFonts w:ascii="Arial" w:hAnsi="Arial"/>
          <w:color w:val="363534"/>
          <w:sz w:val="21"/>
          <w:szCs w:val="21"/>
          <w:u w:val="single"/>
        </w:rPr>
        <w:t>Denominator</w:t>
      </w:r>
    </w:p>
    <w:p w14:paraId="384F16B5" w14:textId="77777777" w:rsidR="009C1839" w:rsidRDefault="009C1839" w:rsidP="00994711">
      <w:pPr>
        <w:spacing w:line="276" w:lineRule="auto"/>
        <w:rPr>
          <w:rFonts w:ascii="Arial" w:hAnsi="Arial"/>
          <w:color w:val="363534"/>
          <w:sz w:val="21"/>
          <w:szCs w:val="21"/>
        </w:rPr>
      </w:pPr>
      <w:r w:rsidRPr="009C1839">
        <w:rPr>
          <w:rFonts w:ascii="Arial" w:hAnsi="Arial"/>
          <w:color w:val="363534"/>
          <w:sz w:val="21"/>
          <w:szCs w:val="21"/>
        </w:rPr>
        <w:t>Manual record (e.g. school enrolments)</w:t>
      </w:r>
    </w:p>
    <w:p w14:paraId="41F97C55" w14:textId="3BAB5E57" w:rsidR="00433E10" w:rsidRPr="00AB7847" w:rsidRDefault="00433E10" w:rsidP="00433E10">
      <w:pPr>
        <w:spacing w:before="60" w:after="120"/>
        <w:rPr>
          <w:rFonts w:ascii="Arial" w:hAnsi="Arial"/>
          <w:b/>
          <w:color w:val="B3272F"/>
          <w:sz w:val="24"/>
        </w:rPr>
      </w:pPr>
      <w:r w:rsidRPr="00AB7847">
        <w:rPr>
          <w:rFonts w:ascii="Arial" w:hAnsi="Arial"/>
          <w:b/>
          <w:color w:val="B3272F"/>
          <w:sz w:val="24"/>
        </w:rPr>
        <w:t>Data use / Community outcome</w:t>
      </w:r>
    </w:p>
    <w:p w14:paraId="75A7ADFB" w14:textId="6C19B072" w:rsidR="009C1839" w:rsidRPr="006A4BC2" w:rsidRDefault="006A4BC2" w:rsidP="0019013D">
      <w:pPr>
        <w:spacing w:line="276" w:lineRule="auto"/>
        <w:rPr>
          <w:rFonts w:ascii="Arial" w:hAnsi="Arial"/>
          <w:b/>
          <w:color w:val="B3272F"/>
          <w:sz w:val="21"/>
          <w:szCs w:val="21"/>
          <w:lang w:eastAsia="en-US"/>
        </w:rPr>
      </w:pPr>
      <w:r>
        <w:rPr>
          <w:rFonts w:cs="Tahoma"/>
          <w:sz w:val="21"/>
          <w:szCs w:val="21"/>
        </w:rPr>
        <w:t>V</w:t>
      </w:r>
      <w:r w:rsidRPr="00746635">
        <w:rPr>
          <w:rFonts w:cs="Tahoma"/>
          <w:sz w:val="21"/>
          <w:szCs w:val="21"/>
        </w:rPr>
        <w:t>accinations should be administered to minimise the incidence of vaccine preventable disease. High or increasing participation suggests an improvement in the effectiveness of the immunisation service</w:t>
      </w:r>
      <w:r w:rsidRPr="00746635">
        <w:rPr>
          <w:rFonts w:ascii="Arial" w:hAnsi="Arial"/>
          <w:b/>
          <w:color w:val="B3272F"/>
          <w:sz w:val="21"/>
          <w:szCs w:val="21"/>
          <w:lang w:eastAsia="en-US"/>
        </w:rPr>
        <w:t xml:space="preserve"> </w:t>
      </w:r>
    </w:p>
    <w:p w14:paraId="4287CE9C" w14:textId="77777777" w:rsidR="00433E10" w:rsidRPr="00AB7847" w:rsidRDefault="00433E10" w:rsidP="00433E10">
      <w:pPr>
        <w:spacing w:before="60" w:after="120"/>
        <w:rPr>
          <w:rFonts w:ascii="Arial" w:hAnsi="Arial"/>
          <w:b/>
          <w:color w:val="B3272F"/>
          <w:sz w:val="24"/>
        </w:rPr>
      </w:pPr>
      <w:r w:rsidRPr="00AB7847">
        <w:rPr>
          <w:rFonts w:ascii="Arial" w:hAnsi="Arial"/>
          <w:b/>
          <w:color w:val="B3272F"/>
          <w:sz w:val="24"/>
        </w:rPr>
        <w:t>Suitability for target setting</w:t>
      </w:r>
    </w:p>
    <w:p w14:paraId="72A109A9"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412BA961" w14:textId="77777777" w:rsidR="00433E10" w:rsidRPr="00AB7847" w:rsidRDefault="00433E10" w:rsidP="00433E10">
      <w:pPr>
        <w:spacing w:before="60" w:after="120"/>
        <w:rPr>
          <w:rFonts w:ascii="Arial" w:hAnsi="Arial"/>
          <w:b/>
          <w:color w:val="B3272F"/>
          <w:sz w:val="24"/>
        </w:rPr>
      </w:pPr>
      <w:r w:rsidRPr="00AB7847">
        <w:rPr>
          <w:rFonts w:ascii="Arial" w:hAnsi="Arial"/>
          <w:b/>
          <w:color w:val="B3272F"/>
          <w:sz w:val="24"/>
        </w:rPr>
        <w:t>Related to</w:t>
      </w:r>
    </w:p>
    <w:p w14:paraId="6F8C316A" w14:textId="43C1885D" w:rsidR="00BB7F65" w:rsidRPr="00AB7847" w:rsidRDefault="001665B8" w:rsidP="0019013D">
      <w:pPr>
        <w:spacing w:line="276" w:lineRule="auto"/>
        <w:rPr>
          <w:rFonts w:ascii="Arial" w:hAnsi="Arial"/>
          <w:color w:val="363534"/>
          <w:sz w:val="21"/>
          <w:szCs w:val="21"/>
        </w:rPr>
      </w:pPr>
      <w:r w:rsidRPr="001665B8">
        <w:rPr>
          <w:rFonts w:ascii="Arial" w:hAnsi="Arial"/>
          <w:color w:val="363534"/>
          <w:sz w:val="21"/>
          <w:szCs w:val="21"/>
        </w:rPr>
        <w:t>I5</w:t>
      </w:r>
      <w:r>
        <w:rPr>
          <w:rFonts w:ascii="Arial" w:hAnsi="Arial"/>
          <w:color w:val="363534"/>
          <w:sz w:val="21"/>
          <w:szCs w:val="21"/>
        </w:rPr>
        <w:t xml:space="preserve"> – </w:t>
      </w:r>
      <w:r w:rsidRPr="001665B8">
        <w:rPr>
          <w:rFonts w:ascii="Arial" w:hAnsi="Arial"/>
          <w:color w:val="363534"/>
          <w:sz w:val="21"/>
          <w:szCs w:val="21"/>
        </w:rPr>
        <w:t>Vaccination</w:t>
      </w:r>
      <w:r>
        <w:rPr>
          <w:rFonts w:ascii="Arial" w:hAnsi="Arial"/>
          <w:color w:val="363534"/>
          <w:sz w:val="21"/>
          <w:szCs w:val="21"/>
        </w:rPr>
        <w:t xml:space="preserve"> </w:t>
      </w:r>
      <w:r w:rsidRPr="001665B8">
        <w:rPr>
          <w:rFonts w:ascii="Arial" w:hAnsi="Arial"/>
          <w:color w:val="363534"/>
          <w:sz w:val="21"/>
          <w:szCs w:val="21"/>
        </w:rPr>
        <w:t>of children</w:t>
      </w:r>
    </w:p>
    <w:p w14:paraId="015A291B" w14:textId="77777777" w:rsidR="00433E10" w:rsidRPr="00AB7847" w:rsidRDefault="00433E10" w:rsidP="00433E10">
      <w:pPr>
        <w:spacing w:before="60" w:after="120"/>
        <w:rPr>
          <w:rFonts w:ascii="Arial" w:hAnsi="Arial"/>
          <w:b/>
          <w:color w:val="B3272F"/>
          <w:sz w:val="24"/>
        </w:rPr>
      </w:pPr>
      <w:r w:rsidRPr="00AB7847">
        <w:rPr>
          <w:rFonts w:ascii="Arial" w:hAnsi="Arial"/>
          <w:b/>
          <w:color w:val="B3272F"/>
          <w:sz w:val="24"/>
        </w:rPr>
        <w:t>Further information</w:t>
      </w:r>
    </w:p>
    <w:p w14:paraId="0AC381CE" w14:textId="366E39CD" w:rsidR="0092605A" w:rsidRPr="001E6F56" w:rsidRDefault="001E6F56" w:rsidP="0019013D">
      <w:pPr>
        <w:rPr>
          <w:rFonts w:ascii="Arial" w:hAnsi="Arial"/>
          <w:color w:val="363534"/>
          <w:sz w:val="21"/>
          <w:szCs w:val="21"/>
          <w:lang w:eastAsia="en-US"/>
        </w:rPr>
      </w:pPr>
      <w:r>
        <w:rPr>
          <w:rFonts w:ascii="Arial" w:hAnsi="Arial"/>
          <w:color w:val="363534"/>
          <w:sz w:val="21"/>
          <w:szCs w:val="21"/>
          <w:lang w:eastAsia="en-US"/>
        </w:rPr>
        <w:t>None</w:t>
      </w:r>
    </w:p>
    <w:p w14:paraId="25FA9AA6" w14:textId="2F2A747C" w:rsidR="00433E10" w:rsidRPr="00AB7847" w:rsidRDefault="00433E10" w:rsidP="00433E10">
      <w:pPr>
        <w:spacing w:before="60" w:after="120"/>
        <w:rPr>
          <w:rFonts w:ascii="Arial" w:hAnsi="Arial"/>
          <w:b/>
          <w:color w:val="B3272F"/>
          <w:sz w:val="24"/>
        </w:rPr>
      </w:pPr>
      <w:r w:rsidRPr="00AB7847">
        <w:rPr>
          <w:rFonts w:ascii="Arial" w:hAnsi="Arial"/>
          <w:b/>
          <w:color w:val="B3272F"/>
          <w:sz w:val="24"/>
        </w:rPr>
        <w:t>Notes or Case Studies</w:t>
      </w:r>
    </w:p>
    <w:p w14:paraId="13D7D087" w14:textId="77777777" w:rsidR="0066161A" w:rsidRPr="0066161A" w:rsidRDefault="0066161A" w:rsidP="0019013D">
      <w:pPr>
        <w:spacing w:line="276" w:lineRule="auto"/>
        <w:jc w:val="both"/>
        <w:rPr>
          <w:rFonts w:ascii="Arial" w:hAnsi="Arial"/>
          <w:color w:val="363534"/>
          <w:sz w:val="21"/>
          <w:szCs w:val="21"/>
          <w:u w:val="single"/>
        </w:rPr>
      </w:pPr>
      <w:r w:rsidRPr="0066161A">
        <w:rPr>
          <w:rFonts w:ascii="Arial" w:hAnsi="Arial"/>
          <w:color w:val="363534"/>
          <w:sz w:val="21"/>
          <w:szCs w:val="21"/>
          <w:u w:val="single"/>
        </w:rPr>
        <w:t>Reporting period</w:t>
      </w:r>
    </w:p>
    <w:p w14:paraId="596794FF" w14:textId="37D923AD" w:rsidR="0066161A" w:rsidRPr="0066161A" w:rsidRDefault="0066161A" w:rsidP="0019013D">
      <w:pPr>
        <w:spacing w:line="276" w:lineRule="auto"/>
        <w:rPr>
          <w:rFonts w:ascii="Arial" w:hAnsi="Arial"/>
          <w:color w:val="363534"/>
          <w:sz w:val="21"/>
          <w:szCs w:val="21"/>
        </w:rPr>
      </w:pPr>
      <w:r w:rsidRPr="0066161A">
        <w:rPr>
          <w:rFonts w:ascii="Arial" w:hAnsi="Arial"/>
          <w:color w:val="363534"/>
          <w:sz w:val="21"/>
          <w:szCs w:val="21"/>
        </w:rPr>
        <w:t>The reporting period for secondary</w:t>
      </w:r>
      <w:r w:rsidR="00B25BB2">
        <w:rPr>
          <w:rFonts w:ascii="Arial" w:hAnsi="Arial"/>
          <w:color w:val="363534"/>
          <w:sz w:val="21"/>
          <w:szCs w:val="21"/>
        </w:rPr>
        <w:t xml:space="preserve"> </w:t>
      </w:r>
      <w:r w:rsidRPr="0066161A">
        <w:rPr>
          <w:rFonts w:ascii="Arial" w:hAnsi="Arial"/>
          <w:color w:val="363534"/>
          <w:sz w:val="21"/>
          <w:szCs w:val="21"/>
        </w:rPr>
        <w:t>school children vaccinations is a calendar year</w:t>
      </w:r>
    </w:p>
    <w:p w14:paraId="38BB91C4" w14:textId="22E83A5A" w:rsidR="00020336" w:rsidRDefault="00020336" w:rsidP="00402500">
      <w:pPr>
        <w:jc w:val="both"/>
        <w:rPr>
          <w:sz w:val="21"/>
          <w:szCs w:val="21"/>
        </w:rPr>
      </w:pPr>
    </w:p>
    <w:p w14:paraId="5E3119DB" w14:textId="77777777" w:rsidR="00B25BB2" w:rsidRDefault="00B25BB2">
      <w:pPr>
        <w:rPr>
          <w:sz w:val="21"/>
          <w:szCs w:val="21"/>
        </w:rPr>
      </w:pPr>
    </w:p>
    <w:p w14:paraId="78D232B1" w14:textId="77777777" w:rsidR="00BE1783" w:rsidRDefault="00BE1783">
      <w:pPr>
        <w:rPr>
          <w:sz w:val="21"/>
          <w:szCs w:val="21"/>
        </w:rPr>
        <w:sectPr w:rsidR="00BE1783" w:rsidSect="0052514D">
          <w:type w:val="continuous"/>
          <w:pgSz w:w="11907" w:h="16840" w:code="9"/>
          <w:pgMar w:top="2268" w:right="1134" w:bottom="1134" w:left="1134" w:header="284" w:footer="284" w:gutter="0"/>
          <w:cols w:num="2" w:space="720"/>
          <w:docGrid w:linePitch="360"/>
        </w:sectPr>
      </w:pPr>
    </w:p>
    <w:p w14:paraId="5663FC35" w14:textId="3FA8CBFD" w:rsidR="00E42CC4" w:rsidRDefault="00E42CC4" w:rsidP="00493D11">
      <w:pPr>
        <w:pStyle w:val="Subtitle"/>
        <w:spacing w:before="80" w:line="320" w:lineRule="exact"/>
        <w:jc w:val="left"/>
        <w:rPr>
          <w:rFonts w:asciiTheme="minorHAnsi" w:hAnsiTheme="minorHAnsi" w:cstheme="minorHAnsi"/>
          <w:color w:val="C00000"/>
          <w:sz w:val="28"/>
        </w:rPr>
        <w:sectPr w:rsidR="00E42CC4" w:rsidSect="00CE4273">
          <w:headerReference w:type="even" r:id="rId396"/>
          <w:headerReference w:type="first" r:id="rId397"/>
          <w:pgSz w:w="11907" w:h="16840" w:code="9"/>
          <w:pgMar w:top="2268" w:right="1134" w:bottom="1134" w:left="1134" w:header="284" w:footer="284" w:gutter="0"/>
          <w:cols w:num="2" w:space="720"/>
          <w:titlePg/>
          <w:docGrid w:linePitch="360"/>
        </w:sectPr>
      </w:pPr>
    </w:p>
    <w:p w14:paraId="35D95CF2" w14:textId="77777777" w:rsidR="00CB4D89" w:rsidRDefault="00F34CAE" w:rsidP="00CB4D89">
      <w:pPr>
        <w:pStyle w:val="Subtitle"/>
        <w:spacing w:before="80" w:line="320" w:lineRule="exact"/>
        <w:rPr>
          <w:rFonts w:ascii="Arial" w:eastAsia="Times New Roman" w:hAnsi="Arial" w:cs="Arial"/>
          <w:bCs/>
          <w:color w:val="B3272F"/>
          <w:kern w:val="32"/>
          <w:szCs w:val="32"/>
        </w:rPr>
      </w:pPr>
      <w:r>
        <w:rPr>
          <w:rFonts w:asciiTheme="minorHAnsi" w:hAnsiTheme="minorHAnsi" w:cstheme="minorHAnsi"/>
          <w:noProof/>
          <w:color w:val="C00000"/>
          <w:sz w:val="28"/>
        </w:rPr>
        <mc:AlternateContent>
          <mc:Choice Requires="wps">
            <w:drawing>
              <wp:anchor distT="0" distB="0" distL="114300" distR="114300" simplePos="0" relativeHeight="251668480" behindDoc="1" locked="1" layoutInCell="1" allowOverlap="1" wp14:anchorId="72401CEF" wp14:editId="3498AFA5">
                <wp:simplePos x="0" y="0"/>
                <wp:positionH relativeFrom="column">
                  <wp:posOffset>1413510</wp:posOffset>
                </wp:positionH>
                <wp:positionV relativeFrom="page">
                  <wp:posOffset>1181100</wp:posOffset>
                </wp:positionV>
                <wp:extent cx="5173345" cy="742950"/>
                <wp:effectExtent l="0" t="0" r="8255" b="9525"/>
                <wp:wrapSquare wrapText="bothSides"/>
                <wp:docPr id="2148" name="Text Box 2148"/>
                <wp:cNvGraphicFramePr/>
                <a:graphic xmlns:a="http://schemas.openxmlformats.org/drawingml/2006/main">
                  <a:graphicData uri="http://schemas.microsoft.com/office/word/2010/wordprocessingShape">
                    <wps:wsp>
                      <wps:cNvSpPr txBox="1"/>
                      <wps:spPr>
                        <a:xfrm>
                          <a:off x="0" y="0"/>
                          <a:ext cx="5173345" cy="742950"/>
                        </a:xfrm>
                        <a:prstGeom prst="rect">
                          <a:avLst/>
                        </a:prstGeom>
                        <a:solidFill>
                          <a:schemeClr val="lt1"/>
                        </a:solidFill>
                        <a:ln w="6350">
                          <a:noFill/>
                        </a:ln>
                      </wps:spPr>
                      <wps:txbx>
                        <w:txbxContent>
                          <w:p w14:paraId="247192FA" w14:textId="77777777" w:rsidR="0063643B" w:rsidRPr="00CB0771" w:rsidRDefault="0063643B" w:rsidP="00F34CAE">
                            <w:pPr>
                              <w:pStyle w:val="BodyText100ThemeColour"/>
                              <w:jc w:val="right"/>
                              <w:rPr>
                                <w:sz w:val="28"/>
                                <w:szCs w:val="28"/>
                              </w:rPr>
                            </w:pPr>
                            <w:r w:rsidRPr="00CB0771">
                              <w:rPr>
                                <w:sz w:val="28"/>
                                <w:szCs w:val="28"/>
                              </w:rPr>
                              <w:t>Provision of outdoor sports grounds including, playing surfaces and on-ground infrastructure to local sporting groups and casual users for structured activities</w:t>
                            </w:r>
                          </w:p>
                          <w:p w14:paraId="7CDF97A7" w14:textId="77777777" w:rsidR="0063643B" w:rsidRDefault="006364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01CEF" id="Text Box 2148" o:spid="_x0000_s1030" type="#_x0000_t202" style="position:absolute;left:0;text-align:left;margin-left:111.3pt;margin-top:93pt;width:407.35pt;height:5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" fillcolor="white [3201]" stroked="f" strokeweight=".5pt">
                <v:textbox>
                  <w:txbxContent>
                    <w:p w14:paraId="247192FA" w14:textId="77777777" w:rsidR="0063643B" w:rsidRPr="00CB0771" w:rsidRDefault="0063643B" w:rsidP="00F34CAE">
                      <w:pPr>
                        <w:pStyle w:val="BodyText100ThemeColour"/>
                        <w:jc w:val="right"/>
                        <w:rPr>
                          <w:sz w:val="28"/>
                          <w:szCs w:val="28"/>
                        </w:rPr>
                      </w:pPr>
                      <w:r w:rsidRPr="00CB0771">
                        <w:rPr>
                          <w:sz w:val="28"/>
                          <w:szCs w:val="28"/>
                        </w:rPr>
                        <w:t>Provision of outdoor sports grounds including, playing surfaces and on-ground infrastructure to local sporting groups and casual users for structured activities</w:t>
                      </w:r>
                    </w:p>
                    <w:p w14:paraId="7CDF97A7" w14:textId="77777777" w:rsidR="0063643B" w:rsidRDefault="0063643B"/>
                  </w:txbxContent>
                </v:textbox>
                <w10:wrap type="square" anchory="page"/>
                <w10:anchorlock/>
              </v:shape>
            </w:pict>
          </mc:Fallback>
        </mc:AlternateContent>
      </w:r>
    </w:p>
    <w:p w14:paraId="0F54ED8F" w14:textId="77777777" w:rsidR="007A5F6C" w:rsidRDefault="007A5F6C" w:rsidP="001A28D9">
      <w:pPr>
        <w:pStyle w:val="Subtitle"/>
        <w:spacing w:before="80" w:line="320" w:lineRule="exact"/>
        <w:jc w:val="left"/>
        <w:rPr>
          <w:rFonts w:ascii="Arial" w:eastAsia="Times New Roman" w:hAnsi="Arial" w:cs="Arial"/>
          <w:bCs/>
          <w:color w:val="B3272F"/>
          <w:kern w:val="32"/>
          <w:szCs w:val="32"/>
        </w:rPr>
      </w:pPr>
    </w:p>
    <w:p w14:paraId="0C57B645" w14:textId="77777777" w:rsidR="00F342F8" w:rsidRDefault="00F342F8" w:rsidP="003E516E">
      <w:pPr>
        <w:pStyle w:val="Subtitle"/>
        <w:spacing w:before="80" w:line="320" w:lineRule="exact"/>
        <w:jc w:val="left"/>
        <w:rPr>
          <w:rFonts w:ascii="Arial" w:eastAsia="Times New Roman" w:hAnsi="Arial" w:cs="Arial"/>
          <w:bCs/>
          <w:color w:val="B3272F"/>
          <w:kern w:val="32"/>
          <w:szCs w:val="32"/>
        </w:rPr>
      </w:pPr>
    </w:p>
    <w:p w14:paraId="3C3CF2B9" w14:textId="520F50E4" w:rsidR="00037324" w:rsidRDefault="007A5F6C" w:rsidP="003E516E">
      <w:pPr>
        <w:pStyle w:val="Subtitle"/>
        <w:spacing w:before="80" w:line="320" w:lineRule="exact"/>
        <w:jc w:val="left"/>
        <w:rPr>
          <w:rFonts w:ascii="Arial" w:eastAsia="Times New Roman" w:hAnsi="Arial" w:cs="Arial"/>
          <w:bCs/>
          <w:color w:val="B3272F"/>
          <w:kern w:val="32"/>
          <w:szCs w:val="32"/>
        </w:rPr>
      </w:pPr>
      <w:r>
        <w:rPr>
          <w:rFonts w:ascii="Arial" w:eastAsia="Times New Roman" w:hAnsi="Arial" w:cs="Arial"/>
          <w:bCs/>
          <w:color w:val="B3272F"/>
          <w:kern w:val="32"/>
          <w:szCs w:val="32"/>
        </w:rPr>
        <w:t>SG1</w:t>
      </w:r>
      <w:r w:rsidR="008D5F4C" w:rsidRPr="00AB7847">
        <w:rPr>
          <w:rFonts w:ascii="Arial" w:eastAsia="Times New Roman" w:hAnsi="Arial" w:cs="Arial"/>
          <w:bCs/>
          <w:color w:val="B3272F"/>
          <w:kern w:val="32"/>
          <w:szCs w:val="32"/>
        </w:rPr>
        <w:t xml:space="preserve"> – </w:t>
      </w:r>
      <w:r w:rsidR="00CD7440" w:rsidRPr="00CD7440">
        <w:rPr>
          <w:rFonts w:ascii="Arial" w:eastAsia="Times New Roman" w:hAnsi="Arial" w:cs="Arial"/>
          <w:bCs/>
          <w:color w:val="B3272F"/>
          <w:kern w:val="32"/>
          <w:szCs w:val="32"/>
        </w:rPr>
        <w:t>Structured activities on sports fields</w:t>
      </w:r>
      <w:r w:rsidR="008D5F4C" w:rsidRPr="00AB7847">
        <w:rPr>
          <w:rFonts w:ascii="Arial" w:eastAsia="Times New Roman" w:hAnsi="Arial" w:cs="Arial"/>
          <w:bCs/>
          <w:color w:val="B3272F"/>
          <w:kern w:val="32"/>
          <w:szCs w:val="32"/>
        </w:rPr>
        <w:t xml:space="preserve">   </w:t>
      </w:r>
    </w:p>
    <w:p w14:paraId="309F27DA" w14:textId="77777777" w:rsidR="003E516E" w:rsidRPr="003E516E" w:rsidRDefault="003E516E" w:rsidP="003E516E"/>
    <w:p w14:paraId="7BF31260" w14:textId="2C831803" w:rsidR="008D5F4C" w:rsidRPr="00AB7847" w:rsidRDefault="008D5F4C" w:rsidP="00741995">
      <w:pPr>
        <w:spacing w:after="120"/>
        <w:rPr>
          <w:rFonts w:ascii="Arial" w:hAnsi="Arial"/>
          <w:b/>
          <w:color w:val="B3272F"/>
          <w:sz w:val="24"/>
        </w:rPr>
      </w:pPr>
      <w:r w:rsidRPr="00AB7847">
        <w:rPr>
          <w:rFonts w:ascii="Arial" w:hAnsi="Arial"/>
          <w:b/>
          <w:color w:val="B3272F"/>
          <w:sz w:val="24"/>
        </w:rPr>
        <w:t>Definition</w:t>
      </w:r>
    </w:p>
    <w:p w14:paraId="16C3CDE3" w14:textId="77777777" w:rsidR="00EF4C63" w:rsidRDefault="00EF4C63" w:rsidP="008D5F4C">
      <w:pPr>
        <w:spacing w:before="60" w:after="120"/>
        <w:rPr>
          <w:rFonts w:ascii="Arial" w:hAnsi="Arial"/>
          <w:color w:val="363534"/>
          <w:sz w:val="24"/>
        </w:rPr>
      </w:pPr>
      <w:r w:rsidRPr="00EF4C63">
        <w:rPr>
          <w:rFonts w:ascii="Arial" w:hAnsi="Arial"/>
          <w:color w:val="363534"/>
          <w:sz w:val="24"/>
        </w:rPr>
        <w:t xml:space="preserve">Provision of outdoor sports grounds including, playing surfaces and on-ground infrastructure to local sporting groups and casual users for structured activities </w:t>
      </w:r>
    </w:p>
    <w:p w14:paraId="3825B208" w14:textId="542B28A9" w:rsidR="008D5F4C" w:rsidRPr="00AB7847" w:rsidRDefault="008D5F4C" w:rsidP="00AF0384">
      <w:pPr>
        <w:spacing w:after="120"/>
        <w:rPr>
          <w:rFonts w:ascii="Arial" w:hAnsi="Arial"/>
          <w:b/>
          <w:color w:val="B3272F"/>
          <w:sz w:val="24"/>
        </w:rPr>
      </w:pPr>
      <w:r w:rsidRPr="00AB7847">
        <w:rPr>
          <w:rFonts w:ascii="Arial" w:hAnsi="Arial"/>
          <w:b/>
          <w:color w:val="B3272F"/>
          <w:sz w:val="24"/>
        </w:rPr>
        <w:t>Calculation</w:t>
      </w:r>
    </w:p>
    <w:p w14:paraId="192BB03B" w14:textId="77777777" w:rsidR="008D5F4C" w:rsidRPr="000E0382" w:rsidRDefault="008D5F4C" w:rsidP="000E0382">
      <w:pPr>
        <w:spacing w:line="240" w:lineRule="auto"/>
        <w:textAlignment w:val="baseline"/>
        <w:rPr>
          <w:rFonts w:ascii="Arial" w:hAnsi="Arial"/>
          <w:color w:val="363534"/>
          <w:sz w:val="21"/>
          <w:szCs w:val="21"/>
          <w:u w:val="single"/>
        </w:rPr>
      </w:pPr>
      <w:r w:rsidRPr="00AB7847">
        <w:rPr>
          <w:rFonts w:ascii="Arial" w:hAnsi="Arial"/>
          <w:color w:val="363534"/>
          <w:sz w:val="21"/>
          <w:szCs w:val="21"/>
          <w:u w:val="single"/>
        </w:rPr>
        <w:t>Numerator</w:t>
      </w:r>
      <w:r w:rsidRPr="000E0382">
        <w:rPr>
          <w:rFonts w:ascii="Arial" w:hAnsi="Arial"/>
          <w:color w:val="363534"/>
          <w:sz w:val="21"/>
          <w:szCs w:val="21"/>
          <w:u w:val="single"/>
        </w:rPr>
        <w:t> </w:t>
      </w:r>
    </w:p>
    <w:p w14:paraId="2C84DC3C" w14:textId="0D9DAF13" w:rsidR="007A20F2" w:rsidRPr="00F80DBD" w:rsidRDefault="001401DF" w:rsidP="00F80DBD">
      <w:pPr>
        <w:spacing w:before="60" w:after="120" w:line="276" w:lineRule="auto"/>
        <w:rPr>
          <w:rFonts w:ascii="Arial" w:hAnsi="Arial"/>
          <w:color w:val="363534"/>
          <w:sz w:val="21"/>
          <w:szCs w:val="21"/>
        </w:rPr>
      </w:pPr>
      <w:r w:rsidRPr="000E0382">
        <w:rPr>
          <w:rFonts w:ascii="Arial" w:hAnsi="Arial"/>
          <w:color w:val="363534"/>
          <w:sz w:val="21"/>
          <w:szCs w:val="21"/>
        </w:rPr>
        <w:t>Number of structured activities</w:t>
      </w:r>
    </w:p>
    <w:p w14:paraId="6F4AC3B0" w14:textId="2BDF31C3" w:rsidR="008D5F4C" w:rsidRPr="00AB7847" w:rsidRDefault="008D5F4C" w:rsidP="008D5F4C">
      <w:pPr>
        <w:spacing w:line="240"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52702A0F" w14:textId="77777777" w:rsidR="0050744A" w:rsidRDefault="0050744A" w:rsidP="008D5F4C">
      <w:pPr>
        <w:spacing w:before="60" w:after="120" w:line="276" w:lineRule="auto"/>
        <w:rPr>
          <w:rFonts w:ascii="Arial" w:hAnsi="Arial"/>
          <w:color w:val="363534"/>
          <w:sz w:val="21"/>
          <w:szCs w:val="21"/>
        </w:rPr>
      </w:pPr>
      <w:r w:rsidRPr="0050744A">
        <w:rPr>
          <w:rFonts w:ascii="Arial" w:hAnsi="Arial"/>
          <w:color w:val="363534"/>
          <w:sz w:val="21"/>
          <w:szCs w:val="21"/>
        </w:rPr>
        <w:t xml:space="preserve">Total number of sports fields </w:t>
      </w:r>
    </w:p>
    <w:p w14:paraId="5F1C8AEA" w14:textId="1E4B8669" w:rsidR="008D5F4C" w:rsidRPr="00AB7847" w:rsidRDefault="008D5F4C" w:rsidP="008D5F4C">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57E2D4DD" w14:textId="77777777" w:rsidR="00BE100B" w:rsidRPr="00BE100B" w:rsidRDefault="00BE100B" w:rsidP="006462D7">
      <w:pPr>
        <w:rPr>
          <w:rFonts w:ascii="Arial" w:hAnsi="Arial"/>
          <w:color w:val="363534"/>
          <w:sz w:val="21"/>
          <w:szCs w:val="21"/>
          <w:u w:val="single"/>
        </w:rPr>
      </w:pPr>
      <w:r w:rsidRPr="00BE100B">
        <w:rPr>
          <w:rFonts w:ascii="Arial" w:hAnsi="Arial"/>
          <w:color w:val="363534"/>
          <w:sz w:val="21"/>
          <w:szCs w:val="21"/>
          <w:u w:val="single"/>
        </w:rPr>
        <w:t>Sports Field</w:t>
      </w:r>
    </w:p>
    <w:p w14:paraId="02397AF6" w14:textId="4E282DBB" w:rsidR="00FA413C" w:rsidRPr="00FA413C" w:rsidRDefault="00BE100B" w:rsidP="006462D7">
      <w:pPr>
        <w:rPr>
          <w:rFonts w:ascii="Arial" w:hAnsi="Arial"/>
          <w:color w:val="363534"/>
          <w:sz w:val="21"/>
          <w:szCs w:val="21"/>
        </w:rPr>
      </w:pPr>
      <w:r w:rsidRPr="00BE100B">
        <w:rPr>
          <w:rFonts w:ascii="Arial" w:hAnsi="Arial"/>
          <w:color w:val="363534"/>
          <w:sz w:val="21"/>
          <w:szCs w:val="21"/>
        </w:rPr>
        <w:t>Is an individual field within a sports ground that is primarily for the purpose of playing one sporting activity (e.g. tennis court, football ground). It does not include fields which are not under the control of council (e.g. crown land, long term formal lease) despite them being managed by a Council Committee of Management.</w:t>
      </w:r>
    </w:p>
    <w:p w14:paraId="222DF7DA" w14:textId="77777777" w:rsidR="00CE249B" w:rsidRPr="00FA413C" w:rsidRDefault="00CE249B" w:rsidP="006462D7">
      <w:pPr>
        <w:rPr>
          <w:rFonts w:ascii="Arial" w:hAnsi="Arial"/>
          <w:color w:val="363534"/>
          <w:sz w:val="21"/>
          <w:szCs w:val="21"/>
        </w:rPr>
      </w:pPr>
    </w:p>
    <w:p w14:paraId="7498221C" w14:textId="53BFDACB" w:rsidR="00BE100B" w:rsidRPr="00BE100B" w:rsidRDefault="00BE100B" w:rsidP="006462D7">
      <w:pPr>
        <w:rPr>
          <w:rFonts w:ascii="Arial" w:hAnsi="Arial"/>
          <w:color w:val="363534"/>
          <w:sz w:val="21"/>
          <w:szCs w:val="21"/>
          <w:u w:val="single"/>
        </w:rPr>
      </w:pPr>
      <w:r w:rsidRPr="00BE100B">
        <w:rPr>
          <w:rFonts w:ascii="Arial" w:hAnsi="Arial"/>
          <w:color w:val="363534"/>
          <w:sz w:val="21"/>
          <w:szCs w:val="21"/>
          <w:u w:val="single"/>
        </w:rPr>
        <w:t>Structured activity</w:t>
      </w:r>
    </w:p>
    <w:p w14:paraId="44BDEDA1" w14:textId="77777777" w:rsidR="00BE100B" w:rsidRPr="00BE100B" w:rsidRDefault="00BE100B" w:rsidP="006462D7">
      <w:pPr>
        <w:rPr>
          <w:rFonts w:ascii="Arial" w:hAnsi="Arial"/>
          <w:color w:val="363534"/>
          <w:sz w:val="21"/>
          <w:szCs w:val="21"/>
        </w:rPr>
      </w:pPr>
      <w:r w:rsidRPr="00BE100B">
        <w:rPr>
          <w:rFonts w:ascii="Arial" w:hAnsi="Arial"/>
          <w:color w:val="363534"/>
          <w:sz w:val="21"/>
          <w:szCs w:val="21"/>
        </w:rPr>
        <w:t>Is a single sporting activity including competition, training and casual use conducted on a sports field such as cricket, football, soccer, netball etc.</w:t>
      </w:r>
    </w:p>
    <w:p w14:paraId="107BE9B6" w14:textId="351A15AA" w:rsidR="008D5F4C" w:rsidRPr="00AB7847" w:rsidRDefault="008D5F4C" w:rsidP="00BE100B">
      <w:pPr>
        <w:spacing w:before="60" w:after="120"/>
        <w:rPr>
          <w:rFonts w:ascii="Arial" w:hAnsi="Arial"/>
          <w:b/>
          <w:color w:val="B3272F"/>
          <w:sz w:val="24"/>
        </w:rPr>
      </w:pPr>
      <w:r w:rsidRPr="00AB7847">
        <w:rPr>
          <w:rFonts w:ascii="Arial" w:hAnsi="Arial"/>
          <w:b/>
          <w:color w:val="B3272F"/>
          <w:sz w:val="24"/>
        </w:rPr>
        <w:t>Classification</w:t>
      </w:r>
    </w:p>
    <w:p w14:paraId="02EEE02E" w14:textId="039A834D" w:rsidR="00B34CA5" w:rsidRDefault="00D876C6" w:rsidP="00CE249B">
      <w:pPr>
        <w:spacing w:line="276" w:lineRule="auto"/>
        <w:rPr>
          <w:rFonts w:ascii="Arial" w:hAnsi="Arial"/>
          <w:color w:val="363534"/>
          <w:sz w:val="21"/>
          <w:szCs w:val="21"/>
          <w:lang w:eastAsia="en-US"/>
        </w:rPr>
      </w:pPr>
      <w:r>
        <w:rPr>
          <w:rFonts w:ascii="Arial" w:hAnsi="Arial"/>
          <w:color w:val="363534"/>
          <w:sz w:val="21"/>
          <w:szCs w:val="21"/>
          <w:lang w:eastAsia="en-US"/>
        </w:rPr>
        <w:t>Out</w:t>
      </w:r>
      <w:r w:rsidR="00B43872">
        <w:rPr>
          <w:rFonts w:ascii="Arial" w:hAnsi="Arial"/>
          <w:color w:val="363534"/>
          <w:sz w:val="21"/>
          <w:szCs w:val="21"/>
          <w:lang w:eastAsia="en-US"/>
        </w:rPr>
        <w:t>put Indicator</w:t>
      </w:r>
      <w:r w:rsidR="00EC7636">
        <w:rPr>
          <w:rFonts w:ascii="Arial" w:hAnsi="Arial"/>
          <w:color w:val="363534"/>
          <w:sz w:val="21"/>
          <w:szCs w:val="21"/>
          <w:lang w:eastAsia="en-US"/>
        </w:rPr>
        <w:t xml:space="preserve"> – </w:t>
      </w:r>
      <w:r w:rsidR="00B34CA5" w:rsidRPr="00B34CA5">
        <w:rPr>
          <w:rFonts w:ascii="Arial" w:hAnsi="Arial"/>
          <w:color w:val="363534"/>
          <w:sz w:val="21"/>
          <w:szCs w:val="21"/>
          <w:lang w:eastAsia="en-US"/>
        </w:rPr>
        <w:t>Utilisation</w:t>
      </w:r>
      <w:r w:rsidR="00EC7636">
        <w:rPr>
          <w:rFonts w:ascii="Arial" w:hAnsi="Arial"/>
          <w:color w:val="363534"/>
          <w:sz w:val="21"/>
          <w:szCs w:val="21"/>
          <w:lang w:eastAsia="en-US"/>
        </w:rPr>
        <w:t xml:space="preserve"> </w:t>
      </w:r>
    </w:p>
    <w:p w14:paraId="29784FB4" w14:textId="4796E57E" w:rsidR="008D5F4C" w:rsidRPr="00AB7847" w:rsidRDefault="008D5F4C" w:rsidP="008D5F4C">
      <w:pPr>
        <w:spacing w:before="60" w:after="120"/>
        <w:rPr>
          <w:rFonts w:ascii="Arial" w:hAnsi="Arial"/>
          <w:b/>
          <w:color w:val="B3272F"/>
          <w:sz w:val="24"/>
        </w:rPr>
      </w:pPr>
      <w:r w:rsidRPr="00AB7847">
        <w:rPr>
          <w:rFonts w:ascii="Arial" w:hAnsi="Arial"/>
          <w:b/>
          <w:color w:val="B3272F"/>
          <w:sz w:val="24"/>
        </w:rPr>
        <w:t>Data source</w:t>
      </w:r>
    </w:p>
    <w:p w14:paraId="0796846F" w14:textId="77777777" w:rsidR="008D5F4C" w:rsidRPr="00AB7847" w:rsidRDefault="008D5F4C" w:rsidP="008D5F4C">
      <w:pPr>
        <w:spacing w:line="240" w:lineRule="auto"/>
        <w:rPr>
          <w:rFonts w:ascii="Arial" w:hAnsi="Arial"/>
          <w:color w:val="363534"/>
          <w:sz w:val="21"/>
          <w:szCs w:val="21"/>
          <w:u w:val="single"/>
        </w:rPr>
      </w:pPr>
      <w:r w:rsidRPr="00AB7847">
        <w:rPr>
          <w:rFonts w:ascii="Arial" w:hAnsi="Arial"/>
          <w:color w:val="363534"/>
          <w:sz w:val="21"/>
          <w:szCs w:val="21"/>
          <w:u w:val="single"/>
        </w:rPr>
        <w:t>Numerator</w:t>
      </w:r>
    </w:p>
    <w:p w14:paraId="31BE4D4A" w14:textId="12E21FD9" w:rsidR="000147D3" w:rsidRDefault="000147D3" w:rsidP="00CE249B">
      <w:pPr>
        <w:spacing w:after="240" w:line="240" w:lineRule="auto"/>
        <w:rPr>
          <w:rFonts w:ascii="Arial" w:hAnsi="Arial"/>
          <w:color w:val="363534"/>
          <w:sz w:val="21"/>
          <w:szCs w:val="21"/>
        </w:rPr>
      </w:pPr>
      <w:r w:rsidRPr="000147D3">
        <w:rPr>
          <w:rFonts w:ascii="Arial" w:hAnsi="Arial"/>
          <w:color w:val="363534"/>
          <w:sz w:val="21"/>
          <w:szCs w:val="21"/>
        </w:rPr>
        <w:t>Facilities booking system</w:t>
      </w:r>
    </w:p>
    <w:p w14:paraId="2C756DE3" w14:textId="6668FF9F" w:rsidR="008D5F4C" w:rsidRPr="00AB7847" w:rsidRDefault="008D5F4C" w:rsidP="008D5F4C">
      <w:pPr>
        <w:spacing w:line="240" w:lineRule="auto"/>
        <w:rPr>
          <w:rFonts w:ascii="Arial" w:hAnsi="Arial"/>
          <w:color w:val="363534"/>
          <w:sz w:val="21"/>
          <w:szCs w:val="21"/>
          <w:u w:val="single"/>
        </w:rPr>
      </w:pPr>
      <w:r w:rsidRPr="00AB7847">
        <w:rPr>
          <w:rFonts w:ascii="Arial" w:hAnsi="Arial"/>
          <w:color w:val="363534"/>
          <w:sz w:val="21"/>
          <w:szCs w:val="21"/>
          <w:u w:val="single"/>
        </w:rPr>
        <w:t>Denominator</w:t>
      </w:r>
    </w:p>
    <w:p w14:paraId="4574F52A" w14:textId="77777777" w:rsidR="00534441" w:rsidRDefault="00534441" w:rsidP="008D5F4C">
      <w:pPr>
        <w:spacing w:before="60" w:after="120"/>
        <w:rPr>
          <w:rFonts w:ascii="Arial" w:hAnsi="Arial"/>
          <w:color w:val="363534"/>
          <w:sz w:val="21"/>
          <w:szCs w:val="21"/>
        </w:rPr>
      </w:pPr>
    </w:p>
    <w:p w14:paraId="770A09CD" w14:textId="77777777" w:rsidR="00534441" w:rsidRDefault="00534441" w:rsidP="008D5F4C">
      <w:pPr>
        <w:spacing w:before="60" w:after="120"/>
        <w:rPr>
          <w:rFonts w:ascii="Arial" w:hAnsi="Arial"/>
          <w:color w:val="363534"/>
          <w:sz w:val="21"/>
          <w:szCs w:val="21"/>
        </w:rPr>
      </w:pPr>
    </w:p>
    <w:p w14:paraId="0B7D4304" w14:textId="77777777" w:rsidR="00534441" w:rsidRDefault="00534441" w:rsidP="008D5F4C">
      <w:pPr>
        <w:spacing w:before="60" w:after="120"/>
        <w:rPr>
          <w:rFonts w:ascii="Arial" w:hAnsi="Arial"/>
          <w:color w:val="363534"/>
          <w:sz w:val="21"/>
          <w:szCs w:val="21"/>
        </w:rPr>
      </w:pPr>
    </w:p>
    <w:p w14:paraId="1340DA03" w14:textId="5726EDCA" w:rsidR="00404EFC" w:rsidRPr="00CE249B" w:rsidRDefault="00A02A89" w:rsidP="008D5F4C">
      <w:pPr>
        <w:spacing w:before="60" w:after="120"/>
        <w:rPr>
          <w:rFonts w:ascii="Arial" w:hAnsi="Arial"/>
          <w:color w:val="363534"/>
          <w:sz w:val="21"/>
          <w:szCs w:val="21"/>
        </w:rPr>
      </w:pPr>
      <w:r w:rsidRPr="00A02A89">
        <w:rPr>
          <w:rFonts w:ascii="Arial" w:hAnsi="Arial"/>
          <w:color w:val="363534"/>
          <w:sz w:val="21"/>
          <w:szCs w:val="21"/>
        </w:rPr>
        <w:t>Asset management system</w:t>
      </w:r>
    </w:p>
    <w:p w14:paraId="5BCD47DF" w14:textId="39F86DB2" w:rsidR="008D5F4C" w:rsidRPr="00AB7847" w:rsidRDefault="008D5F4C" w:rsidP="008D5F4C">
      <w:pPr>
        <w:spacing w:before="60" w:after="120"/>
        <w:rPr>
          <w:rFonts w:ascii="Arial" w:hAnsi="Arial"/>
          <w:b/>
          <w:color w:val="B3272F"/>
          <w:sz w:val="24"/>
        </w:rPr>
      </w:pPr>
      <w:r w:rsidRPr="00AB7847">
        <w:rPr>
          <w:rFonts w:ascii="Arial" w:hAnsi="Arial"/>
          <w:b/>
          <w:color w:val="B3272F"/>
          <w:sz w:val="24"/>
        </w:rPr>
        <w:t>Data use / Community outcome</w:t>
      </w:r>
    </w:p>
    <w:p w14:paraId="51135997" w14:textId="5D69D363" w:rsidR="00CE249B" w:rsidRDefault="005D24C8" w:rsidP="00CE249B">
      <w:pPr>
        <w:spacing w:line="276" w:lineRule="auto"/>
        <w:rPr>
          <w:rFonts w:ascii="Arial" w:hAnsi="Arial"/>
          <w:sz w:val="21"/>
          <w:szCs w:val="21"/>
        </w:rPr>
      </w:pPr>
      <w:r w:rsidRPr="00404EFC">
        <w:rPr>
          <w:rFonts w:ascii="Arial" w:hAnsi="Arial"/>
          <w:sz w:val="21"/>
          <w:szCs w:val="21"/>
        </w:rPr>
        <w:t xml:space="preserve">Sports grounds should be well utilised by sporting groups. High or increasing utilisation </w:t>
      </w:r>
    </w:p>
    <w:p w14:paraId="482AC2FD" w14:textId="6E60C474" w:rsidR="009B07CF" w:rsidRPr="00404EFC" w:rsidRDefault="005D24C8" w:rsidP="00CE249B">
      <w:pPr>
        <w:spacing w:line="276" w:lineRule="auto"/>
        <w:rPr>
          <w:rFonts w:ascii="Arial" w:hAnsi="Arial"/>
          <w:b/>
          <w:color w:val="B3272F"/>
          <w:sz w:val="21"/>
          <w:szCs w:val="21"/>
        </w:rPr>
      </w:pPr>
      <w:r w:rsidRPr="00404EFC">
        <w:rPr>
          <w:rFonts w:ascii="Arial" w:hAnsi="Arial"/>
          <w:sz w:val="21"/>
          <w:szCs w:val="21"/>
        </w:rPr>
        <w:t>suggests an improvement the appropriateness of sports grounds</w:t>
      </w:r>
    </w:p>
    <w:p w14:paraId="73BD2F17" w14:textId="3527851F" w:rsidR="008D5F4C" w:rsidRPr="00AB7847" w:rsidRDefault="008D5F4C" w:rsidP="008D5F4C">
      <w:pPr>
        <w:spacing w:before="60" w:after="120"/>
        <w:rPr>
          <w:rFonts w:ascii="Arial" w:hAnsi="Arial"/>
          <w:b/>
          <w:color w:val="B3272F"/>
          <w:sz w:val="24"/>
        </w:rPr>
      </w:pPr>
      <w:r w:rsidRPr="00AB7847">
        <w:rPr>
          <w:rFonts w:ascii="Arial" w:hAnsi="Arial"/>
          <w:b/>
          <w:color w:val="B3272F"/>
          <w:sz w:val="24"/>
        </w:rPr>
        <w:t>Suitability for target setting</w:t>
      </w:r>
    </w:p>
    <w:p w14:paraId="61CFAE20"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0E04E1C3" w14:textId="77777777" w:rsidR="008D5F4C" w:rsidRPr="00AB7847" w:rsidRDefault="008D5F4C" w:rsidP="008D5F4C">
      <w:pPr>
        <w:spacing w:before="60" w:after="120"/>
        <w:rPr>
          <w:rFonts w:ascii="Arial" w:hAnsi="Arial"/>
          <w:b/>
          <w:color w:val="B3272F"/>
          <w:sz w:val="24"/>
        </w:rPr>
      </w:pPr>
      <w:r w:rsidRPr="00AB7847">
        <w:rPr>
          <w:rFonts w:ascii="Arial" w:hAnsi="Arial"/>
          <w:b/>
          <w:color w:val="B3272F"/>
          <w:sz w:val="24"/>
        </w:rPr>
        <w:t>Related to</w:t>
      </w:r>
    </w:p>
    <w:p w14:paraId="6C55B54D" w14:textId="28EBD136" w:rsidR="008D5F4C" w:rsidRPr="00AB7847" w:rsidRDefault="001B1B68" w:rsidP="00CE249B">
      <w:pPr>
        <w:spacing w:line="276" w:lineRule="auto"/>
        <w:rPr>
          <w:rFonts w:ascii="Arial" w:hAnsi="Arial"/>
          <w:color w:val="363534"/>
          <w:sz w:val="21"/>
          <w:szCs w:val="21"/>
        </w:rPr>
      </w:pPr>
      <w:r>
        <w:rPr>
          <w:rFonts w:ascii="Arial" w:hAnsi="Arial"/>
          <w:color w:val="363534"/>
          <w:sz w:val="21"/>
          <w:szCs w:val="21"/>
        </w:rPr>
        <w:t>None</w:t>
      </w:r>
    </w:p>
    <w:p w14:paraId="2F194568" w14:textId="77777777" w:rsidR="008D5F4C" w:rsidRPr="00AB7847" w:rsidRDefault="008D5F4C" w:rsidP="008D5F4C">
      <w:pPr>
        <w:spacing w:before="60" w:after="120"/>
        <w:rPr>
          <w:rFonts w:ascii="Arial" w:hAnsi="Arial"/>
          <w:b/>
          <w:color w:val="B3272F"/>
          <w:sz w:val="24"/>
        </w:rPr>
      </w:pPr>
      <w:r w:rsidRPr="00AB7847">
        <w:rPr>
          <w:rFonts w:ascii="Arial" w:hAnsi="Arial"/>
          <w:b/>
          <w:color w:val="B3272F"/>
          <w:sz w:val="24"/>
        </w:rPr>
        <w:t>Further information</w:t>
      </w:r>
    </w:p>
    <w:p w14:paraId="46D382C5" w14:textId="71193151" w:rsidR="00B82A98" w:rsidRPr="00AB7847" w:rsidRDefault="0077180C" w:rsidP="00CE249B">
      <w:pPr>
        <w:spacing w:line="276" w:lineRule="auto"/>
        <w:rPr>
          <w:rFonts w:ascii="Arial" w:hAnsi="Arial"/>
          <w:color w:val="363534"/>
          <w:sz w:val="21"/>
          <w:szCs w:val="21"/>
          <w:lang w:eastAsia="en-US"/>
        </w:rPr>
      </w:pPr>
      <w:r>
        <w:rPr>
          <w:rFonts w:ascii="Arial" w:hAnsi="Arial"/>
          <w:color w:val="363534"/>
          <w:sz w:val="21"/>
          <w:szCs w:val="21"/>
          <w:lang w:eastAsia="en-US"/>
        </w:rPr>
        <w:t>None</w:t>
      </w:r>
    </w:p>
    <w:p w14:paraId="499BB25E" w14:textId="77777777" w:rsidR="008D5F4C" w:rsidRPr="00AB7847" w:rsidRDefault="008D5F4C" w:rsidP="008D5F4C">
      <w:pPr>
        <w:spacing w:before="60" w:after="120"/>
        <w:rPr>
          <w:rFonts w:ascii="Arial" w:hAnsi="Arial"/>
          <w:b/>
          <w:color w:val="B3272F"/>
          <w:sz w:val="24"/>
        </w:rPr>
      </w:pPr>
      <w:r w:rsidRPr="00AB7847">
        <w:rPr>
          <w:rFonts w:ascii="Arial" w:hAnsi="Arial"/>
          <w:b/>
          <w:color w:val="B3272F"/>
          <w:sz w:val="24"/>
        </w:rPr>
        <w:t>Notes or Case Studies</w:t>
      </w:r>
    </w:p>
    <w:p w14:paraId="3019636C" w14:textId="5D145ED5" w:rsidR="00470739" w:rsidRPr="00FA413C" w:rsidRDefault="008D5F4C" w:rsidP="00CE249B">
      <w:pPr>
        <w:spacing w:line="276" w:lineRule="auto"/>
        <w:rPr>
          <w:rFonts w:ascii="Arial" w:hAnsi="Arial"/>
          <w:color w:val="363534"/>
          <w:sz w:val="21"/>
          <w:szCs w:val="21"/>
        </w:rPr>
      </w:pPr>
      <w:r w:rsidRPr="00AB7847">
        <w:rPr>
          <w:rFonts w:ascii="Arial" w:hAnsi="Arial"/>
          <w:color w:val="363534"/>
          <w:sz w:val="21"/>
          <w:szCs w:val="21"/>
        </w:rPr>
        <w:t>None</w:t>
      </w:r>
    </w:p>
    <w:p w14:paraId="0B87CCBC" w14:textId="766F2DAE" w:rsidR="00470739" w:rsidRDefault="00470739" w:rsidP="00470739"/>
    <w:p w14:paraId="208BC8AB" w14:textId="77777777" w:rsidR="00455605" w:rsidRDefault="00455605" w:rsidP="00470739"/>
    <w:p w14:paraId="25C634D6" w14:textId="77777777" w:rsidR="00455605" w:rsidRDefault="00455605" w:rsidP="00470739"/>
    <w:p w14:paraId="6A48C79D" w14:textId="77777777" w:rsidR="00455605" w:rsidRDefault="00455605" w:rsidP="00470739"/>
    <w:p w14:paraId="58A2C7BA" w14:textId="77777777" w:rsidR="00455605" w:rsidRDefault="00455605" w:rsidP="00470739"/>
    <w:p w14:paraId="72341D1F" w14:textId="270A8F47" w:rsidR="00D67D8C" w:rsidRPr="00455605" w:rsidRDefault="00FA413C" w:rsidP="00455605">
      <w:pPr>
        <w:spacing w:after="240"/>
      </w:pPr>
      <w:r>
        <w:br w:type="page"/>
      </w:r>
      <w:r w:rsidR="00D446CD">
        <w:rPr>
          <w:rFonts w:ascii="Arial" w:hAnsi="Arial"/>
          <w:bCs/>
          <w:color w:val="B3272F"/>
          <w:kern w:val="32"/>
          <w:sz w:val="32"/>
          <w:szCs w:val="32"/>
        </w:rPr>
        <w:lastRenderedPageBreak/>
        <w:t>S</w:t>
      </w:r>
      <w:r w:rsidR="001D450C">
        <w:rPr>
          <w:rFonts w:ascii="Arial" w:hAnsi="Arial"/>
          <w:bCs/>
          <w:color w:val="B3272F"/>
          <w:kern w:val="32"/>
          <w:sz w:val="32"/>
          <w:szCs w:val="32"/>
        </w:rPr>
        <w:t>G</w:t>
      </w:r>
      <w:r w:rsidR="00D446CD" w:rsidRPr="00AB7847">
        <w:rPr>
          <w:rFonts w:ascii="Arial" w:hAnsi="Arial"/>
          <w:bCs/>
          <w:color w:val="B3272F"/>
          <w:kern w:val="32"/>
          <w:sz w:val="32"/>
          <w:szCs w:val="32"/>
        </w:rPr>
        <w:t xml:space="preserve">2 – </w:t>
      </w:r>
      <w:r w:rsidR="00D67D8C" w:rsidRPr="00D67D8C">
        <w:rPr>
          <w:rFonts w:ascii="Arial" w:hAnsi="Arial"/>
          <w:bCs/>
          <w:color w:val="B3272F"/>
          <w:kern w:val="32"/>
          <w:sz w:val="32"/>
          <w:szCs w:val="32"/>
        </w:rPr>
        <w:t>Condition of sports fields</w:t>
      </w:r>
    </w:p>
    <w:p w14:paraId="4CAA31E1" w14:textId="77777777" w:rsidR="00D446CD" w:rsidRPr="00AB7847" w:rsidRDefault="00D446CD" w:rsidP="00D67D8C">
      <w:pPr>
        <w:spacing w:after="120"/>
        <w:rPr>
          <w:rFonts w:ascii="Arial" w:hAnsi="Arial"/>
          <w:b/>
          <w:color w:val="B3272F"/>
          <w:sz w:val="24"/>
        </w:rPr>
      </w:pPr>
      <w:r w:rsidRPr="00AB7847">
        <w:rPr>
          <w:rFonts w:ascii="Arial" w:hAnsi="Arial"/>
          <w:b/>
          <w:color w:val="B3272F"/>
          <w:sz w:val="24"/>
        </w:rPr>
        <w:t>Definition</w:t>
      </w:r>
    </w:p>
    <w:p w14:paraId="38485463" w14:textId="1B32D2DD" w:rsidR="00D446CD" w:rsidRPr="00AB7847" w:rsidRDefault="00D446CD" w:rsidP="00D446CD">
      <w:pPr>
        <w:spacing w:before="60" w:after="120"/>
        <w:rPr>
          <w:rFonts w:ascii="Arial" w:hAnsi="Arial" w:cs="Times New Roman"/>
          <w:b/>
          <w:color w:val="363534"/>
          <w:sz w:val="24"/>
        </w:rPr>
      </w:pPr>
      <w:r w:rsidRPr="00AB7847">
        <w:rPr>
          <w:rFonts w:ascii="Arial" w:hAnsi="Arial"/>
          <w:color w:val="363534"/>
          <w:sz w:val="24"/>
        </w:rPr>
        <w:t xml:space="preserve">The </w:t>
      </w:r>
      <w:r w:rsidR="006C29FA" w:rsidRPr="006C29FA">
        <w:rPr>
          <w:rFonts w:ascii="Arial" w:hAnsi="Arial"/>
          <w:color w:val="363534"/>
          <w:sz w:val="24"/>
        </w:rPr>
        <w:t>number of sports fields unavailable for use due to sub-standard condition</w:t>
      </w:r>
    </w:p>
    <w:p w14:paraId="49DA3707" w14:textId="77777777" w:rsidR="00D446CD" w:rsidRPr="00AB7847" w:rsidRDefault="00D446CD" w:rsidP="00D446CD">
      <w:pPr>
        <w:spacing w:before="60" w:after="120"/>
        <w:rPr>
          <w:rFonts w:ascii="Arial" w:hAnsi="Arial"/>
          <w:b/>
          <w:color w:val="B3272F"/>
          <w:sz w:val="24"/>
        </w:rPr>
      </w:pPr>
      <w:r w:rsidRPr="00AB7847">
        <w:rPr>
          <w:rFonts w:ascii="Arial" w:hAnsi="Arial"/>
          <w:b/>
          <w:color w:val="B3272F"/>
          <w:sz w:val="24"/>
        </w:rPr>
        <w:t>Calculation</w:t>
      </w:r>
    </w:p>
    <w:p w14:paraId="537DD1F2" w14:textId="77777777" w:rsidR="00D446CD" w:rsidRPr="00AB7847" w:rsidRDefault="00D446CD" w:rsidP="00634057">
      <w:pPr>
        <w:spacing w:line="276" w:lineRule="auto"/>
        <w:textAlignment w:val="baseline"/>
        <w:rPr>
          <w:rFonts w:ascii="Arial" w:hAnsi="Arial"/>
          <w:sz w:val="21"/>
          <w:szCs w:val="21"/>
        </w:rPr>
      </w:pPr>
      <w:r w:rsidRPr="00AB7847">
        <w:rPr>
          <w:rFonts w:ascii="Arial" w:hAnsi="Arial"/>
          <w:color w:val="363534"/>
          <w:sz w:val="21"/>
          <w:szCs w:val="21"/>
          <w:u w:val="single"/>
        </w:rPr>
        <w:t>Numerator</w:t>
      </w:r>
      <w:r w:rsidRPr="00AB7847">
        <w:rPr>
          <w:rFonts w:ascii="Arial" w:hAnsi="Arial"/>
          <w:sz w:val="21"/>
          <w:szCs w:val="21"/>
        </w:rPr>
        <w:t> </w:t>
      </w:r>
    </w:p>
    <w:p w14:paraId="3F0077E8" w14:textId="0AC23BFF" w:rsidR="0009691D" w:rsidRPr="00F16116" w:rsidRDefault="0009691D" w:rsidP="00634057">
      <w:pPr>
        <w:spacing w:after="240" w:line="276" w:lineRule="auto"/>
        <w:textAlignment w:val="baseline"/>
        <w:rPr>
          <w:rFonts w:ascii="Arial" w:hAnsi="Arial"/>
          <w:color w:val="363534"/>
          <w:sz w:val="21"/>
          <w:szCs w:val="21"/>
        </w:rPr>
      </w:pPr>
      <w:r w:rsidRPr="0009691D">
        <w:rPr>
          <w:rFonts w:ascii="Arial" w:hAnsi="Arial"/>
          <w:color w:val="363534"/>
          <w:sz w:val="21"/>
          <w:szCs w:val="21"/>
        </w:rPr>
        <w:t>Number of days sports fields are unavailable for structured activities due to condition excluding maintenance and reconstruction/redevelopment</w:t>
      </w:r>
    </w:p>
    <w:p w14:paraId="0414A8C0" w14:textId="77777777" w:rsidR="00D446CD" w:rsidRPr="00AB7847" w:rsidRDefault="00D446CD" w:rsidP="00634057">
      <w:pPr>
        <w:spacing w:line="276"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42038372" w14:textId="77777777" w:rsidR="0020535C" w:rsidRDefault="0020535C" w:rsidP="00634057">
      <w:pPr>
        <w:spacing w:line="276" w:lineRule="auto"/>
        <w:rPr>
          <w:rFonts w:ascii="Arial" w:hAnsi="Arial"/>
          <w:color w:val="363534"/>
          <w:sz w:val="21"/>
          <w:szCs w:val="21"/>
        </w:rPr>
      </w:pPr>
      <w:r w:rsidRPr="0020535C">
        <w:rPr>
          <w:rFonts w:ascii="Arial" w:hAnsi="Arial"/>
          <w:color w:val="363534"/>
          <w:sz w:val="21"/>
          <w:szCs w:val="21"/>
        </w:rPr>
        <w:t xml:space="preserve">Total number of sports fields </w:t>
      </w:r>
    </w:p>
    <w:p w14:paraId="6ABBBE01" w14:textId="29FF4B96" w:rsidR="00D446CD" w:rsidRPr="00AB7847" w:rsidRDefault="00D446CD" w:rsidP="00D446CD">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57905A70" w14:textId="77777777" w:rsidR="006074E1" w:rsidRPr="006074E1" w:rsidRDefault="006074E1" w:rsidP="00634057">
      <w:pPr>
        <w:spacing w:line="276" w:lineRule="auto"/>
        <w:rPr>
          <w:rFonts w:ascii="Arial" w:hAnsi="Arial"/>
          <w:color w:val="363534"/>
          <w:sz w:val="21"/>
          <w:szCs w:val="21"/>
          <w:u w:val="single"/>
        </w:rPr>
      </w:pPr>
      <w:r w:rsidRPr="006074E1">
        <w:rPr>
          <w:rFonts w:ascii="Arial" w:hAnsi="Arial"/>
          <w:color w:val="363534"/>
          <w:sz w:val="21"/>
          <w:szCs w:val="21"/>
          <w:u w:val="single"/>
        </w:rPr>
        <w:t>Sports Field</w:t>
      </w:r>
    </w:p>
    <w:p w14:paraId="0833C24A" w14:textId="57EA5A1C" w:rsidR="00D446CD" w:rsidRPr="006074E1" w:rsidRDefault="006074E1" w:rsidP="00634057">
      <w:pPr>
        <w:spacing w:line="276" w:lineRule="auto"/>
        <w:rPr>
          <w:rFonts w:ascii="Arial" w:hAnsi="Arial"/>
          <w:color w:val="363534"/>
          <w:sz w:val="21"/>
          <w:szCs w:val="21"/>
        </w:rPr>
      </w:pPr>
      <w:r w:rsidRPr="006074E1">
        <w:rPr>
          <w:rFonts w:ascii="Arial" w:hAnsi="Arial"/>
          <w:color w:val="363534"/>
          <w:sz w:val="21"/>
          <w:szCs w:val="21"/>
        </w:rPr>
        <w:t>Is an individual field within a sports ground that is primarily for the purpose of playing one sporting activity (e.g. tennis court, football ground). It does not include fields which are not under the control of council (e.g. crown land, long term formal lease) despite them being managed by a Council Committee of Management.</w:t>
      </w:r>
      <w:r w:rsidR="00D446CD" w:rsidRPr="006074E1">
        <w:rPr>
          <w:rFonts w:ascii="Arial" w:hAnsi="Arial"/>
          <w:color w:val="363534"/>
          <w:sz w:val="21"/>
          <w:szCs w:val="21"/>
        </w:rPr>
        <w:t xml:space="preserve"> </w:t>
      </w:r>
    </w:p>
    <w:p w14:paraId="44B148B4" w14:textId="77777777" w:rsidR="00D446CD" w:rsidRPr="00AB7847" w:rsidRDefault="00D446CD" w:rsidP="00DF53E7">
      <w:pPr>
        <w:spacing w:after="120"/>
        <w:rPr>
          <w:rFonts w:ascii="Arial" w:hAnsi="Arial"/>
          <w:b/>
          <w:color w:val="B3272F"/>
          <w:sz w:val="24"/>
        </w:rPr>
      </w:pPr>
      <w:r w:rsidRPr="00AB7847">
        <w:rPr>
          <w:rFonts w:ascii="Arial" w:hAnsi="Arial"/>
          <w:b/>
          <w:color w:val="B3272F"/>
          <w:sz w:val="24"/>
        </w:rPr>
        <w:t>Classification</w:t>
      </w:r>
    </w:p>
    <w:p w14:paraId="603F0797" w14:textId="2E0E44B3" w:rsidR="00D446CD" w:rsidRPr="00AB7847" w:rsidRDefault="00B43872" w:rsidP="00634057">
      <w:pPr>
        <w:spacing w:line="276" w:lineRule="auto"/>
        <w:rPr>
          <w:rFonts w:ascii="Arial" w:hAnsi="Arial"/>
          <w:color w:val="363534"/>
          <w:sz w:val="21"/>
          <w:szCs w:val="21"/>
        </w:rPr>
      </w:pPr>
      <w:r>
        <w:rPr>
          <w:rFonts w:ascii="Arial" w:hAnsi="Arial"/>
          <w:color w:val="363534"/>
          <w:sz w:val="21"/>
          <w:szCs w:val="21"/>
        </w:rPr>
        <w:t>Input indicator</w:t>
      </w:r>
      <w:r w:rsidR="00504B52">
        <w:rPr>
          <w:rFonts w:ascii="Arial" w:hAnsi="Arial"/>
          <w:color w:val="363534"/>
          <w:sz w:val="21"/>
          <w:szCs w:val="21"/>
        </w:rPr>
        <w:t xml:space="preserve"> – Condition </w:t>
      </w:r>
      <w:r w:rsidR="00D446CD" w:rsidRPr="00AB7847">
        <w:rPr>
          <w:rFonts w:ascii="Arial" w:hAnsi="Arial"/>
          <w:color w:val="363534"/>
          <w:sz w:val="21"/>
          <w:szCs w:val="21"/>
        </w:rPr>
        <w:t xml:space="preserve"> </w:t>
      </w:r>
    </w:p>
    <w:p w14:paraId="6D1322C4" w14:textId="77777777" w:rsidR="00D446CD" w:rsidRPr="00AB7847" w:rsidRDefault="00D446CD" w:rsidP="00D446CD">
      <w:pPr>
        <w:spacing w:before="60" w:after="120"/>
        <w:rPr>
          <w:rFonts w:ascii="Arial" w:hAnsi="Arial"/>
          <w:b/>
          <w:color w:val="B3272F"/>
          <w:sz w:val="24"/>
        </w:rPr>
      </w:pPr>
      <w:r w:rsidRPr="00AB7847">
        <w:rPr>
          <w:rFonts w:ascii="Arial" w:hAnsi="Arial"/>
          <w:b/>
          <w:color w:val="B3272F"/>
          <w:sz w:val="24"/>
        </w:rPr>
        <w:t>Data source</w:t>
      </w:r>
    </w:p>
    <w:p w14:paraId="12299D29" w14:textId="77777777" w:rsidR="00D446CD" w:rsidRPr="00AB7847" w:rsidRDefault="00D446CD" w:rsidP="00634057">
      <w:pPr>
        <w:spacing w:line="276" w:lineRule="auto"/>
        <w:rPr>
          <w:rFonts w:ascii="Arial" w:hAnsi="Arial"/>
          <w:color w:val="363534"/>
          <w:sz w:val="21"/>
          <w:szCs w:val="21"/>
          <w:u w:val="single"/>
        </w:rPr>
      </w:pPr>
      <w:r w:rsidRPr="00AB7847">
        <w:rPr>
          <w:rFonts w:ascii="Arial" w:hAnsi="Arial"/>
          <w:color w:val="363534"/>
          <w:sz w:val="21"/>
          <w:szCs w:val="21"/>
          <w:u w:val="single"/>
        </w:rPr>
        <w:t>Numerator</w:t>
      </w:r>
    </w:p>
    <w:p w14:paraId="5D64B67D" w14:textId="62D31308" w:rsidR="00D446CD" w:rsidRPr="00AB7847" w:rsidRDefault="0058192D" w:rsidP="00634057">
      <w:pPr>
        <w:spacing w:after="240" w:line="276" w:lineRule="auto"/>
        <w:rPr>
          <w:rFonts w:ascii="Arial" w:hAnsi="Arial"/>
          <w:color w:val="363534"/>
          <w:sz w:val="21"/>
          <w:szCs w:val="21"/>
        </w:rPr>
      </w:pPr>
      <w:r w:rsidRPr="0058192D">
        <w:rPr>
          <w:rFonts w:ascii="Arial" w:hAnsi="Arial"/>
          <w:color w:val="363534"/>
          <w:sz w:val="21"/>
          <w:szCs w:val="21"/>
        </w:rPr>
        <w:t>Manual record (e.g. Condition report received from sporting clubs and/or council)</w:t>
      </w:r>
    </w:p>
    <w:p w14:paraId="7BB9D1F7" w14:textId="77777777" w:rsidR="00D446CD" w:rsidRPr="00AB7847" w:rsidRDefault="00D446CD" w:rsidP="00634057">
      <w:pPr>
        <w:spacing w:line="276" w:lineRule="auto"/>
        <w:rPr>
          <w:rFonts w:ascii="Arial" w:hAnsi="Arial"/>
          <w:color w:val="363534"/>
          <w:sz w:val="21"/>
          <w:szCs w:val="21"/>
          <w:u w:val="single"/>
        </w:rPr>
      </w:pPr>
      <w:r w:rsidRPr="00AB7847">
        <w:rPr>
          <w:rFonts w:ascii="Arial" w:hAnsi="Arial"/>
          <w:color w:val="363534"/>
          <w:sz w:val="21"/>
          <w:szCs w:val="21"/>
          <w:u w:val="single"/>
        </w:rPr>
        <w:t>Denominator</w:t>
      </w:r>
    </w:p>
    <w:p w14:paraId="0DB3C6EE" w14:textId="77777777" w:rsidR="00AC1624" w:rsidRDefault="00AC1624" w:rsidP="00634057">
      <w:pPr>
        <w:spacing w:line="276" w:lineRule="auto"/>
        <w:rPr>
          <w:rFonts w:ascii="Arial" w:hAnsi="Arial"/>
          <w:color w:val="363534"/>
          <w:sz w:val="21"/>
          <w:szCs w:val="21"/>
        </w:rPr>
      </w:pPr>
      <w:r w:rsidRPr="00AC1624">
        <w:rPr>
          <w:rFonts w:ascii="Arial" w:hAnsi="Arial"/>
          <w:color w:val="363534"/>
          <w:sz w:val="21"/>
          <w:szCs w:val="21"/>
        </w:rPr>
        <w:t xml:space="preserve">Asset management system </w:t>
      </w:r>
    </w:p>
    <w:p w14:paraId="2D7E214C" w14:textId="416D005D" w:rsidR="00D446CD" w:rsidRPr="00AB7847" w:rsidRDefault="00D446CD" w:rsidP="00D446CD">
      <w:pPr>
        <w:spacing w:before="60" w:after="120"/>
        <w:rPr>
          <w:rFonts w:ascii="Arial" w:hAnsi="Arial"/>
          <w:b/>
          <w:color w:val="B3272F"/>
          <w:sz w:val="24"/>
        </w:rPr>
      </w:pPr>
      <w:r w:rsidRPr="00AB7847">
        <w:rPr>
          <w:rFonts w:ascii="Arial" w:hAnsi="Arial"/>
          <w:b/>
          <w:color w:val="B3272F"/>
          <w:sz w:val="24"/>
        </w:rPr>
        <w:t>Data use / Community outcome</w:t>
      </w:r>
    </w:p>
    <w:p w14:paraId="338DDE49" w14:textId="065A911A" w:rsidR="009A62A5" w:rsidRDefault="009A62A5" w:rsidP="00634057">
      <w:pPr>
        <w:spacing w:line="276" w:lineRule="auto"/>
        <w:rPr>
          <w:rFonts w:ascii="Arial" w:hAnsi="Arial"/>
          <w:b/>
          <w:color w:val="B3272F"/>
          <w:sz w:val="24"/>
        </w:rPr>
      </w:pPr>
      <w:r>
        <w:rPr>
          <w:rFonts w:ascii="Arial" w:hAnsi="Arial"/>
        </w:rPr>
        <w:t>S</w:t>
      </w:r>
      <w:r w:rsidRPr="005E0142">
        <w:rPr>
          <w:rFonts w:ascii="Arial" w:hAnsi="Arial"/>
        </w:rPr>
        <w:t>port</w:t>
      </w:r>
      <w:r w:rsidR="00B45850">
        <w:rPr>
          <w:rFonts w:ascii="Arial" w:hAnsi="Arial"/>
        </w:rPr>
        <w:t>s</w:t>
      </w:r>
      <w:r w:rsidRPr="005E0142">
        <w:rPr>
          <w:rFonts w:ascii="Arial" w:hAnsi="Arial"/>
        </w:rPr>
        <w:t xml:space="preserve"> grounds should be maintained at the required condition standard. High or increasing condition standard suggests an improvement in the quality of sports grounds</w:t>
      </w:r>
      <w:r w:rsidRPr="00AB7847">
        <w:rPr>
          <w:rFonts w:ascii="Arial" w:hAnsi="Arial"/>
          <w:b/>
          <w:color w:val="B3272F"/>
          <w:sz w:val="24"/>
        </w:rPr>
        <w:t xml:space="preserve"> </w:t>
      </w:r>
    </w:p>
    <w:p w14:paraId="7FA7533C" w14:textId="14C3B89B" w:rsidR="00D446CD" w:rsidRPr="00AB7847" w:rsidRDefault="00D446CD" w:rsidP="00D446CD">
      <w:pPr>
        <w:spacing w:before="60" w:after="120"/>
        <w:rPr>
          <w:rFonts w:ascii="Arial" w:hAnsi="Arial"/>
          <w:b/>
          <w:color w:val="B3272F"/>
          <w:sz w:val="24"/>
        </w:rPr>
      </w:pPr>
      <w:r w:rsidRPr="00AB7847">
        <w:rPr>
          <w:rFonts w:ascii="Arial" w:hAnsi="Arial"/>
          <w:b/>
          <w:color w:val="B3272F"/>
          <w:sz w:val="24"/>
        </w:rPr>
        <w:t>Suitability for target setting</w:t>
      </w:r>
    </w:p>
    <w:p w14:paraId="38932A57"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65979420" w14:textId="77777777" w:rsidR="00D446CD" w:rsidRPr="00AB7847" w:rsidRDefault="00D446CD" w:rsidP="00D446CD">
      <w:pPr>
        <w:spacing w:before="60" w:after="120"/>
        <w:rPr>
          <w:rFonts w:ascii="Arial" w:hAnsi="Arial"/>
          <w:b/>
          <w:color w:val="B3272F"/>
          <w:sz w:val="24"/>
        </w:rPr>
      </w:pPr>
      <w:r w:rsidRPr="00AB7847">
        <w:rPr>
          <w:rFonts w:ascii="Arial" w:hAnsi="Arial"/>
          <w:b/>
          <w:color w:val="B3272F"/>
          <w:sz w:val="24"/>
        </w:rPr>
        <w:t>Related to</w:t>
      </w:r>
    </w:p>
    <w:p w14:paraId="031A88CA" w14:textId="6E37BCDF" w:rsidR="00D446CD" w:rsidRPr="00AB7847" w:rsidRDefault="00240A9F" w:rsidP="00634057">
      <w:pPr>
        <w:spacing w:line="276" w:lineRule="auto"/>
        <w:rPr>
          <w:rFonts w:ascii="Arial" w:hAnsi="Arial"/>
          <w:color w:val="363534"/>
          <w:sz w:val="21"/>
          <w:szCs w:val="21"/>
        </w:rPr>
      </w:pPr>
      <w:r>
        <w:rPr>
          <w:rFonts w:ascii="Arial" w:hAnsi="Arial"/>
          <w:color w:val="363534"/>
          <w:sz w:val="21"/>
          <w:szCs w:val="21"/>
        </w:rPr>
        <w:t>None</w:t>
      </w:r>
    </w:p>
    <w:p w14:paraId="519BAA06" w14:textId="77777777" w:rsidR="007C0D72" w:rsidRDefault="007C0D72" w:rsidP="00D446CD">
      <w:pPr>
        <w:spacing w:before="60" w:after="120"/>
        <w:rPr>
          <w:rFonts w:ascii="Arial" w:hAnsi="Arial"/>
          <w:b/>
          <w:color w:val="B3272F"/>
          <w:sz w:val="24"/>
        </w:rPr>
      </w:pPr>
    </w:p>
    <w:p w14:paraId="2BFE55D8" w14:textId="0AAE08FE" w:rsidR="00D446CD" w:rsidRPr="00AB7847" w:rsidRDefault="00D446CD" w:rsidP="00D446CD">
      <w:pPr>
        <w:spacing w:before="60" w:after="120"/>
        <w:rPr>
          <w:rFonts w:ascii="Arial" w:hAnsi="Arial"/>
          <w:b/>
          <w:color w:val="B3272F"/>
          <w:sz w:val="24"/>
        </w:rPr>
      </w:pPr>
      <w:r w:rsidRPr="00AB7847">
        <w:rPr>
          <w:rFonts w:ascii="Arial" w:hAnsi="Arial"/>
          <w:b/>
          <w:color w:val="B3272F"/>
          <w:sz w:val="24"/>
        </w:rPr>
        <w:t>Further information</w:t>
      </w:r>
    </w:p>
    <w:p w14:paraId="7E58C06B" w14:textId="4FCA61B0" w:rsidR="009B07CF" w:rsidRPr="007C0D72" w:rsidRDefault="00240A9F" w:rsidP="00634057">
      <w:pPr>
        <w:spacing w:line="276" w:lineRule="auto"/>
        <w:rPr>
          <w:rFonts w:ascii="Arial" w:hAnsi="Arial"/>
          <w:color w:val="363534"/>
          <w:sz w:val="21"/>
          <w:szCs w:val="21"/>
        </w:rPr>
      </w:pPr>
      <w:r>
        <w:rPr>
          <w:rFonts w:ascii="Arial" w:hAnsi="Arial"/>
          <w:color w:val="363534"/>
          <w:sz w:val="21"/>
          <w:szCs w:val="21"/>
        </w:rPr>
        <w:t>None</w:t>
      </w:r>
    </w:p>
    <w:p w14:paraId="6BC64EAE" w14:textId="2B873DC0" w:rsidR="00D446CD" w:rsidRPr="00AB7847" w:rsidRDefault="00D446CD" w:rsidP="00D446CD">
      <w:pPr>
        <w:spacing w:before="60" w:after="120"/>
        <w:rPr>
          <w:rFonts w:ascii="Arial" w:hAnsi="Arial"/>
          <w:b/>
          <w:color w:val="B3272F"/>
          <w:sz w:val="24"/>
        </w:rPr>
      </w:pPr>
      <w:r w:rsidRPr="00AB7847">
        <w:rPr>
          <w:rFonts w:ascii="Arial" w:hAnsi="Arial"/>
          <w:b/>
          <w:color w:val="B3272F"/>
          <w:sz w:val="24"/>
        </w:rPr>
        <w:t>Notes or Case Studies</w:t>
      </w:r>
    </w:p>
    <w:p w14:paraId="31C56A63" w14:textId="27AABEDB" w:rsidR="00D446CD" w:rsidRDefault="00D446CD" w:rsidP="00634057">
      <w:pPr>
        <w:spacing w:line="276" w:lineRule="auto"/>
        <w:rPr>
          <w:rFonts w:ascii="Arial" w:hAnsi="Arial"/>
          <w:color w:val="363534"/>
          <w:sz w:val="21"/>
          <w:szCs w:val="21"/>
        </w:rPr>
      </w:pPr>
      <w:r w:rsidRPr="00AB7847">
        <w:rPr>
          <w:rFonts w:ascii="Arial" w:hAnsi="Arial"/>
          <w:color w:val="363534"/>
          <w:sz w:val="21"/>
          <w:szCs w:val="21"/>
        </w:rPr>
        <w:t>None</w:t>
      </w:r>
    </w:p>
    <w:p w14:paraId="5C68A303" w14:textId="74A63BA9" w:rsidR="006A0FBB" w:rsidRDefault="006A0FBB" w:rsidP="00D446CD">
      <w:pPr>
        <w:rPr>
          <w:rFonts w:ascii="Arial" w:hAnsi="Arial"/>
          <w:color w:val="363534"/>
          <w:sz w:val="21"/>
          <w:szCs w:val="21"/>
        </w:rPr>
      </w:pPr>
    </w:p>
    <w:p w14:paraId="284BA620" w14:textId="77777777" w:rsidR="006A0FBB" w:rsidRDefault="006A0FBB">
      <w:pPr>
        <w:rPr>
          <w:rFonts w:ascii="Arial" w:hAnsi="Arial"/>
          <w:color w:val="363534"/>
          <w:sz w:val="21"/>
          <w:szCs w:val="21"/>
        </w:rPr>
      </w:pPr>
      <w:r>
        <w:rPr>
          <w:rFonts w:ascii="Arial" w:hAnsi="Arial"/>
          <w:color w:val="363534"/>
          <w:sz w:val="21"/>
          <w:szCs w:val="21"/>
        </w:rPr>
        <w:br w:type="page"/>
      </w:r>
    </w:p>
    <w:p w14:paraId="1B71310F" w14:textId="632DABE9" w:rsidR="003668E7" w:rsidRDefault="003668E7" w:rsidP="003668E7">
      <w:pPr>
        <w:keepNext/>
        <w:keepLines/>
        <w:spacing w:line="240" w:lineRule="auto"/>
        <w:outlineLvl w:val="0"/>
        <w:rPr>
          <w:rFonts w:ascii="Arial" w:hAnsi="Arial"/>
          <w:bCs/>
          <w:color w:val="B3272F"/>
          <w:kern w:val="32"/>
          <w:sz w:val="32"/>
          <w:szCs w:val="32"/>
        </w:rPr>
      </w:pPr>
      <w:r>
        <w:rPr>
          <w:rFonts w:ascii="Arial" w:hAnsi="Arial"/>
          <w:bCs/>
          <w:color w:val="B3272F"/>
          <w:kern w:val="32"/>
          <w:sz w:val="32"/>
          <w:szCs w:val="32"/>
        </w:rPr>
        <w:lastRenderedPageBreak/>
        <w:t>SG3</w:t>
      </w:r>
      <w:r w:rsidRPr="00AB7847">
        <w:rPr>
          <w:rFonts w:ascii="Arial" w:hAnsi="Arial"/>
          <w:bCs/>
          <w:color w:val="B3272F"/>
          <w:kern w:val="32"/>
          <w:sz w:val="32"/>
          <w:szCs w:val="32"/>
        </w:rPr>
        <w:t xml:space="preserve"> – </w:t>
      </w:r>
      <w:r w:rsidR="00B9103D" w:rsidRPr="00B9103D">
        <w:rPr>
          <w:rFonts w:ascii="Arial" w:hAnsi="Arial"/>
          <w:bCs/>
          <w:color w:val="B3272F"/>
          <w:kern w:val="32"/>
          <w:sz w:val="32"/>
          <w:szCs w:val="32"/>
        </w:rPr>
        <w:t>Cost of sports grounds</w:t>
      </w:r>
    </w:p>
    <w:p w14:paraId="6073C34C" w14:textId="77777777" w:rsidR="003668E7" w:rsidRPr="00AB7847" w:rsidRDefault="003668E7" w:rsidP="003668E7">
      <w:pPr>
        <w:spacing w:before="60" w:after="120"/>
        <w:rPr>
          <w:rFonts w:ascii="Arial" w:hAnsi="Arial"/>
          <w:b/>
          <w:color w:val="B3272F"/>
          <w:sz w:val="24"/>
        </w:rPr>
      </w:pPr>
      <w:r w:rsidRPr="00AB7847">
        <w:rPr>
          <w:rFonts w:ascii="Arial" w:hAnsi="Arial"/>
          <w:b/>
          <w:color w:val="B3272F"/>
          <w:sz w:val="24"/>
        </w:rPr>
        <w:t>Definition</w:t>
      </w:r>
    </w:p>
    <w:p w14:paraId="541812F3" w14:textId="3A5C59ED" w:rsidR="003668E7" w:rsidRPr="00AB7847" w:rsidRDefault="000F7BD7" w:rsidP="003668E7">
      <w:pPr>
        <w:spacing w:before="60" w:after="120"/>
        <w:rPr>
          <w:rFonts w:ascii="Arial" w:hAnsi="Arial" w:cs="Times New Roman"/>
          <w:b/>
          <w:color w:val="363534"/>
          <w:sz w:val="24"/>
        </w:rPr>
      </w:pPr>
      <w:r w:rsidRPr="000F7BD7">
        <w:rPr>
          <w:rFonts w:ascii="Arial" w:hAnsi="Arial"/>
          <w:color w:val="363534"/>
          <w:sz w:val="24"/>
        </w:rPr>
        <w:t>Defined as the direct cost per sports field</w:t>
      </w:r>
      <w:r w:rsidR="003668E7" w:rsidRPr="00AB7847">
        <w:rPr>
          <w:rFonts w:ascii="Arial" w:hAnsi="Arial"/>
          <w:color w:val="363534"/>
          <w:sz w:val="24"/>
        </w:rPr>
        <w:t xml:space="preserve"> </w:t>
      </w:r>
    </w:p>
    <w:p w14:paraId="3A9BD409" w14:textId="77777777" w:rsidR="003668E7" w:rsidRPr="00AB7847" w:rsidRDefault="003668E7" w:rsidP="003668E7">
      <w:pPr>
        <w:spacing w:before="60" w:after="120"/>
        <w:rPr>
          <w:rFonts w:ascii="Arial" w:hAnsi="Arial"/>
          <w:b/>
          <w:color w:val="B3272F"/>
          <w:sz w:val="24"/>
        </w:rPr>
      </w:pPr>
      <w:r w:rsidRPr="00AB7847">
        <w:rPr>
          <w:rFonts w:ascii="Arial" w:hAnsi="Arial"/>
          <w:b/>
          <w:color w:val="B3272F"/>
          <w:sz w:val="24"/>
        </w:rPr>
        <w:t>Calculation</w:t>
      </w:r>
    </w:p>
    <w:p w14:paraId="07223C5B" w14:textId="77777777" w:rsidR="003668E7" w:rsidRPr="00AB7847" w:rsidRDefault="003668E7" w:rsidP="00255AC1">
      <w:pPr>
        <w:spacing w:line="276" w:lineRule="auto"/>
        <w:textAlignment w:val="baseline"/>
        <w:rPr>
          <w:rFonts w:ascii="Arial" w:hAnsi="Arial"/>
          <w:sz w:val="21"/>
          <w:szCs w:val="21"/>
        </w:rPr>
      </w:pPr>
      <w:r w:rsidRPr="00AB7847">
        <w:rPr>
          <w:rFonts w:ascii="Arial" w:hAnsi="Arial"/>
          <w:color w:val="363534"/>
          <w:sz w:val="21"/>
          <w:szCs w:val="21"/>
          <w:u w:val="single"/>
        </w:rPr>
        <w:t>Numerator</w:t>
      </w:r>
      <w:r w:rsidRPr="00AB7847">
        <w:rPr>
          <w:rFonts w:ascii="Arial" w:hAnsi="Arial"/>
          <w:sz w:val="21"/>
          <w:szCs w:val="21"/>
        </w:rPr>
        <w:t> </w:t>
      </w:r>
    </w:p>
    <w:p w14:paraId="0E98F65F" w14:textId="13FE8E1C" w:rsidR="00F8225B" w:rsidRPr="00255AC1" w:rsidRDefault="00F8225B" w:rsidP="00255AC1">
      <w:pPr>
        <w:spacing w:after="240" w:line="276" w:lineRule="auto"/>
        <w:textAlignment w:val="baseline"/>
        <w:rPr>
          <w:rFonts w:ascii="Arial" w:hAnsi="Arial"/>
          <w:color w:val="363534"/>
          <w:sz w:val="21"/>
          <w:szCs w:val="21"/>
        </w:rPr>
      </w:pPr>
      <w:r w:rsidRPr="00F8225B">
        <w:rPr>
          <w:rFonts w:ascii="Arial" w:hAnsi="Arial"/>
          <w:color w:val="363534"/>
          <w:sz w:val="21"/>
          <w:szCs w:val="21"/>
        </w:rPr>
        <w:t>Direct cost of sports grounds</w:t>
      </w:r>
    </w:p>
    <w:p w14:paraId="57D81D57" w14:textId="77777777" w:rsidR="003668E7" w:rsidRPr="00AB7847" w:rsidRDefault="003668E7" w:rsidP="00255AC1">
      <w:pPr>
        <w:spacing w:line="276"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55D9F26E" w14:textId="77777777" w:rsidR="003507D4" w:rsidRDefault="003507D4" w:rsidP="00255AC1">
      <w:pPr>
        <w:spacing w:line="276" w:lineRule="auto"/>
        <w:rPr>
          <w:rFonts w:ascii="Arial" w:hAnsi="Arial"/>
          <w:color w:val="363534"/>
          <w:sz w:val="21"/>
          <w:szCs w:val="21"/>
        </w:rPr>
      </w:pPr>
      <w:r w:rsidRPr="003507D4">
        <w:rPr>
          <w:rFonts w:ascii="Arial" w:hAnsi="Arial"/>
          <w:color w:val="363534"/>
          <w:sz w:val="21"/>
          <w:szCs w:val="21"/>
        </w:rPr>
        <w:t xml:space="preserve">Total number of sports fields </w:t>
      </w:r>
    </w:p>
    <w:p w14:paraId="757FD560" w14:textId="04F5696B" w:rsidR="003668E7" w:rsidRPr="00AB7847" w:rsidRDefault="003668E7" w:rsidP="003668E7">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599BB61C" w14:textId="77777777" w:rsidR="00200300" w:rsidRPr="00CD6637" w:rsidRDefault="00200300" w:rsidP="00255AC1">
      <w:pPr>
        <w:spacing w:line="276" w:lineRule="auto"/>
        <w:rPr>
          <w:rFonts w:ascii="Arial" w:hAnsi="Arial"/>
          <w:sz w:val="21"/>
          <w:szCs w:val="21"/>
          <w:u w:val="single"/>
        </w:rPr>
      </w:pPr>
      <w:r w:rsidRPr="00CD6637">
        <w:rPr>
          <w:rFonts w:ascii="Arial" w:hAnsi="Arial"/>
          <w:sz w:val="21"/>
          <w:szCs w:val="21"/>
          <w:u w:val="single"/>
        </w:rPr>
        <w:t>Corporate overheads</w:t>
      </w:r>
    </w:p>
    <w:p w14:paraId="45A623F2" w14:textId="51AAC168" w:rsidR="00200300" w:rsidRPr="00CD6637" w:rsidRDefault="008F52F7" w:rsidP="00255AC1">
      <w:pPr>
        <w:spacing w:line="276" w:lineRule="auto"/>
        <w:rPr>
          <w:rFonts w:ascii="Arial" w:hAnsi="Arial"/>
          <w:sz w:val="21"/>
          <w:szCs w:val="21"/>
        </w:rPr>
      </w:pPr>
      <w:r>
        <w:rPr>
          <w:rFonts w:ascii="Arial" w:hAnsi="Arial"/>
          <w:sz w:val="21"/>
          <w:szCs w:val="21"/>
        </w:rPr>
        <w:t>Are costs associated</w:t>
      </w:r>
      <w:r w:rsidR="00200300" w:rsidRPr="00CD6637">
        <w:rPr>
          <w:rFonts w:ascii="Arial" w:hAnsi="Arial"/>
          <w:sz w:val="21"/>
          <w:szCs w:val="21"/>
        </w:rPr>
        <w:t xml:space="preserve"> with supporting the delivery of the service. Examples include:</w:t>
      </w:r>
    </w:p>
    <w:p w14:paraId="11BDC83E" w14:textId="77777777" w:rsidR="00200300" w:rsidRPr="00CD6637" w:rsidRDefault="00200300" w:rsidP="00255AC1">
      <w:pPr>
        <w:numPr>
          <w:ilvl w:val="0"/>
          <w:numId w:val="16"/>
        </w:numPr>
        <w:spacing w:line="276" w:lineRule="auto"/>
        <w:ind w:left="318" w:hanging="283"/>
        <w:rPr>
          <w:rFonts w:ascii="Arial" w:hAnsi="Arial"/>
          <w:sz w:val="21"/>
          <w:szCs w:val="21"/>
        </w:rPr>
      </w:pPr>
      <w:r w:rsidRPr="00CD6637">
        <w:rPr>
          <w:rFonts w:ascii="Arial" w:hAnsi="Arial"/>
          <w:sz w:val="21"/>
          <w:szCs w:val="21"/>
        </w:rPr>
        <w:t xml:space="preserve">payroll </w:t>
      </w:r>
    </w:p>
    <w:p w14:paraId="38B7B762" w14:textId="77777777" w:rsidR="00200300" w:rsidRPr="00CD6637" w:rsidRDefault="00200300" w:rsidP="00255AC1">
      <w:pPr>
        <w:numPr>
          <w:ilvl w:val="0"/>
          <w:numId w:val="16"/>
        </w:numPr>
        <w:spacing w:line="276" w:lineRule="auto"/>
        <w:ind w:left="318" w:hanging="283"/>
        <w:rPr>
          <w:rFonts w:ascii="Arial" w:hAnsi="Arial"/>
          <w:sz w:val="21"/>
          <w:szCs w:val="21"/>
        </w:rPr>
      </w:pPr>
      <w:r w:rsidRPr="00CD6637">
        <w:rPr>
          <w:rFonts w:ascii="Arial" w:hAnsi="Arial"/>
          <w:sz w:val="21"/>
          <w:szCs w:val="21"/>
        </w:rPr>
        <w:t>human resources</w:t>
      </w:r>
    </w:p>
    <w:p w14:paraId="7B0301AA" w14:textId="77777777" w:rsidR="00200300" w:rsidRPr="00CD6637" w:rsidRDefault="00200300" w:rsidP="00255AC1">
      <w:pPr>
        <w:numPr>
          <w:ilvl w:val="0"/>
          <w:numId w:val="16"/>
        </w:numPr>
        <w:spacing w:line="276" w:lineRule="auto"/>
        <w:ind w:left="318" w:hanging="283"/>
        <w:rPr>
          <w:rFonts w:ascii="Arial" w:hAnsi="Arial"/>
          <w:sz w:val="21"/>
          <w:szCs w:val="21"/>
        </w:rPr>
      </w:pPr>
      <w:r w:rsidRPr="00CD6637">
        <w:rPr>
          <w:rFonts w:ascii="Arial" w:hAnsi="Arial"/>
          <w:sz w:val="21"/>
          <w:szCs w:val="21"/>
        </w:rPr>
        <w:t>finance (including financial and management accounting, purchasing, accounts payable and accounts receivable)</w:t>
      </w:r>
    </w:p>
    <w:p w14:paraId="3D63D982" w14:textId="77777777" w:rsidR="00200300" w:rsidRPr="00CD6637" w:rsidRDefault="00200300" w:rsidP="00255AC1">
      <w:pPr>
        <w:numPr>
          <w:ilvl w:val="0"/>
          <w:numId w:val="16"/>
        </w:numPr>
        <w:spacing w:line="276" w:lineRule="auto"/>
        <w:ind w:left="318" w:hanging="283"/>
        <w:rPr>
          <w:rFonts w:ascii="Arial" w:hAnsi="Arial"/>
          <w:sz w:val="21"/>
          <w:szCs w:val="21"/>
        </w:rPr>
      </w:pPr>
      <w:r w:rsidRPr="00CD6637">
        <w:rPr>
          <w:rFonts w:ascii="Arial" w:hAnsi="Arial"/>
          <w:sz w:val="21"/>
          <w:szCs w:val="21"/>
        </w:rPr>
        <w:t>information technology</w:t>
      </w:r>
    </w:p>
    <w:p w14:paraId="3A9C28B8" w14:textId="77777777" w:rsidR="00200300" w:rsidRPr="00CD6637" w:rsidRDefault="00200300" w:rsidP="00255AC1">
      <w:pPr>
        <w:spacing w:line="276" w:lineRule="auto"/>
        <w:rPr>
          <w:rFonts w:ascii="Arial" w:hAnsi="Arial"/>
          <w:sz w:val="21"/>
          <w:szCs w:val="21"/>
          <w:u w:val="single"/>
        </w:rPr>
      </w:pPr>
      <w:r w:rsidRPr="00CD6637">
        <w:rPr>
          <w:rFonts w:ascii="Arial" w:hAnsi="Arial"/>
          <w:sz w:val="21"/>
          <w:szCs w:val="21"/>
          <w:u w:val="single"/>
        </w:rPr>
        <w:t>Direct cost</w:t>
      </w:r>
    </w:p>
    <w:p w14:paraId="13D2E22E" w14:textId="77777777" w:rsidR="00200300" w:rsidRPr="00CD6637" w:rsidRDefault="00200300" w:rsidP="00255AC1">
      <w:pPr>
        <w:spacing w:line="276" w:lineRule="auto"/>
        <w:rPr>
          <w:rFonts w:ascii="Arial" w:hAnsi="Arial"/>
          <w:sz w:val="21"/>
          <w:szCs w:val="21"/>
        </w:rPr>
      </w:pPr>
      <w:r w:rsidRPr="00CD6637">
        <w:rPr>
          <w:rFonts w:ascii="Arial" w:hAnsi="Arial"/>
          <w:sz w:val="21"/>
          <w:szCs w:val="21"/>
        </w:rPr>
        <w:t>Is operating expenses directly related to the delivery of the sports grounds service. This includes expenses such as salaries and oncosts, agency and contract staff, training and development, contractors, materials, maintenance, travel and vehicle/plant hire costs, phones, computers costs (where they are specific to the service) and other incidental expenses. It does not include asset renewal such as redevelopment costs or capital purchases such as vehicles and equipment. Indirect costs such as depreciation and management/corporate overheads and income from fees and charges are specifically excluded. Management overheads may be included where an employee is involved in the direct delivery of the service. In the case of an employee covering for leave, this should be included only if the leave is being covered by a temporary employee (i.e. casual, agency).</w:t>
      </w:r>
    </w:p>
    <w:p w14:paraId="1C3BAF31" w14:textId="77777777" w:rsidR="00200300" w:rsidRPr="00CD6637" w:rsidRDefault="00200300" w:rsidP="00255AC1">
      <w:pPr>
        <w:spacing w:line="276" w:lineRule="auto"/>
        <w:rPr>
          <w:rFonts w:ascii="Arial" w:hAnsi="Arial"/>
          <w:sz w:val="21"/>
          <w:szCs w:val="21"/>
          <w:u w:val="single"/>
        </w:rPr>
      </w:pPr>
      <w:r w:rsidRPr="00CD6637">
        <w:rPr>
          <w:rFonts w:ascii="Arial" w:hAnsi="Arial"/>
          <w:sz w:val="21"/>
          <w:szCs w:val="21"/>
          <w:u w:val="single"/>
        </w:rPr>
        <w:t>Management overheads</w:t>
      </w:r>
    </w:p>
    <w:p w14:paraId="38BCB248" w14:textId="77777777" w:rsidR="00200300" w:rsidRPr="00CD6637" w:rsidRDefault="00200300" w:rsidP="00255AC1">
      <w:pPr>
        <w:spacing w:line="276" w:lineRule="auto"/>
        <w:rPr>
          <w:rFonts w:ascii="Arial" w:hAnsi="Arial"/>
          <w:sz w:val="21"/>
          <w:szCs w:val="21"/>
        </w:rPr>
      </w:pPr>
      <w:r w:rsidRPr="00CD6637">
        <w:rPr>
          <w:rFonts w:ascii="Arial" w:hAnsi="Arial"/>
          <w:sz w:val="21"/>
          <w:szCs w:val="21"/>
        </w:rPr>
        <w:t>Is employee costs associated with overseeing or managing the service. Examples might include a proportion of:</w:t>
      </w:r>
    </w:p>
    <w:p w14:paraId="3A1058EF" w14:textId="77777777" w:rsidR="00200300" w:rsidRPr="00CD6637" w:rsidRDefault="00200300" w:rsidP="00255AC1">
      <w:pPr>
        <w:numPr>
          <w:ilvl w:val="0"/>
          <w:numId w:val="16"/>
        </w:numPr>
        <w:spacing w:line="276" w:lineRule="auto"/>
        <w:ind w:left="318" w:hanging="283"/>
        <w:rPr>
          <w:rFonts w:ascii="Arial" w:hAnsi="Arial"/>
          <w:sz w:val="21"/>
          <w:szCs w:val="21"/>
        </w:rPr>
      </w:pPr>
      <w:r w:rsidRPr="00CD6637">
        <w:rPr>
          <w:rFonts w:ascii="Arial" w:hAnsi="Arial"/>
          <w:sz w:val="21"/>
          <w:szCs w:val="21"/>
        </w:rPr>
        <w:t>chief executive officer</w:t>
      </w:r>
    </w:p>
    <w:p w14:paraId="2030AE6E" w14:textId="77777777" w:rsidR="00200300" w:rsidRPr="00CD6637" w:rsidRDefault="00200300" w:rsidP="00255AC1">
      <w:pPr>
        <w:numPr>
          <w:ilvl w:val="0"/>
          <w:numId w:val="16"/>
        </w:numPr>
        <w:spacing w:line="276" w:lineRule="auto"/>
        <w:ind w:left="318" w:hanging="283"/>
        <w:rPr>
          <w:rFonts w:ascii="Arial" w:hAnsi="Arial"/>
          <w:sz w:val="21"/>
          <w:szCs w:val="21"/>
        </w:rPr>
      </w:pPr>
      <w:r w:rsidRPr="00CD6637">
        <w:rPr>
          <w:rFonts w:ascii="Arial" w:hAnsi="Arial"/>
          <w:sz w:val="21"/>
          <w:szCs w:val="21"/>
        </w:rPr>
        <w:t>general manager/director</w:t>
      </w:r>
    </w:p>
    <w:p w14:paraId="06A07121" w14:textId="77777777" w:rsidR="00200300" w:rsidRPr="00CD6637" w:rsidRDefault="00200300" w:rsidP="00255AC1">
      <w:pPr>
        <w:numPr>
          <w:ilvl w:val="0"/>
          <w:numId w:val="16"/>
        </w:numPr>
        <w:spacing w:line="276" w:lineRule="auto"/>
        <w:ind w:left="318" w:hanging="283"/>
        <w:rPr>
          <w:rFonts w:ascii="Arial" w:hAnsi="Arial"/>
          <w:sz w:val="21"/>
          <w:szCs w:val="21"/>
        </w:rPr>
      </w:pPr>
      <w:r w:rsidRPr="00CD6637">
        <w:rPr>
          <w:rFonts w:ascii="Arial" w:hAnsi="Arial"/>
          <w:sz w:val="21"/>
          <w:szCs w:val="21"/>
        </w:rPr>
        <w:t>supervisor</w:t>
      </w:r>
    </w:p>
    <w:p w14:paraId="5420B72F" w14:textId="77777777" w:rsidR="00200300" w:rsidRPr="00CD6637" w:rsidRDefault="00200300" w:rsidP="00255AC1">
      <w:pPr>
        <w:numPr>
          <w:ilvl w:val="0"/>
          <w:numId w:val="16"/>
        </w:numPr>
        <w:spacing w:line="276" w:lineRule="auto"/>
        <w:ind w:left="318" w:hanging="283"/>
        <w:rPr>
          <w:rFonts w:ascii="Arial" w:hAnsi="Arial"/>
          <w:sz w:val="21"/>
          <w:szCs w:val="21"/>
        </w:rPr>
      </w:pPr>
      <w:r w:rsidRPr="00CD6637">
        <w:rPr>
          <w:rFonts w:ascii="Arial" w:hAnsi="Arial"/>
          <w:sz w:val="21"/>
          <w:szCs w:val="21"/>
        </w:rPr>
        <w:t>team leader</w:t>
      </w:r>
    </w:p>
    <w:p w14:paraId="062068C2" w14:textId="77777777" w:rsidR="00200300" w:rsidRPr="00CD6637" w:rsidRDefault="00200300" w:rsidP="00255AC1">
      <w:pPr>
        <w:numPr>
          <w:ilvl w:val="0"/>
          <w:numId w:val="16"/>
        </w:numPr>
        <w:spacing w:line="276" w:lineRule="auto"/>
        <w:ind w:left="318" w:hanging="283"/>
        <w:rPr>
          <w:rFonts w:ascii="Arial" w:hAnsi="Arial"/>
          <w:sz w:val="21"/>
          <w:szCs w:val="21"/>
        </w:rPr>
      </w:pPr>
      <w:r w:rsidRPr="00CD6637">
        <w:rPr>
          <w:rFonts w:ascii="Arial" w:hAnsi="Arial"/>
          <w:sz w:val="21"/>
          <w:szCs w:val="21"/>
        </w:rPr>
        <w:t>administration staff</w:t>
      </w:r>
    </w:p>
    <w:p w14:paraId="245F966C" w14:textId="77777777" w:rsidR="00200300" w:rsidRPr="00CD6637" w:rsidRDefault="00200300" w:rsidP="00255AC1">
      <w:pPr>
        <w:spacing w:line="276" w:lineRule="auto"/>
        <w:rPr>
          <w:rFonts w:ascii="Arial" w:hAnsi="Arial"/>
          <w:sz w:val="21"/>
          <w:szCs w:val="21"/>
          <w:u w:val="single"/>
        </w:rPr>
      </w:pPr>
      <w:r w:rsidRPr="00CD6637">
        <w:rPr>
          <w:rFonts w:ascii="Arial" w:hAnsi="Arial"/>
          <w:sz w:val="21"/>
          <w:szCs w:val="21"/>
          <w:u w:val="single"/>
        </w:rPr>
        <w:t>Sports Field</w:t>
      </w:r>
    </w:p>
    <w:p w14:paraId="021A6CB4" w14:textId="77777777" w:rsidR="00200300" w:rsidRPr="00CD6637" w:rsidRDefault="00200300" w:rsidP="00255AC1">
      <w:pPr>
        <w:spacing w:line="276" w:lineRule="auto"/>
        <w:rPr>
          <w:rFonts w:ascii="Arial" w:hAnsi="Arial"/>
          <w:sz w:val="21"/>
          <w:szCs w:val="21"/>
        </w:rPr>
      </w:pPr>
      <w:r w:rsidRPr="00CD6637">
        <w:rPr>
          <w:rFonts w:ascii="Arial" w:hAnsi="Arial"/>
          <w:sz w:val="21"/>
          <w:szCs w:val="21"/>
        </w:rPr>
        <w:t>Is an individual field within a sports ground that is primarily for the purpose of playing one sporting activity (e.g. tennis court, football ground). It does not include fields which are not under the control of council (e.g. crown land, long term formal lease) despite them being managed by a Council Committee of Management.</w:t>
      </w:r>
    </w:p>
    <w:p w14:paraId="7F34C2C0" w14:textId="77777777" w:rsidR="003668E7" w:rsidRPr="00AB7847" w:rsidRDefault="003668E7" w:rsidP="003668E7">
      <w:pPr>
        <w:spacing w:before="60" w:after="120"/>
        <w:rPr>
          <w:rFonts w:ascii="Arial" w:hAnsi="Arial"/>
          <w:b/>
          <w:color w:val="B3272F"/>
          <w:sz w:val="24"/>
        </w:rPr>
      </w:pPr>
      <w:r w:rsidRPr="00AB7847">
        <w:rPr>
          <w:rFonts w:ascii="Arial" w:hAnsi="Arial"/>
          <w:b/>
          <w:color w:val="B3272F"/>
          <w:sz w:val="24"/>
        </w:rPr>
        <w:t>Classification</w:t>
      </w:r>
    </w:p>
    <w:p w14:paraId="26203085" w14:textId="7176F54D" w:rsidR="003668E7" w:rsidRPr="00AB7847" w:rsidRDefault="00E144AD" w:rsidP="00255AC1">
      <w:pPr>
        <w:spacing w:line="276" w:lineRule="auto"/>
        <w:rPr>
          <w:rFonts w:ascii="Arial" w:hAnsi="Arial"/>
          <w:color w:val="363534"/>
          <w:sz w:val="21"/>
          <w:szCs w:val="21"/>
        </w:rPr>
      </w:pPr>
      <w:r>
        <w:rPr>
          <w:rFonts w:ascii="Arial" w:hAnsi="Arial"/>
          <w:color w:val="363534"/>
          <w:sz w:val="21"/>
          <w:szCs w:val="21"/>
        </w:rPr>
        <w:t>Input Indicator</w:t>
      </w:r>
      <w:r w:rsidR="00D63A4F">
        <w:rPr>
          <w:rFonts w:ascii="Arial" w:hAnsi="Arial"/>
          <w:color w:val="363534"/>
          <w:sz w:val="21"/>
          <w:szCs w:val="21"/>
        </w:rPr>
        <w:t xml:space="preserve"> – Service cost</w:t>
      </w:r>
    </w:p>
    <w:p w14:paraId="3BF22007" w14:textId="77777777" w:rsidR="003668E7" w:rsidRPr="00AB7847" w:rsidRDefault="003668E7" w:rsidP="003668E7">
      <w:pPr>
        <w:spacing w:before="60" w:after="120"/>
        <w:rPr>
          <w:rFonts w:ascii="Arial" w:hAnsi="Arial"/>
          <w:b/>
          <w:color w:val="B3272F"/>
          <w:sz w:val="24"/>
        </w:rPr>
      </w:pPr>
      <w:r w:rsidRPr="00AB7847">
        <w:rPr>
          <w:rFonts w:ascii="Arial" w:hAnsi="Arial"/>
          <w:b/>
          <w:color w:val="B3272F"/>
          <w:sz w:val="24"/>
        </w:rPr>
        <w:t>Data source</w:t>
      </w:r>
    </w:p>
    <w:p w14:paraId="52C391D8" w14:textId="77777777" w:rsidR="003668E7" w:rsidRPr="00AB7847" w:rsidRDefault="003668E7" w:rsidP="00255AC1">
      <w:pPr>
        <w:spacing w:line="276" w:lineRule="auto"/>
        <w:rPr>
          <w:rFonts w:ascii="Arial" w:hAnsi="Arial"/>
          <w:color w:val="363534"/>
          <w:sz w:val="21"/>
          <w:szCs w:val="21"/>
          <w:u w:val="single"/>
        </w:rPr>
      </w:pPr>
      <w:r w:rsidRPr="00AB7847">
        <w:rPr>
          <w:rFonts w:ascii="Arial" w:hAnsi="Arial"/>
          <w:color w:val="363534"/>
          <w:sz w:val="21"/>
          <w:szCs w:val="21"/>
          <w:u w:val="single"/>
        </w:rPr>
        <w:t>Numerator</w:t>
      </w:r>
    </w:p>
    <w:p w14:paraId="4F98D49F" w14:textId="6D00C94A" w:rsidR="003824E4" w:rsidRPr="00AB7847" w:rsidRDefault="003824E4" w:rsidP="0042722C">
      <w:pPr>
        <w:spacing w:after="240" w:line="276" w:lineRule="auto"/>
        <w:rPr>
          <w:rFonts w:ascii="Arial" w:hAnsi="Arial"/>
          <w:color w:val="363534"/>
          <w:sz w:val="21"/>
          <w:szCs w:val="21"/>
        </w:rPr>
      </w:pPr>
      <w:r w:rsidRPr="003824E4">
        <w:rPr>
          <w:rFonts w:ascii="Arial" w:hAnsi="Arial"/>
          <w:color w:val="363534"/>
          <w:sz w:val="21"/>
          <w:szCs w:val="21"/>
        </w:rPr>
        <w:t>Finance system (e.g. TechnologyOne)</w:t>
      </w:r>
    </w:p>
    <w:p w14:paraId="085D5A8B" w14:textId="77777777" w:rsidR="003668E7" w:rsidRPr="00AB7847" w:rsidRDefault="003668E7" w:rsidP="00255AC1">
      <w:pPr>
        <w:spacing w:line="276" w:lineRule="auto"/>
        <w:rPr>
          <w:rFonts w:ascii="Arial" w:hAnsi="Arial"/>
          <w:color w:val="363534"/>
          <w:sz w:val="21"/>
          <w:szCs w:val="21"/>
          <w:u w:val="single"/>
        </w:rPr>
      </w:pPr>
      <w:r w:rsidRPr="00AB7847">
        <w:rPr>
          <w:rFonts w:ascii="Arial" w:hAnsi="Arial"/>
          <w:color w:val="363534"/>
          <w:sz w:val="21"/>
          <w:szCs w:val="21"/>
          <w:u w:val="single"/>
        </w:rPr>
        <w:t>Denominator</w:t>
      </w:r>
    </w:p>
    <w:p w14:paraId="1F36CD6A" w14:textId="77777777" w:rsidR="000A495C" w:rsidRDefault="000A495C" w:rsidP="00255AC1">
      <w:pPr>
        <w:spacing w:before="60" w:after="120" w:line="276" w:lineRule="auto"/>
        <w:rPr>
          <w:rFonts w:ascii="Arial" w:hAnsi="Arial"/>
          <w:color w:val="363534"/>
          <w:sz w:val="21"/>
          <w:szCs w:val="21"/>
        </w:rPr>
      </w:pPr>
      <w:r w:rsidRPr="000A495C">
        <w:rPr>
          <w:rFonts w:ascii="Arial" w:hAnsi="Arial"/>
          <w:color w:val="363534"/>
          <w:sz w:val="21"/>
          <w:szCs w:val="21"/>
        </w:rPr>
        <w:t xml:space="preserve">Asset management system </w:t>
      </w:r>
    </w:p>
    <w:p w14:paraId="10C9526B" w14:textId="6A06BABD" w:rsidR="003668E7" w:rsidRPr="00AB7847" w:rsidRDefault="003668E7" w:rsidP="003668E7">
      <w:pPr>
        <w:spacing w:before="60" w:after="120"/>
        <w:rPr>
          <w:rFonts w:ascii="Arial" w:hAnsi="Arial"/>
          <w:b/>
          <w:color w:val="B3272F"/>
          <w:sz w:val="24"/>
        </w:rPr>
      </w:pPr>
      <w:r w:rsidRPr="00AB7847">
        <w:rPr>
          <w:rFonts w:ascii="Arial" w:hAnsi="Arial"/>
          <w:b/>
          <w:color w:val="B3272F"/>
          <w:sz w:val="24"/>
        </w:rPr>
        <w:t>Data use / Community outcome</w:t>
      </w:r>
    </w:p>
    <w:p w14:paraId="1069AA74" w14:textId="2B770E3B" w:rsidR="006F53A4" w:rsidRPr="006F53A4" w:rsidRDefault="006F53A4" w:rsidP="00255AC1">
      <w:pPr>
        <w:spacing w:line="276" w:lineRule="auto"/>
        <w:rPr>
          <w:rFonts w:ascii="Arial" w:hAnsi="Arial"/>
          <w:b/>
          <w:color w:val="B3272F"/>
          <w:sz w:val="21"/>
          <w:szCs w:val="21"/>
        </w:rPr>
      </w:pPr>
      <w:r>
        <w:rPr>
          <w:rFonts w:ascii="Arial" w:hAnsi="Arial"/>
          <w:sz w:val="21"/>
          <w:szCs w:val="21"/>
        </w:rPr>
        <w:t>T</w:t>
      </w:r>
      <w:r w:rsidRPr="006F53A4">
        <w:rPr>
          <w:rFonts w:ascii="Arial" w:hAnsi="Arial"/>
          <w:sz w:val="21"/>
          <w:szCs w:val="21"/>
        </w:rPr>
        <w:t>he provision of sports grounds should be undertaken in a cost-efficient way. Low or decreasing cost suggests an improvement in the cost-efficiency of sports grounds</w:t>
      </w:r>
      <w:r w:rsidRPr="006F53A4">
        <w:rPr>
          <w:rFonts w:ascii="Arial" w:hAnsi="Arial"/>
          <w:b/>
          <w:color w:val="B3272F"/>
          <w:sz w:val="21"/>
          <w:szCs w:val="21"/>
        </w:rPr>
        <w:t xml:space="preserve"> </w:t>
      </w:r>
    </w:p>
    <w:p w14:paraId="39D0D90C" w14:textId="686BF382" w:rsidR="003668E7" w:rsidRPr="00AB7847" w:rsidRDefault="003668E7" w:rsidP="003668E7">
      <w:pPr>
        <w:spacing w:before="60" w:after="120"/>
        <w:rPr>
          <w:rFonts w:ascii="Arial" w:hAnsi="Arial"/>
          <w:b/>
          <w:color w:val="B3272F"/>
          <w:sz w:val="24"/>
        </w:rPr>
      </w:pPr>
      <w:r w:rsidRPr="00AB7847">
        <w:rPr>
          <w:rFonts w:ascii="Arial" w:hAnsi="Arial"/>
          <w:b/>
          <w:color w:val="B3272F"/>
          <w:sz w:val="24"/>
        </w:rPr>
        <w:t>Suitability for target setting</w:t>
      </w:r>
    </w:p>
    <w:p w14:paraId="4CCE3AEB"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05AE6BD3" w14:textId="77777777" w:rsidR="003668E7" w:rsidRPr="00AB7847" w:rsidRDefault="003668E7" w:rsidP="003668E7">
      <w:pPr>
        <w:spacing w:before="60" w:after="120"/>
        <w:rPr>
          <w:rFonts w:ascii="Arial" w:hAnsi="Arial"/>
          <w:b/>
          <w:color w:val="B3272F"/>
          <w:sz w:val="24"/>
        </w:rPr>
      </w:pPr>
      <w:r w:rsidRPr="00AB7847">
        <w:rPr>
          <w:rFonts w:ascii="Arial" w:hAnsi="Arial"/>
          <w:b/>
          <w:color w:val="B3272F"/>
          <w:sz w:val="24"/>
        </w:rPr>
        <w:t>Related to</w:t>
      </w:r>
    </w:p>
    <w:p w14:paraId="0F6B2A8A" w14:textId="6512D0C3" w:rsidR="003668E7" w:rsidRPr="00AB7847" w:rsidRDefault="00714308" w:rsidP="0042722C">
      <w:pPr>
        <w:spacing w:line="276" w:lineRule="auto"/>
        <w:rPr>
          <w:rFonts w:ascii="Arial" w:hAnsi="Arial"/>
          <w:color w:val="363534"/>
          <w:sz w:val="21"/>
          <w:szCs w:val="21"/>
        </w:rPr>
      </w:pPr>
      <w:r>
        <w:rPr>
          <w:rFonts w:ascii="Arial" w:hAnsi="Arial"/>
          <w:color w:val="363534"/>
          <w:sz w:val="21"/>
          <w:szCs w:val="21"/>
        </w:rPr>
        <w:t>None</w:t>
      </w:r>
    </w:p>
    <w:p w14:paraId="1D4B9C0B" w14:textId="77777777" w:rsidR="003668E7" w:rsidRPr="00AB7847" w:rsidRDefault="003668E7" w:rsidP="003668E7">
      <w:pPr>
        <w:spacing w:before="60" w:after="120"/>
        <w:rPr>
          <w:rFonts w:ascii="Arial" w:hAnsi="Arial"/>
          <w:b/>
          <w:color w:val="B3272F"/>
          <w:sz w:val="24"/>
        </w:rPr>
      </w:pPr>
      <w:r w:rsidRPr="00AB7847">
        <w:rPr>
          <w:rFonts w:ascii="Arial" w:hAnsi="Arial"/>
          <w:b/>
          <w:color w:val="B3272F"/>
          <w:sz w:val="24"/>
        </w:rPr>
        <w:t>Further information</w:t>
      </w:r>
    </w:p>
    <w:p w14:paraId="78AE1667" w14:textId="6CAC04E7" w:rsidR="003668E7" w:rsidRPr="00AB7847" w:rsidRDefault="00714308" w:rsidP="0042722C">
      <w:pPr>
        <w:rPr>
          <w:rFonts w:ascii="Arial" w:hAnsi="Arial"/>
          <w:color w:val="363534"/>
          <w:sz w:val="21"/>
          <w:szCs w:val="21"/>
        </w:rPr>
      </w:pPr>
      <w:r>
        <w:rPr>
          <w:rFonts w:ascii="Arial" w:hAnsi="Arial"/>
          <w:color w:val="363534"/>
          <w:sz w:val="21"/>
          <w:szCs w:val="21"/>
        </w:rPr>
        <w:t>None</w:t>
      </w:r>
    </w:p>
    <w:p w14:paraId="499E6767" w14:textId="77777777" w:rsidR="003668E7" w:rsidRPr="00AB7847" w:rsidRDefault="003668E7" w:rsidP="003668E7">
      <w:pPr>
        <w:spacing w:before="60" w:after="120"/>
        <w:rPr>
          <w:rFonts w:ascii="Arial" w:hAnsi="Arial"/>
          <w:b/>
          <w:color w:val="B3272F"/>
          <w:sz w:val="24"/>
        </w:rPr>
      </w:pPr>
      <w:r w:rsidRPr="00AB7847">
        <w:rPr>
          <w:rFonts w:ascii="Arial" w:hAnsi="Arial"/>
          <w:b/>
          <w:color w:val="B3272F"/>
          <w:sz w:val="24"/>
        </w:rPr>
        <w:t>Notes or Case Studies</w:t>
      </w:r>
    </w:p>
    <w:p w14:paraId="5CF1A92B" w14:textId="77777777" w:rsidR="003668E7" w:rsidRPr="00AB7847" w:rsidRDefault="003668E7" w:rsidP="0042722C">
      <w:pPr>
        <w:spacing w:line="276" w:lineRule="auto"/>
        <w:rPr>
          <w:rFonts w:ascii="Arial" w:hAnsi="Arial"/>
          <w:color w:val="363534"/>
          <w:sz w:val="21"/>
          <w:szCs w:val="21"/>
        </w:rPr>
      </w:pPr>
      <w:r w:rsidRPr="00AB7847">
        <w:rPr>
          <w:rFonts w:ascii="Arial" w:hAnsi="Arial"/>
          <w:color w:val="363534"/>
          <w:sz w:val="21"/>
          <w:szCs w:val="21"/>
        </w:rPr>
        <w:t>None</w:t>
      </w:r>
    </w:p>
    <w:p w14:paraId="534AB8F4" w14:textId="77777777" w:rsidR="006A0FBB" w:rsidRPr="00AB7847" w:rsidRDefault="006A0FBB" w:rsidP="00D446CD">
      <w:pPr>
        <w:rPr>
          <w:rFonts w:ascii="Arial" w:hAnsi="Arial"/>
          <w:color w:val="363534"/>
          <w:sz w:val="21"/>
          <w:szCs w:val="21"/>
        </w:rPr>
      </w:pPr>
    </w:p>
    <w:p w14:paraId="21C4EBB2" w14:textId="77777777" w:rsidR="00FA413C" w:rsidRDefault="00FA413C" w:rsidP="00470739"/>
    <w:p w14:paraId="0BD77DEF" w14:textId="07ED5EA9" w:rsidR="00714308" w:rsidRDefault="00714308" w:rsidP="00470739"/>
    <w:p w14:paraId="38551E56" w14:textId="77777777" w:rsidR="00714308" w:rsidRDefault="00714308">
      <w:r>
        <w:br w:type="page"/>
      </w:r>
    </w:p>
    <w:p w14:paraId="273F0EB3" w14:textId="3EC8C58C" w:rsidR="002751C8" w:rsidRDefault="00123941" w:rsidP="002751C8">
      <w:pPr>
        <w:keepNext/>
        <w:keepLines/>
        <w:spacing w:line="240" w:lineRule="auto"/>
        <w:outlineLvl w:val="0"/>
        <w:rPr>
          <w:rFonts w:ascii="Arial" w:hAnsi="Arial"/>
          <w:bCs/>
          <w:color w:val="B3272F"/>
          <w:kern w:val="32"/>
          <w:sz w:val="32"/>
          <w:szCs w:val="32"/>
        </w:rPr>
      </w:pPr>
      <w:r>
        <w:rPr>
          <w:rFonts w:ascii="Arial" w:hAnsi="Arial"/>
          <w:bCs/>
          <w:color w:val="B3272F"/>
          <w:kern w:val="32"/>
          <w:sz w:val="32"/>
          <w:szCs w:val="32"/>
        </w:rPr>
        <w:lastRenderedPageBreak/>
        <w:t>SG4</w:t>
      </w:r>
      <w:r w:rsidR="00915273" w:rsidRPr="00AB7847">
        <w:rPr>
          <w:rFonts w:ascii="Arial" w:hAnsi="Arial"/>
          <w:bCs/>
          <w:color w:val="B3272F"/>
          <w:kern w:val="32"/>
          <w:sz w:val="32"/>
          <w:szCs w:val="32"/>
        </w:rPr>
        <w:t xml:space="preserve"> – </w:t>
      </w:r>
      <w:r w:rsidR="002751C8" w:rsidRPr="002751C8">
        <w:rPr>
          <w:rFonts w:ascii="Arial" w:hAnsi="Arial"/>
          <w:bCs/>
          <w:color w:val="B3272F"/>
          <w:kern w:val="32"/>
          <w:sz w:val="32"/>
          <w:szCs w:val="32"/>
        </w:rPr>
        <w:t xml:space="preserve">Population per sports </w:t>
      </w:r>
      <w:r w:rsidR="00B5574C">
        <w:rPr>
          <w:rFonts w:ascii="Arial" w:hAnsi="Arial"/>
          <w:bCs/>
          <w:color w:val="B3272F"/>
          <w:kern w:val="32"/>
          <w:sz w:val="32"/>
          <w:szCs w:val="32"/>
        </w:rPr>
        <w:t xml:space="preserve">             </w:t>
      </w:r>
      <w:r w:rsidR="002751C8" w:rsidRPr="002751C8">
        <w:rPr>
          <w:rFonts w:ascii="Arial" w:hAnsi="Arial"/>
          <w:bCs/>
          <w:color w:val="B3272F"/>
          <w:kern w:val="32"/>
          <w:sz w:val="32"/>
          <w:szCs w:val="32"/>
        </w:rPr>
        <w:t xml:space="preserve">field </w:t>
      </w:r>
    </w:p>
    <w:p w14:paraId="64266EAD" w14:textId="3923B54E" w:rsidR="00915273" w:rsidRPr="00AB7847" w:rsidRDefault="00915273" w:rsidP="002751C8">
      <w:pPr>
        <w:keepNext/>
        <w:keepLines/>
        <w:spacing w:line="240" w:lineRule="auto"/>
        <w:outlineLvl w:val="0"/>
        <w:rPr>
          <w:rFonts w:ascii="Arial" w:hAnsi="Arial"/>
          <w:b/>
          <w:color w:val="B3272F"/>
          <w:sz w:val="24"/>
        </w:rPr>
      </w:pPr>
      <w:r w:rsidRPr="00AB7847">
        <w:rPr>
          <w:rFonts w:ascii="Arial" w:hAnsi="Arial"/>
          <w:b/>
          <w:color w:val="B3272F"/>
          <w:sz w:val="24"/>
        </w:rPr>
        <w:t>Definition</w:t>
      </w:r>
    </w:p>
    <w:p w14:paraId="46CE3786" w14:textId="77777777" w:rsidR="008A31BE" w:rsidRDefault="008A31BE" w:rsidP="00915273">
      <w:pPr>
        <w:spacing w:before="60" w:after="120"/>
        <w:rPr>
          <w:rFonts w:ascii="Arial" w:hAnsi="Arial"/>
          <w:color w:val="363534"/>
          <w:sz w:val="24"/>
        </w:rPr>
      </w:pPr>
      <w:r w:rsidRPr="008A31BE">
        <w:rPr>
          <w:rFonts w:ascii="Arial" w:hAnsi="Arial"/>
          <w:color w:val="363534"/>
          <w:sz w:val="24"/>
        </w:rPr>
        <w:t xml:space="preserve">Defined as head of municipal population per sports field </w:t>
      </w:r>
    </w:p>
    <w:p w14:paraId="51F72493" w14:textId="19E023E8" w:rsidR="00915273" w:rsidRPr="00AB7847" w:rsidRDefault="00915273" w:rsidP="00915273">
      <w:pPr>
        <w:spacing w:before="60" w:after="120"/>
        <w:rPr>
          <w:rFonts w:ascii="Arial" w:hAnsi="Arial"/>
          <w:b/>
          <w:color w:val="B3272F"/>
          <w:sz w:val="24"/>
        </w:rPr>
      </w:pPr>
      <w:r w:rsidRPr="00AB7847">
        <w:rPr>
          <w:rFonts w:ascii="Arial" w:hAnsi="Arial"/>
          <w:b/>
          <w:color w:val="B3272F"/>
          <w:sz w:val="24"/>
        </w:rPr>
        <w:t>Calculation</w:t>
      </w:r>
    </w:p>
    <w:p w14:paraId="11430CD9" w14:textId="77777777" w:rsidR="00915273" w:rsidRPr="00AB7847" w:rsidRDefault="00915273" w:rsidP="0042722C">
      <w:pPr>
        <w:spacing w:line="276" w:lineRule="auto"/>
        <w:textAlignment w:val="baseline"/>
        <w:rPr>
          <w:rFonts w:ascii="Arial" w:hAnsi="Arial"/>
          <w:sz w:val="21"/>
          <w:szCs w:val="21"/>
        </w:rPr>
      </w:pPr>
      <w:r w:rsidRPr="00AB7847">
        <w:rPr>
          <w:rFonts w:ascii="Arial" w:hAnsi="Arial"/>
          <w:color w:val="363534"/>
          <w:sz w:val="21"/>
          <w:szCs w:val="21"/>
          <w:u w:val="single"/>
        </w:rPr>
        <w:t>Numerator</w:t>
      </w:r>
      <w:r w:rsidRPr="00AB7847">
        <w:rPr>
          <w:rFonts w:ascii="Arial" w:hAnsi="Arial"/>
          <w:sz w:val="21"/>
          <w:szCs w:val="21"/>
        </w:rPr>
        <w:t> </w:t>
      </w:r>
    </w:p>
    <w:p w14:paraId="0FE3AC8E" w14:textId="49915F0C" w:rsidR="00014007" w:rsidRPr="0042722C" w:rsidRDefault="00CD3EFF" w:rsidP="0042722C">
      <w:pPr>
        <w:spacing w:after="240" w:line="276" w:lineRule="auto"/>
        <w:textAlignment w:val="baseline"/>
        <w:rPr>
          <w:rFonts w:ascii="Arial" w:hAnsi="Arial"/>
          <w:color w:val="363534"/>
          <w:sz w:val="21"/>
          <w:szCs w:val="21"/>
        </w:rPr>
      </w:pPr>
      <w:r>
        <w:rPr>
          <w:rFonts w:ascii="Arial" w:hAnsi="Arial"/>
          <w:color w:val="363534"/>
          <w:sz w:val="21"/>
          <w:szCs w:val="21"/>
        </w:rPr>
        <w:t>P</w:t>
      </w:r>
      <w:r w:rsidR="00014007" w:rsidRPr="00014007">
        <w:rPr>
          <w:rFonts w:ascii="Arial" w:hAnsi="Arial"/>
          <w:color w:val="363534"/>
          <w:sz w:val="21"/>
          <w:szCs w:val="21"/>
        </w:rPr>
        <w:t>opulation</w:t>
      </w:r>
    </w:p>
    <w:p w14:paraId="151525AF" w14:textId="77777777" w:rsidR="00915273" w:rsidRPr="00AB7847" w:rsidRDefault="00915273" w:rsidP="0042722C">
      <w:pPr>
        <w:spacing w:line="276"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6C161BF4" w14:textId="77777777" w:rsidR="001B3B72" w:rsidRDefault="001B3B72" w:rsidP="0042722C">
      <w:pPr>
        <w:spacing w:line="276" w:lineRule="auto"/>
        <w:rPr>
          <w:rFonts w:ascii="Arial" w:hAnsi="Arial"/>
          <w:color w:val="363534"/>
          <w:sz w:val="21"/>
          <w:szCs w:val="21"/>
        </w:rPr>
      </w:pPr>
      <w:r w:rsidRPr="001B3B72">
        <w:rPr>
          <w:rFonts w:ascii="Arial" w:hAnsi="Arial"/>
          <w:color w:val="363534"/>
          <w:sz w:val="21"/>
          <w:szCs w:val="21"/>
        </w:rPr>
        <w:t xml:space="preserve">Total number of sports fields </w:t>
      </w:r>
    </w:p>
    <w:p w14:paraId="086ADAF0" w14:textId="78B8FEDB" w:rsidR="00915273" w:rsidRPr="00AB7847" w:rsidRDefault="00915273" w:rsidP="00915273">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1037867A" w14:textId="77777777" w:rsidR="00225AF6" w:rsidRPr="00C65084" w:rsidRDefault="00225AF6" w:rsidP="0042722C">
      <w:pPr>
        <w:spacing w:line="276" w:lineRule="auto"/>
        <w:textAlignment w:val="baseline"/>
        <w:rPr>
          <w:rFonts w:cstheme="minorHAnsi"/>
          <w:color w:val="auto"/>
          <w:sz w:val="21"/>
          <w:szCs w:val="21"/>
        </w:rPr>
      </w:pPr>
      <w:r w:rsidRPr="00C65084">
        <w:rPr>
          <w:rFonts w:cstheme="minorHAnsi"/>
          <w:sz w:val="21"/>
          <w:szCs w:val="21"/>
          <w:u w:val="single"/>
        </w:rPr>
        <w:t xml:space="preserve">Population </w:t>
      </w:r>
    </w:p>
    <w:p w14:paraId="3D2EAD8B" w14:textId="42C48251" w:rsidR="00225AF6" w:rsidRDefault="00225AF6" w:rsidP="0042722C">
      <w:pPr>
        <w:spacing w:line="276" w:lineRule="auto"/>
        <w:textAlignment w:val="baseline"/>
        <w:rPr>
          <w:rFonts w:cstheme="minorHAnsi"/>
          <w:sz w:val="21"/>
          <w:szCs w:val="21"/>
        </w:rPr>
      </w:pPr>
      <w:r w:rsidRPr="00C65084">
        <w:rPr>
          <w:rFonts w:cstheme="minorHAnsi"/>
          <w:sz w:val="21"/>
          <w:szCs w:val="21"/>
        </w:rPr>
        <w:t>Means the resident population of the municipal district estimated by Council.   </w:t>
      </w:r>
    </w:p>
    <w:p w14:paraId="07C82895" w14:textId="24F01EE3" w:rsidR="00225AF6" w:rsidRDefault="00225AF6" w:rsidP="00225AF6">
      <w:pPr>
        <w:spacing w:line="240" w:lineRule="auto"/>
        <w:textAlignment w:val="baseline"/>
        <w:rPr>
          <w:rStyle w:val="normaltextrun1"/>
          <w:rFonts w:cstheme="minorHAnsi"/>
        </w:rPr>
      </w:pPr>
    </w:p>
    <w:p w14:paraId="1662314C" w14:textId="77777777" w:rsidR="00B05E89" w:rsidRPr="005E0142" w:rsidRDefault="00B05E89" w:rsidP="0042722C">
      <w:pPr>
        <w:spacing w:line="276" w:lineRule="auto"/>
        <w:rPr>
          <w:rFonts w:ascii="Arial" w:hAnsi="Arial"/>
          <w:u w:val="single"/>
        </w:rPr>
      </w:pPr>
      <w:r w:rsidRPr="005E0142">
        <w:rPr>
          <w:rFonts w:ascii="Arial" w:hAnsi="Arial"/>
          <w:u w:val="single"/>
        </w:rPr>
        <w:t>Sports Field</w:t>
      </w:r>
    </w:p>
    <w:p w14:paraId="2ADDB47F" w14:textId="4342F746" w:rsidR="00B05E89" w:rsidRPr="0042722C" w:rsidRDefault="00B05E89" w:rsidP="0042722C">
      <w:pPr>
        <w:spacing w:line="276" w:lineRule="auto"/>
        <w:rPr>
          <w:rStyle w:val="normaltextrun1"/>
          <w:rFonts w:ascii="Arial" w:hAnsi="Arial"/>
          <w:sz w:val="21"/>
          <w:szCs w:val="21"/>
        </w:rPr>
      </w:pPr>
      <w:r w:rsidRPr="00B05E89">
        <w:rPr>
          <w:rFonts w:ascii="Arial" w:hAnsi="Arial"/>
          <w:sz w:val="21"/>
          <w:szCs w:val="21"/>
        </w:rPr>
        <w:t>Is an individual field within a sports ground that is primarily for the purpose of playing one sporting activity (e.g. tennis court, football ground). It does not include fields which are not under the control of council (e.g. crown land, long term formal lease) despite them being managed by a Council Committee of Management.</w:t>
      </w:r>
    </w:p>
    <w:p w14:paraId="06F012BC" w14:textId="77777777" w:rsidR="00915273" w:rsidRPr="00AB7847" w:rsidRDefault="00915273" w:rsidP="00915273">
      <w:pPr>
        <w:spacing w:before="60" w:after="120"/>
        <w:rPr>
          <w:rFonts w:ascii="Arial" w:hAnsi="Arial"/>
          <w:b/>
          <w:color w:val="B3272F"/>
          <w:sz w:val="24"/>
        </w:rPr>
      </w:pPr>
      <w:r w:rsidRPr="00AB7847">
        <w:rPr>
          <w:rFonts w:ascii="Arial" w:hAnsi="Arial"/>
          <w:b/>
          <w:color w:val="B3272F"/>
          <w:sz w:val="24"/>
        </w:rPr>
        <w:t>Classification</w:t>
      </w:r>
    </w:p>
    <w:p w14:paraId="430B7DB4" w14:textId="3C6DACFD" w:rsidR="00915273" w:rsidRPr="00AB7847" w:rsidRDefault="00A74F73" w:rsidP="0042722C">
      <w:pPr>
        <w:spacing w:line="276" w:lineRule="auto"/>
        <w:rPr>
          <w:rFonts w:ascii="Arial" w:hAnsi="Arial"/>
          <w:color w:val="363534"/>
          <w:sz w:val="21"/>
          <w:szCs w:val="21"/>
        </w:rPr>
      </w:pPr>
      <w:r>
        <w:rPr>
          <w:rFonts w:ascii="Arial" w:hAnsi="Arial"/>
          <w:color w:val="363534"/>
          <w:sz w:val="21"/>
          <w:szCs w:val="21"/>
        </w:rPr>
        <w:t>Input indicator</w:t>
      </w:r>
      <w:r w:rsidR="00812EE7">
        <w:rPr>
          <w:rFonts w:ascii="Arial" w:hAnsi="Arial"/>
          <w:color w:val="363534"/>
          <w:sz w:val="21"/>
          <w:szCs w:val="21"/>
        </w:rPr>
        <w:t xml:space="preserve"> - Availability</w:t>
      </w:r>
    </w:p>
    <w:p w14:paraId="2AE24034" w14:textId="77777777" w:rsidR="00915273" w:rsidRPr="00AB7847" w:rsidRDefault="00915273" w:rsidP="00915273">
      <w:pPr>
        <w:spacing w:before="60" w:after="120"/>
        <w:rPr>
          <w:rFonts w:ascii="Arial" w:hAnsi="Arial"/>
          <w:b/>
          <w:color w:val="B3272F"/>
          <w:sz w:val="24"/>
        </w:rPr>
      </w:pPr>
      <w:r w:rsidRPr="00AB7847">
        <w:rPr>
          <w:rFonts w:ascii="Arial" w:hAnsi="Arial"/>
          <w:b/>
          <w:color w:val="B3272F"/>
          <w:sz w:val="24"/>
        </w:rPr>
        <w:t>Data source</w:t>
      </w:r>
    </w:p>
    <w:p w14:paraId="44C5CE40" w14:textId="77777777" w:rsidR="00915273" w:rsidRPr="00AB7847" w:rsidRDefault="00915273" w:rsidP="0042722C">
      <w:pPr>
        <w:spacing w:line="276" w:lineRule="auto"/>
        <w:rPr>
          <w:rFonts w:ascii="Arial" w:hAnsi="Arial"/>
          <w:color w:val="363534"/>
          <w:sz w:val="21"/>
          <w:szCs w:val="21"/>
          <w:u w:val="single"/>
        </w:rPr>
      </w:pPr>
      <w:r w:rsidRPr="00AB7847">
        <w:rPr>
          <w:rFonts w:ascii="Arial" w:hAnsi="Arial"/>
          <w:color w:val="363534"/>
          <w:sz w:val="21"/>
          <w:szCs w:val="21"/>
          <w:u w:val="single"/>
        </w:rPr>
        <w:t>Numerator</w:t>
      </w:r>
    </w:p>
    <w:p w14:paraId="51E7A3ED" w14:textId="773AFE55" w:rsidR="009D3F6A" w:rsidRPr="00AB7847" w:rsidRDefault="009D3F6A" w:rsidP="0042722C">
      <w:pPr>
        <w:spacing w:after="240" w:line="276" w:lineRule="auto"/>
        <w:rPr>
          <w:rFonts w:ascii="Arial" w:hAnsi="Arial"/>
          <w:color w:val="363534"/>
          <w:sz w:val="21"/>
          <w:szCs w:val="21"/>
        </w:rPr>
      </w:pPr>
      <w:r w:rsidRPr="009D3F6A">
        <w:rPr>
          <w:rFonts w:ascii="Arial" w:hAnsi="Arial"/>
          <w:color w:val="363534"/>
          <w:sz w:val="21"/>
          <w:szCs w:val="21"/>
        </w:rPr>
        <w:t>Australian Bureau of Statistics – Catalogue 3218.0 Population Estimates by Local Government Area</w:t>
      </w:r>
    </w:p>
    <w:p w14:paraId="356FCE80" w14:textId="77777777" w:rsidR="00915273" w:rsidRPr="00AB7847" w:rsidRDefault="00915273" w:rsidP="0042722C">
      <w:pPr>
        <w:spacing w:line="276" w:lineRule="auto"/>
        <w:rPr>
          <w:rFonts w:ascii="Arial" w:hAnsi="Arial"/>
          <w:color w:val="363534"/>
          <w:sz w:val="21"/>
          <w:szCs w:val="21"/>
          <w:u w:val="single"/>
        </w:rPr>
      </w:pPr>
      <w:r w:rsidRPr="00AB7847">
        <w:rPr>
          <w:rFonts w:ascii="Arial" w:hAnsi="Arial"/>
          <w:color w:val="363534"/>
          <w:sz w:val="21"/>
          <w:szCs w:val="21"/>
          <w:u w:val="single"/>
        </w:rPr>
        <w:t>Denominator</w:t>
      </w:r>
    </w:p>
    <w:p w14:paraId="4E5EFAE7" w14:textId="77777777" w:rsidR="00CF53F9" w:rsidRDefault="00CF53F9" w:rsidP="0042722C">
      <w:pPr>
        <w:spacing w:before="60" w:after="120" w:line="276" w:lineRule="auto"/>
        <w:rPr>
          <w:rFonts w:ascii="Arial" w:hAnsi="Arial"/>
          <w:color w:val="363534"/>
          <w:sz w:val="21"/>
          <w:szCs w:val="21"/>
        </w:rPr>
      </w:pPr>
      <w:r w:rsidRPr="00CF53F9">
        <w:rPr>
          <w:rFonts w:ascii="Arial" w:hAnsi="Arial"/>
          <w:color w:val="363534"/>
          <w:sz w:val="21"/>
          <w:szCs w:val="21"/>
        </w:rPr>
        <w:t xml:space="preserve">Asset management system </w:t>
      </w:r>
    </w:p>
    <w:p w14:paraId="65142316" w14:textId="4A418382" w:rsidR="00915273" w:rsidRPr="00AB7847" w:rsidRDefault="00915273" w:rsidP="00915273">
      <w:pPr>
        <w:spacing w:before="60" w:after="120"/>
        <w:rPr>
          <w:rFonts w:ascii="Arial" w:hAnsi="Arial"/>
          <w:b/>
          <w:color w:val="B3272F"/>
          <w:sz w:val="24"/>
        </w:rPr>
      </w:pPr>
      <w:r w:rsidRPr="00AB7847">
        <w:rPr>
          <w:rFonts w:ascii="Arial" w:hAnsi="Arial"/>
          <w:b/>
          <w:color w:val="B3272F"/>
          <w:sz w:val="24"/>
        </w:rPr>
        <w:t>Data use / Community outcome</w:t>
      </w:r>
    </w:p>
    <w:p w14:paraId="5092E8AB" w14:textId="77777777" w:rsidR="00915273" w:rsidRPr="00AB7847" w:rsidRDefault="00915273" w:rsidP="0042722C">
      <w:pPr>
        <w:spacing w:line="276" w:lineRule="auto"/>
        <w:rPr>
          <w:rFonts w:ascii="Arial" w:hAnsi="Arial"/>
          <w:color w:val="363534"/>
          <w:sz w:val="21"/>
          <w:szCs w:val="21"/>
        </w:rPr>
      </w:pPr>
      <w:r w:rsidRPr="00AB7847">
        <w:rPr>
          <w:rFonts w:ascii="Arial" w:hAnsi="Arial"/>
          <w:color w:val="363534"/>
          <w:sz w:val="21"/>
          <w:szCs w:val="21"/>
        </w:rPr>
        <w:t xml:space="preserve">Assessment of the quality of council </w:t>
      </w:r>
    </w:p>
    <w:p w14:paraId="2EF4D49E" w14:textId="77777777" w:rsidR="00915273" w:rsidRPr="00AB7847" w:rsidRDefault="00915273" w:rsidP="00915273">
      <w:pPr>
        <w:spacing w:before="60" w:after="120"/>
        <w:rPr>
          <w:rFonts w:ascii="Arial" w:hAnsi="Arial"/>
          <w:b/>
          <w:color w:val="B3272F"/>
          <w:sz w:val="24"/>
        </w:rPr>
      </w:pPr>
      <w:r w:rsidRPr="00AB7847">
        <w:rPr>
          <w:rFonts w:ascii="Arial" w:hAnsi="Arial"/>
          <w:b/>
          <w:color w:val="B3272F"/>
          <w:sz w:val="24"/>
        </w:rPr>
        <w:t>Suitability for target setting</w:t>
      </w:r>
    </w:p>
    <w:p w14:paraId="1D74586E"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137937E6" w14:textId="77777777" w:rsidR="00915273" w:rsidRPr="00AB7847" w:rsidRDefault="00915273" w:rsidP="00915273">
      <w:pPr>
        <w:spacing w:before="60" w:after="120"/>
        <w:rPr>
          <w:rFonts w:ascii="Arial" w:hAnsi="Arial"/>
          <w:b/>
          <w:color w:val="B3272F"/>
          <w:sz w:val="24"/>
        </w:rPr>
      </w:pPr>
      <w:r w:rsidRPr="00AB7847">
        <w:rPr>
          <w:rFonts w:ascii="Arial" w:hAnsi="Arial"/>
          <w:b/>
          <w:color w:val="B3272F"/>
          <w:sz w:val="24"/>
        </w:rPr>
        <w:t>Related to</w:t>
      </w:r>
    </w:p>
    <w:p w14:paraId="7F94573B" w14:textId="19DF003A" w:rsidR="009E1C36" w:rsidRPr="00AB7847" w:rsidRDefault="00E94E70" w:rsidP="0042722C">
      <w:pPr>
        <w:spacing w:line="276" w:lineRule="auto"/>
        <w:rPr>
          <w:rFonts w:ascii="Arial" w:hAnsi="Arial"/>
          <w:color w:val="363534"/>
          <w:sz w:val="21"/>
          <w:szCs w:val="21"/>
          <w:lang w:eastAsia="en-US"/>
        </w:rPr>
      </w:pPr>
      <w:r>
        <w:rPr>
          <w:rFonts w:ascii="Arial" w:hAnsi="Arial"/>
          <w:color w:val="363534"/>
          <w:sz w:val="21"/>
          <w:szCs w:val="21"/>
          <w:lang w:eastAsia="en-US"/>
        </w:rPr>
        <w:t>None</w:t>
      </w:r>
    </w:p>
    <w:p w14:paraId="419FFECB" w14:textId="77777777" w:rsidR="002D63DF" w:rsidRDefault="002D63DF" w:rsidP="00915273">
      <w:pPr>
        <w:spacing w:before="60" w:after="120"/>
        <w:rPr>
          <w:rFonts w:ascii="Arial" w:hAnsi="Arial"/>
          <w:b/>
          <w:color w:val="B3272F"/>
          <w:sz w:val="24"/>
        </w:rPr>
      </w:pPr>
    </w:p>
    <w:p w14:paraId="4CC87D99" w14:textId="3F0BC561" w:rsidR="00915273" w:rsidRPr="00AB7847" w:rsidRDefault="00915273" w:rsidP="00915273">
      <w:pPr>
        <w:spacing w:before="60" w:after="120"/>
        <w:rPr>
          <w:rFonts w:ascii="Arial" w:hAnsi="Arial"/>
          <w:b/>
          <w:color w:val="B3272F"/>
          <w:sz w:val="24"/>
        </w:rPr>
      </w:pPr>
      <w:r w:rsidRPr="00AB7847">
        <w:rPr>
          <w:rFonts w:ascii="Arial" w:hAnsi="Arial"/>
          <w:b/>
          <w:color w:val="B3272F"/>
          <w:sz w:val="24"/>
        </w:rPr>
        <w:t>Further information</w:t>
      </w:r>
    </w:p>
    <w:p w14:paraId="42873DF2" w14:textId="5F57418E" w:rsidR="00915273" w:rsidRPr="00AB7847" w:rsidRDefault="009E1C36" w:rsidP="0042722C">
      <w:pPr>
        <w:spacing w:line="276" w:lineRule="auto"/>
        <w:rPr>
          <w:rFonts w:ascii="Arial" w:hAnsi="Arial"/>
          <w:color w:val="363534"/>
          <w:sz w:val="21"/>
          <w:szCs w:val="21"/>
        </w:rPr>
      </w:pPr>
      <w:r>
        <w:rPr>
          <w:rFonts w:ascii="Arial" w:hAnsi="Arial"/>
          <w:color w:val="363534"/>
          <w:sz w:val="21"/>
          <w:szCs w:val="21"/>
        </w:rPr>
        <w:t>None</w:t>
      </w:r>
    </w:p>
    <w:p w14:paraId="59604986" w14:textId="77777777" w:rsidR="00915273" w:rsidRPr="00AB7847" w:rsidRDefault="00915273" w:rsidP="00915273">
      <w:pPr>
        <w:spacing w:before="60" w:after="120"/>
        <w:rPr>
          <w:rFonts w:ascii="Arial" w:hAnsi="Arial"/>
          <w:b/>
          <w:color w:val="B3272F"/>
          <w:sz w:val="24"/>
        </w:rPr>
      </w:pPr>
      <w:r w:rsidRPr="00AB7847">
        <w:rPr>
          <w:rFonts w:ascii="Arial" w:hAnsi="Arial"/>
          <w:b/>
          <w:color w:val="B3272F"/>
          <w:sz w:val="24"/>
        </w:rPr>
        <w:t>Notes or Case Studies</w:t>
      </w:r>
    </w:p>
    <w:p w14:paraId="5DF18700" w14:textId="0368DBFD" w:rsidR="00915273" w:rsidRPr="00AB7847" w:rsidRDefault="00915273" w:rsidP="0042722C">
      <w:pPr>
        <w:spacing w:line="276" w:lineRule="auto"/>
        <w:rPr>
          <w:rFonts w:ascii="Arial" w:hAnsi="Arial"/>
          <w:color w:val="363534"/>
          <w:sz w:val="21"/>
          <w:szCs w:val="21"/>
        </w:rPr>
      </w:pPr>
      <w:r w:rsidRPr="00AB7847">
        <w:rPr>
          <w:rFonts w:ascii="Arial" w:hAnsi="Arial"/>
          <w:color w:val="363534"/>
          <w:sz w:val="21"/>
          <w:szCs w:val="21"/>
        </w:rPr>
        <w:t>None</w:t>
      </w:r>
    </w:p>
    <w:p w14:paraId="574B89AC" w14:textId="4D140CE2" w:rsidR="00FA413C" w:rsidRDefault="00FA413C" w:rsidP="00470739"/>
    <w:p w14:paraId="153F2806" w14:textId="32EF3390" w:rsidR="009E1C36" w:rsidRDefault="009E1C36" w:rsidP="00470739"/>
    <w:p w14:paraId="1D99FCCC" w14:textId="689F2FED" w:rsidR="00854EDB" w:rsidRDefault="00854EDB" w:rsidP="00470739"/>
    <w:p w14:paraId="77C09A04" w14:textId="77777777" w:rsidR="00DC1B55" w:rsidRDefault="00DC1B55" w:rsidP="00470739">
      <w:pPr>
        <w:sectPr w:rsidR="00DC1B55" w:rsidSect="002769B0">
          <w:headerReference w:type="even" r:id="rId398"/>
          <w:headerReference w:type="default" r:id="rId399"/>
          <w:type w:val="continuous"/>
          <w:pgSz w:w="11907" w:h="16840" w:code="9"/>
          <w:pgMar w:top="2268" w:right="1134" w:bottom="1134" w:left="1134" w:header="284" w:footer="284" w:gutter="0"/>
          <w:cols w:num="2" w:space="720"/>
          <w:docGrid w:linePitch="360"/>
        </w:sectPr>
      </w:pPr>
    </w:p>
    <w:p w14:paraId="24B74BF6" w14:textId="12E0659B" w:rsidR="00723957" w:rsidRDefault="00B41ADD" w:rsidP="00723957">
      <w:pPr>
        <w:keepNext/>
        <w:keepLines/>
        <w:spacing w:line="240" w:lineRule="auto"/>
        <w:outlineLvl w:val="0"/>
        <w:rPr>
          <w:rFonts w:ascii="Arial" w:hAnsi="Arial"/>
          <w:bCs/>
          <w:color w:val="B3272F"/>
          <w:kern w:val="32"/>
          <w:sz w:val="32"/>
          <w:szCs w:val="32"/>
        </w:rPr>
      </w:pPr>
      <w:r>
        <w:rPr>
          <w:rFonts w:ascii="Arial" w:hAnsi="Arial"/>
          <w:bCs/>
          <w:color w:val="B3272F"/>
          <w:kern w:val="32"/>
          <w:sz w:val="32"/>
          <w:szCs w:val="32"/>
        </w:rPr>
        <w:lastRenderedPageBreak/>
        <w:t>SS1</w:t>
      </w:r>
      <w:r w:rsidR="00723957" w:rsidRPr="00AB7847">
        <w:rPr>
          <w:rFonts w:ascii="Arial" w:hAnsi="Arial"/>
          <w:bCs/>
          <w:color w:val="B3272F"/>
          <w:kern w:val="32"/>
          <w:sz w:val="32"/>
          <w:szCs w:val="32"/>
        </w:rPr>
        <w:t xml:space="preserve"> – </w:t>
      </w:r>
      <w:r w:rsidR="00D03252" w:rsidRPr="00D03252">
        <w:rPr>
          <w:rFonts w:ascii="Arial" w:hAnsi="Arial"/>
          <w:bCs/>
          <w:color w:val="B3272F"/>
          <w:kern w:val="32"/>
          <w:sz w:val="32"/>
          <w:szCs w:val="32"/>
        </w:rPr>
        <w:t>Street sweeping request</w:t>
      </w:r>
      <w:r w:rsidR="00D03252">
        <w:rPr>
          <w:rFonts w:ascii="Arial" w:hAnsi="Arial"/>
          <w:bCs/>
          <w:color w:val="B3272F"/>
          <w:kern w:val="32"/>
          <w:sz w:val="32"/>
          <w:szCs w:val="32"/>
        </w:rPr>
        <w:t>s</w:t>
      </w:r>
    </w:p>
    <w:p w14:paraId="26E9CF65" w14:textId="77777777" w:rsidR="00723957" w:rsidRPr="00AB7847" w:rsidRDefault="00723957" w:rsidP="00723957">
      <w:pPr>
        <w:spacing w:before="60" w:after="120"/>
        <w:rPr>
          <w:rFonts w:ascii="Arial" w:hAnsi="Arial"/>
          <w:b/>
          <w:color w:val="B3272F"/>
          <w:sz w:val="24"/>
        </w:rPr>
      </w:pPr>
      <w:r w:rsidRPr="00AB7847">
        <w:rPr>
          <w:rFonts w:ascii="Arial" w:hAnsi="Arial"/>
          <w:b/>
          <w:color w:val="B3272F"/>
          <w:sz w:val="24"/>
        </w:rPr>
        <w:t>Definition</w:t>
      </w:r>
    </w:p>
    <w:p w14:paraId="3B5D72E2" w14:textId="77777777" w:rsidR="00037723" w:rsidRDefault="00037723" w:rsidP="00723957">
      <w:pPr>
        <w:spacing w:before="60" w:after="120"/>
        <w:rPr>
          <w:rFonts w:ascii="Arial" w:hAnsi="Arial"/>
          <w:color w:val="363534"/>
          <w:sz w:val="24"/>
        </w:rPr>
      </w:pPr>
      <w:r w:rsidRPr="00037723">
        <w:rPr>
          <w:rFonts w:ascii="Arial" w:hAnsi="Arial"/>
          <w:color w:val="363534"/>
          <w:sz w:val="24"/>
        </w:rPr>
        <w:t xml:space="preserve">Defined as the number of street sweeping requests per household </w:t>
      </w:r>
    </w:p>
    <w:p w14:paraId="365CBA20" w14:textId="5B9D4498" w:rsidR="00723957" w:rsidRPr="00AB7847" w:rsidRDefault="00723957" w:rsidP="00723957">
      <w:pPr>
        <w:spacing w:before="60" w:after="120"/>
        <w:rPr>
          <w:rFonts w:ascii="Arial" w:hAnsi="Arial"/>
          <w:b/>
          <w:color w:val="B3272F"/>
          <w:sz w:val="24"/>
        </w:rPr>
      </w:pPr>
      <w:r w:rsidRPr="00AB7847">
        <w:rPr>
          <w:rFonts w:ascii="Arial" w:hAnsi="Arial"/>
          <w:b/>
          <w:color w:val="B3272F"/>
          <w:sz w:val="24"/>
        </w:rPr>
        <w:t>Calculation</w:t>
      </w:r>
    </w:p>
    <w:p w14:paraId="1E5D29AE" w14:textId="77777777" w:rsidR="00723957" w:rsidRPr="00AB7847" w:rsidRDefault="00723957" w:rsidP="0042722C">
      <w:pPr>
        <w:spacing w:line="276" w:lineRule="auto"/>
        <w:textAlignment w:val="baseline"/>
        <w:rPr>
          <w:rFonts w:ascii="Arial" w:hAnsi="Arial"/>
          <w:sz w:val="21"/>
          <w:szCs w:val="21"/>
        </w:rPr>
      </w:pPr>
      <w:r w:rsidRPr="00AB7847">
        <w:rPr>
          <w:rFonts w:ascii="Arial" w:hAnsi="Arial"/>
          <w:color w:val="363534"/>
          <w:sz w:val="21"/>
          <w:szCs w:val="21"/>
          <w:u w:val="single"/>
        </w:rPr>
        <w:t>Numerator</w:t>
      </w:r>
      <w:r w:rsidRPr="00AB7847">
        <w:rPr>
          <w:rFonts w:ascii="Arial" w:hAnsi="Arial"/>
          <w:sz w:val="21"/>
          <w:szCs w:val="21"/>
        </w:rPr>
        <w:t> </w:t>
      </w:r>
    </w:p>
    <w:p w14:paraId="7124D86C" w14:textId="4BC9A656" w:rsidR="00723957" w:rsidRPr="00AB7847" w:rsidRDefault="005877A1" w:rsidP="0042722C">
      <w:pPr>
        <w:spacing w:after="240" w:line="276" w:lineRule="auto"/>
        <w:textAlignment w:val="baseline"/>
        <w:rPr>
          <w:rFonts w:ascii="Arial" w:hAnsi="Arial"/>
          <w:sz w:val="21"/>
          <w:szCs w:val="21"/>
        </w:rPr>
      </w:pPr>
      <w:r w:rsidRPr="005877A1">
        <w:rPr>
          <w:rFonts w:ascii="Arial" w:hAnsi="Arial"/>
          <w:color w:val="363534"/>
          <w:sz w:val="21"/>
          <w:szCs w:val="21"/>
        </w:rPr>
        <w:t>Number of street sweeping requests</w:t>
      </w:r>
    </w:p>
    <w:p w14:paraId="2D8FA3B1" w14:textId="77777777" w:rsidR="00723957" w:rsidRPr="00AB7847" w:rsidRDefault="00723957" w:rsidP="0042722C">
      <w:pPr>
        <w:spacing w:line="276"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2E507D0F" w14:textId="77777777" w:rsidR="00F84CDA" w:rsidRPr="00F84CDA" w:rsidRDefault="00F84CDA" w:rsidP="00723957">
      <w:pPr>
        <w:spacing w:before="60" w:after="120" w:line="276" w:lineRule="auto"/>
        <w:rPr>
          <w:rFonts w:ascii="Arial" w:hAnsi="Arial"/>
          <w:b/>
          <w:color w:val="B3272F"/>
          <w:sz w:val="21"/>
          <w:szCs w:val="21"/>
        </w:rPr>
      </w:pPr>
      <w:r w:rsidRPr="00F84CDA">
        <w:rPr>
          <w:rFonts w:ascii="Arial" w:hAnsi="Arial"/>
          <w:sz w:val="21"/>
          <w:szCs w:val="21"/>
        </w:rPr>
        <w:t>Total number of sealed local road households subject to a street sweeping service</w:t>
      </w:r>
      <w:r w:rsidRPr="00F84CDA">
        <w:rPr>
          <w:rFonts w:ascii="Arial" w:hAnsi="Arial"/>
          <w:b/>
          <w:color w:val="B3272F"/>
          <w:sz w:val="21"/>
          <w:szCs w:val="21"/>
        </w:rPr>
        <w:t xml:space="preserve"> </w:t>
      </w:r>
    </w:p>
    <w:p w14:paraId="3D0EE526" w14:textId="74319C92" w:rsidR="00723957" w:rsidRPr="00AB7847" w:rsidRDefault="00723957" w:rsidP="00723957">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352E8BE1" w14:textId="77777777" w:rsidR="004943A0" w:rsidRPr="004943A0" w:rsidRDefault="004943A0" w:rsidP="00B02892">
      <w:pPr>
        <w:spacing w:line="276" w:lineRule="auto"/>
        <w:rPr>
          <w:rFonts w:ascii="Arial" w:hAnsi="Arial"/>
          <w:sz w:val="21"/>
          <w:szCs w:val="21"/>
          <w:u w:val="single"/>
        </w:rPr>
      </w:pPr>
      <w:r w:rsidRPr="004943A0">
        <w:rPr>
          <w:rFonts w:ascii="Arial" w:hAnsi="Arial"/>
          <w:sz w:val="21"/>
          <w:szCs w:val="21"/>
          <w:u w:val="single"/>
        </w:rPr>
        <w:t>Street sweeping requests</w:t>
      </w:r>
    </w:p>
    <w:p w14:paraId="27F666CC" w14:textId="32D27049" w:rsidR="0091529A" w:rsidRDefault="004943A0" w:rsidP="00B02892">
      <w:pPr>
        <w:spacing w:line="276" w:lineRule="auto"/>
        <w:rPr>
          <w:rFonts w:ascii="Arial" w:hAnsi="Arial"/>
          <w:sz w:val="21"/>
          <w:szCs w:val="21"/>
        </w:rPr>
      </w:pPr>
      <w:r w:rsidRPr="004943A0">
        <w:rPr>
          <w:rFonts w:ascii="Arial" w:hAnsi="Arial"/>
          <w:sz w:val="21"/>
          <w:szCs w:val="21"/>
        </w:rPr>
        <w:t>Is any request received from a member of the public (written or verbal) in regard to council’s street sweeping service.</w:t>
      </w:r>
    </w:p>
    <w:p w14:paraId="2B17FDE4" w14:textId="0D4194CE" w:rsidR="00723957" w:rsidRPr="0091529A" w:rsidRDefault="00723957" w:rsidP="004943A0">
      <w:pPr>
        <w:spacing w:before="60" w:after="120"/>
        <w:rPr>
          <w:rFonts w:ascii="Arial" w:hAnsi="Arial"/>
          <w:sz w:val="21"/>
          <w:szCs w:val="21"/>
        </w:rPr>
      </w:pPr>
      <w:r w:rsidRPr="00AB7847">
        <w:rPr>
          <w:rFonts w:ascii="Arial" w:hAnsi="Arial"/>
          <w:b/>
          <w:color w:val="B3272F"/>
          <w:sz w:val="24"/>
        </w:rPr>
        <w:t>Classification</w:t>
      </w:r>
    </w:p>
    <w:p w14:paraId="5273DD2F" w14:textId="2DD2E3D7" w:rsidR="00723957" w:rsidRPr="00AB7847" w:rsidRDefault="004C5F28" w:rsidP="00B02892">
      <w:pPr>
        <w:spacing w:line="276" w:lineRule="auto"/>
        <w:rPr>
          <w:rFonts w:ascii="Arial" w:hAnsi="Arial"/>
          <w:color w:val="363534"/>
          <w:sz w:val="21"/>
          <w:szCs w:val="21"/>
        </w:rPr>
      </w:pPr>
      <w:r>
        <w:rPr>
          <w:rFonts w:ascii="Arial" w:hAnsi="Arial"/>
          <w:color w:val="363534"/>
          <w:sz w:val="21"/>
          <w:szCs w:val="21"/>
        </w:rPr>
        <w:t>Output indicator</w:t>
      </w:r>
      <w:r w:rsidR="00723957" w:rsidRPr="00AB7847">
        <w:rPr>
          <w:rFonts w:ascii="Arial" w:hAnsi="Arial"/>
          <w:color w:val="363534"/>
          <w:sz w:val="21"/>
          <w:szCs w:val="21"/>
        </w:rPr>
        <w:t xml:space="preserve"> – </w:t>
      </w:r>
      <w:r w:rsidR="00A97C5A">
        <w:rPr>
          <w:rFonts w:ascii="Arial" w:hAnsi="Arial"/>
          <w:color w:val="363534"/>
          <w:sz w:val="21"/>
          <w:szCs w:val="21"/>
        </w:rPr>
        <w:t>Satisfaction</w:t>
      </w:r>
      <w:r w:rsidR="00723957" w:rsidRPr="00AB7847">
        <w:rPr>
          <w:rFonts w:ascii="Arial" w:hAnsi="Arial"/>
          <w:color w:val="363534"/>
          <w:sz w:val="21"/>
          <w:szCs w:val="21"/>
        </w:rPr>
        <w:t xml:space="preserve"> </w:t>
      </w:r>
    </w:p>
    <w:p w14:paraId="41F9273F" w14:textId="23FAF9AA" w:rsidR="00723957" w:rsidRPr="00AB7847" w:rsidRDefault="00723957" w:rsidP="00723957">
      <w:pPr>
        <w:spacing w:before="60" w:after="120"/>
        <w:rPr>
          <w:rFonts w:ascii="Arial" w:hAnsi="Arial"/>
          <w:b/>
          <w:color w:val="B3272F"/>
          <w:sz w:val="24"/>
        </w:rPr>
      </w:pPr>
      <w:r w:rsidRPr="00AB7847">
        <w:rPr>
          <w:rFonts w:ascii="Arial" w:hAnsi="Arial"/>
          <w:b/>
          <w:color w:val="B3272F"/>
          <w:sz w:val="24"/>
        </w:rPr>
        <w:t>Data source</w:t>
      </w:r>
    </w:p>
    <w:p w14:paraId="0E636731" w14:textId="77777777" w:rsidR="00723957" w:rsidRPr="00AB7847" w:rsidRDefault="00723957" w:rsidP="008D7A48">
      <w:pPr>
        <w:spacing w:line="276" w:lineRule="auto"/>
        <w:rPr>
          <w:rFonts w:ascii="Arial" w:hAnsi="Arial"/>
          <w:color w:val="363534"/>
          <w:sz w:val="21"/>
          <w:szCs w:val="21"/>
          <w:u w:val="single"/>
        </w:rPr>
      </w:pPr>
      <w:r w:rsidRPr="00AB7847">
        <w:rPr>
          <w:rFonts w:ascii="Arial" w:hAnsi="Arial"/>
          <w:color w:val="363534"/>
          <w:sz w:val="21"/>
          <w:szCs w:val="21"/>
          <w:u w:val="single"/>
        </w:rPr>
        <w:t>Numerator</w:t>
      </w:r>
    </w:p>
    <w:p w14:paraId="771C7F7C" w14:textId="6997D4D5" w:rsidR="002F4354" w:rsidRPr="00AB7847" w:rsidRDefault="006C7DB8" w:rsidP="008D7A48">
      <w:pPr>
        <w:spacing w:after="240" w:line="276" w:lineRule="auto"/>
        <w:rPr>
          <w:rFonts w:ascii="Arial" w:hAnsi="Arial"/>
          <w:color w:val="363534"/>
          <w:sz w:val="21"/>
          <w:szCs w:val="21"/>
        </w:rPr>
      </w:pPr>
      <w:r w:rsidRPr="006C7DB8">
        <w:rPr>
          <w:rFonts w:ascii="Arial" w:hAnsi="Arial"/>
          <w:color w:val="363534"/>
          <w:sz w:val="21"/>
          <w:szCs w:val="21"/>
        </w:rPr>
        <w:t>Customer request system (e.g. Pathway)</w:t>
      </w:r>
    </w:p>
    <w:p w14:paraId="129110E6" w14:textId="77777777" w:rsidR="00723957" w:rsidRPr="00AB7847" w:rsidRDefault="00723957" w:rsidP="008D7A48">
      <w:pPr>
        <w:spacing w:line="276" w:lineRule="auto"/>
        <w:rPr>
          <w:rFonts w:ascii="Arial" w:hAnsi="Arial"/>
          <w:color w:val="363534"/>
          <w:sz w:val="21"/>
          <w:szCs w:val="21"/>
          <w:u w:val="single"/>
        </w:rPr>
      </w:pPr>
      <w:r w:rsidRPr="00AB7847">
        <w:rPr>
          <w:rFonts w:ascii="Arial" w:hAnsi="Arial"/>
          <w:color w:val="363534"/>
          <w:sz w:val="21"/>
          <w:szCs w:val="21"/>
          <w:u w:val="single"/>
        </w:rPr>
        <w:t>Denominator</w:t>
      </w:r>
    </w:p>
    <w:p w14:paraId="04521ACC" w14:textId="77777777" w:rsidR="00D50065" w:rsidRDefault="00D50065" w:rsidP="008D7A48">
      <w:pPr>
        <w:spacing w:line="276" w:lineRule="auto"/>
        <w:rPr>
          <w:rFonts w:ascii="Arial" w:hAnsi="Arial"/>
          <w:color w:val="363534"/>
          <w:sz w:val="21"/>
          <w:szCs w:val="21"/>
        </w:rPr>
      </w:pPr>
      <w:r w:rsidRPr="00D50065">
        <w:rPr>
          <w:rFonts w:ascii="Arial" w:hAnsi="Arial"/>
          <w:color w:val="363534"/>
          <w:sz w:val="21"/>
          <w:szCs w:val="21"/>
        </w:rPr>
        <w:t xml:space="preserve">Asset management system or GIS </w:t>
      </w:r>
    </w:p>
    <w:p w14:paraId="1AD79618" w14:textId="0503F81D" w:rsidR="00723957" w:rsidRPr="00AB7847" w:rsidRDefault="00723957" w:rsidP="00723957">
      <w:pPr>
        <w:spacing w:before="60" w:after="120"/>
        <w:rPr>
          <w:rFonts w:ascii="Arial" w:hAnsi="Arial"/>
          <w:b/>
          <w:color w:val="B3272F"/>
          <w:sz w:val="24"/>
        </w:rPr>
      </w:pPr>
      <w:r w:rsidRPr="00AB7847">
        <w:rPr>
          <w:rFonts w:ascii="Arial" w:hAnsi="Arial"/>
          <w:b/>
          <w:color w:val="B3272F"/>
          <w:sz w:val="24"/>
        </w:rPr>
        <w:t>Data use / Community outcome</w:t>
      </w:r>
    </w:p>
    <w:p w14:paraId="36155B68" w14:textId="4ADB42F8" w:rsidR="00454AC1" w:rsidRDefault="00454AC1" w:rsidP="008D7A48">
      <w:pPr>
        <w:spacing w:line="276" w:lineRule="auto"/>
        <w:rPr>
          <w:rFonts w:ascii="Arial" w:hAnsi="Arial"/>
          <w:color w:val="363534"/>
          <w:sz w:val="21"/>
          <w:szCs w:val="21"/>
        </w:rPr>
      </w:pPr>
      <w:r>
        <w:rPr>
          <w:rFonts w:ascii="Arial" w:hAnsi="Arial"/>
          <w:color w:val="363534"/>
          <w:sz w:val="21"/>
          <w:szCs w:val="21"/>
        </w:rPr>
        <w:t>S</w:t>
      </w:r>
      <w:r w:rsidR="005F051C" w:rsidRPr="005F051C">
        <w:rPr>
          <w:rFonts w:ascii="Arial" w:hAnsi="Arial"/>
          <w:color w:val="363534"/>
          <w:sz w:val="21"/>
          <w:szCs w:val="21"/>
        </w:rPr>
        <w:t xml:space="preserve">treet sweeping should be provided in accordance with agreed standards. High or increasing compliance with standards suggests an improvement in the quality of the street sweeping service </w:t>
      </w:r>
    </w:p>
    <w:p w14:paraId="0524D0FE" w14:textId="137978A0" w:rsidR="00723957" w:rsidRPr="00AB7847" w:rsidRDefault="00723957" w:rsidP="00723957">
      <w:pPr>
        <w:spacing w:before="60" w:after="120"/>
        <w:rPr>
          <w:rFonts w:ascii="Arial" w:hAnsi="Arial"/>
          <w:b/>
          <w:color w:val="B3272F"/>
          <w:sz w:val="24"/>
        </w:rPr>
      </w:pPr>
      <w:r w:rsidRPr="00AB7847">
        <w:rPr>
          <w:rFonts w:ascii="Arial" w:hAnsi="Arial"/>
          <w:b/>
          <w:color w:val="B3272F"/>
          <w:sz w:val="24"/>
        </w:rPr>
        <w:t>Suitability for target setting</w:t>
      </w:r>
    </w:p>
    <w:p w14:paraId="1E8FB172"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49DE2F65" w14:textId="77777777" w:rsidR="00723957" w:rsidRPr="00AB7847" w:rsidRDefault="00723957" w:rsidP="00723957">
      <w:pPr>
        <w:spacing w:before="60" w:after="120"/>
        <w:rPr>
          <w:rFonts w:ascii="Arial" w:hAnsi="Arial"/>
          <w:b/>
          <w:color w:val="B3272F"/>
          <w:sz w:val="24"/>
        </w:rPr>
      </w:pPr>
      <w:r w:rsidRPr="00AB7847">
        <w:rPr>
          <w:rFonts w:ascii="Arial" w:hAnsi="Arial"/>
          <w:b/>
          <w:color w:val="B3272F"/>
          <w:sz w:val="24"/>
        </w:rPr>
        <w:t>Related to</w:t>
      </w:r>
    </w:p>
    <w:p w14:paraId="0BE3A3D2" w14:textId="62859D26" w:rsidR="00F85D6A" w:rsidRPr="00AB7847" w:rsidRDefault="00D523CC" w:rsidP="00147DDA">
      <w:pPr>
        <w:spacing w:line="276" w:lineRule="auto"/>
        <w:rPr>
          <w:rFonts w:ascii="Arial" w:hAnsi="Arial"/>
          <w:color w:val="363534"/>
          <w:sz w:val="21"/>
          <w:szCs w:val="21"/>
          <w:lang w:eastAsia="en-US"/>
        </w:rPr>
      </w:pPr>
      <w:r>
        <w:rPr>
          <w:rFonts w:ascii="Arial" w:hAnsi="Arial"/>
          <w:color w:val="363534"/>
          <w:sz w:val="21"/>
          <w:szCs w:val="21"/>
          <w:lang w:eastAsia="en-US"/>
        </w:rPr>
        <w:t>None</w:t>
      </w:r>
    </w:p>
    <w:tbl>
      <w:tblPr>
        <w:tblpPr w:leftFromText="5670" w:rightFromText="5670" w:bottomFromText="284" w:vertAnchor="page" w:horzAnchor="margin" w:tblpXSpec="right" w:tblpY="766"/>
        <w:tblOverlap w:val="never"/>
        <w:tblW w:w="8187" w:type="dxa"/>
        <w:tblLayout w:type="fixed"/>
        <w:tblCellMar>
          <w:left w:w="0" w:type="dxa"/>
          <w:right w:w="0" w:type="dxa"/>
        </w:tblCellMar>
        <w:tblLook w:val="04A0" w:firstRow="1" w:lastRow="0" w:firstColumn="1" w:lastColumn="0" w:noHBand="0" w:noVBand="1"/>
      </w:tblPr>
      <w:tblGrid>
        <w:gridCol w:w="8187"/>
      </w:tblGrid>
      <w:tr w:rsidR="00592FBB" w:rsidRPr="0095263D" w14:paraId="1CE1DCFA" w14:textId="77777777" w:rsidTr="00204D23">
        <w:trPr>
          <w:trHeight w:val="1247"/>
        </w:trPr>
        <w:tc>
          <w:tcPr>
            <w:tcW w:w="8187" w:type="dxa"/>
            <w:vAlign w:val="center"/>
          </w:tcPr>
          <w:p w14:paraId="56B9CDE8" w14:textId="1F5F09B2" w:rsidR="00592FBB" w:rsidRPr="00114AD8" w:rsidRDefault="00903AB3" w:rsidP="00204D23">
            <w:pPr>
              <w:pStyle w:val="Subtitle"/>
              <w:spacing w:before="80" w:line="320" w:lineRule="exact"/>
              <w:rPr>
                <w:rFonts w:asciiTheme="minorHAnsi" w:hAnsiTheme="minorHAnsi" w:cstheme="minorHAnsi"/>
                <w:b/>
                <w:sz w:val="40"/>
              </w:rPr>
            </w:pPr>
            <w:r>
              <w:rPr>
                <w:rFonts w:asciiTheme="minorHAnsi" w:hAnsiTheme="minorHAnsi" w:cstheme="minorHAnsi"/>
                <w:b/>
                <w:sz w:val="40"/>
              </w:rPr>
              <w:t>Street Sweeping</w:t>
            </w:r>
          </w:p>
          <w:p w14:paraId="311D291B" w14:textId="77777777" w:rsidR="00592FBB" w:rsidRPr="00114AD8" w:rsidRDefault="00592FBB" w:rsidP="00204D23">
            <w:pPr>
              <w:jc w:val="right"/>
              <w:rPr>
                <w:color w:val="FFFFFF" w:themeColor="background1"/>
                <w:sz w:val="36"/>
              </w:rPr>
            </w:pPr>
            <w:r w:rsidRPr="00114AD8">
              <w:rPr>
                <w:color w:val="FFFFFF" w:themeColor="background1"/>
                <w:sz w:val="36"/>
              </w:rPr>
              <w:t>Optional Indicators</w:t>
            </w:r>
          </w:p>
          <w:p w14:paraId="46BEB2E5" w14:textId="77777777" w:rsidR="00592FBB" w:rsidRPr="00114AD8" w:rsidRDefault="00592FBB" w:rsidP="00204D23"/>
        </w:tc>
      </w:tr>
      <w:tr w:rsidR="00592FBB" w:rsidRPr="0095263D" w14:paraId="7F8B9090" w14:textId="77777777" w:rsidTr="00204D23">
        <w:trPr>
          <w:trHeight w:val="1247"/>
        </w:trPr>
        <w:tc>
          <w:tcPr>
            <w:tcW w:w="8187" w:type="dxa"/>
            <w:vAlign w:val="center"/>
          </w:tcPr>
          <w:p w14:paraId="1FE717DF" w14:textId="4DFC1340" w:rsidR="00592FBB" w:rsidRPr="0095263D" w:rsidRDefault="00592FBB" w:rsidP="00204D23">
            <w:pPr>
              <w:pStyle w:val="Subtitle"/>
              <w:spacing w:before="80" w:line="320" w:lineRule="exact"/>
              <w:rPr>
                <w:rFonts w:asciiTheme="minorHAnsi" w:hAnsiTheme="minorHAnsi" w:cstheme="minorHAnsi"/>
                <w:color w:val="C00000"/>
                <w:sz w:val="28"/>
              </w:rPr>
            </w:pPr>
            <w:r w:rsidRPr="0095263D">
              <w:rPr>
                <w:rFonts w:asciiTheme="minorHAnsi" w:hAnsiTheme="minorHAnsi" w:cstheme="minorHAnsi"/>
                <w:color w:val="C00000"/>
                <w:sz w:val="28"/>
              </w:rPr>
              <w:t xml:space="preserve">Provision of </w:t>
            </w:r>
            <w:r w:rsidR="00903AB3">
              <w:t xml:space="preserve"> </w:t>
            </w:r>
            <w:r w:rsidR="00903AB3" w:rsidRPr="00903AB3">
              <w:rPr>
                <w:rFonts w:asciiTheme="minorHAnsi" w:hAnsiTheme="minorHAnsi" w:cstheme="minorHAnsi"/>
                <w:color w:val="C00000"/>
                <w:sz w:val="28"/>
              </w:rPr>
              <w:t>street sweeping services to the community including removal of litter and debris from local sealed roads</w:t>
            </w:r>
          </w:p>
        </w:tc>
      </w:tr>
    </w:tbl>
    <w:p w14:paraId="08DA71BE" w14:textId="6704B03F" w:rsidR="00811B85" w:rsidRDefault="00811B85" w:rsidP="00723957">
      <w:pPr>
        <w:spacing w:before="60" w:after="120"/>
        <w:rPr>
          <w:rFonts w:ascii="Arial" w:hAnsi="Arial"/>
          <w:b/>
          <w:color w:val="B3272F"/>
          <w:sz w:val="24"/>
        </w:rPr>
      </w:pPr>
    </w:p>
    <w:p w14:paraId="326CC203" w14:textId="08ED0B62" w:rsidR="00723957" w:rsidRPr="00AB7847" w:rsidRDefault="00723957" w:rsidP="00723957">
      <w:pPr>
        <w:spacing w:before="60" w:after="120"/>
        <w:rPr>
          <w:rFonts w:ascii="Arial" w:hAnsi="Arial"/>
          <w:b/>
          <w:color w:val="B3272F"/>
          <w:sz w:val="24"/>
        </w:rPr>
      </w:pPr>
      <w:r w:rsidRPr="00AB7847">
        <w:rPr>
          <w:rFonts w:ascii="Arial" w:hAnsi="Arial"/>
          <w:b/>
          <w:color w:val="B3272F"/>
          <w:sz w:val="24"/>
        </w:rPr>
        <w:t>Further information</w:t>
      </w:r>
    </w:p>
    <w:p w14:paraId="799FAB06" w14:textId="3F8649D2" w:rsidR="00723957" w:rsidRPr="00AB7847" w:rsidRDefault="00F85D6A" w:rsidP="00BD79CC">
      <w:pPr>
        <w:spacing w:line="276" w:lineRule="auto"/>
        <w:rPr>
          <w:rFonts w:ascii="Arial" w:hAnsi="Arial"/>
          <w:color w:val="363534"/>
          <w:sz w:val="21"/>
          <w:szCs w:val="21"/>
        </w:rPr>
      </w:pPr>
      <w:r>
        <w:rPr>
          <w:rFonts w:ascii="Arial" w:hAnsi="Arial"/>
          <w:color w:val="363534"/>
          <w:sz w:val="21"/>
          <w:szCs w:val="21"/>
        </w:rPr>
        <w:t>None</w:t>
      </w:r>
    </w:p>
    <w:p w14:paraId="0A0ADD34" w14:textId="594CFD56" w:rsidR="00723957" w:rsidRPr="00AB7847" w:rsidRDefault="00723957" w:rsidP="00723957">
      <w:pPr>
        <w:spacing w:before="60" w:after="120"/>
        <w:rPr>
          <w:rFonts w:ascii="Arial" w:hAnsi="Arial"/>
          <w:b/>
          <w:color w:val="B3272F"/>
          <w:sz w:val="24"/>
        </w:rPr>
      </w:pPr>
      <w:r w:rsidRPr="00AB7847">
        <w:rPr>
          <w:rFonts w:ascii="Arial" w:hAnsi="Arial"/>
          <w:b/>
          <w:color w:val="B3272F"/>
          <w:sz w:val="24"/>
        </w:rPr>
        <w:t>Notes or Case Studies</w:t>
      </w:r>
    </w:p>
    <w:p w14:paraId="5DD4D0CE" w14:textId="77777777" w:rsidR="00723957" w:rsidRPr="00AB7847" w:rsidRDefault="00723957" w:rsidP="008D7A48">
      <w:pPr>
        <w:spacing w:line="276" w:lineRule="auto"/>
        <w:rPr>
          <w:rFonts w:ascii="Arial" w:hAnsi="Arial"/>
          <w:color w:val="363534"/>
          <w:sz w:val="21"/>
          <w:szCs w:val="21"/>
        </w:rPr>
      </w:pPr>
      <w:r w:rsidRPr="00AB7847">
        <w:rPr>
          <w:rFonts w:ascii="Arial" w:hAnsi="Arial"/>
          <w:color w:val="363534"/>
          <w:sz w:val="21"/>
          <w:szCs w:val="21"/>
        </w:rPr>
        <w:t>None</w:t>
      </w:r>
    </w:p>
    <w:p w14:paraId="71986DD8" w14:textId="17C3DC40" w:rsidR="00FA413C" w:rsidRDefault="00FA413C" w:rsidP="00470739"/>
    <w:p w14:paraId="4FE55466" w14:textId="17087242" w:rsidR="009430FC" w:rsidRDefault="009430FC" w:rsidP="00470739"/>
    <w:p w14:paraId="3A14013A" w14:textId="77777777" w:rsidR="009430FC" w:rsidRDefault="009430FC">
      <w:r>
        <w:br w:type="page"/>
      </w:r>
    </w:p>
    <w:p w14:paraId="45D199CB" w14:textId="4113F723" w:rsidR="00DD7FB9" w:rsidRPr="0020476D" w:rsidRDefault="008C7C7F" w:rsidP="00332272">
      <w:pPr>
        <w:keepNext/>
        <w:keepLines/>
        <w:spacing w:after="240" w:line="240" w:lineRule="auto"/>
        <w:outlineLvl w:val="0"/>
        <w:rPr>
          <w:rFonts w:ascii="Arial" w:hAnsi="Arial"/>
          <w:bCs/>
          <w:color w:val="B3272F"/>
          <w:kern w:val="32"/>
          <w:sz w:val="32"/>
          <w:szCs w:val="32"/>
        </w:rPr>
      </w:pPr>
      <w:r>
        <w:rPr>
          <w:rFonts w:ascii="Arial" w:hAnsi="Arial"/>
          <w:bCs/>
          <w:color w:val="B3272F"/>
          <w:kern w:val="32"/>
          <w:sz w:val="32"/>
          <w:szCs w:val="32"/>
        </w:rPr>
        <w:lastRenderedPageBreak/>
        <w:t>SS2</w:t>
      </w:r>
      <w:r w:rsidR="00DD7FB9" w:rsidRPr="00AB7847">
        <w:rPr>
          <w:rFonts w:ascii="Arial" w:hAnsi="Arial"/>
          <w:bCs/>
          <w:color w:val="B3272F"/>
          <w:kern w:val="32"/>
          <w:sz w:val="32"/>
          <w:szCs w:val="32"/>
        </w:rPr>
        <w:t xml:space="preserve"> – </w:t>
      </w:r>
      <w:r w:rsidR="00332272" w:rsidRPr="00332272">
        <w:rPr>
          <w:rFonts w:ascii="Arial" w:hAnsi="Arial"/>
          <w:bCs/>
          <w:color w:val="B3272F"/>
          <w:kern w:val="32"/>
          <w:sz w:val="32"/>
          <w:szCs w:val="32"/>
        </w:rPr>
        <w:t>Frequency of sealed local road sweeping</w:t>
      </w:r>
    </w:p>
    <w:p w14:paraId="1505C981" w14:textId="77777777" w:rsidR="00DD7FB9" w:rsidRPr="00AB7847" w:rsidRDefault="00DD7FB9" w:rsidP="00DD7FB9">
      <w:pPr>
        <w:spacing w:before="60" w:after="120"/>
        <w:rPr>
          <w:rFonts w:ascii="Arial" w:hAnsi="Arial"/>
          <w:b/>
          <w:color w:val="B3272F"/>
          <w:sz w:val="24"/>
        </w:rPr>
      </w:pPr>
      <w:r w:rsidRPr="00AB7847">
        <w:rPr>
          <w:rFonts w:ascii="Arial" w:hAnsi="Arial"/>
          <w:b/>
          <w:color w:val="B3272F"/>
          <w:sz w:val="24"/>
        </w:rPr>
        <w:t>Definition</w:t>
      </w:r>
    </w:p>
    <w:p w14:paraId="693DD7CF" w14:textId="77777777" w:rsidR="005E5955" w:rsidRDefault="005E5955" w:rsidP="00DD7FB9">
      <w:pPr>
        <w:spacing w:before="60" w:after="120"/>
        <w:rPr>
          <w:rFonts w:ascii="Arial" w:hAnsi="Arial"/>
          <w:color w:val="363534"/>
          <w:sz w:val="24"/>
        </w:rPr>
      </w:pPr>
      <w:r w:rsidRPr="005E5955">
        <w:rPr>
          <w:rFonts w:ascii="Arial" w:hAnsi="Arial"/>
          <w:color w:val="363534"/>
          <w:sz w:val="24"/>
        </w:rPr>
        <w:t xml:space="preserve">Defined as the number of times sealed local roads are swept </w:t>
      </w:r>
    </w:p>
    <w:p w14:paraId="77019B93" w14:textId="253E7C93" w:rsidR="00DD7FB9" w:rsidRPr="00AB7847" w:rsidRDefault="00DD7FB9" w:rsidP="00DD7FB9">
      <w:pPr>
        <w:spacing w:before="60" w:after="120"/>
        <w:rPr>
          <w:rFonts w:ascii="Arial" w:hAnsi="Arial"/>
          <w:b/>
          <w:color w:val="B3272F"/>
          <w:sz w:val="24"/>
        </w:rPr>
      </w:pPr>
      <w:r w:rsidRPr="00AB7847">
        <w:rPr>
          <w:rFonts w:ascii="Arial" w:hAnsi="Arial"/>
          <w:b/>
          <w:color w:val="B3272F"/>
          <w:sz w:val="24"/>
        </w:rPr>
        <w:t>Calculation</w:t>
      </w:r>
    </w:p>
    <w:p w14:paraId="13BA424D" w14:textId="77777777" w:rsidR="00DD7FB9" w:rsidRPr="00AB7847" w:rsidRDefault="00DD7FB9" w:rsidP="00AE598C">
      <w:pPr>
        <w:spacing w:line="276" w:lineRule="auto"/>
        <w:textAlignment w:val="baseline"/>
        <w:rPr>
          <w:rFonts w:ascii="Arial" w:hAnsi="Arial"/>
          <w:sz w:val="21"/>
          <w:szCs w:val="21"/>
        </w:rPr>
      </w:pPr>
      <w:r w:rsidRPr="00AB7847">
        <w:rPr>
          <w:rFonts w:ascii="Arial" w:hAnsi="Arial"/>
          <w:color w:val="363534"/>
          <w:sz w:val="21"/>
          <w:szCs w:val="21"/>
          <w:u w:val="single"/>
        </w:rPr>
        <w:t>Numerator</w:t>
      </w:r>
      <w:r w:rsidRPr="00AB7847">
        <w:rPr>
          <w:rFonts w:ascii="Arial" w:hAnsi="Arial"/>
          <w:sz w:val="21"/>
          <w:szCs w:val="21"/>
        </w:rPr>
        <w:t> </w:t>
      </w:r>
    </w:p>
    <w:p w14:paraId="4D2DE334" w14:textId="24CCD9E7" w:rsidR="00DD7FB9" w:rsidRPr="00CB15D8" w:rsidRDefault="000933EF" w:rsidP="00AE598C">
      <w:pPr>
        <w:spacing w:after="240" w:line="276" w:lineRule="auto"/>
        <w:rPr>
          <w:rFonts w:ascii="Arial" w:hAnsi="Arial"/>
          <w:color w:val="363534"/>
          <w:sz w:val="21"/>
          <w:szCs w:val="21"/>
        </w:rPr>
      </w:pPr>
      <w:r w:rsidRPr="000933EF">
        <w:rPr>
          <w:rFonts w:ascii="Arial" w:hAnsi="Arial"/>
          <w:color w:val="363534"/>
          <w:sz w:val="21"/>
          <w:szCs w:val="21"/>
        </w:rPr>
        <w:t>Number of kilometres of sealed local roads swept</w:t>
      </w:r>
    </w:p>
    <w:p w14:paraId="74721DD3" w14:textId="77777777" w:rsidR="00DD7FB9" w:rsidRPr="00AB7847" w:rsidRDefault="00DD7FB9" w:rsidP="00AE598C">
      <w:pPr>
        <w:spacing w:line="276"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60748558" w14:textId="77777777" w:rsidR="00CB15D8" w:rsidRDefault="00CB15D8" w:rsidP="00AE598C">
      <w:pPr>
        <w:spacing w:line="276" w:lineRule="auto"/>
        <w:rPr>
          <w:rFonts w:ascii="Arial" w:hAnsi="Arial"/>
          <w:color w:val="363534"/>
          <w:sz w:val="21"/>
          <w:szCs w:val="21"/>
        </w:rPr>
      </w:pPr>
      <w:r w:rsidRPr="00CB15D8">
        <w:rPr>
          <w:rFonts w:ascii="Arial" w:hAnsi="Arial"/>
          <w:color w:val="363534"/>
          <w:sz w:val="21"/>
          <w:szCs w:val="21"/>
        </w:rPr>
        <w:t xml:space="preserve">Total kilometres of local sealed local roads required to be swept </w:t>
      </w:r>
    </w:p>
    <w:p w14:paraId="691DF6C9" w14:textId="35964226" w:rsidR="00DD7FB9" w:rsidRPr="00AB7847" w:rsidRDefault="00DD7FB9" w:rsidP="00DD7FB9">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0DA9917B" w14:textId="132206C2" w:rsidR="00DD7FB9" w:rsidRPr="003A4D0E" w:rsidRDefault="003A4D0E" w:rsidP="00AE598C">
      <w:pPr>
        <w:spacing w:line="276" w:lineRule="auto"/>
        <w:rPr>
          <w:rFonts w:ascii="Arial" w:hAnsi="Arial"/>
          <w:color w:val="363534"/>
          <w:sz w:val="21"/>
          <w:szCs w:val="21"/>
        </w:rPr>
      </w:pPr>
      <w:r w:rsidRPr="003A4D0E">
        <w:rPr>
          <w:rFonts w:ascii="Arial" w:hAnsi="Arial"/>
          <w:color w:val="363534"/>
          <w:sz w:val="21"/>
          <w:szCs w:val="21"/>
        </w:rPr>
        <w:t>None</w:t>
      </w:r>
    </w:p>
    <w:p w14:paraId="3D3EE6E9" w14:textId="77777777" w:rsidR="00DD7FB9" w:rsidRPr="00AB7847" w:rsidRDefault="00DD7FB9" w:rsidP="00DD7FB9">
      <w:pPr>
        <w:spacing w:before="60" w:after="120"/>
        <w:rPr>
          <w:rFonts w:ascii="Arial" w:hAnsi="Arial"/>
          <w:b/>
          <w:color w:val="B3272F"/>
          <w:sz w:val="24"/>
        </w:rPr>
      </w:pPr>
      <w:r w:rsidRPr="00AB7847">
        <w:rPr>
          <w:rFonts w:ascii="Arial" w:hAnsi="Arial"/>
          <w:b/>
          <w:color w:val="B3272F"/>
          <w:sz w:val="24"/>
        </w:rPr>
        <w:t>Classification</w:t>
      </w:r>
    </w:p>
    <w:p w14:paraId="312D6092" w14:textId="756BFC69" w:rsidR="00DD7FB9" w:rsidRPr="00AB7847" w:rsidRDefault="00FE2AE9" w:rsidP="00AE598C">
      <w:pPr>
        <w:rPr>
          <w:rFonts w:ascii="Arial" w:hAnsi="Arial"/>
          <w:color w:val="363534"/>
          <w:sz w:val="21"/>
          <w:szCs w:val="21"/>
        </w:rPr>
      </w:pPr>
      <w:r>
        <w:rPr>
          <w:rFonts w:ascii="Arial" w:hAnsi="Arial"/>
          <w:color w:val="363534"/>
          <w:sz w:val="21"/>
          <w:szCs w:val="21"/>
        </w:rPr>
        <w:t>Output indicator</w:t>
      </w:r>
      <w:r w:rsidR="001F5AF2">
        <w:rPr>
          <w:rFonts w:ascii="Arial" w:hAnsi="Arial"/>
          <w:color w:val="363534"/>
          <w:sz w:val="21"/>
          <w:szCs w:val="21"/>
        </w:rPr>
        <w:t xml:space="preserve"> – Service </w:t>
      </w:r>
      <w:r w:rsidR="005B2C1A">
        <w:rPr>
          <w:rFonts w:ascii="Arial" w:hAnsi="Arial"/>
          <w:color w:val="363534"/>
          <w:sz w:val="21"/>
          <w:szCs w:val="21"/>
        </w:rPr>
        <w:t>standard</w:t>
      </w:r>
    </w:p>
    <w:p w14:paraId="34DE9868" w14:textId="77777777" w:rsidR="00DD7FB9" w:rsidRPr="00AB7847" w:rsidRDefault="00DD7FB9" w:rsidP="00DD7FB9">
      <w:pPr>
        <w:spacing w:before="60" w:after="120"/>
        <w:rPr>
          <w:rFonts w:ascii="Arial" w:hAnsi="Arial"/>
          <w:b/>
          <w:color w:val="B3272F"/>
          <w:sz w:val="24"/>
        </w:rPr>
      </w:pPr>
      <w:r w:rsidRPr="00AB7847">
        <w:rPr>
          <w:rFonts w:ascii="Arial" w:hAnsi="Arial"/>
          <w:b/>
          <w:color w:val="B3272F"/>
          <w:sz w:val="24"/>
        </w:rPr>
        <w:t>Data source</w:t>
      </w:r>
    </w:p>
    <w:p w14:paraId="5A899FAD" w14:textId="77777777" w:rsidR="00DD7FB9" w:rsidRPr="00AB7847" w:rsidRDefault="00DD7FB9" w:rsidP="00F326C5">
      <w:pPr>
        <w:spacing w:line="276" w:lineRule="auto"/>
        <w:rPr>
          <w:rFonts w:ascii="Arial" w:hAnsi="Arial"/>
          <w:color w:val="363534"/>
          <w:sz w:val="21"/>
          <w:szCs w:val="21"/>
          <w:u w:val="single"/>
        </w:rPr>
      </w:pPr>
      <w:r w:rsidRPr="00AB7847">
        <w:rPr>
          <w:rFonts w:ascii="Arial" w:hAnsi="Arial"/>
          <w:color w:val="363534"/>
          <w:sz w:val="21"/>
          <w:szCs w:val="21"/>
          <w:u w:val="single"/>
        </w:rPr>
        <w:t>Numerator</w:t>
      </w:r>
    </w:p>
    <w:p w14:paraId="536A3D46" w14:textId="4DCABDF2" w:rsidR="00B21350" w:rsidRPr="00AB7847" w:rsidRDefault="00B21350" w:rsidP="00F326C5">
      <w:pPr>
        <w:spacing w:after="240" w:line="276" w:lineRule="auto"/>
        <w:rPr>
          <w:rFonts w:ascii="Arial" w:hAnsi="Arial"/>
          <w:color w:val="363534"/>
          <w:sz w:val="21"/>
          <w:szCs w:val="21"/>
        </w:rPr>
      </w:pPr>
      <w:r w:rsidRPr="00B21350">
        <w:rPr>
          <w:rFonts w:ascii="Arial" w:hAnsi="Arial"/>
          <w:color w:val="363534"/>
          <w:sz w:val="21"/>
          <w:szCs w:val="21"/>
        </w:rPr>
        <w:t>Manual record (e.g. work requests)</w:t>
      </w:r>
    </w:p>
    <w:p w14:paraId="64458449" w14:textId="77777777" w:rsidR="00DD7FB9" w:rsidRPr="00AB7847" w:rsidRDefault="00DD7FB9" w:rsidP="00F326C5">
      <w:pPr>
        <w:spacing w:line="276" w:lineRule="auto"/>
        <w:rPr>
          <w:rFonts w:ascii="Arial" w:hAnsi="Arial"/>
          <w:color w:val="363534"/>
          <w:sz w:val="21"/>
          <w:szCs w:val="21"/>
          <w:u w:val="single"/>
        </w:rPr>
      </w:pPr>
      <w:r w:rsidRPr="00AB7847">
        <w:rPr>
          <w:rFonts w:ascii="Arial" w:hAnsi="Arial"/>
          <w:color w:val="363534"/>
          <w:sz w:val="21"/>
          <w:szCs w:val="21"/>
          <w:u w:val="single"/>
        </w:rPr>
        <w:t>Denominator</w:t>
      </w:r>
    </w:p>
    <w:p w14:paraId="0BD8011A" w14:textId="27C5C86F" w:rsidR="00A85FCC" w:rsidRPr="00F326C5" w:rsidRDefault="00463030" w:rsidP="00F326C5">
      <w:pPr>
        <w:spacing w:before="60" w:after="120" w:line="276" w:lineRule="auto"/>
        <w:rPr>
          <w:rFonts w:ascii="Arial" w:hAnsi="Arial"/>
          <w:b/>
          <w:color w:val="B3272F"/>
          <w:sz w:val="21"/>
          <w:szCs w:val="21"/>
        </w:rPr>
      </w:pPr>
      <w:r w:rsidRPr="00463030">
        <w:rPr>
          <w:rFonts w:ascii="Arial" w:hAnsi="Arial"/>
          <w:sz w:val="21"/>
          <w:szCs w:val="21"/>
        </w:rPr>
        <w:t>Asset management system or GIS</w:t>
      </w:r>
      <w:r w:rsidRPr="00463030">
        <w:rPr>
          <w:rFonts w:ascii="Arial" w:hAnsi="Arial"/>
          <w:b/>
          <w:color w:val="B3272F"/>
          <w:sz w:val="21"/>
          <w:szCs w:val="21"/>
        </w:rPr>
        <w:t xml:space="preserve"> </w:t>
      </w:r>
    </w:p>
    <w:p w14:paraId="06E59D04" w14:textId="15878A79" w:rsidR="00DD7FB9" w:rsidRPr="00AB7847" w:rsidRDefault="00DD7FB9" w:rsidP="00DD7FB9">
      <w:pPr>
        <w:spacing w:before="60" w:after="120"/>
        <w:rPr>
          <w:rFonts w:ascii="Arial" w:hAnsi="Arial"/>
          <w:b/>
          <w:color w:val="B3272F"/>
          <w:sz w:val="24"/>
        </w:rPr>
      </w:pPr>
      <w:r w:rsidRPr="00AB7847">
        <w:rPr>
          <w:rFonts w:ascii="Arial" w:hAnsi="Arial"/>
          <w:b/>
          <w:color w:val="B3272F"/>
          <w:sz w:val="24"/>
        </w:rPr>
        <w:t>Data use / Community outcome</w:t>
      </w:r>
    </w:p>
    <w:p w14:paraId="43650542" w14:textId="6C5F21EB" w:rsidR="00A85FCC" w:rsidRDefault="00A85FCC" w:rsidP="00F326C5">
      <w:pPr>
        <w:spacing w:line="276" w:lineRule="auto"/>
        <w:rPr>
          <w:rFonts w:ascii="Arial" w:hAnsi="Arial"/>
          <w:color w:val="363534"/>
          <w:sz w:val="21"/>
          <w:szCs w:val="21"/>
        </w:rPr>
      </w:pPr>
      <w:r>
        <w:rPr>
          <w:rFonts w:ascii="Arial" w:hAnsi="Arial"/>
          <w:color w:val="363534"/>
          <w:sz w:val="21"/>
          <w:szCs w:val="21"/>
        </w:rPr>
        <w:t>S</w:t>
      </w:r>
      <w:r w:rsidRPr="00A85FCC">
        <w:rPr>
          <w:rFonts w:ascii="Arial" w:hAnsi="Arial"/>
          <w:color w:val="363534"/>
          <w:sz w:val="21"/>
          <w:szCs w:val="21"/>
        </w:rPr>
        <w:t xml:space="preserve">treet sweeping should be provided in accordance with agreed standards. High or increasing compliance with standards suggests an improvement in the quality of the street sweeping service </w:t>
      </w:r>
    </w:p>
    <w:p w14:paraId="7A983BF7" w14:textId="7218FB13" w:rsidR="00DD7FB9" w:rsidRPr="00AB7847" w:rsidRDefault="00DD7FB9" w:rsidP="00DD7FB9">
      <w:pPr>
        <w:spacing w:before="60" w:after="120"/>
        <w:rPr>
          <w:rFonts w:ascii="Arial" w:hAnsi="Arial"/>
          <w:b/>
          <w:color w:val="B3272F"/>
          <w:sz w:val="24"/>
        </w:rPr>
      </w:pPr>
      <w:r w:rsidRPr="00AB7847">
        <w:rPr>
          <w:rFonts w:ascii="Arial" w:hAnsi="Arial"/>
          <w:b/>
          <w:color w:val="B3272F"/>
          <w:sz w:val="24"/>
        </w:rPr>
        <w:t>Suitability for target setting</w:t>
      </w:r>
    </w:p>
    <w:p w14:paraId="259609DE"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686F8A10" w14:textId="77777777" w:rsidR="00DD7FB9" w:rsidRPr="00AB7847" w:rsidRDefault="00DD7FB9" w:rsidP="00DD7FB9">
      <w:pPr>
        <w:spacing w:before="60" w:after="120"/>
        <w:rPr>
          <w:rFonts w:ascii="Arial" w:hAnsi="Arial"/>
          <w:b/>
          <w:color w:val="B3272F"/>
          <w:sz w:val="24"/>
        </w:rPr>
      </w:pPr>
      <w:r w:rsidRPr="00AB7847">
        <w:rPr>
          <w:rFonts w:ascii="Arial" w:hAnsi="Arial"/>
          <w:b/>
          <w:color w:val="B3272F"/>
          <w:sz w:val="24"/>
        </w:rPr>
        <w:t>Related to</w:t>
      </w:r>
    </w:p>
    <w:p w14:paraId="1A107848" w14:textId="2214E10A" w:rsidR="00DD7FB9" w:rsidRPr="00AB7847" w:rsidRDefault="0087656F" w:rsidP="00F326C5">
      <w:pPr>
        <w:spacing w:line="276" w:lineRule="auto"/>
        <w:rPr>
          <w:rFonts w:ascii="Arial" w:hAnsi="Arial"/>
          <w:color w:val="363534"/>
          <w:sz w:val="21"/>
          <w:szCs w:val="21"/>
        </w:rPr>
      </w:pPr>
      <w:r>
        <w:rPr>
          <w:rFonts w:ascii="Arial" w:hAnsi="Arial"/>
          <w:color w:val="363534"/>
          <w:sz w:val="21"/>
          <w:szCs w:val="21"/>
        </w:rPr>
        <w:t>None</w:t>
      </w:r>
    </w:p>
    <w:p w14:paraId="04E32E4A" w14:textId="77777777" w:rsidR="00DD7FB9" w:rsidRPr="00AB7847" w:rsidRDefault="00DD7FB9" w:rsidP="00DD7FB9">
      <w:pPr>
        <w:spacing w:before="60" w:after="120"/>
        <w:rPr>
          <w:rFonts w:ascii="Arial" w:hAnsi="Arial"/>
          <w:b/>
          <w:color w:val="B3272F"/>
          <w:sz w:val="24"/>
        </w:rPr>
      </w:pPr>
      <w:r w:rsidRPr="00AB7847">
        <w:rPr>
          <w:rFonts w:ascii="Arial" w:hAnsi="Arial"/>
          <w:b/>
          <w:color w:val="B3272F"/>
          <w:sz w:val="24"/>
        </w:rPr>
        <w:t>Further information</w:t>
      </w:r>
    </w:p>
    <w:p w14:paraId="1A736EFA" w14:textId="32F93818" w:rsidR="00DD7FB9" w:rsidRPr="00AB7847" w:rsidRDefault="0087656F" w:rsidP="00F326C5">
      <w:pPr>
        <w:spacing w:line="276" w:lineRule="auto"/>
        <w:rPr>
          <w:rFonts w:ascii="Arial" w:hAnsi="Arial"/>
          <w:color w:val="363534"/>
          <w:sz w:val="21"/>
          <w:szCs w:val="21"/>
        </w:rPr>
      </w:pPr>
      <w:r>
        <w:rPr>
          <w:rFonts w:ascii="Arial" w:hAnsi="Arial"/>
          <w:color w:val="363534"/>
          <w:sz w:val="21"/>
          <w:szCs w:val="21"/>
        </w:rPr>
        <w:t>None</w:t>
      </w:r>
    </w:p>
    <w:p w14:paraId="59753919" w14:textId="77777777" w:rsidR="00DD7FB9" w:rsidRPr="00AB7847" w:rsidRDefault="00DD7FB9" w:rsidP="00DD7FB9">
      <w:pPr>
        <w:spacing w:before="60" w:after="120"/>
        <w:rPr>
          <w:rFonts w:ascii="Arial" w:hAnsi="Arial"/>
          <w:b/>
          <w:color w:val="B3272F"/>
          <w:sz w:val="24"/>
        </w:rPr>
      </w:pPr>
      <w:r w:rsidRPr="00AB7847">
        <w:rPr>
          <w:rFonts w:ascii="Arial" w:hAnsi="Arial"/>
          <w:b/>
          <w:color w:val="B3272F"/>
          <w:sz w:val="24"/>
        </w:rPr>
        <w:t>Notes or Case Studies</w:t>
      </w:r>
    </w:p>
    <w:p w14:paraId="011C4A7B" w14:textId="77777777" w:rsidR="00DD7FB9" w:rsidRPr="00AB7847" w:rsidRDefault="00DD7FB9" w:rsidP="00F326C5">
      <w:pPr>
        <w:spacing w:line="276" w:lineRule="auto"/>
        <w:rPr>
          <w:rFonts w:ascii="Arial" w:hAnsi="Arial"/>
          <w:color w:val="363534"/>
          <w:sz w:val="21"/>
          <w:szCs w:val="21"/>
        </w:rPr>
      </w:pPr>
      <w:r w:rsidRPr="00AB7847">
        <w:rPr>
          <w:rFonts w:ascii="Arial" w:hAnsi="Arial"/>
          <w:color w:val="363534"/>
          <w:sz w:val="21"/>
          <w:szCs w:val="21"/>
        </w:rPr>
        <w:t>None</w:t>
      </w:r>
    </w:p>
    <w:p w14:paraId="3CE42266" w14:textId="372C7270" w:rsidR="002E3DF2" w:rsidRDefault="002E3DF2" w:rsidP="00470739"/>
    <w:p w14:paraId="3F2EF6A6" w14:textId="77777777" w:rsidR="002E3DF2" w:rsidRDefault="002E3DF2">
      <w:r>
        <w:br w:type="page"/>
      </w:r>
    </w:p>
    <w:p w14:paraId="301BBE8F" w14:textId="45866F05" w:rsidR="00561B73" w:rsidRPr="0020476D" w:rsidRDefault="00561B73" w:rsidP="009677B1">
      <w:pPr>
        <w:keepNext/>
        <w:keepLines/>
        <w:spacing w:after="240" w:line="240" w:lineRule="auto"/>
        <w:outlineLvl w:val="0"/>
        <w:rPr>
          <w:rFonts w:ascii="Arial" w:hAnsi="Arial"/>
          <w:bCs/>
          <w:color w:val="B3272F"/>
          <w:kern w:val="32"/>
          <w:sz w:val="32"/>
          <w:szCs w:val="32"/>
        </w:rPr>
      </w:pPr>
      <w:r>
        <w:rPr>
          <w:rFonts w:ascii="Arial" w:hAnsi="Arial"/>
          <w:bCs/>
          <w:color w:val="B3272F"/>
          <w:kern w:val="32"/>
          <w:sz w:val="32"/>
          <w:szCs w:val="32"/>
        </w:rPr>
        <w:lastRenderedPageBreak/>
        <w:t>SS3</w:t>
      </w:r>
      <w:r w:rsidRPr="00AB7847">
        <w:rPr>
          <w:rFonts w:ascii="Arial" w:hAnsi="Arial"/>
          <w:bCs/>
          <w:color w:val="B3272F"/>
          <w:kern w:val="32"/>
          <w:sz w:val="32"/>
          <w:szCs w:val="32"/>
        </w:rPr>
        <w:t xml:space="preserve"> – </w:t>
      </w:r>
      <w:r w:rsidR="009677B1" w:rsidRPr="009677B1">
        <w:rPr>
          <w:rFonts w:ascii="Arial" w:hAnsi="Arial"/>
          <w:bCs/>
          <w:color w:val="B3272F"/>
          <w:kern w:val="32"/>
          <w:sz w:val="32"/>
          <w:szCs w:val="32"/>
        </w:rPr>
        <w:t>Cost of street sweeping service</w:t>
      </w:r>
      <w:r w:rsidRPr="00AB7847">
        <w:rPr>
          <w:rFonts w:ascii="Arial" w:hAnsi="Arial"/>
          <w:bCs/>
          <w:color w:val="B3272F"/>
          <w:kern w:val="32"/>
          <w:sz w:val="32"/>
          <w:szCs w:val="32"/>
        </w:rPr>
        <w:t xml:space="preserve"> </w:t>
      </w:r>
    </w:p>
    <w:p w14:paraId="336A3C08" w14:textId="77777777" w:rsidR="00561B73" w:rsidRPr="00AB7847" w:rsidRDefault="00561B73" w:rsidP="00561B73">
      <w:pPr>
        <w:spacing w:before="60" w:after="120"/>
        <w:rPr>
          <w:rFonts w:ascii="Arial" w:hAnsi="Arial"/>
          <w:b/>
          <w:color w:val="B3272F"/>
          <w:sz w:val="24"/>
        </w:rPr>
      </w:pPr>
      <w:r w:rsidRPr="00AB7847">
        <w:rPr>
          <w:rFonts w:ascii="Arial" w:hAnsi="Arial"/>
          <w:b/>
          <w:color w:val="B3272F"/>
          <w:sz w:val="24"/>
        </w:rPr>
        <w:t>Definition</w:t>
      </w:r>
    </w:p>
    <w:p w14:paraId="19C777D4" w14:textId="77777777" w:rsidR="00423451" w:rsidRDefault="00423451" w:rsidP="00561B73">
      <w:pPr>
        <w:spacing w:before="60" w:after="120"/>
        <w:rPr>
          <w:rFonts w:ascii="Arial" w:hAnsi="Arial"/>
          <w:color w:val="363534"/>
          <w:sz w:val="24"/>
        </w:rPr>
      </w:pPr>
      <w:r w:rsidRPr="00423451">
        <w:rPr>
          <w:rFonts w:ascii="Arial" w:hAnsi="Arial"/>
          <w:color w:val="363534"/>
          <w:sz w:val="24"/>
        </w:rPr>
        <w:t xml:space="preserve">Defined as the direct cost of the street sweeping service per length of road swept </w:t>
      </w:r>
    </w:p>
    <w:p w14:paraId="143FBA64" w14:textId="0A69D971" w:rsidR="00561B73" w:rsidRPr="00AB7847" w:rsidRDefault="00561B73" w:rsidP="00561B73">
      <w:pPr>
        <w:spacing w:before="60" w:after="120"/>
        <w:rPr>
          <w:rFonts w:ascii="Arial" w:hAnsi="Arial"/>
          <w:b/>
          <w:color w:val="B3272F"/>
          <w:sz w:val="24"/>
        </w:rPr>
      </w:pPr>
      <w:r w:rsidRPr="00AB7847">
        <w:rPr>
          <w:rFonts w:ascii="Arial" w:hAnsi="Arial"/>
          <w:b/>
          <w:color w:val="B3272F"/>
          <w:sz w:val="24"/>
        </w:rPr>
        <w:t>Calculation</w:t>
      </w:r>
    </w:p>
    <w:p w14:paraId="6BDE507D" w14:textId="77777777" w:rsidR="00561B73" w:rsidRPr="00AB7847" w:rsidRDefault="00561B73" w:rsidP="00173C69">
      <w:pPr>
        <w:spacing w:line="276" w:lineRule="auto"/>
        <w:textAlignment w:val="baseline"/>
        <w:rPr>
          <w:rFonts w:ascii="Arial" w:hAnsi="Arial"/>
          <w:sz w:val="21"/>
          <w:szCs w:val="21"/>
        </w:rPr>
      </w:pPr>
      <w:r w:rsidRPr="00AB7847">
        <w:rPr>
          <w:rFonts w:ascii="Arial" w:hAnsi="Arial"/>
          <w:color w:val="363534"/>
          <w:sz w:val="21"/>
          <w:szCs w:val="21"/>
          <w:u w:val="single"/>
        </w:rPr>
        <w:t>Numerator</w:t>
      </w:r>
      <w:r w:rsidRPr="00AB7847">
        <w:rPr>
          <w:rFonts w:ascii="Arial" w:hAnsi="Arial"/>
          <w:sz w:val="21"/>
          <w:szCs w:val="21"/>
        </w:rPr>
        <w:t> </w:t>
      </w:r>
    </w:p>
    <w:p w14:paraId="49355A5D" w14:textId="5BEEBCB1" w:rsidR="000A06BA" w:rsidRPr="00173C69" w:rsidRDefault="000A06BA" w:rsidP="001313D6">
      <w:pPr>
        <w:spacing w:after="240" w:line="276" w:lineRule="auto"/>
        <w:textAlignment w:val="baseline"/>
        <w:rPr>
          <w:rFonts w:ascii="Arial" w:hAnsi="Arial"/>
          <w:color w:val="363534"/>
          <w:sz w:val="21"/>
          <w:szCs w:val="21"/>
        </w:rPr>
      </w:pPr>
      <w:r w:rsidRPr="000A06BA">
        <w:rPr>
          <w:rFonts w:ascii="Arial" w:hAnsi="Arial"/>
          <w:color w:val="363534"/>
          <w:sz w:val="21"/>
          <w:szCs w:val="21"/>
        </w:rPr>
        <w:t>Direct cost of street sweeping service</w:t>
      </w:r>
    </w:p>
    <w:p w14:paraId="002A9C1D" w14:textId="77777777" w:rsidR="00561B73" w:rsidRPr="00AB7847" w:rsidRDefault="00561B73" w:rsidP="00173C69">
      <w:pPr>
        <w:spacing w:line="276"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4F969CA0" w14:textId="77777777" w:rsidR="001850AF" w:rsidRDefault="001850AF" w:rsidP="00173C69">
      <w:pPr>
        <w:spacing w:line="276" w:lineRule="auto"/>
        <w:rPr>
          <w:rFonts w:ascii="Arial" w:hAnsi="Arial"/>
          <w:color w:val="363534"/>
          <w:sz w:val="21"/>
          <w:szCs w:val="21"/>
        </w:rPr>
      </w:pPr>
      <w:r w:rsidRPr="001850AF">
        <w:rPr>
          <w:rFonts w:ascii="Arial" w:hAnsi="Arial"/>
          <w:color w:val="363534"/>
          <w:sz w:val="21"/>
          <w:szCs w:val="21"/>
        </w:rPr>
        <w:t xml:space="preserve">Total kilometres of sealed local roads required to be swept </w:t>
      </w:r>
    </w:p>
    <w:p w14:paraId="6F5A02C8" w14:textId="3134BF2B" w:rsidR="00561B73" w:rsidRPr="00AB7847" w:rsidRDefault="00561B73" w:rsidP="00561B73">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26DCFA16" w14:textId="77777777" w:rsidR="00037F9C" w:rsidRPr="0002442B" w:rsidRDefault="00037F9C" w:rsidP="00173C69">
      <w:pPr>
        <w:spacing w:line="240" w:lineRule="auto"/>
        <w:rPr>
          <w:rFonts w:ascii="Arial" w:hAnsi="Arial"/>
          <w:sz w:val="21"/>
          <w:szCs w:val="21"/>
          <w:u w:val="single"/>
        </w:rPr>
      </w:pPr>
      <w:r w:rsidRPr="0002442B">
        <w:rPr>
          <w:rFonts w:ascii="Arial" w:hAnsi="Arial"/>
          <w:sz w:val="21"/>
          <w:szCs w:val="21"/>
          <w:u w:val="single"/>
        </w:rPr>
        <w:t>Corporate overheads</w:t>
      </w:r>
    </w:p>
    <w:p w14:paraId="0672E4BA" w14:textId="5B11667A" w:rsidR="00037F9C" w:rsidRPr="0002442B" w:rsidRDefault="008F52F7" w:rsidP="00173C69">
      <w:pPr>
        <w:spacing w:line="240" w:lineRule="auto"/>
        <w:rPr>
          <w:rFonts w:ascii="Arial" w:hAnsi="Arial"/>
          <w:sz w:val="21"/>
          <w:szCs w:val="21"/>
        </w:rPr>
      </w:pPr>
      <w:r>
        <w:rPr>
          <w:rFonts w:ascii="Arial" w:hAnsi="Arial"/>
          <w:sz w:val="21"/>
          <w:szCs w:val="21"/>
        </w:rPr>
        <w:t>Are costs associated</w:t>
      </w:r>
      <w:r w:rsidR="00037F9C" w:rsidRPr="0002442B">
        <w:rPr>
          <w:rFonts w:ascii="Arial" w:hAnsi="Arial"/>
          <w:sz w:val="21"/>
          <w:szCs w:val="21"/>
        </w:rPr>
        <w:t xml:space="preserve"> with supporting the delivery of the service. Examples include:</w:t>
      </w:r>
    </w:p>
    <w:p w14:paraId="00BD7908" w14:textId="77777777" w:rsidR="00037F9C" w:rsidRPr="0002442B" w:rsidRDefault="00037F9C" w:rsidP="00173C69">
      <w:pPr>
        <w:numPr>
          <w:ilvl w:val="0"/>
          <w:numId w:val="16"/>
        </w:numPr>
        <w:spacing w:line="240" w:lineRule="auto"/>
        <w:ind w:left="318" w:hanging="283"/>
        <w:rPr>
          <w:rFonts w:ascii="Arial" w:hAnsi="Arial"/>
          <w:sz w:val="21"/>
          <w:szCs w:val="21"/>
        </w:rPr>
      </w:pPr>
      <w:r w:rsidRPr="0002442B">
        <w:rPr>
          <w:rFonts w:ascii="Arial" w:hAnsi="Arial"/>
          <w:sz w:val="21"/>
          <w:szCs w:val="21"/>
        </w:rPr>
        <w:t xml:space="preserve">payroll </w:t>
      </w:r>
    </w:p>
    <w:p w14:paraId="7FD8E9FD" w14:textId="77777777" w:rsidR="00037F9C" w:rsidRPr="0002442B" w:rsidRDefault="00037F9C" w:rsidP="00173C69">
      <w:pPr>
        <w:numPr>
          <w:ilvl w:val="0"/>
          <w:numId w:val="16"/>
        </w:numPr>
        <w:spacing w:line="240" w:lineRule="auto"/>
        <w:ind w:left="318" w:hanging="283"/>
        <w:rPr>
          <w:rFonts w:ascii="Arial" w:hAnsi="Arial"/>
          <w:sz w:val="21"/>
          <w:szCs w:val="21"/>
        </w:rPr>
      </w:pPr>
      <w:r w:rsidRPr="0002442B">
        <w:rPr>
          <w:rFonts w:ascii="Arial" w:hAnsi="Arial"/>
          <w:sz w:val="21"/>
          <w:szCs w:val="21"/>
        </w:rPr>
        <w:t>human resources</w:t>
      </w:r>
    </w:p>
    <w:p w14:paraId="3F95970E" w14:textId="77777777" w:rsidR="00037F9C" w:rsidRPr="0002442B" w:rsidRDefault="00037F9C" w:rsidP="00173C69">
      <w:pPr>
        <w:numPr>
          <w:ilvl w:val="0"/>
          <w:numId w:val="16"/>
        </w:numPr>
        <w:spacing w:line="240" w:lineRule="auto"/>
        <w:ind w:left="318" w:hanging="283"/>
        <w:rPr>
          <w:rFonts w:ascii="Arial" w:hAnsi="Arial"/>
          <w:sz w:val="21"/>
          <w:szCs w:val="21"/>
        </w:rPr>
      </w:pPr>
      <w:r w:rsidRPr="0002442B">
        <w:rPr>
          <w:rFonts w:ascii="Arial" w:hAnsi="Arial"/>
          <w:sz w:val="21"/>
          <w:szCs w:val="21"/>
        </w:rPr>
        <w:t>finance (including financial and management accounting, purchasing, accounts payable and accounts receivable)</w:t>
      </w:r>
    </w:p>
    <w:p w14:paraId="68D0DB1C" w14:textId="77777777" w:rsidR="00037F9C" w:rsidRPr="0002442B" w:rsidRDefault="00037F9C" w:rsidP="00173C69">
      <w:pPr>
        <w:numPr>
          <w:ilvl w:val="0"/>
          <w:numId w:val="16"/>
        </w:numPr>
        <w:spacing w:line="240" w:lineRule="auto"/>
        <w:ind w:left="318" w:hanging="283"/>
        <w:rPr>
          <w:rFonts w:ascii="Arial" w:hAnsi="Arial"/>
          <w:sz w:val="21"/>
          <w:szCs w:val="21"/>
        </w:rPr>
      </w:pPr>
      <w:r w:rsidRPr="0002442B">
        <w:rPr>
          <w:rFonts w:ascii="Arial" w:hAnsi="Arial"/>
          <w:sz w:val="21"/>
          <w:szCs w:val="21"/>
        </w:rPr>
        <w:t>information technology</w:t>
      </w:r>
    </w:p>
    <w:p w14:paraId="0551353A" w14:textId="77777777" w:rsidR="00A608DF" w:rsidRDefault="00A608DF" w:rsidP="005F6721">
      <w:pPr>
        <w:spacing w:line="240" w:lineRule="auto"/>
        <w:rPr>
          <w:rFonts w:ascii="Arial" w:hAnsi="Arial"/>
          <w:sz w:val="21"/>
          <w:szCs w:val="21"/>
          <w:u w:val="single"/>
        </w:rPr>
      </w:pPr>
    </w:p>
    <w:p w14:paraId="2F72B802" w14:textId="0849766F" w:rsidR="00037F9C" w:rsidRPr="0002442B" w:rsidRDefault="00037F9C" w:rsidP="005F6721">
      <w:pPr>
        <w:spacing w:line="240" w:lineRule="auto"/>
        <w:rPr>
          <w:rFonts w:ascii="Arial" w:hAnsi="Arial"/>
          <w:sz w:val="21"/>
          <w:szCs w:val="21"/>
          <w:u w:val="single"/>
        </w:rPr>
      </w:pPr>
      <w:r w:rsidRPr="0002442B">
        <w:rPr>
          <w:rFonts w:ascii="Arial" w:hAnsi="Arial"/>
          <w:sz w:val="21"/>
          <w:szCs w:val="21"/>
          <w:u w:val="single"/>
        </w:rPr>
        <w:t>Direct cost</w:t>
      </w:r>
    </w:p>
    <w:p w14:paraId="5F0A01B6" w14:textId="77777777" w:rsidR="00037F9C" w:rsidRPr="0002442B" w:rsidRDefault="00037F9C" w:rsidP="005F6721">
      <w:pPr>
        <w:spacing w:line="240" w:lineRule="auto"/>
        <w:rPr>
          <w:rFonts w:ascii="Arial" w:hAnsi="Arial"/>
          <w:sz w:val="21"/>
          <w:szCs w:val="21"/>
        </w:rPr>
      </w:pPr>
      <w:r w:rsidRPr="0002442B">
        <w:rPr>
          <w:rFonts w:ascii="Arial" w:hAnsi="Arial"/>
          <w:sz w:val="21"/>
          <w:szCs w:val="21"/>
        </w:rPr>
        <w:t>Is operating expenses directly related to the delivery of the street sweeping service. This includes expenses such as salaries and oncosts, agency and contract staff, training and development, contractors, materials, maintenance, disposal costs (fees and levies) travel and vehicle/plant hire costs, phones, computers (where they are specific to the service) costs and other incidental expenses. It does not include capital purchases such as vehicles and equipment. Indirect costs such as depreciation and management/corporate overheads are specifically excluded. Management overheads may be included where an employee is involved in the direct delivery of the service. In the case of an employee covering for leave, this should be included only if the leave is being covered by a temporary employee (i.e. casual, agency).</w:t>
      </w:r>
    </w:p>
    <w:p w14:paraId="1C7289C0" w14:textId="77777777" w:rsidR="005F6721" w:rsidRDefault="005F6721" w:rsidP="005F6721">
      <w:pPr>
        <w:spacing w:line="240" w:lineRule="auto"/>
        <w:rPr>
          <w:rFonts w:ascii="Arial" w:hAnsi="Arial"/>
          <w:sz w:val="21"/>
          <w:szCs w:val="21"/>
          <w:u w:val="single"/>
        </w:rPr>
      </w:pPr>
    </w:p>
    <w:p w14:paraId="1DF08CEB" w14:textId="2484F9DE" w:rsidR="00037F9C" w:rsidRPr="0002442B" w:rsidRDefault="00037F9C" w:rsidP="005F6721">
      <w:pPr>
        <w:spacing w:line="240" w:lineRule="auto"/>
        <w:rPr>
          <w:rFonts w:ascii="Arial" w:hAnsi="Arial"/>
          <w:sz w:val="21"/>
          <w:szCs w:val="21"/>
          <w:u w:val="single"/>
        </w:rPr>
      </w:pPr>
      <w:r w:rsidRPr="0002442B">
        <w:rPr>
          <w:rFonts w:ascii="Arial" w:hAnsi="Arial"/>
          <w:sz w:val="21"/>
          <w:szCs w:val="21"/>
          <w:u w:val="single"/>
        </w:rPr>
        <w:t>Management overheads</w:t>
      </w:r>
    </w:p>
    <w:p w14:paraId="305AD921" w14:textId="59E231D5" w:rsidR="00037F9C" w:rsidRPr="0002442B" w:rsidRDefault="00037F9C" w:rsidP="005F6721">
      <w:pPr>
        <w:spacing w:line="240" w:lineRule="auto"/>
        <w:rPr>
          <w:rFonts w:ascii="Arial" w:hAnsi="Arial"/>
          <w:sz w:val="21"/>
          <w:szCs w:val="21"/>
        </w:rPr>
      </w:pPr>
      <w:r w:rsidRPr="0002442B">
        <w:rPr>
          <w:rFonts w:ascii="Arial" w:hAnsi="Arial"/>
          <w:sz w:val="21"/>
          <w:szCs w:val="21"/>
        </w:rPr>
        <w:t>Is employee costs associated with overseeing or managing the service. Examples might include a proportion of:</w:t>
      </w:r>
    </w:p>
    <w:p w14:paraId="62BB0486" w14:textId="11C56D65" w:rsidR="0002442B" w:rsidRPr="0002442B" w:rsidRDefault="0002442B" w:rsidP="005F6721">
      <w:pPr>
        <w:numPr>
          <w:ilvl w:val="0"/>
          <w:numId w:val="16"/>
        </w:numPr>
        <w:spacing w:line="240" w:lineRule="auto"/>
        <w:ind w:left="318" w:hanging="283"/>
        <w:rPr>
          <w:rFonts w:ascii="Arial" w:hAnsi="Arial"/>
          <w:sz w:val="21"/>
          <w:szCs w:val="21"/>
        </w:rPr>
      </w:pPr>
      <w:r w:rsidRPr="0002442B">
        <w:rPr>
          <w:rFonts w:ascii="Arial" w:hAnsi="Arial"/>
          <w:sz w:val="21"/>
          <w:szCs w:val="21"/>
        </w:rPr>
        <w:t>chief executive officer</w:t>
      </w:r>
    </w:p>
    <w:p w14:paraId="3BA96391" w14:textId="1D25052B" w:rsidR="0002442B" w:rsidRPr="0002442B" w:rsidRDefault="0002442B" w:rsidP="005F6721">
      <w:pPr>
        <w:numPr>
          <w:ilvl w:val="0"/>
          <w:numId w:val="16"/>
        </w:numPr>
        <w:spacing w:line="240" w:lineRule="auto"/>
        <w:ind w:left="318" w:hanging="283"/>
        <w:rPr>
          <w:rFonts w:ascii="Arial" w:hAnsi="Arial"/>
          <w:sz w:val="21"/>
          <w:szCs w:val="21"/>
        </w:rPr>
      </w:pPr>
      <w:r w:rsidRPr="0002442B">
        <w:rPr>
          <w:rFonts w:ascii="Arial" w:hAnsi="Arial"/>
          <w:sz w:val="21"/>
          <w:szCs w:val="21"/>
        </w:rPr>
        <w:t>general manager/director</w:t>
      </w:r>
    </w:p>
    <w:p w14:paraId="6C5D982D" w14:textId="25AC4A00" w:rsidR="0002442B" w:rsidRPr="0002442B" w:rsidRDefault="0002442B" w:rsidP="005F6721">
      <w:pPr>
        <w:numPr>
          <w:ilvl w:val="0"/>
          <w:numId w:val="16"/>
        </w:numPr>
        <w:spacing w:line="240" w:lineRule="auto"/>
        <w:ind w:left="318" w:hanging="283"/>
        <w:rPr>
          <w:rFonts w:ascii="Arial" w:hAnsi="Arial"/>
          <w:sz w:val="21"/>
          <w:szCs w:val="21"/>
        </w:rPr>
      </w:pPr>
      <w:r>
        <w:rPr>
          <w:rFonts w:ascii="Arial" w:hAnsi="Arial"/>
          <w:sz w:val="21"/>
          <w:szCs w:val="21"/>
        </w:rPr>
        <w:t>s</w:t>
      </w:r>
      <w:r w:rsidRPr="0002442B">
        <w:rPr>
          <w:rFonts w:ascii="Arial" w:hAnsi="Arial"/>
          <w:sz w:val="21"/>
          <w:szCs w:val="21"/>
        </w:rPr>
        <w:t>upervisor</w:t>
      </w:r>
    </w:p>
    <w:p w14:paraId="5DA3E2C4" w14:textId="0F6781AF" w:rsidR="0002442B" w:rsidRPr="0002442B" w:rsidRDefault="0002442B" w:rsidP="005F6721">
      <w:pPr>
        <w:numPr>
          <w:ilvl w:val="0"/>
          <w:numId w:val="16"/>
        </w:numPr>
        <w:spacing w:line="240" w:lineRule="auto"/>
        <w:ind w:left="318" w:hanging="283"/>
        <w:rPr>
          <w:rFonts w:ascii="Arial" w:hAnsi="Arial"/>
          <w:sz w:val="21"/>
          <w:szCs w:val="21"/>
        </w:rPr>
      </w:pPr>
      <w:r w:rsidRPr="0002442B">
        <w:rPr>
          <w:rFonts w:ascii="Arial" w:hAnsi="Arial"/>
          <w:sz w:val="21"/>
          <w:szCs w:val="21"/>
        </w:rPr>
        <w:t>team leader</w:t>
      </w:r>
    </w:p>
    <w:p w14:paraId="559E9404" w14:textId="0496BBB9" w:rsidR="0002442B" w:rsidRPr="0002442B" w:rsidRDefault="0002442B" w:rsidP="005F6721">
      <w:pPr>
        <w:numPr>
          <w:ilvl w:val="0"/>
          <w:numId w:val="16"/>
        </w:numPr>
        <w:spacing w:line="240" w:lineRule="auto"/>
        <w:ind w:left="318" w:hanging="283"/>
        <w:rPr>
          <w:rFonts w:ascii="Arial" w:hAnsi="Arial"/>
          <w:sz w:val="21"/>
          <w:szCs w:val="21"/>
        </w:rPr>
      </w:pPr>
      <w:r w:rsidRPr="0002442B">
        <w:rPr>
          <w:rFonts w:ascii="Arial" w:hAnsi="Arial"/>
          <w:sz w:val="21"/>
          <w:szCs w:val="21"/>
        </w:rPr>
        <w:t>administration staff</w:t>
      </w:r>
    </w:p>
    <w:p w14:paraId="7111B29D" w14:textId="77777777" w:rsidR="00561B73" w:rsidRPr="00AB7847" w:rsidRDefault="00561B73" w:rsidP="00561B73">
      <w:pPr>
        <w:spacing w:before="60" w:after="120"/>
        <w:rPr>
          <w:rFonts w:ascii="Arial" w:hAnsi="Arial"/>
          <w:b/>
          <w:color w:val="B3272F"/>
          <w:sz w:val="24"/>
        </w:rPr>
      </w:pPr>
      <w:r w:rsidRPr="00AB7847">
        <w:rPr>
          <w:rFonts w:ascii="Arial" w:hAnsi="Arial"/>
          <w:b/>
          <w:color w:val="B3272F"/>
          <w:sz w:val="24"/>
        </w:rPr>
        <w:t>Classification</w:t>
      </w:r>
    </w:p>
    <w:p w14:paraId="4EFE1DFB" w14:textId="5DAD4E8F" w:rsidR="00561B73" w:rsidRPr="00AB7847" w:rsidRDefault="000A46AC" w:rsidP="00A608DF">
      <w:pPr>
        <w:rPr>
          <w:rFonts w:ascii="Arial" w:hAnsi="Arial"/>
          <w:color w:val="363534"/>
          <w:sz w:val="21"/>
          <w:szCs w:val="21"/>
        </w:rPr>
      </w:pPr>
      <w:r>
        <w:rPr>
          <w:rFonts w:ascii="Arial" w:hAnsi="Arial"/>
          <w:color w:val="363534"/>
          <w:sz w:val="21"/>
          <w:szCs w:val="21"/>
        </w:rPr>
        <w:t>In</w:t>
      </w:r>
      <w:r w:rsidR="00561B73" w:rsidRPr="00AB7847">
        <w:rPr>
          <w:rFonts w:ascii="Arial" w:hAnsi="Arial"/>
          <w:color w:val="363534"/>
          <w:sz w:val="21"/>
          <w:szCs w:val="21"/>
        </w:rPr>
        <w:t xml:space="preserve">put indicator – </w:t>
      </w:r>
      <w:r>
        <w:rPr>
          <w:rFonts w:ascii="Arial" w:hAnsi="Arial"/>
          <w:color w:val="363534"/>
          <w:sz w:val="21"/>
          <w:szCs w:val="21"/>
        </w:rPr>
        <w:t>Service cost</w:t>
      </w:r>
    </w:p>
    <w:p w14:paraId="05D10439" w14:textId="77777777" w:rsidR="00561B73" w:rsidRPr="00AB7847" w:rsidRDefault="00561B73" w:rsidP="00561B73">
      <w:pPr>
        <w:spacing w:before="60" w:after="120"/>
        <w:rPr>
          <w:rFonts w:ascii="Arial" w:hAnsi="Arial"/>
          <w:b/>
          <w:color w:val="B3272F"/>
          <w:sz w:val="24"/>
        </w:rPr>
      </w:pPr>
      <w:r w:rsidRPr="00AB7847">
        <w:rPr>
          <w:rFonts w:ascii="Arial" w:hAnsi="Arial"/>
          <w:b/>
          <w:color w:val="B3272F"/>
          <w:sz w:val="24"/>
        </w:rPr>
        <w:t>Data source</w:t>
      </w:r>
    </w:p>
    <w:p w14:paraId="1FF2618F" w14:textId="77777777" w:rsidR="00561B73" w:rsidRPr="0084071D" w:rsidRDefault="00561B73" w:rsidP="00DB01EC">
      <w:pPr>
        <w:spacing w:line="276" w:lineRule="auto"/>
        <w:rPr>
          <w:rFonts w:ascii="Arial" w:hAnsi="Arial"/>
          <w:u w:val="single"/>
        </w:rPr>
      </w:pPr>
      <w:r w:rsidRPr="0084071D">
        <w:rPr>
          <w:rFonts w:ascii="Arial" w:hAnsi="Arial"/>
          <w:u w:val="single"/>
        </w:rPr>
        <w:t>Numerator</w:t>
      </w:r>
    </w:p>
    <w:p w14:paraId="309568B1" w14:textId="77777777" w:rsidR="00DB01EC" w:rsidRPr="0084071D" w:rsidRDefault="00DB01EC" w:rsidP="00DB01EC">
      <w:pPr>
        <w:spacing w:after="240" w:line="276" w:lineRule="auto"/>
        <w:rPr>
          <w:rFonts w:ascii="Arial" w:hAnsi="Arial"/>
        </w:rPr>
      </w:pPr>
      <w:r w:rsidRPr="0084071D">
        <w:rPr>
          <w:rFonts w:ascii="Arial" w:hAnsi="Arial"/>
        </w:rPr>
        <w:t>Finance system (e.g. TechnologyOne)</w:t>
      </w:r>
    </w:p>
    <w:p w14:paraId="6EDE1B8D" w14:textId="77777777" w:rsidR="00561B73" w:rsidRPr="0084071D" w:rsidRDefault="00561B73" w:rsidP="00DB01EC">
      <w:pPr>
        <w:spacing w:line="276" w:lineRule="auto"/>
        <w:rPr>
          <w:rFonts w:ascii="Arial" w:hAnsi="Arial"/>
          <w:u w:val="single"/>
        </w:rPr>
      </w:pPr>
      <w:r w:rsidRPr="0084071D">
        <w:rPr>
          <w:rFonts w:ascii="Arial" w:hAnsi="Arial"/>
          <w:u w:val="single"/>
        </w:rPr>
        <w:t>Denominator</w:t>
      </w:r>
    </w:p>
    <w:p w14:paraId="5279C88D" w14:textId="77777777" w:rsidR="00DB01EC" w:rsidRDefault="00DB01EC" w:rsidP="00DB01EC">
      <w:pPr>
        <w:spacing w:line="276" w:lineRule="auto"/>
        <w:rPr>
          <w:rFonts w:ascii="Arial" w:hAnsi="Arial"/>
          <w:b/>
          <w:color w:val="B3272F"/>
          <w:sz w:val="24"/>
        </w:rPr>
      </w:pPr>
      <w:r w:rsidRPr="0084071D">
        <w:rPr>
          <w:rFonts w:ascii="Arial" w:hAnsi="Arial"/>
        </w:rPr>
        <w:t>Asset management system or GIS</w:t>
      </w:r>
      <w:r w:rsidRPr="00AB7847">
        <w:rPr>
          <w:rFonts w:ascii="Arial" w:hAnsi="Arial"/>
          <w:b/>
          <w:color w:val="B3272F"/>
          <w:sz w:val="24"/>
        </w:rPr>
        <w:t xml:space="preserve"> </w:t>
      </w:r>
    </w:p>
    <w:p w14:paraId="44E8F1A2" w14:textId="16764676" w:rsidR="00561B73" w:rsidRPr="00AB7847" w:rsidRDefault="00561B73" w:rsidP="00561B73">
      <w:pPr>
        <w:spacing w:before="60" w:after="120"/>
        <w:rPr>
          <w:rFonts w:ascii="Arial" w:hAnsi="Arial"/>
          <w:b/>
          <w:color w:val="B3272F"/>
          <w:sz w:val="24"/>
        </w:rPr>
      </w:pPr>
      <w:r w:rsidRPr="00AB7847">
        <w:rPr>
          <w:rFonts w:ascii="Arial" w:hAnsi="Arial"/>
          <w:b/>
          <w:color w:val="B3272F"/>
          <w:sz w:val="24"/>
        </w:rPr>
        <w:t>Data use / Community outcome</w:t>
      </w:r>
    </w:p>
    <w:p w14:paraId="4F1DCC2F" w14:textId="3717C49F" w:rsidR="0093204B" w:rsidRDefault="0093204B" w:rsidP="00DB01EC">
      <w:pPr>
        <w:rPr>
          <w:rFonts w:ascii="Arial" w:hAnsi="Arial"/>
          <w:color w:val="363534"/>
          <w:sz w:val="21"/>
          <w:szCs w:val="21"/>
        </w:rPr>
      </w:pPr>
      <w:r>
        <w:rPr>
          <w:rFonts w:ascii="Arial" w:hAnsi="Arial"/>
          <w:color w:val="363534"/>
          <w:sz w:val="21"/>
          <w:szCs w:val="21"/>
        </w:rPr>
        <w:t>S</w:t>
      </w:r>
      <w:r w:rsidRPr="0093204B">
        <w:rPr>
          <w:rFonts w:ascii="Arial" w:hAnsi="Arial"/>
          <w:color w:val="363534"/>
          <w:sz w:val="21"/>
          <w:szCs w:val="21"/>
        </w:rPr>
        <w:t xml:space="preserve">treet sweeping should be delivered in a cost-efficient way. Low or decreasing cost suggests an improvement in the cost-efficiency of the street sweeping service </w:t>
      </w:r>
    </w:p>
    <w:p w14:paraId="5B75F0A8" w14:textId="662C5DF7" w:rsidR="00561B73" w:rsidRPr="00AB7847" w:rsidRDefault="00561B73" w:rsidP="00561B73">
      <w:pPr>
        <w:spacing w:before="60" w:after="120"/>
        <w:rPr>
          <w:rFonts w:ascii="Arial" w:hAnsi="Arial"/>
          <w:b/>
          <w:color w:val="B3272F"/>
          <w:sz w:val="24"/>
        </w:rPr>
      </w:pPr>
      <w:r w:rsidRPr="00AB7847">
        <w:rPr>
          <w:rFonts w:ascii="Arial" w:hAnsi="Arial"/>
          <w:b/>
          <w:color w:val="B3272F"/>
          <w:sz w:val="24"/>
        </w:rPr>
        <w:t>Suitability for target setting</w:t>
      </w:r>
    </w:p>
    <w:p w14:paraId="3DBDDDBB"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132035CD" w14:textId="77777777" w:rsidR="00561B73" w:rsidRPr="00AB7847" w:rsidRDefault="00561B73" w:rsidP="00561B73">
      <w:pPr>
        <w:spacing w:before="60" w:after="120"/>
        <w:rPr>
          <w:rFonts w:ascii="Arial" w:hAnsi="Arial"/>
          <w:b/>
          <w:color w:val="B3272F"/>
          <w:sz w:val="24"/>
        </w:rPr>
      </w:pPr>
      <w:r w:rsidRPr="00AB7847">
        <w:rPr>
          <w:rFonts w:ascii="Arial" w:hAnsi="Arial"/>
          <w:b/>
          <w:color w:val="B3272F"/>
          <w:sz w:val="24"/>
        </w:rPr>
        <w:t>Related to</w:t>
      </w:r>
    </w:p>
    <w:p w14:paraId="55BCB5CA" w14:textId="075B8816" w:rsidR="00561B73" w:rsidRPr="00AB7847" w:rsidRDefault="00831298" w:rsidP="00DB01EC">
      <w:pPr>
        <w:spacing w:line="276" w:lineRule="auto"/>
        <w:rPr>
          <w:rFonts w:ascii="Arial" w:hAnsi="Arial"/>
          <w:color w:val="363534"/>
          <w:sz w:val="21"/>
          <w:szCs w:val="21"/>
        </w:rPr>
      </w:pPr>
      <w:r>
        <w:rPr>
          <w:rFonts w:ascii="Arial" w:hAnsi="Arial"/>
          <w:color w:val="363534"/>
          <w:sz w:val="21"/>
          <w:szCs w:val="21"/>
        </w:rPr>
        <w:t>None</w:t>
      </w:r>
    </w:p>
    <w:p w14:paraId="4396E8B0" w14:textId="77777777" w:rsidR="00561B73" w:rsidRPr="00AB7847" w:rsidRDefault="00561B73" w:rsidP="00561B73">
      <w:pPr>
        <w:spacing w:before="60" w:after="120"/>
        <w:rPr>
          <w:rFonts w:ascii="Arial" w:hAnsi="Arial"/>
          <w:b/>
          <w:color w:val="B3272F"/>
          <w:sz w:val="24"/>
        </w:rPr>
      </w:pPr>
      <w:r w:rsidRPr="00AB7847">
        <w:rPr>
          <w:rFonts w:ascii="Arial" w:hAnsi="Arial"/>
          <w:b/>
          <w:color w:val="B3272F"/>
          <w:sz w:val="24"/>
        </w:rPr>
        <w:t>Further information</w:t>
      </w:r>
    </w:p>
    <w:p w14:paraId="0F698DC5" w14:textId="342E5478" w:rsidR="00561B73" w:rsidRPr="00AB7847" w:rsidRDefault="00831298" w:rsidP="00DB01EC">
      <w:pPr>
        <w:rPr>
          <w:rFonts w:ascii="Arial" w:hAnsi="Arial"/>
          <w:color w:val="363534"/>
          <w:sz w:val="21"/>
          <w:szCs w:val="21"/>
        </w:rPr>
      </w:pPr>
      <w:r>
        <w:rPr>
          <w:rFonts w:ascii="Arial" w:hAnsi="Arial"/>
          <w:color w:val="363534"/>
          <w:sz w:val="21"/>
          <w:szCs w:val="21"/>
        </w:rPr>
        <w:t>None</w:t>
      </w:r>
    </w:p>
    <w:p w14:paraId="5F706C45" w14:textId="77777777" w:rsidR="00561B73" w:rsidRPr="00AB7847" w:rsidRDefault="00561B73" w:rsidP="00561B73">
      <w:pPr>
        <w:spacing w:before="60" w:after="120"/>
        <w:rPr>
          <w:rFonts w:ascii="Arial" w:hAnsi="Arial"/>
          <w:b/>
          <w:color w:val="B3272F"/>
          <w:sz w:val="24"/>
        </w:rPr>
      </w:pPr>
      <w:r w:rsidRPr="00AB7847">
        <w:rPr>
          <w:rFonts w:ascii="Arial" w:hAnsi="Arial"/>
          <w:b/>
          <w:color w:val="B3272F"/>
          <w:sz w:val="24"/>
        </w:rPr>
        <w:t>Notes or Case Studies</w:t>
      </w:r>
    </w:p>
    <w:p w14:paraId="76F68B9F" w14:textId="77777777" w:rsidR="00561B73" w:rsidRPr="00AB7847" w:rsidRDefault="00561B73" w:rsidP="00DB01EC">
      <w:pPr>
        <w:spacing w:line="276" w:lineRule="auto"/>
        <w:rPr>
          <w:rFonts w:ascii="Arial" w:hAnsi="Arial"/>
          <w:color w:val="363534"/>
          <w:sz w:val="21"/>
          <w:szCs w:val="21"/>
        </w:rPr>
      </w:pPr>
      <w:r w:rsidRPr="00AB7847">
        <w:rPr>
          <w:rFonts w:ascii="Arial" w:hAnsi="Arial"/>
          <w:color w:val="363534"/>
          <w:sz w:val="21"/>
          <w:szCs w:val="21"/>
        </w:rPr>
        <w:t>None</w:t>
      </w:r>
    </w:p>
    <w:p w14:paraId="4776E498" w14:textId="5BC00053" w:rsidR="004750F6" w:rsidRDefault="004750F6" w:rsidP="00470739"/>
    <w:p w14:paraId="6FD9529B" w14:textId="77777777" w:rsidR="004750F6" w:rsidRDefault="004750F6">
      <w:r>
        <w:br w:type="page"/>
      </w:r>
    </w:p>
    <w:p w14:paraId="3B15167B" w14:textId="77777777" w:rsidR="00E60D57" w:rsidRDefault="006E61C4" w:rsidP="00E60D57">
      <w:pPr>
        <w:keepNext/>
        <w:keepLines/>
        <w:spacing w:after="240" w:line="240" w:lineRule="auto"/>
        <w:outlineLvl w:val="0"/>
        <w:rPr>
          <w:rFonts w:ascii="Arial" w:hAnsi="Arial"/>
          <w:bCs/>
          <w:color w:val="B3272F"/>
          <w:kern w:val="32"/>
          <w:sz w:val="32"/>
          <w:szCs w:val="32"/>
        </w:rPr>
      </w:pPr>
      <w:r>
        <w:rPr>
          <w:rFonts w:ascii="Arial" w:hAnsi="Arial"/>
          <w:bCs/>
          <w:color w:val="B3272F"/>
          <w:kern w:val="32"/>
          <w:sz w:val="32"/>
          <w:szCs w:val="32"/>
        </w:rPr>
        <w:lastRenderedPageBreak/>
        <w:t>SS4</w:t>
      </w:r>
      <w:r w:rsidRPr="00AB7847">
        <w:rPr>
          <w:rFonts w:ascii="Arial" w:hAnsi="Arial"/>
          <w:bCs/>
          <w:color w:val="B3272F"/>
          <w:kern w:val="32"/>
          <w:sz w:val="32"/>
          <w:szCs w:val="32"/>
        </w:rPr>
        <w:t xml:space="preserve"> – </w:t>
      </w:r>
      <w:r w:rsidR="00E60D57" w:rsidRPr="00E60D57">
        <w:rPr>
          <w:rFonts w:ascii="Arial" w:hAnsi="Arial"/>
          <w:bCs/>
          <w:color w:val="B3272F"/>
          <w:kern w:val="32"/>
          <w:sz w:val="32"/>
          <w:szCs w:val="32"/>
        </w:rPr>
        <w:t xml:space="preserve">Routine cleaning of sealed local road pits </w:t>
      </w:r>
    </w:p>
    <w:p w14:paraId="3E6C131F" w14:textId="4A33AA32" w:rsidR="006E61C4" w:rsidRPr="00AB7847" w:rsidRDefault="006E61C4" w:rsidP="00E60D57">
      <w:pPr>
        <w:keepNext/>
        <w:keepLines/>
        <w:spacing w:line="240" w:lineRule="auto"/>
        <w:outlineLvl w:val="0"/>
        <w:rPr>
          <w:rFonts w:ascii="Arial" w:hAnsi="Arial"/>
          <w:b/>
          <w:color w:val="B3272F"/>
          <w:sz w:val="24"/>
        </w:rPr>
      </w:pPr>
      <w:r w:rsidRPr="00AB7847">
        <w:rPr>
          <w:rFonts w:ascii="Arial" w:hAnsi="Arial"/>
          <w:b/>
          <w:color w:val="B3272F"/>
          <w:sz w:val="24"/>
        </w:rPr>
        <w:t>Definition</w:t>
      </w:r>
    </w:p>
    <w:p w14:paraId="4AB628AF" w14:textId="77777777" w:rsidR="00325571" w:rsidRDefault="00325571" w:rsidP="006E61C4">
      <w:pPr>
        <w:spacing w:before="60" w:after="120"/>
        <w:rPr>
          <w:rFonts w:ascii="Arial" w:hAnsi="Arial"/>
          <w:color w:val="363534"/>
          <w:sz w:val="24"/>
        </w:rPr>
      </w:pPr>
      <w:r w:rsidRPr="00325571">
        <w:rPr>
          <w:rFonts w:ascii="Arial" w:hAnsi="Arial"/>
          <w:color w:val="363534"/>
          <w:sz w:val="24"/>
        </w:rPr>
        <w:t xml:space="preserve">Defined as the proportion of sealed local road pits requiring cleaning following routine inspection </w:t>
      </w:r>
    </w:p>
    <w:p w14:paraId="04DCB177" w14:textId="729EA1E8" w:rsidR="006E61C4" w:rsidRPr="00AB7847" w:rsidRDefault="006E61C4" w:rsidP="006E61C4">
      <w:pPr>
        <w:spacing w:before="60" w:after="120"/>
        <w:rPr>
          <w:rFonts w:ascii="Arial" w:hAnsi="Arial"/>
          <w:b/>
          <w:color w:val="B3272F"/>
          <w:sz w:val="24"/>
        </w:rPr>
      </w:pPr>
      <w:r w:rsidRPr="00AB7847">
        <w:rPr>
          <w:rFonts w:ascii="Arial" w:hAnsi="Arial"/>
          <w:b/>
          <w:color w:val="B3272F"/>
          <w:sz w:val="24"/>
        </w:rPr>
        <w:t>Calculation</w:t>
      </w:r>
    </w:p>
    <w:p w14:paraId="2190C8AC" w14:textId="77777777" w:rsidR="006E61C4" w:rsidRPr="00AB7847" w:rsidRDefault="006E61C4" w:rsidP="0093034A">
      <w:pPr>
        <w:spacing w:line="276" w:lineRule="auto"/>
        <w:textAlignment w:val="baseline"/>
        <w:rPr>
          <w:rFonts w:ascii="Arial" w:hAnsi="Arial"/>
          <w:sz w:val="21"/>
          <w:szCs w:val="21"/>
        </w:rPr>
      </w:pPr>
      <w:r w:rsidRPr="00AB7847">
        <w:rPr>
          <w:rFonts w:ascii="Arial" w:hAnsi="Arial"/>
          <w:color w:val="363534"/>
          <w:sz w:val="21"/>
          <w:szCs w:val="21"/>
          <w:u w:val="single"/>
        </w:rPr>
        <w:t>Numerator</w:t>
      </w:r>
      <w:r w:rsidRPr="00AB7847">
        <w:rPr>
          <w:rFonts w:ascii="Arial" w:hAnsi="Arial"/>
          <w:sz w:val="21"/>
          <w:szCs w:val="21"/>
        </w:rPr>
        <w:t> </w:t>
      </w:r>
    </w:p>
    <w:p w14:paraId="25820003" w14:textId="1C58C825" w:rsidR="006E61C4" w:rsidRPr="00187250" w:rsidRDefault="00033458" w:rsidP="0093034A">
      <w:pPr>
        <w:spacing w:after="240" w:line="276" w:lineRule="auto"/>
        <w:rPr>
          <w:rFonts w:ascii="Arial" w:hAnsi="Arial"/>
          <w:color w:val="363534"/>
          <w:sz w:val="21"/>
          <w:szCs w:val="21"/>
        </w:rPr>
      </w:pPr>
      <w:r w:rsidRPr="00033458">
        <w:rPr>
          <w:rFonts w:ascii="Arial" w:hAnsi="Arial"/>
          <w:color w:val="363534"/>
          <w:sz w:val="21"/>
          <w:szCs w:val="21"/>
        </w:rPr>
        <w:t>Number of sealed local road pits requiring cleaning following routine inspection</w:t>
      </w:r>
    </w:p>
    <w:p w14:paraId="07474CDC" w14:textId="77777777" w:rsidR="006E61C4" w:rsidRPr="00AB7847" w:rsidRDefault="006E61C4" w:rsidP="0093034A">
      <w:pPr>
        <w:spacing w:line="276" w:lineRule="auto"/>
        <w:textAlignment w:val="baseline"/>
        <w:rPr>
          <w:rFonts w:ascii="Arial" w:hAnsi="Arial"/>
          <w:sz w:val="21"/>
          <w:szCs w:val="21"/>
        </w:rPr>
      </w:pPr>
      <w:r w:rsidRPr="00AB7847">
        <w:rPr>
          <w:rFonts w:ascii="Arial" w:hAnsi="Arial"/>
          <w:color w:val="363534"/>
          <w:sz w:val="21"/>
          <w:szCs w:val="21"/>
          <w:u w:val="single"/>
        </w:rPr>
        <w:t>Denominator</w:t>
      </w:r>
      <w:r w:rsidRPr="00AB7847">
        <w:rPr>
          <w:rFonts w:ascii="Arial" w:hAnsi="Arial"/>
          <w:sz w:val="21"/>
          <w:szCs w:val="21"/>
        </w:rPr>
        <w:t> </w:t>
      </w:r>
    </w:p>
    <w:p w14:paraId="60419024" w14:textId="77777777" w:rsidR="00187250" w:rsidRDefault="00187250" w:rsidP="0093034A">
      <w:pPr>
        <w:spacing w:line="276" w:lineRule="auto"/>
        <w:rPr>
          <w:rFonts w:ascii="Arial" w:hAnsi="Arial"/>
          <w:color w:val="363534"/>
          <w:sz w:val="21"/>
          <w:szCs w:val="21"/>
        </w:rPr>
      </w:pPr>
      <w:r w:rsidRPr="00187250">
        <w:rPr>
          <w:rFonts w:ascii="Arial" w:hAnsi="Arial"/>
          <w:color w:val="363534"/>
          <w:sz w:val="21"/>
          <w:szCs w:val="21"/>
        </w:rPr>
        <w:t xml:space="preserve">Total number of sealed local road pits inspected </w:t>
      </w:r>
    </w:p>
    <w:p w14:paraId="4DE73FDA" w14:textId="22A648BF" w:rsidR="006E61C4" w:rsidRPr="00AB7847" w:rsidRDefault="006E61C4" w:rsidP="006E61C4">
      <w:pPr>
        <w:spacing w:before="60" w:after="120" w:line="276" w:lineRule="auto"/>
        <w:rPr>
          <w:rFonts w:ascii="Arial" w:hAnsi="Arial"/>
          <w:b/>
          <w:color w:val="B3272F"/>
          <w:sz w:val="24"/>
        </w:rPr>
      </w:pPr>
      <w:r w:rsidRPr="00AB7847">
        <w:rPr>
          <w:rFonts w:ascii="Arial" w:hAnsi="Arial"/>
          <w:b/>
          <w:color w:val="B3272F"/>
          <w:sz w:val="24"/>
        </w:rPr>
        <w:t xml:space="preserve">Key terms </w:t>
      </w:r>
    </w:p>
    <w:p w14:paraId="0F11C7BA" w14:textId="77777777" w:rsidR="000E4E26" w:rsidRPr="00814A44" w:rsidRDefault="000E4E26" w:rsidP="0093034A">
      <w:pPr>
        <w:spacing w:line="276" w:lineRule="auto"/>
        <w:rPr>
          <w:rFonts w:ascii="Arial" w:hAnsi="Arial"/>
          <w:sz w:val="21"/>
          <w:szCs w:val="21"/>
          <w:u w:val="single"/>
        </w:rPr>
      </w:pPr>
      <w:r w:rsidRPr="00814A44">
        <w:rPr>
          <w:rFonts w:ascii="Arial" w:hAnsi="Arial"/>
          <w:sz w:val="21"/>
          <w:szCs w:val="21"/>
          <w:u w:val="single"/>
        </w:rPr>
        <w:t>Sealed local road pit</w:t>
      </w:r>
    </w:p>
    <w:p w14:paraId="1F9D07A3" w14:textId="30A433DD" w:rsidR="006E61C4" w:rsidRPr="00814A44" w:rsidRDefault="000E4E26" w:rsidP="0093034A">
      <w:pPr>
        <w:spacing w:line="276" w:lineRule="auto"/>
        <w:rPr>
          <w:rFonts w:ascii="Arial" w:hAnsi="Arial"/>
          <w:sz w:val="21"/>
          <w:szCs w:val="21"/>
        </w:rPr>
      </w:pPr>
      <w:r w:rsidRPr="00814A44">
        <w:rPr>
          <w:rFonts w:ascii="Arial" w:hAnsi="Arial"/>
          <w:sz w:val="21"/>
          <w:szCs w:val="21"/>
        </w:rPr>
        <w:t>Is a chamber constructed below ground, designed to accept rainwater runoff from local road gutters and to discharge this rainwater into a single downstream stormwater pipe on a sealed road under the control of the municipality and subject to a street sweeping service.</w:t>
      </w:r>
    </w:p>
    <w:p w14:paraId="663AB26F" w14:textId="77777777" w:rsidR="006E61C4" w:rsidRPr="00AB7847" w:rsidRDefault="006E61C4" w:rsidP="006E61C4">
      <w:pPr>
        <w:spacing w:before="60" w:after="120"/>
        <w:rPr>
          <w:rFonts w:ascii="Arial" w:hAnsi="Arial"/>
          <w:b/>
          <w:color w:val="B3272F"/>
          <w:sz w:val="24"/>
        </w:rPr>
      </w:pPr>
      <w:r w:rsidRPr="00AB7847">
        <w:rPr>
          <w:rFonts w:ascii="Arial" w:hAnsi="Arial"/>
          <w:b/>
          <w:color w:val="B3272F"/>
          <w:sz w:val="24"/>
        </w:rPr>
        <w:t>Classification</w:t>
      </w:r>
    </w:p>
    <w:p w14:paraId="65F9B6A8" w14:textId="74D0A0F6" w:rsidR="008E3046" w:rsidRPr="00E72C9F" w:rsidRDefault="0053520C" w:rsidP="0093034A">
      <w:pPr>
        <w:spacing w:line="276" w:lineRule="auto"/>
        <w:rPr>
          <w:rFonts w:ascii="Arial" w:hAnsi="Arial"/>
          <w:color w:val="363534"/>
          <w:sz w:val="21"/>
          <w:szCs w:val="21"/>
        </w:rPr>
      </w:pPr>
      <w:r>
        <w:rPr>
          <w:rFonts w:ascii="Arial" w:hAnsi="Arial"/>
          <w:color w:val="363534"/>
          <w:sz w:val="21"/>
          <w:szCs w:val="21"/>
        </w:rPr>
        <w:t>Input indicator</w:t>
      </w:r>
      <w:r w:rsidR="006E61C4" w:rsidRPr="00AB7847">
        <w:rPr>
          <w:rFonts w:ascii="Arial" w:hAnsi="Arial"/>
          <w:color w:val="363534"/>
          <w:sz w:val="21"/>
          <w:szCs w:val="21"/>
        </w:rPr>
        <w:t xml:space="preserve"> – </w:t>
      </w:r>
      <w:r w:rsidR="008E3046" w:rsidRPr="008E3046">
        <w:rPr>
          <w:rFonts w:ascii="Arial" w:hAnsi="Arial"/>
          <w:color w:val="363534"/>
          <w:sz w:val="21"/>
          <w:szCs w:val="21"/>
        </w:rPr>
        <w:t>Environmental and flooding risk</w:t>
      </w:r>
    </w:p>
    <w:p w14:paraId="3D774202" w14:textId="76F458C2" w:rsidR="006E61C4" w:rsidRPr="00AB7847" w:rsidRDefault="006E61C4" w:rsidP="006E61C4">
      <w:pPr>
        <w:spacing w:before="60" w:after="120"/>
        <w:rPr>
          <w:rFonts w:ascii="Arial" w:hAnsi="Arial"/>
          <w:b/>
          <w:color w:val="B3272F"/>
          <w:sz w:val="24"/>
        </w:rPr>
      </w:pPr>
      <w:r w:rsidRPr="00AB7847">
        <w:rPr>
          <w:rFonts w:ascii="Arial" w:hAnsi="Arial"/>
          <w:b/>
          <w:color w:val="B3272F"/>
          <w:sz w:val="24"/>
        </w:rPr>
        <w:t>Data source</w:t>
      </w:r>
    </w:p>
    <w:p w14:paraId="232C1062" w14:textId="77777777" w:rsidR="006E61C4" w:rsidRPr="00AB7847" w:rsidRDefault="006E61C4" w:rsidP="0093034A">
      <w:pPr>
        <w:spacing w:line="276" w:lineRule="auto"/>
        <w:rPr>
          <w:rFonts w:ascii="Arial" w:hAnsi="Arial"/>
          <w:color w:val="363534"/>
          <w:sz w:val="21"/>
          <w:szCs w:val="21"/>
          <w:u w:val="single"/>
        </w:rPr>
      </w:pPr>
      <w:r w:rsidRPr="00AB7847">
        <w:rPr>
          <w:rFonts w:ascii="Arial" w:hAnsi="Arial"/>
          <w:color w:val="363534"/>
          <w:sz w:val="21"/>
          <w:szCs w:val="21"/>
          <w:u w:val="single"/>
        </w:rPr>
        <w:t>Numerator</w:t>
      </w:r>
    </w:p>
    <w:p w14:paraId="1D4AD357" w14:textId="4CB27C88" w:rsidR="006E61C4" w:rsidRPr="00AB7847" w:rsidRDefault="00B57441" w:rsidP="0093034A">
      <w:pPr>
        <w:spacing w:after="240" w:line="276" w:lineRule="auto"/>
        <w:rPr>
          <w:rFonts w:ascii="Arial" w:hAnsi="Arial"/>
          <w:color w:val="363534"/>
          <w:sz w:val="21"/>
          <w:szCs w:val="21"/>
        </w:rPr>
      </w:pPr>
      <w:r w:rsidRPr="00B57441">
        <w:rPr>
          <w:rFonts w:ascii="Arial" w:hAnsi="Arial"/>
          <w:color w:val="363534"/>
          <w:sz w:val="21"/>
          <w:szCs w:val="21"/>
        </w:rPr>
        <w:t>Manual record (e.g. work requests)</w:t>
      </w:r>
    </w:p>
    <w:p w14:paraId="5A9A7AB5" w14:textId="77777777" w:rsidR="006E61C4" w:rsidRPr="00AB7847" w:rsidRDefault="006E61C4" w:rsidP="0093034A">
      <w:pPr>
        <w:spacing w:line="276" w:lineRule="auto"/>
        <w:rPr>
          <w:rFonts w:ascii="Arial" w:hAnsi="Arial"/>
          <w:color w:val="363534"/>
          <w:sz w:val="21"/>
          <w:szCs w:val="21"/>
          <w:u w:val="single"/>
        </w:rPr>
      </w:pPr>
      <w:r w:rsidRPr="00AB7847">
        <w:rPr>
          <w:rFonts w:ascii="Arial" w:hAnsi="Arial"/>
          <w:color w:val="363534"/>
          <w:sz w:val="21"/>
          <w:szCs w:val="21"/>
          <w:u w:val="single"/>
        </w:rPr>
        <w:t>Denominator</w:t>
      </w:r>
    </w:p>
    <w:p w14:paraId="02E7CD36" w14:textId="77777777" w:rsidR="00A1641D" w:rsidRDefault="00A1641D" w:rsidP="0093034A">
      <w:pPr>
        <w:spacing w:line="276" w:lineRule="auto"/>
        <w:rPr>
          <w:rFonts w:ascii="Arial" w:hAnsi="Arial"/>
          <w:color w:val="363534"/>
          <w:sz w:val="21"/>
          <w:szCs w:val="21"/>
        </w:rPr>
      </w:pPr>
      <w:r w:rsidRPr="00A1641D">
        <w:rPr>
          <w:rFonts w:ascii="Arial" w:hAnsi="Arial"/>
          <w:color w:val="363534"/>
          <w:sz w:val="21"/>
          <w:szCs w:val="21"/>
        </w:rPr>
        <w:t>Manual record (e.g. work requests)</w:t>
      </w:r>
    </w:p>
    <w:p w14:paraId="20AC8D58" w14:textId="04D1E26B" w:rsidR="006E61C4" w:rsidRPr="00AB7847" w:rsidRDefault="006E61C4" w:rsidP="006E61C4">
      <w:pPr>
        <w:spacing w:before="60" w:after="120"/>
        <w:rPr>
          <w:rFonts w:ascii="Arial" w:hAnsi="Arial"/>
          <w:b/>
          <w:color w:val="B3272F"/>
          <w:sz w:val="24"/>
        </w:rPr>
      </w:pPr>
      <w:r w:rsidRPr="00AB7847">
        <w:rPr>
          <w:rFonts w:ascii="Arial" w:hAnsi="Arial"/>
          <w:b/>
          <w:color w:val="B3272F"/>
          <w:sz w:val="24"/>
        </w:rPr>
        <w:t>Data use / Community outcome</w:t>
      </w:r>
    </w:p>
    <w:p w14:paraId="56B4F73B" w14:textId="10C991F7" w:rsidR="00DC169B" w:rsidRDefault="00DC169B" w:rsidP="0093034A">
      <w:pPr>
        <w:spacing w:line="276" w:lineRule="auto"/>
        <w:rPr>
          <w:rFonts w:ascii="Arial" w:hAnsi="Arial"/>
          <w:color w:val="363534"/>
          <w:sz w:val="21"/>
          <w:szCs w:val="21"/>
        </w:rPr>
      </w:pPr>
      <w:r>
        <w:rPr>
          <w:rFonts w:ascii="Arial" w:hAnsi="Arial"/>
          <w:color w:val="363534"/>
          <w:sz w:val="21"/>
          <w:szCs w:val="21"/>
        </w:rPr>
        <w:t>S</w:t>
      </w:r>
      <w:r w:rsidRPr="00DC169B">
        <w:rPr>
          <w:rFonts w:ascii="Arial" w:hAnsi="Arial"/>
          <w:color w:val="363534"/>
          <w:sz w:val="21"/>
          <w:szCs w:val="21"/>
        </w:rPr>
        <w:t xml:space="preserve">weeping </w:t>
      </w:r>
      <w:r w:rsidR="00E72C9F">
        <w:rPr>
          <w:rFonts w:ascii="Arial" w:hAnsi="Arial"/>
          <w:color w:val="363534"/>
          <w:sz w:val="21"/>
          <w:szCs w:val="21"/>
        </w:rPr>
        <w:t xml:space="preserve">of </w:t>
      </w:r>
      <w:r w:rsidRPr="00DC169B">
        <w:rPr>
          <w:rFonts w:ascii="Arial" w:hAnsi="Arial"/>
          <w:color w:val="363534"/>
          <w:sz w:val="21"/>
          <w:szCs w:val="21"/>
        </w:rPr>
        <w:t>local roads will minimise the environmental and flooding risks. Low or decreasing number of environmental and flooding events suggests an improvement in the effectiveness of the street sweeping service</w:t>
      </w:r>
    </w:p>
    <w:p w14:paraId="0D856827" w14:textId="7742BF62" w:rsidR="006E61C4" w:rsidRPr="00AB7847" w:rsidRDefault="006E61C4" w:rsidP="006E61C4">
      <w:pPr>
        <w:spacing w:before="60" w:after="120"/>
        <w:rPr>
          <w:rFonts w:ascii="Arial" w:hAnsi="Arial"/>
          <w:b/>
          <w:color w:val="B3272F"/>
          <w:sz w:val="24"/>
        </w:rPr>
      </w:pPr>
      <w:r w:rsidRPr="00AB7847">
        <w:rPr>
          <w:rFonts w:ascii="Arial" w:hAnsi="Arial"/>
          <w:b/>
          <w:color w:val="B3272F"/>
          <w:sz w:val="24"/>
        </w:rPr>
        <w:t>Suitability for target setting</w:t>
      </w:r>
    </w:p>
    <w:p w14:paraId="55A9306B" w14:textId="77777777" w:rsidR="002D7BDF" w:rsidRPr="0062576A" w:rsidRDefault="002D7BDF" w:rsidP="002D7BDF">
      <w:pPr>
        <w:pStyle w:val="BodyText"/>
        <w:spacing w:before="0" w:after="0" w:line="276" w:lineRule="auto"/>
        <w:rPr>
          <w:rFonts w:cstheme="minorHAnsi"/>
          <w:sz w:val="21"/>
          <w:szCs w:val="21"/>
        </w:rPr>
      </w:pPr>
      <w:r>
        <w:rPr>
          <w:rFonts w:cstheme="minorHAnsi"/>
          <w:sz w:val="21"/>
          <w:szCs w:val="21"/>
        </w:rPr>
        <w:t>n/a</w:t>
      </w:r>
    </w:p>
    <w:p w14:paraId="681BB446" w14:textId="77777777" w:rsidR="006E61C4" w:rsidRPr="00AB7847" w:rsidRDefault="006E61C4" w:rsidP="006E61C4">
      <w:pPr>
        <w:spacing w:before="60" w:after="120"/>
        <w:rPr>
          <w:rFonts w:ascii="Arial" w:hAnsi="Arial"/>
          <w:b/>
          <w:color w:val="B3272F"/>
          <w:sz w:val="24"/>
        </w:rPr>
      </w:pPr>
      <w:r w:rsidRPr="00AB7847">
        <w:rPr>
          <w:rFonts w:ascii="Arial" w:hAnsi="Arial"/>
          <w:b/>
          <w:color w:val="B3272F"/>
          <w:sz w:val="24"/>
        </w:rPr>
        <w:t>Related to</w:t>
      </w:r>
    </w:p>
    <w:p w14:paraId="09DFC77C" w14:textId="1E3AE24C" w:rsidR="006E61C4" w:rsidRPr="00AB7847" w:rsidRDefault="00E72C9F" w:rsidP="0093034A">
      <w:pPr>
        <w:spacing w:line="276" w:lineRule="auto"/>
        <w:rPr>
          <w:rFonts w:ascii="Arial" w:hAnsi="Arial"/>
          <w:color w:val="363534"/>
          <w:sz w:val="21"/>
          <w:szCs w:val="21"/>
        </w:rPr>
      </w:pPr>
      <w:r>
        <w:rPr>
          <w:rFonts w:ascii="Arial" w:hAnsi="Arial"/>
          <w:color w:val="363534"/>
          <w:sz w:val="21"/>
          <w:szCs w:val="21"/>
        </w:rPr>
        <w:t>None</w:t>
      </w:r>
    </w:p>
    <w:p w14:paraId="68F4A2A8" w14:textId="77777777" w:rsidR="006E61C4" w:rsidRPr="00AB7847" w:rsidRDefault="006E61C4" w:rsidP="006E61C4">
      <w:pPr>
        <w:spacing w:before="60" w:after="120"/>
        <w:rPr>
          <w:rFonts w:ascii="Arial" w:hAnsi="Arial"/>
          <w:b/>
          <w:color w:val="B3272F"/>
          <w:sz w:val="24"/>
        </w:rPr>
      </w:pPr>
      <w:r w:rsidRPr="00AB7847">
        <w:rPr>
          <w:rFonts w:ascii="Arial" w:hAnsi="Arial"/>
          <w:b/>
          <w:color w:val="B3272F"/>
          <w:sz w:val="24"/>
        </w:rPr>
        <w:t>Further information</w:t>
      </w:r>
    </w:p>
    <w:p w14:paraId="0C10F33B" w14:textId="16FFEEE2" w:rsidR="006E61C4" w:rsidRPr="00AB7847" w:rsidRDefault="00E72C9F" w:rsidP="0093034A">
      <w:pPr>
        <w:spacing w:line="276" w:lineRule="auto"/>
        <w:rPr>
          <w:rFonts w:ascii="Arial" w:hAnsi="Arial"/>
          <w:color w:val="363534"/>
          <w:sz w:val="21"/>
          <w:szCs w:val="21"/>
        </w:rPr>
      </w:pPr>
      <w:r>
        <w:rPr>
          <w:rFonts w:ascii="Arial" w:hAnsi="Arial"/>
          <w:color w:val="363534"/>
          <w:sz w:val="21"/>
          <w:szCs w:val="21"/>
        </w:rPr>
        <w:t>None</w:t>
      </w:r>
    </w:p>
    <w:p w14:paraId="014FDD01" w14:textId="77777777" w:rsidR="006E61C4" w:rsidRPr="00AB7847" w:rsidRDefault="006E61C4" w:rsidP="006E61C4">
      <w:pPr>
        <w:spacing w:before="60" w:after="120"/>
        <w:rPr>
          <w:rFonts w:ascii="Arial" w:hAnsi="Arial"/>
          <w:b/>
          <w:color w:val="B3272F"/>
          <w:sz w:val="24"/>
        </w:rPr>
      </w:pPr>
      <w:r w:rsidRPr="00AB7847">
        <w:rPr>
          <w:rFonts w:ascii="Arial" w:hAnsi="Arial"/>
          <w:b/>
          <w:color w:val="B3272F"/>
          <w:sz w:val="24"/>
        </w:rPr>
        <w:t>Notes or Case Studies</w:t>
      </w:r>
    </w:p>
    <w:p w14:paraId="6FDE162C" w14:textId="77777777" w:rsidR="006E61C4" w:rsidRPr="00AB7847" w:rsidRDefault="006E61C4" w:rsidP="0093034A">
      <w:pPr>
        <w:spacing w:line="276" w:lineRule="auto"/>
        <w:rPr>
          <w:rFonts w:ascii="Arial" w:hAnsi="Arial"/>
          <w:color w:val="363534"/>
          <w:sz w:val="21"/>
          <w:szCs w:val="21"/>
        </w:rPr>
      </w:pPr>
      <w:r w:rsidRPr="00AB7847">
        <w:rPr>
          <w:rFonts w:ascii="Arial" w:hAnsi="Arial"/>
          <w:color w:val="363534"/>
          <w:sz w:val="21"/>
          <w:szCs w:val="21"/>
        </w:rPr>
        <w:t>None</w:t>
      </w:r>
    </w:p>
    <w:p w14:paraId="5F5BB1C7" w14:textId="77777777" w:rsidR="00330B5D" w:rsidRDefault="00330B5D" w:rsidP="00470739"/>
    <w:p w14:paraId="55E5A39D" w14:textId="65C2AD87" w:rsidR="00330B5D" w:rsidRDefault="00330B5D" w:rsidP="00470739"/>
    <w:p w14:paraId="7887F8AB" w14:textId="362A7566" w:rsidR="00330B5D" w:rsidRDefault="00330B5D" w:rsidP="00470739"/>
    <w:p w14:paraId="15E69AAE" w14:textId="4AC8C9C5" w:rsidR="002D7BDF" w:rsidRDefault="002D7BDF" w:rsidP="00470739"/>
    <w:p w14:paraId="13F16C20" w14:textId="2FCDCE22" w:rsidR="002D7BDF" w:rsidRDefault="002D7BDF" w:rsidP="00470739"/>
    <w:p w14:paraId="0569C546" w14:textId="45C1B684" w:rsidR="002D7BDF" w:rsidRDefault="002D7BDF" w:rsidP="00470739"/>
    <w:p w14:paraId="3383C69D" w14:textId="616734A6" w:rsidR="002D7BDF" w:rsidRDefault="002D7BDF" w:rsidP="00470739"/>
    <w:p w14:paraId="4F5BA64F" w14:textId="0A081505" w:rsidR="002D7BDF" w:rsidRDefault="002D7BDF" w:rsidP="00470739"/>
    <w:p w14:paraId="731B1F01" w14:textId="7281606C" w:rsidR="002D7BDF" w:rsidRDefault="002D7BDF" w:rsidP="00470739"/>
    <w:p w14:paraId="685D0133" w14:textId="5303E601" w:rsidR="002D7BDF" w:rsidRDefault="002D7BDF" w:rsidP="00470739"/>
    <w:p w14:paraId="579BA474" w14:textId="0900EC28" w:rsidR="002D7BDF" w:rsidRDefault="002D7BDF" w:rsidP="00470739"/>
    <w:p w14:paraId="0370713C" w14:textId="0BB4AED7" w:rsidR="002D7BDF" w:rsidRDefault="002D7BDF" w:rsidP="00470739"/>
    <w:p w14:paraId="2DA42FBE" w14:textId="0EC86A5D" w:rsidR="002D7BDF" w:rsidRDefault="002D7BDF" w:rsidP="00470739"/>
    <w:p w14:paraId="39A51933" w14:textId="0DC481D6" w:rsidR="002D7BDF" w:rsidRDefault="002D7BDF" w:rsidP="00470739"/>
    <w:p w14:paraId="46B5AD15" w14:textId="42BDDD43" w:rsidR="002D7BDF" w:rsidRDefault="002D7BDF" w:rsidP="00470739"/>
    <w:p w14:paraId="08DE3CFE" w14:textId="50D69418" w:rsidR="002D7BDF" w:rsidRDefault="002D7BDF" w:rsidP="00470739"/>
    <w:p w14:paraId="52FC42EC" w14:textId="32A02849" w:rsidR="002D7BDF" w:rsidRDefault="002D7BDF" w:rsidP="00470739"/>
    <w:p w14:paraId="4536361C" w14:textId="4BC6B5D9" w:rsidR="002D7BDF" w:rsidRDefault="002D7BDF" w:rsidP="00470739"/>
    <w:p w14:paraId="213B3255" w14:textId="77069AF3" w:rsidR="002D7BDF" w:rsidRDefault="002D7BDF" w:rsidP="00470739"/>
    <w:p w14:paraId="537365B2" w14:textId="0D113C9A" w:rsidR="002D7BDF" w:rsidRDefault="002D7BDF" w:rsidP="00470739"/>
    <w:p w14:paraId="694E98BD" w14:textId="07467EBA" w:rsidR="002D7BDF" w:rsidRDefault="002D7BDF" w:rsidP="00470739"/>
    <w:p w14:paraId="367866E9" w14:textId="4410BB1B" w:rsidR="002D7BDF" w:rsidRDefault="002D7BDF" w:rsidP="00470739"/>
    <w:p w14:paraId="50E6D911" w14:textId="77777777" w:rsidR="002D7BDF" w:rsidRDefault="002D7BDF" w:rsidP="00470739"/>
    <w:p w14:paraId="4067BDBA" w14:textId="43224E59" w:rsidR="00330B5D" w:rsidRDefault="00330B5D" w:rsidP="00470739"/>
    <w:p w14:paraId="162478C3" w14:textId="10398ECF" w:rsidR="002D7BDF" w:rsidRDefault="002D7BDF" w:rsidP="00470739"/>
    <w:p w14:paraId="0B2856FF" w14:textId="259E262B" w:rsidR="002D7BDF" w:rsidRDefault="002D7BDF" w:rsidP="00470739"/>
    <w:p w14:paraId="3F2AF592" w14:textId="77777777" w:rsidR="002D7BDF" w:rsidRDefault="002D7BDF" w:rsidP="00470739"/>
    <w:p w14:paraId="2C496B20" w14:textId="179F6A2B" w:rsidR="00330B5D" w:rsidRDefault="00330B5D" w:rsidP="00470739"/>
    <w:p w14:paraId="59B8A84B" w14:textId="1C1D39B0" w:rsidR="00330B5D" w:rsidRDefault="00330B5D" w:rsidP="00470739"/>
    <w:p w14:paraId="283AD2C1" w14:textId="73B40A54" w:rsidR="00330B5D" w:rsidRDefault="00330B5D" w:rsidP="00470739"/>
    <w:p w14:paraId="5CFD3F03" w14:textId="7A6731B9" w:rsidR="00330B5D" w:rsidRDefault="00330B5D" w:rsidP="00470739"/>
    <w:p w14:paraId="6B7649E5" w14:textId="77777777" w:rsidR="00330B5D" w:rsidRDefault="00330B5D" w:rsidP="00470739"/>
    <w:p w14:paraId="40AB6B07" w14:textId="1D53E6CD" w:rsidR="00FA413C" w:rsidRDefault="00FA413C" w:rsidP="00470739"/>
    <w:p w14:paraId="2886166A" w14:textId="77777777" w:rsidR="00FA413C" w:rsidRDefault="00FA413C" w:rsidP="00470739"/>
    <w:p w14:paraId="6EAAA006" w14:textId="77777777" w:rsidR="00FA413C" w:rsidRDefault="00FA413C" w:rsidP="00470739"/>
    <w:p w14:paraId="34EA9BC0" w14:textId="3B16A452" w:rsidR="00FA413C" w:rsidRPr="00470739" w:rsidRDefault="00FA413C" w:rsidP="00470739">
      <w:pPr>
        <w:sectPr w:rsidR="00FA413C" w:rsidRPr="00470739" w:rsidSect="007B0D7E">
          <w:headerReference w:type="even" r:id="rId400"/>
          <w:headerReference w:type="default" r:id="rId401"/>
          <w:headerReference w:type="first" r:id="rId402"/>
          <w:pgSz w:w="11907" w:h="16840" w:code="9"/>
          <w:pgMar w:top="2268" w:right="1134" w:bottom="1134" w:left="1134" w:header="284" w:footer="284" w:gutter="0"/>
          <w:cols w:num="2" w:space="720"/>
          <w:titlePg/>
          <w:docGrid w:linePitch="360"/>
        </w:sectPr>
      </w:pPr>
    </w:p>
    <w:p w14:paraId="1F7E3F55" w14:textId="54CF6F38" w:rsidR="00402500" w:rsidRPr="001E6819" w:rsidRDefault="00402500" w:rsidP="002769B0">
      <w:pPr>
        <w:pStyle w:val="Subtitle"/>
        <w:spacing w:before="80" w:line="320" w:lineRule="exact"/>
        <w:rPr>
          <w:rFonts w:ascii="Arial" w:hAnsi="Arial"/>
          <w:color w:val="363534"/>
          <w:sz w:val="21"/>
          <w:szCs w:val="21"/>
        </w:rPr>
      </w:pPr>
      <w:r>
        <w:br w:type="page"/>
      </w:r>
    </w:p>
    <w:p w14:paraId="41D96DCF" w14:textId="567E6CEE" w:rsidR="00A80574" w:rsidRPr="00402500" w:rsidRDefault="00A80574" w:rsidP="00402500">
      <w:pPr>
        <w:rPr>
          <w:sz w:val="21"/>
          <w:szCs w:val="21"/>
        </w:rPr>
        <w:sectPr w:rsidR="00A80574" w:rsidRPr="00402500" w:rsidSect="0052514D">
          <w:type w:val="continuous"/>
          <w:pgSz w:w="11907" w:h="16840" w:code="9"/>
          <w:pgMar w:top="2268" w:right="1134" w:bottom="1134" w:left="1134" w:header="284" w:footer="284" w:gutter="0"/>
          <w:cols w:num="2" w:space="720"/>
          <w:docGrid w:linePitch="360"/>
        </w:sectPr>
      </w:pPr>
    </w:p>
    <w:p w14:paraId="11FC5C68" w14:textId="3589744C" w:rsidR="00256656" w:rsidRPr="00271DB3" w:rsidRDefault="00256656" w:rsidP="00271DB3">
      <w:pPr>
        <w:pStyle w:val="Heading1"/>
        <w:tabs>
          <w:tab w:val="clear" w:pos="0"/>
        </w:tabs>
        <w:spacing w:before="360" w:after="0" w:line="276" w:lineRule="auto"/>
        <w:ind w:left="709" w:hanging="709"/>
        <w:rPr>
          <w:rFonts w:ascii="Arial" w:hAnsi="Arial"/>
          <w:color w:val="C00000"/>
          <w:sz w:val="28"/>
        </w:rPr>
      </w:pPr>
      <w:bookmarkStart w:id="138" w:name="_Toc32323358"/>
      <w:r w:rsidRPr="00271DB3">
        <w:rPr>
          <w:rFonts w:ascii="Arial" w:hAnsi="Arial"/>
          <w:color w:val="C00000"/>
          <w:sz w:val="28"/>
        </w:rPr>
        <w:lastRenderedPageBreak/>
        <w:t>Performance reporting template</w:t>
      </w:r>
      <w:bookmarkEnd w:id="130"/>
      <w:bookmarkEnd w:id="131"/>
      <w:bookmarkEnd w:id="138"/>
    </w:p>
    <w:p w14:paraId="1971C67E" w14:textId="77777777" w:rsidR="00256656" w:rsidRPr="007E02F9" w:rsidRDefault="00256656" w:rsidP="004C2B96">
      <w:pPr>
        <w:pStyle w:val="Heading2"/>
        <w:ind w:hanging="4395"/>
      </w:pPr>
      <w:bookmarkStart w:id="139" w:name="_Toc513817616"/>
      <w:bookmarkStart w:id="140" w:name="_Toc514339468"/>
      <w:bookmarkStart w:id="141" w:name="_Toc32323359"/>
      <w:r w:rsidRPr="007E02F9">
        <w:t>The template</w:t>
      </w:r>
      <w:bookmarkEnd w:id="139"/>
      <w:bookmarkEnd w:id="140"/>
      <w:bookmarkEnd w:id="141"/>
    </w:p>
    <w:p w14:paraId="3CD898E7" w14:textId="3B36FCC0" w:rsidR="00256656" w:rsidRPr="0084071D" w:rsidRDefault="00256656" w:rsidP="00256656">
      <w:pPr>
        <w:spacing w:before="120" w:after="120"/>
        <w:rPr>
          <w:rFonts w:ascii="Arial" w:hAnsi="Arial"/>
        </w:rPr>
      </w:pPr>
      <w:r w:rsidRPr="0084071D">
        <w:rPr>
          <w:rFonts w:ascii="Arial" w:hAnsi="Arial"/>
        </w:rPr>
        <w:t xml:space="preserve">This part of the Workbook has been created to assist with the completion of the Performance Reporting Template (the template).  </w:t>
      </w:r>
    </w:p>
    <w:p w14:paraId="5C6EBA8C" w14:textId="77777777" w:rsidR="00256656" w:rsidRPr="0084071D" w:rsidRDefault="00256656" w:rsidP="00256656">
      <w:pPr>
        <w:spacing w:before="120" w:after="120"/>
        <w:rPr>
          <w:rFonts w:ascii="Arial" w:hAnsi="Arial"/>
        </w:rPr>
      </w:pPr>
      <w:r w:rsidRPr="0084071D">
        <w:rPr>
          <w:rFonts w:ascii="Arial" w:hAnsi="Arial"/>
        </w:rPr>
        <w:t>The template is an excel spreadsheet that has been developed to assist councils to:</w:t>
      </w:r>
    </w:p>
    <w:p w14:paraId="1EF76487" w14:textId="415BEE4B" w:rsidR="00256656" w:rsidRPr="0084071D" w:rsidRDefault="00256656" w:rsidP="004C7BB8">
      <w:pPr>
        <w:numPr>
          <w:ilvl w:val="0"/>
          <w:numId w:val="18"/>
        </w:numPr>
        <w:spacing w:before="120" w:after="120" w:line="276" w:lineRule="auto"/>
        <w:rPr>
          <w:rFonts w:ascii="Arial" w:hAnsi="Arial"/>
        </w:rPr>
      </w:pPr>
      <w:r w:rsidRPr="0084071D">
        <w:rPr>
          <w:rFonts w:ascii="Arial" w:hAnsi="Arial"/>
        </w:rPr>
        <w:t xml:space="preserve">calculate and report the results for the performance indicators and measures in the Report of Operations and Performance Statement in </w:t>
      </w:r>
      <w:r w:rsidR="00A84D85">
        <w:rPr>
          <w:rFonts w:ascii="Arial" w:hAnsi="Arial"/>
        </w:rPr>
        <w:t>council’s</w:t>
      </w:r>
      <w:r w:rsidRPr="0084071D" w:rsidDel="00A84D85">
        <w:rPr>
          <w:rFonts w:ascii="Arial" w:hAnsi="Arial"/>
        </w:rPr>
        <w:t xml:space="preserve"> </w:t>
      </w:r>
      <w:r w:rsidRPr="0084071D">
        <w:rPr>
          <w:rFonts w:ascii="Arial" w:hAnsi="Arial"/>
        </w:rPr>
        <w:t>annual report</w:t>
      </w:r>
    </w:p>
    <w:p w14:paraId="13D85674" w14:textId="77777777" w:rsidR="00256656" w:rsidRPr="0084071D" w:rsidRDefault="00256656" w:rsidP="004C7BB8">
      <w:pPr>
        <w:numPr>
          <w:ilvl w:val="0"/>
          <w:numId w:val="18"/>
        </w:numPr>
        <w:spacing w:before="120" w:after="120" w:line="276" w:lineRule="auto"/>
        <w:rPr>
          <w:rFonts w:ascii="Arial" w:hAnsi="Arial"/>
        </w:rPr>
      </w:pPr>
      <w:r w:rsidRPr="0084071D">
        <w:rPr>
          <w:rFonts w:ascii="Arial" w:hAnsi="Arial"/>
        </w:rPr>
        <w:t xml:space="preserve">upload data to the </w:t>
      </w:r>
      <w:r w:rsidRPr="0084071D">
        <w:rPr>
          <w:rFonts w:ascii="Arial" w:hAnsi="Arial"/>
          <w:i/>
        </w:rPr>
        <w:t>Know Your Council Website.</w:t>
      </w:r>
    </w:p>
    <w:p w14:paraId="279CEDAE" w14:textId="60C6172F" w:rsidR="00ED2E07" w:rsidRDefault="00256656" w:rsidP="00256656">
      <w:pPr>
        <w:spacing w:before="120" w:after="120"/>
        <w:rPr>
          <w:rFonts w:ascii="Arial" w:hAnsi="Arial"/>
        </w:rPr>
      </w:pPr>
      <w:r w:rsidRPr="0084071D">
        <w:rPr>
          <w:rFonts w:ascii="Arial" w:hAnsi="Arial"/>
        </w:rPr>
        <w:t xml:space="preserve">Use of the template will assist councils to meet the statutory reporting requirements in accordance with the </w:t>
      </w:r>
      <w:r w:rsidRPr="0084071D">
        <w:rPr>
          <w:rFonts w:ascii="Arial" w:hAnsi="Arial"/>
          <w:i/>
        </w:rPr>
        <w:t>Local Government Act 1989</w:t>
      </w:r>
      <w:r w:rsidRPr="0084071D">
        <w:rPr>
          <w:rFonts w:ascii="Arial" w:hAnsi="Arial"/>
        </w:rPr>
        <w:t xml:space="preserve"> (the Act) and Local Government (Planning and Reporting) Regulations 2014 (the Regulations). </w:t>
      </w:r>
    </w:p>
    <w:p w14:paraId="2A746228" w14:textId="13E59B61" w:rsidR="003D660F" w:rsidRPr="0084071D" w:rsidRDefault="003D660F" w:rsidP="003D660F">
      <w:pPr>
        <w:pStyle w:val="Heading2"/>
        <w:ind w:hanging="4395"/>
      </w:pPr>
      <w:bookmarkStart w:id="142" w:name="_Toc32323360"/>
      <w:r>
        <w:t>Opening and saving</w:t>
      </w:r>
      <w:bookmarkEnd w:id="142"/>
    </w:p>
    <w:p w14:paraId="2A48C636" w14:textId="77777777" w:rsidR="00256656" w:rsidRPr="0084071D" w:rsidRDefault="00256656" w:rsidP="00496BB5">
      <w:pPr>
        <w:spacing w:before="120" w:after="120"/>
        <w:rPr>
          <w:rFonts w:ascii="Arial" w:hAnsi="Arial"/>
        </w:rPr>
      </w:pPr>
      <w:r w:rsidRPr="0084071D">
        <w:rPr>
          <w:rFonts w:ascii="Arial" w:hAnsi="Arial"/>
          <w:b/>
        </w:rPr>
        <w:t>Macros</w:t>
      </w:r>
      <w:r w:rsidRPr="0084071D">
        <w:rPr>
          <w:rFonts w:ascii="Arial" w:hAnsi="Arial"/>
        </w:rPr>
        <w:t xml:space="preserve"> – the spreadsheet contains macros. To enable the macros, please follow these instructions:</w:t>
      </w:r>
    </w:p>
    <w:p w14:paraId="44E8C84E" w14:textId="77777777" w:rsidR="00256656" w:rsidRPr="0084071D" w:rsidRDefault="00256656" w:rsidP="004C7BB8">
      <w:pPr>
        <w:numPr>
          <w:ilvl w:val="0"/>
          <w:numId w:val="20"/>
        </w:numPr>
        <w:spacing w:before="120" w:after="120" w:line="276" w:lineRule="auto"/>
        <w:rPr>
          <w:rFonts w:ascii="Arial" w:hAnsi="Arial"/>
        </w:rPr>
      </w:pPr>
      <w:r w:rsidRPr="0084071D">
        <w:rPr>
          <w:rFonts w:ascii="Arial" w:hAnsi="Arial"/>
        </w:rPr>
        <w:t>open the template</w:t>
      </w:r>
    </w:p>
    <w:p w14:paraId="31592523" w14:textId="77777777" w:rsidR="00256656" w:rsidRPr="0084071D" w:rsidRDefault="00256656" w:rsidP="004C7BB8">
      <w:pPr>
        <w:numPr>
          <w:ilvl w:val="0"/>
          <w:numId w:val="20"/>
        </w:numPr>
        <w:spacing w:before="120" w:after="120" w:line="276" w:lineRule="auto"/>
        <w:rPr>
          <w:rFonts w:ascii="Arial" w:hAnsi="Arial"/>
        </w:rPr>
      </w:pPr>
      <w:r w:rsidRPr="0084071D">
        <w:rPr>
          <w:rFonts w:ascii="Arial" w:hAnsi="Arial"/>
        </w:rPr>
        <w:t>a security warning will appear on the top banner &gt; select ‘enable content’</w:t>
      </w:r>
    </w:p>
    <w:p w14:paraId="43F29086" w14:textId="12D9D48F" w:rsidR="00256656" w:rsidRPr="00FC5C36" w:rsidRDefault="00256656" w:rsidP="00256656">
      <w:pPr>
        <w:spacing w:before="120" w:after="120"/>
        <w:ind w:left="720"/>
        <w:rPr>
          <w:rFonts w:cs="Tahoma"/>
        </w:rPr>
      </w:pPr>
      <w:r>
        <w:rPr>
          <w:rFonts w:cs="Tahoma"/>
          <w:noProof/>
        </w:rPr>
        <w:drawing>
          <wp:inline distT="0" distB="0" distL="0" distR="0" wp14:anchorId="374D02C3" wp14:editId="710CCB22">
            <wp:extent cx="3862705" cy="299720"/>
            <wp:effectExtent l="0" t="0" r="4445"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3862705" cy="299720"/>
                    </a:xfrm>
                    <a:prstGeom prst="rect">
                      <a:avLst/>
                    </a:prstGeom>
                    <a:noFill/>
                    <a:ln>
                      <a:noFill/>
                    </a:ln>
                  </pic:spPr>
                </pic:pic>
              </a:graphicData>
            </a:graphic>
          </wp:inline>
        </w:drawing>
      </w:r>
    </w:p>
    <w:p w14:paraId="4B9F323B" w14:textId="77777777" w:rsidR="00256656" w:rsidRPr="0084071D" w:rsidRDefault="00256656" w:rsidP="004C7BB8">
      <w:pPr>
        <w:numPr>
          <w:ilvl w:val="0"/>
          <w:numId w:val="20"/>
        </w:numPr>
        <w:spacing w:before="120" w:after="120" w:line="276" w:lineRule="auto"/>
        <w:rPr>
          <w:rFonts w:ascii="Arial" w:hAnsi="Arial"/>
        </w:rPr>
      </w:pPr>
      <w:r w:rsidRPr="0084071D">
        <w:rPr>
          <w:rFonts w:ascii="Arial" w:hAnsi="Arial"/>
        </w:rPr>
        <w:t>you may get an additional security warning &gt; select ‘Yes’</w:t>
      </w:r>
    </w:p>
    <w:p w14:paraId="3556DB33" w14:textId="61BE624F" w:rsidR="00256656" w:rsidRPr="00FC5C36" w:rsidRDefault="00256656" w:rsidP="00256656">
      <w:pPr>
        <w:spacing w:before="120" w:after="120"/>
        <w:ind w:left="720"/>
        <w:rPr>
          <w:rFonts w:cs="Tahoma"/>
        </w:rPr>
      </w:pPr>
      <w:r>
        <w:rPr>
          <w:rFonts w:cs="Tahoma"/>
          <w:noProof/>
        </w:rPr>
        <mc:AlternateContent>
          <mc:Choice Requires="wpg">
            <w:drawing>
              <wp:inline distT="0" distB="0" distL="0" distR="0" wp14:anchorId="00394D84" wp14:editId="4417D7CB">
                <wp:extent cx="3266440" cy="1380490"/>
                <wp:effectExtent l="0" t="4445" r="5080" b="0"/>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1380490"/>
                          <a:chOff x="3002" y="8738"/>
                          <a:chExt cx="6466" cy="2894"/>
                        </a:xfrm>
                      </wpg:grpSpPr>
                      <pic:pic xmlns:pic="http://schemas.openxmlformats.org/drawingml/2006/picture">
                        <pic:nvPicPr>
                          <pic:cNvPr id="1195" name="Picture 30" descr="Security warning pic for LGPRF guidance"/>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3002" y="8738"/>
                            <a:ext cx="6466" cy="2894"/>
                          </a:xfrm>
                          <a:prstGeom prst="rect">
                            <a:avLst/>
                          </a:prstGeom>
                          <a:noFill/>
                          <a:extLst>
                            <a:ext uri="{909E8E84-426E-40DD-AFC4-6F175D3DCCD1}">
                              <a14:hiddenFill xmlns:a14="http://schemas.microsoft.com/office/drawing/2010/main">
                                <a:solidFill>
                                  <a:srgbClr val="FFFFFF"/>
                                </a:solidFill>
                              </a14:hiddenFill>
                            </a:ext>
                          </a:extLst>
                        </pic:spPr>
                      </pic:pic>
                      <wps:wsp>
                        <wps:cNvPr id="1196" name="Oval 31"/>
                        <wps:cNvSpPr>
                          <a:spLocks noChangeArrowheads="1"/>
                        </wps:cNvSpPr>
                        <wps:spPr bwMode="auto">
                          <a:xfrm>
                            <a:off x="6684" y="10855"/>
                            <a:ext cx="1331" cy="598"/>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1243876" id="Group 85" o:spid="_x0000_s1026" style="width:257.2pt;height:108.7pt;mso-position-horizontal-relative:char;mso-position-vertical-relative:line" coordorigin="3002,8738" coordsize="6466,28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DbGFyYSBTIFJlZWQgKERFTFdQKQAAAAWQAwACAAAAFAAAEK6QBAACAAAA&#10;FAAAEMKSkQACAAAAAzAyAACSkgACAAAAAzAyAADqHAAHAAAIDAAACKI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E3&#10;OjA0OjE5IDE0OjE4OjA5ADIwMTc6MDQ6MTkgMTQ6MTg6MDkAAABDAGwAYQByAGEAIABTACAAUgBl&#10;AGUAZAAgACgARABFAEwAVwBQACkAAAD/4Qsn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y0wNC0xOVQxNDoxODowOS4wMTU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Q2xhcmEgUyBSZWVkIChERUxXUCk8L3JkZjps&#10;aT48L3JkZjpTZXE+DQoJCQk8L2RjOmNyZWF0b3I+PC9yZGY6RGVzY3JpcHRpb24+PC9yZGY6UkRG&#10;PjwveDp4bXBtZXRhPg0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8P3hwYWNrZXQgZW5kPSd3Jz8+/9sAQwAHBQUGBQQHBgUGCAcHCAoRCwoJCQoV&#10;DxAMERgVGhkYFRgXGx4nIRsdJR0XGCIuIiUoKSssKxogLzMvKjInKisq/9sAQwEHCAgKCQoUCwsU&#10;KhwYHCoqKioqKioqKioqKioqKioqKioqKioqKioqKioqKioqKioqKioqKioqKioqKioqKioq/8AA&#10;EQgAwQGv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alt="Security warning pic for LGPRF guidance" style="position:absolute;left:3002;top:8738;width:6466;height:2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">
                  <v:imagedata r:id="rId405" o:title="Security warning pic for LGPRF guidance"/>
                </v:shape>
                <v:oval id="Oval 31" o:spid="_x0000_s1028" style="position:absolute;left:6684;top:10855;width:1331;height: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" filled="f" strokecolor="red" strokeweight="1.5pt"/>
                <w10:anchorlock/>
              </v:group>
            </w:pict>
          </mc:Fallback>
        </mc:AlternateContent>
      </w:r>
    </w:p>
    <w:p w14:paraId="2BFFCEE6" w14:textId="2F26169C" w:rsidR="006A36A4" w:rsidRDefault="00805A57" w:rsidP="004C7BB8">
      <w:pPr>
        <w:numPr>
          <w:ilvl w:val="0"/>
          <w:numId w:val="20"/>
        </w:numPr>
        <w:spacing w:before="120" w:after="120" w:line="276" w:lineRule="auto"/>
        <w:rPr>
          <w:rFonts w:ascii="Arial" w:hAnsi="Arial"/>
        </w:rPr>
      </w:pPr>
      <w:r>
        <w:rPr>
          <w:rFonts w:ascii="Arial" w:hAnsi="Arial"/>
        </w:rPr>
        <w:t>save the template to a safe location. Wh</w:t>
      </w:r>
      <w:r w:rsidR="008502F1">
        <w:rPr>
          <w:rFonts w:ascii="Arial" w:hAnsi="Arial"/>
        </w:rPr>
        <w:t xml:space="preserve">ile collating the data, you may wish to share the document through </w:t>
      </w:r>
      <w:r w:rsidR="00643717">
        <w:rPr>
          <w:rFonts w:ascii="Arial" w:hAnsi="Arial"/>
        </w:rPr>
        <w:t xml:space="preserve">a document management system that allows macro-enabled spreadsheets. </w:t>
      </w:r>
      <w:r w:rsidR="008502F1">
        <w:rPr>
          <w:rFonts w:ascii="Arial" w:hAnsi="Arial"/>
        </w:rPr>
        <w:t xml:space="preserve">If you are not sure whether your </w:t>
      </w:r>
      <w:r w:rsidR="004F286A">
        <w:rPr>
          <w:rFonts w:ascii="Arial" w:hAnsi="Arial"/>
        </w:rPr>
        <w:t>document management system supports macro-enabled spreadsheets, you can save it to a desktop or shared directory.</w:t>
      </w:r>
      <w:r w:rsidR="005B12EF">
        <w:rPr>
          <w:rFonts w:ascii="Arial" w:hAnsi="Arial"/>
        </w:rPr>
        <w:t xml:space="preserve"> Please note, when exporting the .csv (see step …) you may need to save a copy of your spreadsheet to your desktop. </w:t>
      </w:r>
    </w:p>
    <w:p w14:paraId="5FDCFAF1" w14:textId="0FD62C14" w:rsidR="00256656" w:rsidRPr="0084071D" w:rsidRDefault="00256656" w:rsidP="00256656">
      <w:pPr>
        <w:spacing w:before="120" w:after="120"/>
        <w:rPr>
          <w:rFonts w:ascii="Arial" w:hAnsi="Arial"/>
        </w:rPr>
      </w:pPr>
      <w:r w:rsidRPr="0084071D">
        <w:rPr>
          <w:rFonts w:ascii="Arial" w:hAnsi="Arial"/>
          <w:b/>
        </w:rPr>
        <w:t>Locked areas</w:t>
      </w:r>
      <w:r w:rsidRPr="0084071D">
        <w:rPr>
          <w:rFonts w:ascii="Arial" w:hAnsi="Arial"/>
        </w:rPr>
        <w:t xml:space="preserve"> - the spreadsheet has been locked to </w:t>
      </w:r>
      <w:r w:rsidR="00A20D1A">
        <w:rPr>
          <w:rFonts w:ascii="Arial" w:hAnsi="Arial"/>
        </w:rPr>
        <w:t xml:space="preserve">protect the formulas and </w:t>
      </w:r>
      <w:r w:rsidR="00DF38E4">
        <w:rPr>
          <w:rFonts w:ascii="Arial" w:hAnsi="Arial"/>
        </w:rPr>
        <w:t>feeds, ensuring that</w:t>
      </w:r>
      <w:r w:rsidRPr="0084071D">
        <w:rPr>
          <w:rFonts w:ascii="Arial" w:hAnsi="Arial"/>
        </w:rPr>
        <w:t xml:space="preserve"> the correct data is picked up for analysis, calculations and upload.  Please do not add, remove or move text as this affects how your template operates. If you wish to modify any of the locked content for your internal reporting, you can simply copy and paste the sheets into a new document. You will however need to ensure you are using the DELWP template when finalising data for upload to the Know Your Council website.</w:t>
      </w:r>
    </w:p>
    <w:p w14:paraId="3B93E3C4" w14:textId="0311DD90" w:rsidR="00256656" w:rsidRDefault="00256656" w:rsidP="00256656">
      <w:pPr>
        <w:spacing w:before="120" w:after="120"/>
        <w:rPr>
          <w:rFonts w:ascii="Arial" w:hAnsi="Arial"/>
        </w:rPr>
      </w:pPr>
      <w:r w:rsidRPr="0084071D">
        <w:rPr>
          <w:rFonts w:ascii="Arial" w:hAnsi="Arial"/>
          <w:b/>
        </w:rPr>
        <w:t>Colours</w:t>
      </w:r>
      <w:r w:rsidRPr="0084071D">
        <w:rPr>
          <w:rFonts w:ascii="Arial" w:hAnsi="Arial"/>
        </w:rPr>
        <w:t xml:space="preserve"> – these are used to indicate where information should be entered.</w:t>
      </w:r>
    </w:p>
    <w:tbl>
      <w:tblPr>
        <w:tblStyle w:val="DELWP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8"/>
      </w:tblGrid>
      <w:tr w:rsidR="00685688" w14:paraId="6AAB7817" w14:textId="77777777" w:rsidTr="00D0480B">
        <w:tc>
          <w:tcPr>
            <w:tcW w:w="4927" w:type="dxa"/>
          </w:tcPr>
          <w:p w14:paraId="7ED6D0A4" w14:textId="64653501" w:rsidR="00685688" w:rsidRDefault="000851C3" w:rsidP="00256656">
            <w:pPr>
              <w:spacing w:before="120" w:after="120"/>
              <w:rPr>
                <w:rFonts w:ascii="Arial" w:hAnsi="Arial"/>
              </w:rPr>
            </w:pPr>
            <w:r>
              <w:rPr>
                <w:rFonts w:ascii="Arial" w:hAnsi="Arial"/>
              </w:rPr>
              <w:t>White</w:t>
            </w:r>
            <w:r w:rsidR="00EC0699">
              <w:rPr>
                <w:rFonts w:ascii="Arial" w:hAnsi="Arial"/>
              </w:rPr>
              <w:t xml:space="preserve"> </w:t>
            </w:r>
            <w:r>
              <w:rPr>
                <w:rFonts w:ascii="Arial" w:hAnsi="Arial"/>
              </w:rPr>
              <w:t>/</w:t>
            </w:r>
            <w:r w:rsidR="00EC0699">
              <w:rPr>
                <w:rFonts w:ascii="Arial" w:hAnsi="Arial"/>
              </w:rPr>
              <w:t xml:space="preserve"> </w:t>
            </w:r>
            <w:r>
              <w:rPr>
                <w:rFonts w:ascii="Arial" w:hAnsi="Arial"/>
              </w:rPr>
              <w:t>clear</w:t>
            </w:r>
          </w:p>
        </w:tc>
        <w:tc>
          <w:tcPr>
            <w:tcW w:w="4928" w:type="dxa"/>
          </w:tcPr>
          <w:p w14:paraId="120F292E" w14:textId="01342000" w:rsidR="00685688" w:rsidRDefault="000851C3" w:rsidP="00256656">
            <w:pPr>
              <w:spacing w:before="120" w:after="120"/>
              <w:rPr>
                <w:rFonts w:ascii="Arial" w:hAnsi="Arial"/>
              </w:rPr>
            </w:pPr>
            <w:r>
              <w:rPr>
                <w:rFonts w:ascii="Arial" w:hAnsi="Arial"/>
              </w:rPr>
              <w:t>Cells to be completed by Council</w:t>
            </w:r>
          </w:p>
        </w:tc>
      </w:tr>
      <w:tr w:rsidR="00685688" w14:paraId="739EDFBF" w14:textId="77777777" w:rsidTr="003C2186">
        <w:tc>
          <w:tcPr>
            <w:tcW w:w="4927" w:type="dxa"/>
            <w:shd w:val="clear" w:color="auto" w:fill="D9D4C7"/>
          </w:tcPr>
          <w:p w14:paraId="4F2AF4E7" w14:textId="495531D3" w:rsidR="00685688" w:rsidRDefault="00EC0699" w:rsidP="00256656">
            <w:pPr>
              <w:spacing w:before="120" w:after="120"/>
              <w:rPr>
                <w:rFonts w:ascii="Arial" w:hAnsi="Arial"/>
              </w:rPr>
            </w:pPr>
            <w:r>
              <w:rPr>
                <w:rFonts w:ascii="Arial" w:hAnsi="Arial"/>
              </w:rPr>
              <w:t>Shaded</w:t>
            </w:r>
          </w:p>
        </w:tc>
        <w:tc>
          <w:tcPr>
            <w:tcW w:w="4928" w:type="dxa"/>
          </w:tcPr>
          <w:p w14:paraId="3E0226FF" w14:textId="06CF76FC" w:rsidR="00EC0699" w:rsidRDefault="00EC0699" w:rsidP="00256656">
            <w:pPr>
              <w:spacing w:before="120" w:after="120"/>
              <w:rPr>
                <w:rFonts w:ascii="Arial" w:hAnsi="Arial"/>
              </w:rPr>
            </w:pPr>
            <w:r>
              <w:rPr>
                <w:rFonts w:ascii="Arial" w:hAnsi="Arial"/>
              </w:rPr>
              <w:t>Protected cells</w:t>
            </w:r>
            <w:r w:rsidR="00676BFF">
              <w:rPr>
                <w:rFonts w:ascii="Arial" w:hAnsi="Arial"/>
              </w:rPr>
              <w:t>, no input required</w:t>
            </w:r>
          </w:p>
        </w:tc>
      </w:tr>
      <w:tr w:rsidR="00685688" w14:paraId="04B9174E" w14:textId="77777777" w:rsidTr="008605E9">
        <w:tc>
          <w:tcPr>
            <w:tcW w:w="4927" w:type="dxa"/>
            <w:vAlign w:val="bottom"/>
          </w:tcPr>
          <w:p w14:paraId="30FA9DCB" w14:textId="1B7AF080" w:rsidR="00685688" w:rsidRDefault="00D0480B" w:rsidP="008605E9">
            <w:pPr>
              <w:spacing w:before="120" w:after="120"/>
              <w:rPr>
                <w:rFonts w:ascii="Arial" w:hAnsi="Arial"/>
              </w:rPr>
            </w:pPr>
            <w:r>
              <w:rPr>
                <w:rFonts w:ascii="Arial" w:hAnsi="Arial"/>
              </w:rPr>
              <w:lastRenderedPageBreak/>
              <w:t xml:space="preserve">Filled cells </w:t>
            </w:r>
            <w:r w:rsidR="008605E9">
              <w:rPr>
                <w:noProof/>
              </w:rPr>
              <w:drawing>
                <wp:inline distT="0" distB="0" distL="0" distR="0" wp14:anchorId="566922D5" wp14:editId="3FC3AD7A">
                  <wp:extent cx="1000125" cy="285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6"/>
                          <a:stretch>
                            <a:fillRect/>
                          </a:stretch>
                        </pic:blipFill>
                        <pic:spPr>
                          <a:xfrm>
                            <a:off x="0" y="0"/>
                            <a:ext cx="1000125" cy="285750"/>
                          </a:xfrm>
                          <a:prstGeom prst="rect">
                            <a:avLst/>
                          </a:prstGeom>
                        </pic:spPr>
                      </pic:pic>
                    </a:graphicData>
                  </a:graphic>
                </wp:inline>
              </w:drawing>
            </w:r>
          </w:p>
        </w:tc>
        <w:tc>
          <w:tcPr>
            <w:tcW w:w="4928" w:type="dxa"/>
            <w:vAlign w:val="bottom"/>
          </w:tcPr>
          <w:p w14:paraId="198454E2" w14:textId="172C528F" w:rsidR="00685688" w:rsidRDefault="00D0480B" w:rsidP="008605E9">
            <w:pPr>
              <w:spacing w:before="120" w:after="120"/>
              <w:rPr>
                <w:rFonts w:ascii="Arial" w:hAnsi="Arial"/>
              </w:rPr>
            </w:pPr>
            <w:r>
              <w:rPr>
                <w:rFonts w:ascii="Arial" w:hAnsi="Arial"/>
              </w:rPr>
              <w:t xml:space="preserve">Conditional cells not requiring data </w:t>
            </w:r>
          </w:p>
        </w:tc>
      </w:tr>
    </w:tbl>
    <w:p w14:paraId="5F6D8CF7" w14:textId="63FFFF5D" w:rsidR="00380024" w:rsidRDefault="002B6C32" w:rsidP="002B6C32">
      <w:pPr>
        <w:pStyle w:val="Heading2"/>
        <w:ind w:hanging="4395"/>
      </w:pPr>
      <w:r>
        <w:t>Navigating sheets</w:t>
      </w:r>
    </w:p>
    <w:p w14:paraId="6EF49070" w14:textId="42970BA9" w:rsidR="002B6C32" w:rsidRPr="0084071D" w:rsidRDefault="002B6C32" w:rsidP="00256656">
      <w:pPr>
        <w:spacing w:before="120" w:after="120"/>
        <w:rPr>
          <w:rFonts w:ascii="Arial" w:hAnsi="Arial"/>
        </w:rPr>
      </w:pPr>
      <w:r>
        <w:rPr>
          <w:rFonts w:ascii="Arial" w:hAnsi="Arial"/>
        </w:rPr>
        <w:t xml:space="preserve">Councils are required to complete each of the input sheets. Each required step is highlighted with a golden step, e.g. </w:t>
      </w:r>
      <w:r w:rsidRPr="002B6C32">
        <w:rPr>
          <w:rFonts w:ascii="Arial" w:hAnsi="Arial"/>
          <w:color w:val="FFC000"/>
          <w:sz w:val="32"/>
        </w:rPr>
        <w:sym w:font="Wingdings" w:char="F08C"/>
      </w:r>
      <w:r w:rsidRPr="002B6C32">
        <w:rPr>
          <w:rFonts w:ascii="Arial" w:hAnsi="Arial"/>
          <w:color w:val="FFC000"/>
          <w:sz w:val="32"/>
        </w:rPr>
        <w:t xml:space="preserve"> </w:t>
      </w:r>
      <w:r w:rsidRPr="002B6C32">
        <w:rPr>
          <w:rFonts w:ascii="Arial" w:hAnsi="Arial"/>
          <w:color w:val="auto"/>
          <w:sz w:val="32"/>
        </w:rPr>
        <w:t>-</w:t>
      </w:r>
      <w:r w:rsidRPr="002B6C32">
        <w:rPr>
          <w:rFonts w:ascii="Arial" w:hAnsi="Arial"/>
          <w:color w:val="FFC000"/>
          <w:sz w:val="32"/>
        </w:rPr>
        <w:t xml:space="preserve"> </w:t>
      </w:r>
      <w:r w:rsidRPr="002B6C32">
        <w:rPr>
          <w:rFonts w:ascii="Arial" w:hAnsi="Arial"/>
          <w:color w:val="FFC000"/>
          <w:sz w:val="32"/>
        </w:rPr>
        <w:sym w:font="Wingdings" w:char="F08D"/>
      </w:r>
      <w:r w:rsidRPr="002B6C32">
        <w:rPr>
          <w:rFonts w:ascii="Arial" w:hAnsi="Arial"/>
          <w:color w:val="FFC000"/>
          <w:sz w:val="32"/>
        </w:rPr>
        <w:t xml:space="preserve"> </w:t>
      </w:r>
      <w:r w:rsidRPr="002B6C32">
        <w:rPr>
          <w:rFonts w:ascii="Arial" w:hAnsi="Arial"/>
          <w:color w:val="auto"/>
          <w:sz w:val="32"/>
        </w:rPr>
        <w:t>-</w:t>
      </w:r>
      <w:r w:rsidRPr="002B6C32">
        <w:rPr>
          <w:rFonts w:ascii="Arial" w:hAnsi="Arial"/>
          <w:color w:val="FFC000"/>
          <w:sz w:val="32"/>
        </w:rPr>
        <w:t xml:space="preserve"> </w:t>
      </w:r>
      <w:r w:rsidRPr="002B6C32">
        <w:rPr>
          <w:rFonts w:ascii="Arial" w:hAnsi="Arial"/>
          <w:color w:val="FFC000"/>
          <w:sz w:val="32"/>
        </w:rPr>
        <w:sym w:font="Wingdings" w:char="F08E"/>
      </w:r>
    </w:p>
    <w:p w14:paraId="43C3538B" w14:textId="14C0C2CA" w:rsidR="00256656" w:rsidRPr="007E02F9" w:rsidRDefault="00256656" w:rsidP="00F43482">
      <w:pPr>
        <w:pStyle w:val="Heading2"/>
        <w:ind w:hanging="4395"/>
      </w:pPr>
      <w:bookmarkStart w:id="143" w:name="_Toc423701185"/>
      <w:bookmarkStart w:id="144" w:name="_Toc513817618"/>
      <w:bookmarkStart w:id="145" w:name="_Toc514339470"/>
      <w:bookmarkStart w:id="146" w:name="_Toc32323361"/>
      <w:r w:rsidRPr="007E02F9">
        <w:t>Input sheets</w:t>
      </w:r>
      <w:bookmarkEnd w:id="143"/>
      <w:bookmarkEnd w:id="144"/>
      <w:bookmarkEnd w:id="145"/>
      <w:bookmarkEnd w:id="146"/>
    </w:p>
    <w:p w14:paraId="3768C527" w14:textId="4F56D466" w:rsidR="00256656" w:rsidRPr="0084071D" w:rsidRDefault="00256656" w:rsidP="00256656">
      <w:pPr>
        <w:spacing w:before="120" w:after="120" w:line="240" w:lineRule="auto"/>
        <w:rPr>
          <w:rFonts w:ascii="Arial" w:hAnsi="Arial"/>
        </w:rPr>
      </w:pPr>
      <w:r w:rsidRPr="0084071D">
        <w:rPr>
          <w:rFonts w:ascii="Arial" w:hAnsi="Arial"/>
        </w:rPr>
        <w:t xml:space="preserve">The template contains </w:t>
      </w:r>
      <w:r w:rsidR="00F43482">
        <w:rPr>
          <w:rFonts w:ascii="Arial" w:hAnsi="Arial"/>
        </w:rPr>
        <w:t>six</w:t>
      </w:r>
      <w:r w:rsidRPr="0084071D">
        <w:rPr>
          <w:rFonts w:ascii="Arial" w:hAnsi="Arial"/>
        </w:rPr>
        <w:t xml:space="preserve"> (</w:t>
      </w:r>
      <w:r w:rsidR="00F43482">
        <w:rPr>
          <w:rFonts w:ascii="Arial" w:hAnsi="Arial"/>
        </w:rPr>
        <w:t>6</w:t>
      </w:r>
      <w:r w:rsidRPr="0084071D">
        <w:rPr>
          <w:rFonts w:ascii="Arial" w:hAnsi="Arial"/>
        </w:rPr>
        <w:t>) input sheets.</w:t>
      </w:r>
    </w:p>
    <w:p w14:paraId="496031D9" w14:textId="77777777" w:rsidR="00256656" w:rsidRPr="0084071D" w:rsidRDefault="00256656" w:rsidP="007E02F9">
      <w:pPr>
        <w:pStyle w:val="Heading4"/>
      </w:pPr>
      <w:bookmarkStart w:id="147" w:name="_Toc423701186"/>
      <w:r w:rsidRPr="0084071D">
        <w:t>Input 1: Operational control</w:t>
      </w:r>
      <w:bookmarkEnd w:id="147"/>
      <w:r w:rsidRPr="0084071D">
        <w:t xml:space="preserve">  </w:t>
      </w:r>
    </w:p>
    <w:p w14:paraId="0A653305" w14:textId="3A508479" w:rsidR="00256656" w:rsidRPr="0084071D" w:rsidRDefault="00256656" w:rsidP="00256656">
      <w:pPr>
        <w:spacing w:before="120" w:after="120"/>
        <w:rPr>
          <w:rFonts w:ascii="Arial" w:hAnsi="Arial"/>
        </w:rPr>
      </w:pPr>
      <w:r w:rsidRPr="0084071D">
        <w:rPr>
          <w:rFonts w:ascii="Arial" w:hAnsi="Arial"/>
        </w:rPr>
        <w:t>This sheet is where councils identify their council</w:t>
      </w:r>
      <w:r w:rsidR="00A84D85">
        <w:rPr>
          <w:rFonts w:ascii="Arial" w:hAnsi="Arial"/>
        </w:rPr>
        <w:t>, the financial year</w:t>
      </w:r>
      <w:r w:rsidRPr="0084071D">
        <w:rPr>
          <w:rFonts w:ascii="Arial" w:hAnsi="Arial"/>
        </w:rPr>
        <w:t xml:space="preserve"> and the services they fund and over which they have operational control. Councils should select their council </w:t>
      </w:r>
      <w:r w:rsidR="00153D96">
        <w:rPr>
          <w:rFonts w:ascii="Arial" w:hAnsi="Arial"/>
        </w:rPr>
        <w:t xml:space="preserve">and the financial year </w:t>
      </w:r>
      <w:r w:rsidRPr="0084071D">
        <w:rPr>
          <w:rFonts w:ascii="Arial" w:hAnsi="Arial"/>
        </w:rPr>
        <w:t>from the drop-down box</w:t>
      </w:r>
      <w:r w:rsidR="00153D96">
        <w:rPr>
          <w:rFonts w:ascii="Arial" w:hAnsi="Arial"/>
        </w:rPr>
        <w:t>es</w:t>
      </w:r>
      <w:r w:rsidRPr="0084071D">
        <w:rPr>
          <w:rFonts w:ascii="Arial" w:hAnsi="Arial"/>
        </w:rPr>
        <w:t xml:space="preserve"> at the top of the table, which will allow </w:t>
      </w:r>
      <w:r w:rsidR="00BA6F6D">
        <w:rPr>
          <w:rFonts w:ascii="Arial" w:hAnsi="Arial"/>
        </w:rPr>
        <w:t>additional</w:t>
      </w:r>
      <w:r w:rsidRPr="0084071D">
        <w:rPr>
          <w:rFonts w:ascii="Arial" w:hAnsi="Arial"/>
        </w:rPr>
        <w:t xml:space="preserve"> data to populate in the template (</w:t>
      </w:r>
      <w:r w:rsidR="00BA6F6D">
        <w:rPr>
          <w:rFonts w:ascii="Arial" w:hAnsi="Arial"/>
        </w:rPr>
        <w:t xml:space="preserve">e.g. </w:t>
      </w:r>
      <w:r w:rsidRPr="0084071D">
        <w:rPr>
          <w:rFonts w:ascii="Arial" w:hAnsi="Arial"/>
        </w:rPr>
        <w:t>index of relative socio-economic disadvantage by decile</w:t>
      </w:r>
      <w:r w:rsidR="00BA6F6D">
        <w:rPr>
          <w:rFonts w:ascii="Arial" w:hAnsi="Arial"/>
        </w:rPr>
        <w:t xml:space="preserve"> and previous data</w:t>
      </w:r>
      <w:r w:rsidRPr="0084071D">
        <w:rPr>
          <w:rFonts w:ascii="Arial" w:hAnsi="Arial"/>
        </w:rPr>
        <w:t>)</w:t>
      </w:r>
      <w:r w:rsidR="00153D96">
        <w:rPr>
          <w:rFonts w:ascii="Arial" w:hAnsi="Arial"/>
        </w:rPr>
        <w:t xml:space="preserve"> and update the headings throughout the template</w:t>
      </w:r>
      <w:r w:rsidRPr="0084071D">
        <w:rPr>
          <w:rFonts w:ascii="Arial" w:hAnsi="Arial"/>
        </w:rPr>
        <w:t>.</w:t>
      </w:r>
    </w:p>
    <w:p w14:paraId="76D92415" w14:textId="55E06FE3" w:rsidR="00AB51E1" w:rsidRDefault="00256656" w:rsidP="00256656">
      <w:pPr>
        <w:spacing w:before="120" w:after="120"/>
        <w:rPr>
          <w:rFonts w:ascii="Arial" w:hAnsi="Arial"/>
        </w:rPr>
      </w:pPr>
      <w:r w:rsidRPr="0084071D">
        <w:rPr>
          <w:rFonts w:ascii="Arial" w:hAnsi="Arial"/>
        </w:rPr>
        <w:t xml:space="preserve">Operational control is defined on </w:t>
      </w:r>
      <w:r w:rsidR="009717C3">
        <w:rPr>
          <w:rFonts w:ascii="Arial" w:hAnsi="Arial"/>
        </w:rPr>
        <w:t xml:space="preserve">page </w:t>
      </w:r>
      <w:r w:rsidR="00BA17CB">
        <w:rPr>
          <w:rFonts w:ascii="Arial" w:hAnsi="Arial"/>
        </w:rPr>
        <w:t>20</w:t>
      </w:r>
      <w:r w:rsidR="009717C3">
        <w:rPr>
          <w:rFonts w:ascii="Arial" w:hAnsi="Arial"/>
        </w:rPr>
        <w:t xml:space="preserve"> </w:t>
      </w:r>
      <w:r w:rsidRPr="0084071D">
        <w:rPr>
          <w:rFonts w:ascii="Arial" w:hAnsi="Arial"/>
        </w:rPr>
        <w:t xml:space="preserve">of this workbook as well as in the Report of Operations Better Practice Guide. The default position for all services is </w:t>
      </w:r>
      <w:r w:rsidR="00336754">
        <w:rPr>
          <w:rFonts w:ascii="Arial" w:hAnsi="Arial"/>
        </w:rPr>
        <w:t>YES</w:t>
      </w:r>
      <w:r w:rsidR="007B462E">
        <w:rPr>
          <w:rFonts w:ascii="Arial" w:hAnsi="Arial"/>
        </w:rPr>
        <w:t xml:space="preserve"> and councils are required to provide data for each relevant service.</w:t>
      </w:r>
      <w:r w:rsidR="00D909F3">
        <w:rPr>
          <w:rFonts w:ascii="Arial" w:hAnsi="Arial"/>
        </w:rPr>
        <w:t xml:space="preserve"> Councils </w:t>
      </w:r>
      <w:r w:rsidR="007B462E">
        <w:rPr>
          <w:rFonts w:ascii="Arial" w:hAnsi="Arial"/>
        </w:rPr>
        <w:t xml:space="preserve">can select ‘NO’ if they do not </w:t>
      </w:r>
      <w:r w:rsidR="004B3801">
        <w:rPr>
          <w:rFonts w:ascii="Arial" w:hAnsi="Arial"/>
        </w:rPr>
        <w:t>provide or have operational control of the service</w:t>
      </w:r>
      <w:r w:rsidR="00D909F3">
        <w:rPr>
          <w:rFonts w:ascii="Arial" w:hAnsi="Arial"/>
        </w:rPr>
        <w:t>.</w:t>
      </w:r>
    </w:p>
    <w:p w14:paraId="51A4F19C" w14:textId="14A1D4FC" w:rsidR="00AB51E1" w:rsidRDefault="00AB51E1" w:rsidP="00256656">
      <w:pPr>
        <w:spacing w:before="120" w:after="120"/>
        <w:rPr>
          <w:rFonts w:ascii="Arial" w:hAnsi="Arial"/>
        </w:rPr>
      </w:pPr>
      <w:r>
        <w:rPr>
          <w:rFonts w:ascii="Arial" w:hAnsi="Arial"/>
        </w:rPr>
        <w:t xml:space="preserve">As of 2020, councils using optional indicators, can record this in the Optional indicator tabs. </w:t>
      </w:r>
    </w:p>
    <w:p w14:paraId="58CA5C34" w14:textId="2B57C579" w:rsidR="00256656" w:rsidRPr="0084071D" w:rsidRDefault="00256656" w:rsidP="007E02F9">
      <w:pPr>
        <w:pStyle w:val="Heading4"/>
      </w:pPr>
      <w:bookmarkStart w:id="148" w:name="_Toc423701187"/>
      <w:r w:rsidRPr="0084071D">
        <w:t xml:space="preserve">Input 2: Service </w:t>
      </w:r>
      <w:bookmarkEnd w:id="148"/>
      <w:r w:rsidR="000D79FC">
        <w:t>performance</w:t>
      </w:r>
      <w:r w:rsidRPr="0084071D">
        <w:t xml:space="preserve"> </w:t>
      </w:r>
    </w:p>
    <w:p w14:paraId="664029D4" w14:textId="4129BC9A" w:rsidR="00256656" w:rsidRPr="0084071D" w:rsidRDefault="00256656" w:rsidP="00256656">
      <w:pPr>
        <w:spacing w:before="120" w:after="120"/>
        <w:rPr>
          <w:rFonts w:ascii="Arial" w:hAnsi="Arial"/>
        </w:rPr>
      </w:pPr>
      <w:r w:rsidRPr="0084071D">
        <w:rPr>
          <w:rFonts w:ascii="Arial" w:hAnsi="Arial"/>
        </w:rPr>
        <w:t xml:space="preserve">This sheet is where the data is entered for the Service Performance indicators and measures. The data entered in this sheet will allow the results to be calculated in the output sheets. The results will populate the sheets Output 1 (Report of Operations), Output 2 (Performance Statement) and </w:t>
      </w:r>
      <w:r w:rsidR="000D79FC">
        <w:rPr>
          <w:rFonts w:ascii="Arial" w:hAnsi="Arial"/>
        </w:rPr>
        <w:t xml:space="preserve">Export 1 - </w:t>
      </w:r>
      <w:r w:rsidRPr="0084071D">
        <w:rPr>
          <w:rFonts w:ascii="Arial" w:hAnsi="Arial"/>
        </w:rPr>
        <w:t xml:space="preserve">Performance Indicators sheet which will be uploaded onto the </w:t>
      </w:r>
      <w:r w:rsidRPr="0084071D">
        <w:rPr>
          <w:rFonts w:ascii="Arial" w:hAnsi="Arial"/>
          <w:i/>
        </w:rPr>
        <w:t xml:space="preserve">Know Your Council </w:t>
      </w:r>
      <w:r w:rsidRPr="0084071D">
        <w:rPr>
          <w:rFonts w:ascii="Arial" w:hAnsi="Arial"/>
        </w:rPr>
        <w:t xml:space="preserve">website. </w:t>
      </w:r>
    </w:p>
    <w:p w14:paraId="46919C48" w14:textId="457FB6F0" w:rsidR="00256656" w:rsidRPr="0084071D" w:rsidRDefault="000D79FC" w:rsidP="00256656">
      <w:pPr>
        <w:spacing w:before="120" w:after="120"/>
        <w:rPr>
          <w:rFonts w:ascii="Arial" w:hAnsi="Arial"/>
        </w:rPr>
      </w:pPr>
      <w:r>
        <w:rPr>
          <w:rFonts w:ascii="Arial" w:hAnsi="Arial"/>
        </w:rPr>
        <w:t>C</w:t>
      </w:r>
      <w:r w:rsidR="00256656" w:rsidRPr="0084071D">
        <w:rPr>
          <w:rFonts w:ascii="Arial" w:hAnsi="Arial"/>
        </w:rPr>
        <w:t>ouncils are required to identify whether data is to be reported for each measure using the DATA APPLICABLE column. For each measure, councils must select from the drop-down box either APPLICABLE</w:t>
      </w:r>
      <w:r>
        <w:rPr>
          <w:rFonts w:ascii="Arial" w:hAnsi="Arial"/>
        </w:rPr>
        <w:t xml:space="preserve"> </w:t>
      </w:r>
      <w:r w:rsidR="00256656" w:rsidRPr="0084071D">
        <w:rPr>
          <w:rFonts w:ascii="Arial" w:hAnsi="Arial"/>
        </w:rPr>
        <w:t>or NO DATA. The default position is ‘</w:t>
      </w:r>
      <w:r w:rsidR="00B43F8F">
        <w:rPr>
          <w:rFonts w:ascii="Arial" w:hAnsi="Arial"/>
        </w:rPr>
        <w:t>No data</w:t>
      </w:r>
      <w:r w:rsidR="00256656" w:rsidRPr="0084071D">
        <w:rPr>
          <w:rFonts w:ascii="Arial" w:hAnsi="Arial"/>
        </w:rPr>
        <w:t xml:space="preserve">’; </w:t>
      </w:r>
      <w:r w:rsidR="00B43F8F">
        <w:rPr>
          <w:rFonts w:ascii="Arial" w:hAnsi="Arial"/>
        </w:rPr>
        <w:t xml:space="preserve">Councils should select </w:t>
      </w:r>
      <w:r w:rsidR="00BE1B3F">
        <w:rPr>
          <w:rFonts w:ascii="Arial" w:hAnsi="Arial"/>
        </w:rPr>
        <w:t>‘</w:t>
      </w:r>
      <w:r w:rsidR="00B43F8F">
        <w:rPr>
          <w:rFonts w:ascii="Arial" w:hAnsi="Arial"/>
        </w:rPr>
        <w:t>Applicable</w:t>
      </w:r>
      <w:r w:rsidR="00BE1B3F">
        <w:rPr>
          <w:rFonts w:ascii="Arial" w:hAnsi="Arial"/>
        </w:rPr>
        <w:t>’</w:t>
      </w:r>
      <w:r w:rsidR="00B43F8F">
        <w:rPr>
          <w:rFonts w:ascii="Arial" w:hAnsi="Arial"/>
        </w:rPr>
        <w:t xml:space="preserve"> for each service indicator it will provide data for</w:t>
      </w:r>
      <w:r w:rsidR="00256656" w:rsidRPr="0084071D">
        <w:rPr>
          <w:rFonts w:ascii="Arial" w:hAnsi="Arial"/>
        </w:rPr>
        <w:t xml:space="preserve">. </w:t>
      </w:r>
    </w:p>
    <w:p w14:paraId="5B255012" w14:textId="77777777" w:rsidR="00256656" w:rsidRPr="0084071D" w:rsidRDefault="00256656" w:rsidP="00256656">
      <w:pPr>
        <w:spacing w:before="120" w:after="120"/>
        <w:rPr>
          <w:rFonts w:ascii="Arial" w:hAnsi="Arial"/>
        </w:rPr>
      </w:pPr>
      <w:r w:rsidRPr="0084071D">
        <w:rPr>
          <w:rFonts w:ascii="Arial" w:hAnsi="Arial"/>
        </w:rPr>
        <w:t>These are explained in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256656" w:rsidRPr="0084071D" w14:paraId="2AE053C9" w14:textId="77777777" w:rsidTr="003A3791">
        <w:tc>
          <w:tcPr>
            <w:tcW w:w="2235" w:type="dxa"/>
            <w:shd w:val="clear" w:color="auto" w:fill="auto"/>
          </w:tcPr>
          <w:p w14:paraId="417D9B2E" w14:textId="77777777" w:rsidR="00256656" w:rsidRPr="0084071D" w:rsidRDefault="00256656" w:rsidP="003A3791">
            <w:pPr>
              <w:spacing w:before="60" w:after="60"/>
              <w:rPr>
                <w:rFonts w:ascii="Arial" w:hAnsi="Arial"/>
              </w:rPr>
            </w:pPr>
            <w:r w:rsidRPr="0084071D">
              <w:rPr>
                <w:rFonts w:ascii="Arial" w:hAnsi="Arial"/>
              </w:rPr>
              <w:t>APPLICABLE</w:t>
            </w:r>
          </w:p>
        </w:tc>
        <w:tc>
          <w:tcPr>
            <w:tcW w:w="7371" w:type="dxa"/>
            <w:shd w:val="clear" w:color="auto" w:fill="auto"/>
          </w:tcPr>
          <w:p w14:paraId="0AB708FC" w14:textId="77777777" w:rsidR="00256656" w:rsidRPr="0084071D" w:rsidRDefault="00256656" w:rsidP="003A3791">
            <w:pPr>
              <w:spacing w:before="60" w:after="60"/>
              <w:rPr>
                <w:rFonts w:ascii="Arial" w:hAnsi="Arial"/>
              </w:rPr>
            </w:pPr>
            <w:r w:rsidRPr="0084071D">
              <w:rPr>
                <w:rFonts w:ascii="Arial" w:hAnsi="Arial"/>
              </w:rPr>
              <w:t>Council provides and has operational control of the service, and data will be reported in the template.</w:t>
            </w:r>
          </w:p>
        </w:tc>
      </w:tr>
      <w:tr w:rsidR="00256656" w:rsidRPr="0084071D" w14:paraId="3432E8F1" w14:textId="77777777" w:rsidTr="003A3791">
        <w:tc>
          <w:tcPr>
            <w:tcW w:w="2235" w:type="dxa"/>
            <w:shd w:val="clear" w:color="auto" w:fill="auto"/>
          </w:tcPr>
          <w:p w14:paraId="7941FB1D" w14:textId="77777777" w:rsidR="00256656" w:rsidRPr="0084071D" w:rsidRDefault="00256656" w:rsidP="003A3791">
            <w:pPr>
              <w:spacing w:before="60" w:after="60"/>
              <w:rPr>
                <w:rFonts w:ascii="Arial" w:hAnsi="Arial"/>
              </w:rPr>
            </w:pPr>
            <w:r w:rsidRPr="0084071D">
              <w:rPr>
                <w:rFonts w:ascii="Arial" w:hAnsi="Arial"/>
              </w:rPr>
              <w:t>NO DATA</w:t>
            </w:r>
          </w:p>
        </w:tc>
        <w:tc>
          <w:tcPr>
            <w:tcW w:w="7371" w:type="dxa"/>
            <w:shd w:val="clear" w:color="auto" w:fill="auto"/>
          </w:tcPr>
          <w:p w14:paraId="734B8B7B" w14:textId="72634673" w:rsidR="00256656" w:rsidRPr="0084071D" w:rsidRDefault="00256656" w:rsidP="003A3791">
            <w:pPr>
              <w:spacing w:before="60" w:after="60"/>
              <w:rPr>
                <w:rFonts w:ascii="Arial" w:hAnsi="Arial"/>
              </w:rPr>
            </w:pPr>
            <w:r w:rsidRPr="0084071D">
              <w:rPr>
                <w:rFonts w:ascii="Arial" w:hAnsi="Arial"/>
              </w:rPr>
              <w:t xml:space="preserve">Council either provides the service but is unable to report data in the template for the reporting period, or does not have operational control of the service. If council provides the service, but is unable to report data, a </w:t>
            </w:r>
            <w:r w:rsidR="00672EE6">
              <w:rPr>
                <w:rFonts w:ascii="Arial" w:hAnsi="Arial"/>
              </w:rPr>
              <w:t xml:space="preserve">public </w:t>
            </w:r>
            <w:r w:rsidRPr="0084071D">
              <w:rPr>
                <w:rFonts w:ascii="Arial" w:hAnsi="Arial"/>
              </w:rPr>
              <w:t xml:space="preserve">comment must be provided in Input </w:t>
            </w:r>
            <w:r w:rsidR="00672EE6">
              <w:rPr>
                <w:rFonts w:ascii="Arial" w:hAnsi="Arial"/>
              </w:rPr>
              <w:t>4</w:t>
            </w:r>
            <w:r w:rsidRPr="0084071D">
              <w:rPr>
                <w:rFonts w:ascii="Arial" w:hAnsi="Arial"/>
              </w:rPr>
              <w:t xml:space="preserve"> of the template.</w:t>
            </w:r>
          </w:p>
        </w:tc>
      </w:tr>
    </w:tbl>
    <w:p w14:paraId="201F37C0" w14:textId="77777777" w:rsidR="00256656" w:rsidRPr="0084071D" w:rsidRDefault="00256656" w:rsidP="00256656">
      <w:pPr>
        <w:spacing w:before="120" w:after="120"/>
        <w:rPr>
          <w:rFonts w:ascii="Arial" w:hAnsi="Arial"/>
        </w:rPr>
      </w:pPr>
      <w:r w:rsidRPr="00297F65">
        <w:rPr>
          <w:rFonts w:ascii="Arial" w:hAnsi="Arial"/>
        </w:rPr>
        <w:t xml:space="preserve">Councils have the option to report data for the optional indicators and measures in this sheet. Councils who wish to voluntarily report against these measures in the Report of Operations and Performance Statement should complete the applicable fields. Note optional results will be uploaded, but not published, on the </w:t>
      </w:r>
      <w:r w:rsidRPr="00297F65">
        <w:rPr>
          <w:rFonts w:ascii="Arial" w:hAnsi="Arial"/>
          <w:i/>
        </w:rPr>
        <w:t xml:space="preserve">Know Your Council </w:t>
      </w:r>
      <w:r w:rsidRPr="00297F65">
        <w:rPr>
          <w:rFonts w:ascii="Arial" w:hAnsi="Arial"/>
        </w:rPr>
        <w:t>website.</w:t>
      </w:r>
    </w:p>
    <w:p w14:paraId="68AA7E30" w14:textId="77777777" w:rsidR="00256656" w:rsidRPr="0084071D" w:rsidRDefault="00256656" w:rsidP="007E02F9">
      <w:pPr>
        <w:pStyle w:val="Heading4"/>
      </w:pPr>
      <w:bookmarkStart w:id="149" w:name="_Toc423701188"/>
      <w:r>
        <w:rPr>
          <w:rFonts w:ascii="Calibri" w:hAnsi="Calibri" w:cs="Tahoma"/>
        </w:rPr>
        <w:br w:type="page"/>
      </w:r>
      <w:r w:rsidRPr="0084071D">
        <w:lastRenderedPageBreak/>
        <w:t>Input 3: Finance indicators</w:t>
      </w:r>
      <w:bookmarkEnd w:id="149"/>
      <w:r w:rsidRPr="0084071D">
        <w:t xml:space="preserve"> </w:t>
      </w:r>
    </w:p>
    <w:p w14:paraId="6FB7F58A" w14:textId="2D310EF8" w:rsidR="00256656" w:rsidRPr="0084071D" w:rsidRDefault="00256656" w:rsidP="00256656">
      <w:pPr>
        <w:spacing w:before="120" w:after="120"/>
        <w:rPr>
          <w:rFonts w:ascii="Arial" w:hAnsi="Arial"/>
        </w:rPr>
      </w:pPr>
      <w:r w:rsidRPr="0084071D">
        <w:rPr>
          <w:rFonts w:ascii="Arial" w:hAnsi="Arial"/>
        </w:rPr>
        <w:t xml:space="preserve">This sheet is where the data is entered for the Financial Performance indicators and measures. It requires councils to enter the actual year’s data and four forecast years. The data entered in this sheet will then be calculated in the Output 2 </w:t>
      </w:r>
      <w:r w:rsidR="003469E4">
        <w:rPr>
          <w:rFonts w:ascii="Arial" w:hAnsi="Arial"/>
        </w:rPr>
        <w:t xml:space="preserve">- </w:t>
      </w:r>
      <w:r w:rsidRPr="0084071D">
        <w:rPr>
          <w:rFonts w:ascii="Arial" w:hAnsi="Arial"/>
        </w:rPr>
        <w:t xml:space="preserve">Performance Statement </w:t>
      </w:r>
      <w:r w:rsidR="00B77BE9">
        <w:rPr>
          <w:rFonts w:ascii="Arial" w:hAnsi="Arial"/>
        </w:rPr>
        <w:t xml:space="preserve">sheet </w:t>
      </w:r>
      <w:r w:rsidRPr="0084071D">
        <w:rPr>
          <w:rFonts w:ascii="Arial" w:hAnsi="Arial"/>
        </w:rPr>
        <w:t xml:space="preserve">and </w:t>
      </w:r>
      <w:r w:rsidR="003469E4">
        <w:rPr>
          <w:rFonts w:ascii="Arial" w:hAnsi="Arial"/>
        </w:rPr>
        <w:t xml:space="preserve">Export 1 - </w:t>
      </w:r>
      <w:r w:rsidRPr="0084071D">
        <w:rPr>
          <w:rFonts w:ascii="Arial" w:hAnsi="Arial"/>
        </w:rPr>
        <w:t xml:space="preserve">Performance Indicators sheet which will be uploaded onto the </w:t>
      </w:r>
      <w:r w:rsidRPr="0084071D">
        <w:rPr>
          <w:rFonts w:ascii="Arial" w:hAnsi="Arial"/>
          <w:i/>
        </w:rPr>
        <w:t xml:space="preserve">Know Your Council </w:t>
      </w:r>
      <w:r w:rsidRPr="0084071D">
        <w:rPr>
          <w:rFonts w:ascii="Arial" w:hAnsi="Arial"/>
        </w:rPr>
        <w:t>website.</w:t>
      </w:r>
      <w:r w:rsidR="00233E22">
        <w:rPr>
          <w:rFonts w:ascii="Arial" w:hAnsi="Arial"/>
        </w:rPr>
        <w:t xml:space="preserve"> A copy of the Financial statement is included </w:t>
      </w:r>
      <w:r w:rsidR="004F553C">
        <w:rPr>
          <w:rFonts w:ascii="Arial" w:hAnsi="Arial"/>
        </w:rPr>
        <w:t xml:space="preserve">in the Export 3 – Staff FTE and Fin Stat tab for internal purposes only. </w:t>
      </w:r>
    </w:p>
    <w:p w14:paraId="7F53A3DE" w14:textId="00D99AF7" w:rsidR="00256656" w:rsidRPr="0084071D" w:rsidRDefault="00256656" w:rsidP="00256656">
      <w:pPr>
        <w:spacing w:before="120" w:after="120"/>
        <w:rPr>
          <w:rFonts w:ascii="Arial" w:hAnsi="Arial"/>
        </w:rPr>
      </w:pPr>
      <w:r w:rsidRPr="0084071D">
        <w:rPr>
          <w:rFonts w:ascii="Arial" w:hAnsi="Arial"/>
        </w:rPr>
        <w:t xml:space="preserve">In the unusual circumstances that a council’s </w:t>
      </w:r>
      <w:r w:rsidR="002B6C32">
        <w:rPr>
          <w:rFonts w:ascii="Arial" w:hAnsi="Arial"/>
        </w:rPr>
        <w:t xml:space="preserve">has no data for </w:t>
      </w:r>
      <w:r w:rsidRPr="0084071D">
        <w:rPr>
          <w:rFonts w:ascii="Arial" w:hAnsi="Arial"/>
        </w:rPr>
        <w:t xml:space="preserve">current or forecast financial data, the council will need to send the template to </w:t>
      </w:r>
      <w:hyperlink r:id="rId407" w:history="1">
        <w:r w:rsidRPr="0084071D">
          <w:rPr>
            <w:rStyle w:val="Hyperlink"/>
            <w:rFonts w:ascii="Arial" w:hAnsi="Arial"/>
          </w:rPr>
          <w:t>knowyourcouncil@delwp.vic.gov.au</w:t>
        </w:r>
      </w:hyperlink>
      <w:r w:rsidRPr="0084071D">
        <w:rPr>
          <w:rFonts w:ascii="Arial" w:hAnsi="Arial"/>
        </w:rPr>
        <w:t xml:space="preserve"> to make this change.</w:t>
      </w:r>
    </w:p>
    <w:p w14:paraId="63B060BF" w14:textId="1436E071" w:rsidR="00256656" w:rsidRPr="0084071D" w:rsidRDefault="00256656" w:rsidP="007E02F9">
      <w:pPr>
        <w:pStyle w:val="Heading4"/>
      </w:pPr>
      <w:bookmarkStart w:id="150" w:name="_Toc423701190"/>
      <w:r w:rsidRPr="0084071D">
        <w:t xml:space="preserve">Input </w:t>
      </w:r>
      <w:r w:rsidR="00AE29EB">
        <w:t>4</w:t>
      </w:r>
      <w:r w:rsidRPr="0084071D">
        <w:t xml:space="preserve">: </w:t>
      </w:r>
      <w:bookmarkEnd w:id="150"/>
      <w:r w:rsidR="00AE29EB">
        <w:t>C</w:t>
      </w:r>
      <w:r w:rsidRPr="0084071D">
        <w:t>ouncil comments</w:t>
      </w:r>
      <w:r w:rsidR="00AE29EB">
        <w:t xml:space="preserve"> and material variations</w:t>
      </w:r>
    </w:p>
    <w:p w14:paraId="007C71E2" w14:textId="18C08300" w:rsidR="00256656" w:rsidRPr="0084071D" w:rsidRDefault="00256656" w:rsidP="00256656">
      <w:pPr>
        <w:spacing w:before="120" w:after="120"/>
        <w:rPr>
          <w:rFonts w:ascii="Arial" w:hAnsi="Arial"/>
        </w:rPr>
      </w:pPr>
      <w:r w:rsidRPr="0084071D">
        <w:rPr>
          <w:rFonts w:ascii="Arial" w:hAnsi="Arial"/>
        </w:rPr>
        <w:t xml:space="preserve">This sheet is where council comments </w:t>
      </w:r>
      <w:r w:rsidR="00AE29EB">
        <w:rPr>
          <w:rFonts w:ascii="Arial" w:hAnsi="Arial"/>
        </w:rPr>
        <w:t xml:space="preserve">on results, </w:t>
      </w:r>
      <w:r w:rsidR="00B77D76">
        <w:rPr>
          <w:rFonts w:ascii="Arial" w:hAnsi="Arial"/>
        </w:rPr>
        <w:t>trends, and variations</w:t>
      </w:r>
      <w:r w:rsidRPr="0084071D">
        <w:rPr>
          <w:rFonts w:ascii="Arial" w:hAnsi="Arial"/>
        </w:rPr>
        <w:t>. Comments entered in this sheet will populate the</w:t>
      </w:r>
      <w:r w:rsidRPr="0084071D">
        <w:rPr>
          <w:rFonts w:ascii="Arial" w:hAnsi="Arial"/>
          <w:b/>
        </w:rPr>
        <w:t xml:space="preserve"> </w:t>
      </w:r>
      <w:r w:rsidRPr="0084071D">
        <w:rPr>
          <w:rFonts w:ascii="Arial" w:hAnsi="Arial"/>
        </w:rPr>
        <w:t xml:space="preserve">Output 1 (Report of Operations) and Output 2 (Performance Statement) sheets and </w:t>
      </w:r>
      <w:r w:rsidR="00B77D76">
        <w:rPr>
          <w:rFonts w:ascii="Arial" w:hAnsi="Arial"/>
        </w:rPr>
        <w:t xml:space="preserve">Export 1 </w:t>
      </w:r>
      <w:r w:rsidRPr="0084071D">
        <w:rPr>
          <w:rFonts w:ascii="Arial" w:hAnsi="Arial"/>
        </w:rPr>
        <w:t xml:space="preserve">Performance Indicators sheet which will be uploaded onto the </w:t>
      </w:r>
      <w:r w:rsidRPr="0084071D">
        <w:rPr>
          <w:rFonts w:ascii="Arial" w:hAnsi="Arial"/>
          <w:i/>
        </w:rPr>
        <w:t xml:space="preserve">Know Your Council </w:t>
      </w:r>
      <w:r w:rsidRPr="0084071D">
        <w:rPr>
          <w:rFonts w:ascii="Arial" w:hAnsi="Arial"/>
        </w:rPr>
        <w:t>website. It is expected that councils provide context around each of their results in this box.</w:t>
      </w:r>
    </w:p>
    <w:p w14:paraId="58BEEDF9" w14:textId="5EA33549" w:rsidR="001B23E9" w:rsidRPr="005F2FF1" w:rsidRDefault="00256656" w:rsidP="00256656">
      <w:pPr>
        <w:spacing w:before="120" w:after="120"/>
        <w:rPr>
          <w:rFonts w:ascii="Arial" w:hAnsi="Arial"/>
        </w:rPr>
      </w:pPr>
      <w:r w:rsidRPr="0084071D">
        <w:rPr>
          <w:rFonts w:ascii="Arial" w:hAnsi="Arial"/>
        </w:rPr>
        <w:t>Comments</w:t>
      </w:r>
      <w:r w:rsidR="00635C1E">
        <w:rPr>
          <w:rFonts w:ascii="Arial" w:hAnsi="Arial"/>
        </w:rPr>
        <w:t xml:space="preserve"> </w:t>
      </w:r>
      <w:r w:rsidRPr="0084071D">
        <w:rPr>
          <w:rFonts w:ascii="Arial" w:hAnsi="Arial"/>
        </w:rPr>
        <w:t xml:space="preserve">allow councils to provide context around their results, especially in cases of particularly high or low results. </w:t>
      </w:r>
      <w:r w:rsidR="00BC3358">
        <w:rPr>
          <w:rFonts w:ascii="Arial" w:hAnsi="Arial"/>
        </w:rPr>
        <w:t>For audit purposes, where there is m</w:t>
      </w:r>
      <w:r w:rsidRPr="0084071D">
        <w:rPr>
          <w:rFonts w:ascii="Arial" w:hAnsi="Arial"/>
        </w:rPr>
        <w:t>aterial variation</w:t>
      </w:r>
      <w:r w:rsidR="00BC3358">
        <w:rPr>
          <w:rFonts w:ascii="Arial" w:hAnsi="Arial"/>
        </w:rPr>
        <w:t xml:space="preserve">, </w:t>
      </w:r>
      <w:r w:rsidR="00BC3358" w:rsidRPr="005F2FF1">
        <w:rPr>
          <w:rFonts w:ascii="Arial" w:hAnsi="Arial"/>
        </w:rPr>
        <w:t xml:space="preserve">Council should </w:t>
      </w:r>
      <w:r w:rsidRPr="005F2FF1">
        <w:rPr>
          <w:rFonts w:ascii="Arial" w:hAnsi="Arial"/>
        </w:rPr>
        <w:t xml:space="preserve">explain </w:t>
      </w:r>
      <w:r w:rsidR="00BC3358" w:rsidRPr="005F2FF1">
        <w:rPr>
          <w:rFonts w:ascii="Arial" w:hAnsi="Arial"/>
        </w:rPr>
        <w:t>the</w:t>
      </w:r>
      <w:r w:rsidRPr="005F2FF1">
        <w:rPr>
          <w:rFonts w:ascii="Arial" w:hAnsi="Arial"/>
        </w:rPr>
        <w:t xml:space="preserve"> year on year variation exceeding the materiality threshold (which is either set by council or taken from Local Government Victoria’s Report of Operations and Performance Statement Better Practice Guidance). </w:t>
      </w:r>
    </w:p>
    <w:p w14:paraId="41298D32" w14:textId="57DD1D6E" w:rsidR="00256656" w:rsidRPr="005F2FF1" w:rsidRDefault="00256656" w:rsidP="00256656">
      <w:pPr>
        <w:spacing w:before="120" w:after="120"/>
        <w:rPr>
          <w:rFonts w:ascii="Arial" w:hAnsi="Arial"/>
        </w:rPr>
      </w:pPr>
      <w:r w:rsidRPr="005F2FF1">
        <w:rPr>
          <w:rFonts w:ascii="Arial" w:hAnsi="Arial"/>
        </w:rPr>
        <w:t>The materiality threshold for each indicator can be manually inserted in this sheet by councils to help understand where a material variation is required.</w:t>
      </w:r>
    </w:p>
    <w:p w14:paraId="721A8371" w14:textId="77777777" w:rsidR="00256656" w:rsidRPr="005F2FF1" w:rsidRDefault="00256656" w:rsidP="00256656">
      <w:pPr>
        <w:spacing w:before="120" w:after="120"/>
        <w:rPr>
          <w:rFonts w:ascii="Arial" w:hAnsi="Arial"/>
        </w:rPr>
      </w:pPr>
      <w:r w:rsidRPr="005F2FF1">
        <w:rPr>
          <w:rFonts w:ascii="Arial" w:hAnsi="Arial"/>
        </w:rPr>
        <w:t>Material variation explanations should be provided for the following:</w:t>
      </w:r>
    </w:p>
    <w:p w14:paraId="7E3167E7" w14:textId="77777777" w:rsidR="00256656" w:rsidRPr="005F2FF1" w:rsidRDefault="00256656" w:rsidP="004C7BB8">
      <w:pPr>
        <w:numPr>
          <w:ilvl w:val="0"/>
          <w:numId w:val="19"/>
        </w:numPr>
        <w:spacing w:before="120" w:after="120" w:line="240" w:lineRule="auto"/>
        <w:ind w:left="714" w:hanging="357"/>
        <w:rPr>
          <w:rFonts w:ascii="Arial" w:hAnsi="Arial"/>
        </w:rPr>
      </w:pPr>
      <w:r w:rsidRPr="005F2FF1">
        <w:rPr>
          <w:rFonts w:ascii="Arial" w:hAnsi="Arial"/>
        </w:rPr>
        <w:t>material variations between the current year and prior years’ results. For the Financial Performance indicators, this will also include material variations between the current year and forecast results</w:t>
      </w:r>
    </w:p>
    <w:p w14:paraId="486C11D0" w14:textId="77777777" w:rsidR="00256656" w:rsidRPr="005F2FF1" w:rsidRDefault="00256656" w:rsidP="004C7BB8">
      <w:pPr>
        <w:numPr>
          <w:ilvl w:val="0"/>
          <w:numId w:val="19"/>
        </w:numPr>
        <w:spacing w:before="120" w:after="120" w:line="240" w:lineRule="auto"/>
        <w:ind w:left="714" w:hanging="357"/>
        <w:rPr>
          <w:rFonts w:ascii="Arial" w:hAnsi="Arial"/>
        </w:rPr>
      </w:pPr>
      <w:r w:rsidRPr="005F2FF1">
        <w:rPr>
          <w:rFonts w:ascii="Arial" w:hAnsi="Arial"/>
        </w:rPr>
        <w:t>zero results. This includes where the Council has operational control over the service but did not provide the service during the reporting period, or is unable to report any data for the service</w:t>
      </w:r>
    </w:p>
    <w:p w14:paraId="74F42D01" w14:textId="77777777" w:rsidR="00256656" w:rsidRPr="005F2FF1" w:rsidRDefault="00256656" w:rsidP="004C7BB8">
      <w:pPr>
        <w:numPr>
          <w:ilvl w:val="0"/>
          <w:numId w:val="19"/>
        </w:numPr>
        <w:spacing w:before="120" w:after="120" w:line="240" w:lineRule="auto"/>
        <w:ind w:left="714" w:hanging="357"/>
        <w:rPr>
          <w:rFonts w:ascii="Arial" w:hAnsi="Arial"/>
        </w:rPr>
      </w:pPr>
      <w:r w:rsidRPr="005F2FF1">
        <w:rPr>
          <w:rFonts w:ascii="Arial" w:hAnsi="Arial"/>
        </w:rPr>
        <w:t>major changes. This includes changes to services or unplanned financial or other events which have impacted on the result(s).</w:t>
      </w:r>
    </w:p>
    <w:p w14:paraId="566F7466" w14:textId="77777777" w:rsidR="00256656" w:rsidRPr="0084071D" w:rsidRDefault="00256656" w:rsidP="00256656">
      <w:pPr>
        <w:spacing w:before="120" w:after="120" w:line="240" w:lineRule="auto"/>
        <w:rPr>
          <w:rFonts w:ascii="Arial" w:hAnsi="Arial"/>
        </w:rPr>
      </w:pPr>
      <w:r w:rsidRPr="0084071D">
        <w:rPr>
          <w:rFonts w:ascii="Arial" w:hAnsi="Arial"/>
        </w:rPr>
        <w:t xml:space="preserve">Councils are able to include a URL link to corresponding documents or council pages in their comments or material variations where relevant. The link will then appear on the </w:t>
      </w:r>
      <w:r w:rsidRPr="0084071D">
        <w:rPr>
          <w:rFonts w:ascii="Arial" w:hAnsi="Arial"/>
          <w:i/>
        </w:rPr>
        <w:t xml:space="preserve">Know Your Council </w:t>
      </w:r>
      <w:r w:rsidRPr="0084071D">
        <w:rPr>
          <w:rFonts w:ascii="Arial" w:hAnsi="Arial"/>
        </w:rPr>
        <w:t>website.</w:t>
      </w:r>
    </w:p>
    <w:p w14:paraId="0CD162C5" w14:textId="54AB9E00" w:rsidR="00256656" w:rsidRDefault="00256656" w:rsidP="00256656">
      <w:pPr>
        <w:spacing w:before="120" w:after="120" w:line="240" w:lineRule="auto"/>
        <w:rPr>
          <w:rFonts w:ascii="Arial" w:hAnsi="Arial"/>
        </w:rPr>
      </w:pPr>
      <w:r w:rsidRPr="0084071D">
        <w:rPr>
          <w:rFonts w:ascii="Arial" w:hAnsi="Arial"/>
        </w:rPr>
        <w:t>Where there are no material variations, Council should provide a qualitative statement.</w:t>
      </w:r>
      <w:r w:rsidRPr="0084071D">
        <w:rPr>
          <w:rFonts w:ascii="Arial" w:hAnsi="Arial"/>
          <w:b/>
        </w:rPr>
        <w:t xml:space="preserve"> Council should not comment in regard to the expected range.</w:t>
      </w:r>
      <w:r w:rsidRPr="0084071D">
        <w:rPr>
          <w:rFonts w:ascii="Arial" w:hAnsi="Arial"/>
        </w:rPr>
        <w:t xml:space="preserve"> </w:t>
      </w:r>
    </w:p>
    <w:p w14:paraId="56D951AC" w14:textId="58D71326" w:rsidR="00206E00" w:rsidRPr="0084071D" w:rsidRDefault="008D6005" w:rsidP="00256656">
      <w:pPr>
        <w:spacing w:before="120" w:after="120" w:line="240" w:lineRule="auto"/>
        <w:rPr>
          <w:rFonts w:ascii="Arial" w:hAnsi="Arial"/>
        </w:rPr>
      </w:pPr>
      <w:r>
        <w:rPr>
          <w:rFonts w:ascii="Arial" w:hAnsi="Arial"/>
        </w:rPr>
        <w:t xml:space="preserve">If information has come to light </w:t>
      </w:r>
      <w:r w:rsidR="005C78D7">
        <w:rPr>
          <w:rFonts w:ascii="Arial" w:hAnsi="Arial"/>
        </w:rPr>
        <w:t xml:space="preserve">which changes the result for a previous year </w:t>
      </w:r>
      <w:r w:rsidR="00341F97">
        <w:rPr>
          <w:rFonts w:ascii="Arial" w:hAnsi="Arial"/>
        </w:rPr>
        <w:t>following the data</w:t>
      </w:r>
      <w:r w:rsidR="00166300">
        <w:rPr>
          <w:rFonts w:ascii="Arial" w:hAnsi="Arial"/>
        </w:rPr>
        <w:t xml:space="preserve"> being published</w:t>
      </w:r>
      <w:r w:rsidR="00341F97">
        <w:rPr>
          <w:rFonts w:ascii="Arial" w:hAnsi="Arial"/>
        </w:rPr>
        <w:t xml:space="preserve"> on the Know Your Council website</w:t>
      </w:r>
      <w:r w:rsidR="00CA393F">
        <w:rPr>
          <w:rFonts w:ascii="Arial" w:hAnsi="Arial"/>
        </w:rPr>
        <w:t>, council should reference this in the current year commentary, particularly where it results in a significant year on year variation.</w:t>
      </w:r>
    </w:p>
    <w:p w14:paraId="57C6E0C1" w14:textId="23C5C533" w:rsidR="00256656" w:rsidRPr="0084071D" w:rsidRDefault="00256656" w:rsidP="00256656">
      <w:pPr>
        <w:spacing w:before="120" w:after="120" w:line="240" w:lineRule="auto"/>
        <w:rPr>
          <w:rFonts w:ascii="Arial" w:hAnsi="Arial"/>
        </w:rPr>
      </w:pPr>
      <w:r w:rsidRPr="008F675A">
        <w:rPr>
          <w:rFonts w:ascii="Arial" w:hAnsi="Arial"/>
        </w:rPr>
        <w:t xml:space="preserve">To assist councils to utilise the template internally, </w:t>
      </w:r>
      <w:r w:rsidR="00DF18FA" w:rsidRPr="008F675A">
        <w:rPr>
          <w:rFonts w:ascii="Arial" w:hAnsi="Arial"/>
        </w:rPr>
        <w:t>an ‘Internal Council Notes’ text only</w:t>
      </w:r>
      <w:r w:rsidRPr="008F675A">
        <w:rPr>
          <w:rFonts w:ascii="Arial" w:hAnsi="Arial"/>
        </w:rPr>
        <w:t xml:space="preserve"> column is provided on each of the input sheets. </w:t>
      </w:r>
      <w:r w:rsidR="00DF18FA" w:rsidRPr="008F675A">
        <w:rPr>
          <w:rFonts w:ascii="Arial" w:hAnsi="Arial"/>
        </w:rPr>
        <w:t>Any notes</w:t>
      </w:r>
      <w:r w:rsidRPr="008F675A">
        <w:rPr>
          <w:rFonts w:ascii="Arial" w:hAnsi="Arial"/>
        </w:rPr>
        <w:t xml:space="preserve"> in this column will not appear in the Performance Indicators sheet, and therefore will not be uploaded to the </w:t>
      </w:r>
      <w:r w:rsidRPr="008F675A">
        <w:rPr>
          <w:rFonts w:ascii="Arial" w:hAnsi="Arial"/>
          <w:i/>
        </w:rPr>
        <w:t>Know Your Council</w:t>
      </w:r>
      <w:r w:rsidRPr="008F675A">
        <w:rPr>
          <w:rFonts w:ascii="Arial" w:hAnsi="Arial"/>
        </w:rPr>
        <w:t xml:space="preserve"> website.</w:t>
      </w:r>
      <w:r w:rsidR="00DF18FA">
        <w:rPr>
          <w:rFonts w:ascii="Arial" w:hAnsi="Arial"/>
        </w:rPr>
        <w:t xml:space="preserve"> Cutting </w:t>
      </w:r>
      <w:r w:rsidR="00D16A56">
        <w:rPr>
          <w:rFonts w:ascii="Arial" w:hAnsi="Arial"/>
        </w:rPr>
        <w:t xml:space="preserve">content from this cell to other cells within the template may cause the template to break. </w:t>
      </w:r>
    </w:p>
    <w:p w14:paraId="03A92701" w14:textId="77777777" w:rsidR="00256656" w:rsidRPr="0084071D" w:rsidRDefault="00256656" w:rsidP="00256656">
      <w:pPr>
        <w:spacing w:before="120" w:after="120" w:line="240" w:lineRule="auto"/>
        <w:rPr>
          <w:rFonts w:ascii="Arial" w:hAnsi="Arial"/>
        </w:rPr>
      </w:pPr>
      <w:r w:rsidRPr="0084071D">
        <w:rPr>
          <w:rFonts w:ascii="Arial" w:hAnsi="Arial"/>
        </w:rPr>
        <w:t>Further guidance on materiality can be found in the Performance Statement and Report of Operations Better Practice Guides.</w:t>
      </w:r>
    </w:p>
    <w:p w14:paraId="0B4A1181" w14:textId="48EA609A" w:rsidR="00256656" w:rsidRPr="0084071D" w:rsidRDefault="00256656" w:rsidP="007E02F9">
      <w:pPr>
        <w:pStyle w:val="Heading4"/>
      </w:pPr>
      <w:bookmarkStart w:id="151" w:name="_Toc423701191"/>
      <w:r>
        <w:br w:type="page"/>
      </w:r>
      <w:r w:rsidRPr="0084071D">
        <w:lastRenderedPageBreak/>
        <w:t xml:space="preserve">Input </w:t>
      </w:r>
      <w:r w:rsidR="0083581C">
        <w:t>5</w:t>
      </w:r>
      <w:r w:rsidRPr="0084071D">
        <w:t>: Governance and management checklist</w:t>
      </w:r>
      <w:bookmarkEnd w:id="151"/>
    </w:p>
    <w:p w14:paraId="338E47EC" w14:textId="6B128545" w:rsidR="00256656" w:rsidRPr="0084071D" w:rsidRDefault="00256656" w:rsidP="00256656">
      <w:pPr>
        <w:spacing w:before="120" w:after="120"/>
        <w:rPr>
          <w:rFonts w:ascii="Arial" w:hAnsi="Arial"/>
        </w:rPr>
      </w:pPr>
      <w:r w:rsidRPr="0084071D">
        <w:rPr>
          <w:rFonts w:ascii="Arial" w:hAnsi="Arial"/>
        </w:rPr>
        <w:t>This sheet is where the responses to the Governance and Management Checklist are to be entered. Councils should select from the YES/NO drop down in column ‘D’ for each item and enter the applicable date in column ‘E’ in the following format: DD/MM/YYYY. These dates may revert to the American date format if Excel is set to the default settings. Please check the</w:t>
      </w:r>
      <w:r w:rsidR="003921B7">
        <w:rPr>
          <w:rFonts w:ascii="Arial" w:hAnsi="Arial"/>
        </w:rPr>
        <w:t xml:space="preserve"> Export 2 -</w:t>
      </w:r>
      <w:r w:rsidRPr="0084071D">
        <w:rPr>
          <w:rFonts w:ascii="Arial" w:hAnsi="Arial"/>
        </w:rPr>
        <w:t xml:space="preserve"> Gov and Mgt Checklist</w:t>
      </w:r>
      <w:r w:rsidR="003921B7">
        <w:rPr>
          <w:rFonts w:ascii="Arial" w:hAnsi="Arial"/>
        </w:rPr>
        <w:t xml:space="preserve"> </w:t>
      </w:r>
      <w:r w:rsidRPr="0084071D">
        <w:rPr>
          <w:rFonts w:ascii="Arial" w:hAnsi="Arial"/>
        </w:rPr>
        <w:t xml:space="preserve">CSV file before uploading to the </w:t>
      </w:r>
      <w:r w:rsidRPr="0084071D">
        <w:rPr>
          <w:rFonts w:ascii="Arial" w:hAnsi="Arial"/>
          <w:i/>
        </w:rPr>
        <w:t>Know Your Council</w:t>
      </w:r>
      <w:r w:rsidRPr="0084071D">
        <w:rPr>
          <w:rFonts w:ascii="Arial" w:hAnsi="Arial"/>
        </w:rPr>
        <w:t xml:space="preserve"> website to ensure that dates are presented in the correct format.</w:t>
      </w:r>
    </w:p>
    <w:p w14:paraId="7469FC34" w14:textId="77777777" w:rsidR="00256656" w:rsidRPr="0084071D" w:rsidRDefault="00256656" w:rsidP="00256656">
      <w:pPr>
        <w:spacing w:before="120" w:after="120"/>
        <w:rPr>
          <w:rFonts w:ascii="Arial" w:hAnsi="Arial"/>
        </w:rPr>
      </w:pPr>
      <w:r w:rsidRPr="0084071D">
        <w:rPr>
          <w:rFonts w:ascii="Arial" w:hAnsi="Arial"/>
        </w:rPr>
        <w:t>For some items (e.g. GC5 Asset Management Plans, GC17 Council Plan reporting, GC18 Financial Reporting, GC19 Risk Reporting and GC20 Performance Reporting) there may be multiple dates of operation. Where this is the case, Council should enter the name of the items and applicable date in column ‘F’ in the following format: [name of item]: DD/MM/YYYY, [name of item]: DD/MM/YYYY.  An example is provided below.</w:t>
      </w:r>
    </w:p>
    <w:p w14:paraId="20FD3E12" w14:textId="55229B44" w:rsidR="00256656" w:rsidRPr="0084071D" w:rsidRDefault="00256656" w:rsidP="00256656">
      <w:pPr>
        <w:spacing w:before="120" w:after="120"/>
        <w:rPr>
          <w:rFonts w:ascii="Arial" w:hAnsi="Arial"/>
        </w:rPr>
      </w:pPr>
      <w:r>
        <w:rPr>
          <w:rFonts w:ascii="Arial" w:hAnsi="Arial"/>
          <w:noProof/>
        </w:rPr>
        <mc:AlternateContent>
          <mc:Choice Requires="wps">
            <w:drawing>
              <wp:inline distT="0" distB="0" distL="0" distR="0" wp14:anchorId="315F7D0C" wp14:editId="666C089E">
                <wp:extent cx="5433060" cy="811530"/>
                <wp:effectExtent l="5080" t="10160" r="10160" b="6985"/>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811530"/>
                        </a:xfrm>
                        <a:prstGeom prst="rect">
                          <a:avLst/>
                        </a:prstGeom>
                        <a:solidFill>
                          <a:srgbClr val="FFFFFF"/>
                        </a:solidFill>
                        <a:ln w="9525">
                          <a:solidFill>
                            <a:srgbClr val="000000"/>
                          </a:solidFill>
                          <a:miter lim="800000"/>
                          <a:headEnd/>
                          <a:tailEnd/>
                        </a:ln>
                      </wps:spPr>
                      <wps:txbx>
                        <w:txbxContent>
                          <w:p w14:paraId="48C42697" w14:textId="77777777" w:rsidR="0063643B" w:rsidRDefault="0063643B" w:rsidP="00256656">
                            <w:pPr>
                              <w:spacing w:after="120"/>
                              <w:rPr>
                                <w:b/>
                              </w:rPr>
                            </w:pPr>
                            <w:r>
                              <w:rPr>
                                <w:b/>
                              </w:rPr>
                              <w:t>Example: items with multiple dates</w:t>
                            </w:r>
                          </w:p>
                          <w:p w14:paraId="28093C8F" w14:textId="77777777" w:rsidR="0063643B" w:rsidRPr="006438AA" w:rsidRDefault="0063643B" w:rsidP="00256656">
                            <w:r>
                              <w:t>Road Management Plan: 24/07/2013, Building Management Plan: 22/04/2010, Bridge Management Plan: 06/05/2013</w:t>
                            </w:r>
                          </w:p>
                        </w:txbxContent>
                      </wps:txbx>
                      <wps:bodyPr rot="0" vert="horz" wrap="square" lIns="91440" tIns="45720" rIns="91440" bIns="45720" anchor="t" anchorCtr="0" upright="1">
                        <a:noAutofit/>
                      </wps:bodyPr>
                    </wps:wsp>
                  </a:graphicData>
                </a:graphic>
              </wp:inline>
            </w:drawing>
          </mc:Choice>
          <mc:Fallback>
            <w:pict>
              <v:shape w14:anchorId="315F7D0C" id="Text Box 84" o:spid="_x0000_s1031" type="#_x0000_t202" style="width:427.8pt;height:63.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">
                <v:textbox>
                  <w:txbxContent>
                    <w:p w14:paraId="48C42697" w14:textId="77777777" w:rsidR="0063643B" w:rsidRDefault="0063643B" w:rsidP="00256656">
                      <w:pPr>
                        <w:spacing w:after="120"/>
                        <w:rPr>
                          <w:b/>
                        </w:rPr>
                      </w:pPr>
                      <w:r>
                        <w:rPr>
                          <w:b/>
                        </w:rPr>
                        <w:t>Example: items with multiple dates</w:t>
                      </w:r>
                    </w:p>
                    <w:p w14:paraId="28093C8F" w14:textId="77777777" w:rsidR="0063643B" w:rsidRPr="006438AA" w:rsidRDefault="0063643B" w:rsidP="00256656">
                      <w:r>
                        <w:t>Road Management Plan: 24/07/2013, Building Management Plan: 22/04/2010, Bridge Management Plan: 06/05/2013</w:t>
                      </w:r>
                    </w:p>
                  </w:txbxContent>
                </v:textbox>
                <w10:anchorlock/>
              </v:shape>
            </w:pict>
          </mc:Fallback>
        </mc:AlternateContent>
      </w:r>
    </w:p>
    <w:p w14:paraId="2E42F0A9" w14:textId="77777777" w:rsidR="00256656" w:rsidRPr="0084071D" w:rsidRDefault="00256656" w:rsidP="00256656">
      <w:pPr>
        <w:spacing w:before="120" w:after="120"/>
        <w:rPr>
          <w:rFonts w:ascii="Arial" w:hAnsi="Arial"/>
        </w:rPr>
      </w:pPr>
      <w:r w:rsidRPr="0084071D">
        <w:rPr>
          <w:rFonts w:ascii="Arial" w:hAnsi="Arial"/>
        </w:rPr>
        <w:t xml:space="preserve">Councils are encouraged to include a URL link to corresponding documents for checklist items where relevant (e.g. annual report, road management plan). The link will then appear on the </w:t>
      </w:r>
      <w:r w:rsidRPr="0084071D">
        <w:rPr>
          <w:rFonts w:ascii="Arial" w:hAnsi="Arial"/>
          <w:i/>
        </w:rPr>
        <w:t xml:space="preserve">Know Your Council </w:t>
      </w:r>
      <w:r w:rsidRPr="0084071D">
        <w:rPr>
          <w:rFonts w:ascii="Arial" w:hAnsi="Arial"/>
        </w:rPr>
        <w:t>website.</w:t>
      </w:r>
    </w:p>
    <w:p w14:paraId="59175F1B" w14:textId="47B0B100" w:rsidR="00256656" w:rsidRPr="0084071D" w:rsidRDefault="00256656" w:rsidP="00256656">
      <w:pPr>
        <w:spacing w:before="120" w:after="120"/>
        <w:rPr>
          <w:rFonts w:ascii="Arial" w:hAnsi="Arial"/>
        </w:rPr>
      </w:pPr>
      <w:r w:rsidRPr="0084071D">
        <w:rPr>
          <w:rFonts w:ascii="Arial" w:hAnsi="Arial"/>
        </w:rPr>
        <w:t xml:space="preserve">The data entered here will populate the </w:t>
      </w:r>
      <w:r w:rsidR="00F673A7">
        <w:rPr>
          <w:rFonts w:ascii="Arial" w:hAnsi="Arial"/>
        </w:rPr>
        <w:t xml:space="preserve">Export 2 - </w:t>
      </w:r>
      <w:r w:rsidRPr="0084071D">
        <w:rPr>
          <w:rFonts w:ascii="Arial" w:hAnsi="Arial"/>
        </w:rPr>
        <w:t xml:space="preserve">‘Gov and Mgt Checklist’ sheet and will be uploaded onto the </w:t>
      </w:r>
      <w:r w:rsidRPr="0084071D">
        <w:rPr>
          <w:rFonts w:ascii="Arial" w:hAnsi="Arial"/>
          <w:i/>
        </w:rPr>
        <w:t xml:space="preserve">Know Your Council </w:t>
      </w:r>
      <w:r w:rsidRPr="0084071D">
        <w:rPr>
          <w:rFonts w:ascii="Arial" w:hAnsi="Arial"/>
        </w:rPr>
        <w:t xml:space="preserve">website. </w:t>
      </w:r>
    </w:p>
    <w:p w14:paraId="70A8753C" w14:textId="77777777" w:rsidR="00256656" w:rsidRPr="0084071D" w:rsidRDefault="00256656" w:rsidP="00256656">
      <w:pPr>
        <w:spacing w:before="120" w:after="120"/>
        <w:rPr>
          <w:rFonts w:ascii="Arial" w:hAnsi="Arial"/>
        </w:rPr>
      </w:pPr>
      <w:r w:rsidRPr="0084071D">
        <w:rPr>
          <w:rFonts w:ascii="Arial" w:hAnsi="Arial"/>
        </w:rPr>
        <w:t>Please note the format of the Governance and Management Checklist reported in the annual report must be presented in the format prescribed by Schedule 2 to the Local Government (Planning and Reporting) Regulations 2014.  Refer to the Report of Operations Better Practice Guide for more information.</w:t>
      </w:r>
    </w:p>
    <w:p w14:paraId="09A66441" w14:textId="0538AE5B" w:rsidR="00256656" w:rsidRPr="0084071D" w:rsidRDefault="00256656" w:rsidP="007E02F9">
      <w:pPr>
        <w:pStyle w:val="Heading4"/>
      </w:pPr>
      <w:bookmarkStart w:id="152" w:name="_Toc423701192"/>
      <w:r w:rsidRPr="0084071D">
        <w:t xml:space="preserve">Input </w:t>
      </w:r>
      <w:r w:rsidR="00413ABE">
        <w:t>6</w:t>
      </w:r>
      <w:r w:rsidRPr="0084071D">
        <w:t>: Workforce data</w:t>
      </w:r>
      <w:bookmarkEnd w:id="152"/>
    </w:p>
    <w:p w14:paraId="06CF5B10" w14:textId="76B88E50" w:rsidR="00ED2E07" w:rsidRPr="0084071D" w:rsidRDefault="00256656" w:rsidP="00256656">
      <w:pPr>
        <w:spacing w:before="120" w:after="120"/>
        <w:rPr>
          <w:rFonts w:ascii="Arial" w:hAnsi="Arial"/>
        </w:rPr>
      </w:pPr>
      <w:r w:rsidRPr="0084071D">
        <w:rPr>
          <w:rFonts w:ascii="Arial" w:hAnsi="Arial"/>
        </w:rPr>
        <w:t xml:space="preserve">This sheet is where the Workforce data from the Report of Operations prepared in accordance with Regulation 14(2)(h) and (i) is to be entered. The total number of FTE should match figures in Council’s Strategic Resource Plan. The data entered here will populate the </w:t>
      </w:r>
      <w:r w:rsidR="00E179E0">
        <w:rPr>
          <w:rFonts w:ascii="Arial" w:hAnsi="Arial"/>
        </w:rPr>
        <w:t xml:space="preserve">Export 3 - </w:t>
      </w:r>
      <w:r w:rsidRPr="0084071D">
        <w:rPr>
          <w:rFonts w:ascii="Arial" w:hAnsi="Arial"/>
        </w:rPr>
        <w:t xml:space="preserve">Staff FTE </w:t>
      </w:r>
      <w:r w:rsidR="00E179E0">
        <w:rPr>
          <w:rFonts w:ascii="Arial" w:hAnsi="Arial"/>
        </w:rPr>
        <w:t xml:space="preserve">and Fin Stat </w:t>
      </w:r>
      <w:r w:rsidRPr="0084071D">
        <w:rPr>
          <w:rFonts w:ascii="Arial" w:hAnsi="Arial"/>
        </w:rPr>
        <w:t>sheet.</w:t>
      </w:r>
    </w:p>
    <w:p w14:paraId="4E2558A6" w14:textId="425D545C" w:rsidR="00256656" w:rsidRPr="007E02F9" w:rsidRDefault="00256656" w:rsidP="004C2B96">
      <w:pPr>
        <w:pStyle w:val="Heading2"/>
        <w:tabs>
          <w:tab w:val="clear" w:pos="4395"/>
        </w:tabs>
        <w:ind w:hanging="4395"/>
      </w:pPr>
      <w:bookmarkStart w:id="153" w:name="_Toc513817619"/>
      <w:bookmarkStart w:id="154" w:name="_Toc514339471"/>
      <w:bookmarkStart w:id="155" w:name="_Toc32323362"/>
      <w:r w:rsidRPr="007E02F9">
        <w:t>Previous years’ data</w:t>
      </w:r>
      <w:bookmarkEnd w:id="153"/>
      <w:bookmarkEnd w:id="154"/>
      <w:bookmarkEnd w:id="155"/>
    </w:p>
    <w:p w14:paraId="09C6B1FF" w14:textId="7A65B361" w:rsidR="00256656" w:rsidRPr="0084071D" w:rsidRDefault="00256656" w:rsidP="00256656">
      <w:pPr>
        <w:pStyle w:val="Heading5"/>
        <w:rPr>
          <w:rFonts w:ascii="Arial" w:eastAsia="Calibri" w:hAnsi="Arial" w:cs="Arial"/>
          <w:b/>
          <w:bCs/>
          <w:i w:val="0"/>
          <w:iCs/>
          <w:szCs w:val="22"/>
        </w:rPr>
      </w:pPr>
      <w:r w:rsidRPr="0084071D">
        <w:rPr>
          <w:rFonts w:ascii="Arial" w:eastAsia="Calibri" w:hAnsi="Arial" w:cs="Arial"/>
          <w:b/>
          <w:bCs/>
          <w:i w:val="0"/>
          <w:iCs/>
          <w:szCs w:val="22"/>
        </w:rPr>
        <w:t>The template contains t</w:t>
      </w:r>
      <w:r w:rsidR="00F03B1E">
        <w:rPr>
          <w:rFonts w:ascii="Arial" w:eastAsia="Calibri" w:hAnsi="Arial" w:cs="Arial"/>
          <w:b/>
          <w:bCs/>
          <w:i w:val="0"/>
          <w:iCs/>
          <w:szCs w:val="22"/>
        </w:rPr>
        <w:t>hree</w:t>
      </w:r>
      <w:r w:rsidRPr="0084071D">
        <w:rPr>
          <w:rFonts w:ascii="Arial" w:eastAsia="Calibri" w:hAnsi="Arial" w:cs="Arial"/>
          <w:b/>
          <w:bCs/>
          <w:i w:val="0"/>
          <w:iCs/>
          <w:szCs w:val="22"/>
        </w:rPr>
        <w:t xml:space="preserve"> (</w:t>
      </w:r>
      <w:r w:rsidR="00F03B1E">
        <w:rPr>
          <w:rFonts w:ascii="Arial" w:eastAsia="Calibri" w:hAnsi="Arial" w:cs="Arial"/>
          <w:b/>
          <w:bCs/>
          <w:i w:val="0"/>
          <w:iCs/>
          <w:szCs w:val="22"/>
        </w:rPr>
        <w:t>3</w:t>
      </w:r>
      <w:r w:rsidRPr="0084071D">
        <w:rPr>
          <w:rFonts w:ascii="Arial" w:eastAsia="Calibri" w:hAnsi="Arial" w:cs="Arial"/>
          <w:b/>
          <w:bCs/>
          <w:i w:val="0"/>
          <w:iCs/>
          <w:szCs w:val="22"/>
        </w:rPr>
        <w:t>) previous years’ data.</w:t>
      </w:r>
    </w:p>
    <w:p w14:paraId="26A74760" w14:textId="164C2AE5" w:rsidR="00256656" w:rsidRPr="0084071D" w:rsidRDefault="00F03B1E" w:rsidP="007E02F9">
      <w:pPr>
        <w:pStyle w:val="Heading4"/>
      </w:pPr>
      <w:r>
        <w:t xml:space="preserve">Data from 3, 2 and 1 years ago </w:t>
      </w:r>
    </w:p>
    <w:p w14:paraId="425F7BC4" w14:textId="18F24C48" w:rsidR="00864A0F" w:rsidRDefault="00864A0F" w:rsidP="00256656">
      <w:pPr>
        <w:spacing w:before="120" w:after="120" w:line="240" w:lineRule="auto"/>
        <w:rPr>
          <w:rFonts w:ascii="Arial" w:hAnsi="Arial"/>
        </w:rPr>
      </w:pPr>
      <w:r>
        <w:rPr>
          <w:rFonts w:ascii="Arial" w:hAnsi="Arial"/>
        </w:rPr>
        <w:t xml:space="preserve">Data from the last </w:t>
      </w:r>
      <w:r w:rsidR="007744F3">
        <w:rPr>
          <w:rFonts w:ascii="Arial" w:hAnsi="Arial"/>
        </w:rPr>
        <w:t>three years is included in the template and will show in Input 3, as well as Output 1 and Output 2.</w:t>
      </w:r>
    </w:p>
    <w:p w14:paraId="0F709850" w14:textId="06FC1BF6" w:rsidR="00ED2E07" w:rsidRPr="0084071D" w:rsidRDefault="00134143" w:rsidP="002B6C32">
      <w:pPr>
        <w:spacing w:before="120" w:after="120" w:line="240" w:lineRule="auto"/>
        <w:rPr>
          <w:rFonts w:ascii="Arial" w:hAnsi="Arial"/>
        </w:rPr>
      </w:pPr>
      <w:r w:rsidRPr="005C655D">
        <w:rPr>
          <w:rFonts w:ascii="Arial" w:hAnsi="Arial"/>
          <w:b/>
        </w:rPr>
        <w:t xml:space="preserve">All data has been </w:t>
      </w:r>
      <w:r w:rsidR="00A36FE2" w:rsidRPr="005C655D">
        <w:rPr>
          <w:rFonts w:ascii="Arial" w:hAnsi="Arial"/>
          <w:b/>
        </w:rPr>
        <w:t>pre-</w:t>
      </w:r>
      <w:r w:rsidRPr="005C655D">
        <w:rPr>
          <w:rFonts w:ascii="Arial" w:hAnsi="Arial"/>
          <w:b/>
        </w:rPr>
        <w:t xml:space="preserve">loaded from </w:t>
      </w:r>
      <w:r w:rsidR="00E159D7" w:rsidRPr="005C655D">
        <w:rPr>
          <w:rFonts w:ascii="Arial" w:hAnsi="Arial"/>
          <w:b/>
        </w:rPr>
        <w:t>previous Know Your Council</w:t>
      </w:r>
      <w:r w:rsidRPr="005C655D">
        <w:rPr>
          <w:rFonts w:ascii="Arial" w:hAnsi="Arial"/>
          <w:b/>
        </w:rPr>
        <w:t xml:space="preserve"> submissions and councils do not need to load </w:t>
      </w:r>
      <w:r w:rsidR="005C655D" w:rsidRPr="005C655D">
        <w:rPr>
          <w:rFonts w:ascii="Arial" w:hAnsi="Arial"/>
          <w:b/>
        </w:rPr>
        <w:t>any additional</w:t>
      </w:r>
      <w:r w:rsidRPr="005C655D">
        <w:rPr>
          <w:rFonts w:ascii="Arial" w:hAnsi="Arial"/>
          <w:b/>
        </w:rPr>
        <w:t xml:space="preserve"> data.</w:t>
      </w:r>
      <w:r w:rsidR="00904570">
        <w:rPr>
          <w:rFonts w:ascii="Arial" w:hAnsi="Arial"/>
        </w:rPr>
        <w:t xml:space="preserve"> </w:t>
      </w:r>
      <w:r w:rsidR="00904570" w:rsidRPr="00904570">
        <w:rPr>
          <w:rStyle w:val="CommentReference"/>
          <w:rFonts w:ascii="Arial" w:hAnsi="Arial"/>
          <w:sz w:val="20"/>
          <w:szCs w:val="20"/>
        </w:rPr>
        <w:t xml:space="preserve"> </w:t>
      </w:r>
    </w:p>
    <w:p w14:paraId="3E814730" w14:textId="68BC749A" w:rsidR="00256656" w:rsidRPr="007E02F9" w:rsidRDefault="0073545C" w:rsidP="00A36FE2">
      <w:pPr>
        <w:pStyle w:val="Heading2"/>
        <w:ind w:hanging="4395"/>
      </w:pPr>
      <w:bookmarkStart w:id="156" w:name="_Toc423701193"/>
      <w:bookmarkStart w:id="157" w:name="_Toc513817620"/>
      <w:bookmarkStart w:id="158" w:name="_Toc514339472"/>
      <w:bookmarkStart w:id="159" w:name="_Toc32323363"/>
      <w:r w:rsidRPr="0073545C">
        <w:rPr>
          <w:noProof/>
        </w:rPr>
        <w:drawing>
          <wp:anchor distT="0" distB="0" distL="114300" distR="114300" simplePos="0" relativeHeight="251673600" behindDoc="0" locked="0" layoutInCell="1" allowOverlap="1" wp14:anchorId="51EB7AD9" wp14:editId="0F2BC2AF">
            <wp:simplePos x="0" y="0"/>
            <wp:positionH relativeFrom="column">
              <wp:posOffset>3404235</wp:posOffset>
            </wp:positionH>
            <wp:positionV relativeFrom="paragraph">
              <wp:posOffset>160538</wp:posOffset>
            </wp:positionV>
            <wp:extent cx="2343150" cy="653532"/>
            <wp:effectExtent l="0" t="0" r="0" b="0"/>
            <wp:wrapNone/>
            <wp:docPr id="2497" name="Picture 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extLst>
                        <a:ext uri="{28A0092B-C50C-407E-A947-70E740481C1C}">
                          <a14:useLocalDpi xmlns:a14="http://schemas.microsoft.com/office/drawing/2010/main" val="0"/>
                        </a:ext>
                      </a:extLst>
                    </a:blip>
                    <a:stretch>
                      <a:fillRect/>
                    </a:stretch>
                  </pic:blipFill>
                  <pic:spPr>
                    <a:xfrm>
                      <a:off x="0" y="0"/>
                      <a:ext cx="2349849" cy="655400"/>
                    </a:xfrm>
                    <a:prstGeom prst="rect">
                      <a:avLst/>
                    </a:prstGeom>
                  </pic:spPr>
                </pic:pic>
              </a:graphicData>
            </a:graphic>
            <wp14:sizeRelH relativeFrom="margin">
              <wp14:pctWidth>0</wp14:pctWidth>
            </wp14:sizeRelH>
            <wp14:sizeRelV relativeFrom="margin">
              <wp14:pctHeight>0</wp14:pctHeight>
            </wp14:sizeRelV>
          </wp:anchor>
        </w:drawing>
      </w:r>
      <w:r w:rsidR="00256656" w:rsidRPr="007E02F9">
        <w:t>Output sheets</w:t>
      </w:r>
      <w:bookmarkEnd w:id="156"/>
      <w:bookmarkEnd w:id="157"/>
      <w:bookmarkEnd w:id="158"/>
      <w:bookmarkEnd w:id="159"/>
    </w:p>
    <w:p w14:paraId="0094D156" w14:textId="195B9053" w:rsidR="00256656" w:rsidRPr="0084071D" w:rsidRDefault="00256656" w:rsidP="00367865">
      <w:pPr>
        <w:keepNext/>
        <w:keepLines/>
        <w:spacing w:before="120" w:after="120" w:line="240" w:lineRule="auto"/>
        <w:rPr>
          <w:rFonts w:ascii="Arial" w:hAnsi="Arial"/>
        </w:rPr>
      </w:pPr>
      <w:r w:rsidRPr="0084071D">
        <w:rPr>
          <w:rFonts w:ascii="Arial" w:hAnsi="Arial"/>
        </w:rPr>
        <w:t>The template contains two (2) output sheets.</w:t>
      </w:r>
      <w:r w:rsidR="0073545C" w:rsidRPr="0073545C">
        <w:rPr>
          <w:noProof/>
        </w:rPr>
        <w:t xml:space="preserve"> </w:t>
      </w:r>
    </w:p>
    <w:p w14:paraId="682F7C00" w14:textId="77777777" w:rsidR="00256656" w:rsidRPr="0084071D" w:rsidRDefault="00256656">
      <w:pPr>
        <w:pStyle w:val="Heading4"/>
      </w:pPr>
      <w:bookmarkStart w:id="160" w:name="_Toc423701194"/>
      <w:r w:rsidRPr="0084071D">
        <w:t>Output 1: Report of O</w:t>
      </w:r>
      <w:r>
        <w:t>p</w:t>
      </w:r>
      <w:bookmarkEnd w:id="160"/>
      <w:r>
        <w:t>erations</w:t>
      </w:r>
    </w:p>
    <w:p w14:paraId="00B4E8D7" w14:textId="3B900FCD" w:rsidR="00256656" w:rsidRPr="0084071D" w:rsidRDefault="00256656" w:rsidP="00256656">
      <w:pPr>
        <w:spacing w:before="120" w:after="120"/>
        <w:rPr>
          <w:rFonts w:ascii="Arial" w:hAnsi="Arial"/>
        </w:rPr>
      </w:pPr>
      <w:r w:rsidRPr="0084071D">
        <w:rPr>
          <w:rFonts w:ascii="Arial" w:hAnsi="Arial"/>
        </w:rPr>
        <w:t xml:space="preserve">This output sheet is where the service indicator results and the explanation of material variations is reported for the Report of Operations in the annual report. The results and material variations have been populated from the Input 2 (Service Indicators), Input 5 (Material Variations) and </w:t>
      </w:r>
      <w:r w:rsidR="00BB1251" w:rsidRPr="00BB1251">
        <w:rPr>
          <w:rFonts w:ascii="Arial" w:hAnsi="Arial"/>
        </w:rPr>
        <w:t>Data from 3, 2 and 1 years ago sheets</w:t>
      </w:r>
      <w:r w:rsidRPr="0084071D">
        <w:rPr>
          <w:rFonts w:ascii="Arial" w:hAnsi="Arial"/>
        </w:rPr>
        <w:t>.</w:t>
      </w:r>
    </w:p>
    <w:p w14:paraId="37554112" w14:textId="77777777" w:rsidR="00256656" w:rsidRPr="0084071D" w:rsidRDefault="00256656" w:rsidP="007E02F9">
      <w:pPr>
        <w:pStyle w:val="Heading4"/>
      </w:pPr>
      <w:bookmarkStart w:id="161" w:name="_Toc423701195"/>
      <w:r w:rsidRPr="0084071D">
        <w:lastRenderedPageBreak/>
        <w:t>Output 2: Performance S</w:t>
      </w:r>
      <w:r>
        <w:t>t</w:t>
      </w:r>
      <w:r w:rsidRPr="0084071D">
        <w:t>atement</w:t>
      </w:r>
      <w:bookmarkEnd w:id="161"/>
    </w:p>
    <w:p w14:paraId="15867D7C" w14:textId="306DE765" w:rsidR="009B3BC0" w:rsidRPr="0084071D" w:rsidRDefault="00256656" w:rsidP="00256656">
      <w:pPr>
        <w:spacing w:before="120" w:after="120"/>
        <w:rPr>
          <w:rFonts w:ascii="Arial" w:hAnsi="Arial"/>
        </w:rPr>
      </w:pPr>
      <w:r w:rsidRPr="0084071D">
        <w:rPr>
          <w:rFonts w:ascii="Arial" w:hAnsi="Arial"/>
        </w:rPr>
        <w:t xml:space="preserve">This output sheet is where the results for the service, financial and sustainability indicators and the material variations are reported for the Performance Statement in the annual report. The results and material variations have been populated from the Input 2 (Service Indicators), Input 3 (Finance Indicators), Input 4 (Sustainability Indicators), Input 5 (Material Variations) and </w:t>
      </w:r>
      <w:r w:rsidR="000B7DA5" w:rsidRPr="00BB1251">
        <w:rPr>
          <w:rFonts w:ascii="Arial" w:hAnsi="Arial"/>
        </w:rPr>
        <w:t>Data from 3, 2 and 1 years ago sheets</w:t>
      </w:r>
      <w:r w:rsidRPr="0084071D">
        <w:rPr>
          <w:rFonts w:ascii="Arial" w:hAnsi="Arial"/>
        </w:rPr>
        <w:t>.</w:t>
      </w:r>
    </w:p>
    <w:p w14:paraId="1D7C8DA6" w14:textId="320DF5D9" w:rsidR="00256656" w:rsidRPr="007E02F9" w:rsidRDefault="00C16A9B" w:rsidP="003B3926">
      <w:pPr>
        <w:pStyle w:val="Heading2"/>
        <w:ind w:hanging="4395"/>
      </w:pPr>
      <w:bookmarkStart w:id="162" w:name="_Toc423701196"/>
      <w:bookmarkStart w:id="163" w:name="_Toc513817621"/>
      <w:bookmarkStart w:id="164" w:name="_Toc514339473"/>
      <w:bookmarkStart w:id="165" w:name="_Toc32323364"/>
      <w:r w:rsidRPr="00C16A9B">
        <w:rPr>
          <w:noProof/>
        </w:rPr>
        <w:drawing>
          <wp:anchor distT="0" distB="0" distL="114300" distR="114300" simplePos="0" relativeHeight="251658264" behindDoc="0" locked="0" layoutInCell="1" allowOverlap="1" wp14:anchorId="7AAEC523" wp14:editId="26C74C54">
            <wp:simplePos x="0" y="0"/>
            <wp:positionH relativeFrom="column">
              <wp:posOffset>3803650</wp:posOffset>
            </wp:positionH>
            <wp:positionV relativeFrom="paragraph">
              <wp:posOffset>84455</wp:posOffset>
            </wp:positionV>
            <wp:extent cx="2085301" cy="646243"/>
            <wp:effectExtent l="0" t="0" r="0" b="1905"/>
            <wp:wrapNone/>
            <wp:docPr id="2498" name="Picture 2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extLst>
                        <a:ext uri="{28A0092B-C50C-407E-A947-70E740481C1C}">
                          <a14:useLocalDpi xmlns:a14="http://schemas.microsoft.com/office/drawing/2010/main" val="0"/>
                        </a:ext>
                      </a:extLst>
                    </a:blip>
                    <a:stretch>
                      <a:fillRect/>
                    </a:stretch>
                  </pic:blipFill>
                  <pic:spPr>
                    <a:xfrm>
                      <a:off x="0" y="0"/>
                      <a:ext cx="2085301" cy="646243"/>
                    </a:xfrm>
                    <a:prstGeom prst="rect">
                      <a:avLst/>
                    </a:prstGeom>
                  </pic:spPr>
                </pic:pic>
              </a:graphicData>
            </a:graphic>
            <wp14:sizeRelH relativeFrom="margin">
              <wp14:pctWidth>0</wp14:pctWidth>
            </wp14:sizeRelH>
            <wp14:sizeRelV relativeFrom="margin">
              <wp14:pctHeight>0</wp14:pctHeight>
            </wp14:sizeRelV>
          </wp:anchor>
        </w:drawing>
      </w:r>
      <w:r w:rsidR="00860B97">
        <w:t>Export</w:t>
      </w:r>
      <w:r w:rsidR="00256656" w:rsidRPr="007E02F9">
        <w:t xml:space="preserve"> sheets</w:t>
      </w:r>
      <w:bookmarkEnd w:id="162"/>
      <w:bookmarkEnd w:id="163"/>
      <w:bookmarkEnd w:id="164"/>
      <w:bookmarkEnd w:id="165"/>
    </w:p>
    <w:p w14:paraId="4E52D639" w14:textId="7F58EE9D" w:rsidR="00256656" w:rsidRPr="00257F62" w:rsidRDefault="00256656" w:rsidP="00256656">
      <w:pPr>
        <w:spacing w:before="120" w:after="120" w:line="240" w:lineRule="auto"/>
        <w:rPr>
          <w:rFonts w:ascii="Arial" w:hAnsi="Arial"/>
        </w:rPr>
      </w:pPr>
      <w:r w:rsidRPr="00257F62">
        <w:rPr>
          <w:rFonts w:ascii="Arial" w:hAnsi="Arial"/>
        </w:rPr>
        <w:t xml:space="preserve">The template contains three (3) </w:t>
      </w:r>
      <w:r w:rsidR="00860B97">
        <w:rPr>
          <w:rFonts w:ascii="Arial" w:hAnsi="Arial"/>
        </w:rPr>
        <w:t>export</w:t>
      </w:r>
      <w:r w:rsidRPr="00257F62">
        <w:rPr>
          <w:rFonts w:ascii="Arial" w:hAnsi="Arial"/>
        </w:rPr>
        <w:t xml:space="preserve"> sheets.</w:t>
      </w:r>
      <w:r w:rsidR="00C16A9B" w:rsidRPr="00C16A9B">
        <w:rPr>
          <w:noProof/>
        </w:rPr>
        <w:t xml:space="preserve"> </w:t>
      </w:r>
    </w:p>
    <w:p w14:paraId="5AF11608" w14:textId="351D77A2" w:rsidR="00256656" w:rsidRPr="00257F62" w:rsidRDefault="000076B3" w:rsidP="007E02F9">
      <w:pPr>
        <w:pStyle w:val="Heading4"/>
      </w:pPr>
      <w:bookmarkStart w:id="166" w:name="_Toc423701197"/>
      <w:r>
        <w:t xml:space="preserve">Performance </w:t>
      </w:r>
      <w:r w:rsidR="00256656" w:rsidRPr="00257F62">
        <w:t>Indicators</w:t>
      </w:r>
      <w:bookmarkEnd w:id="166"/>
    </w:p>
    <w:p w14:paraId="6DE71C20" w14:textId="2E45D302" w:rsidR="00256656" w:rsidRPr="00257F62" w:rsidRDefault="00256656" w:rsidP="00256656">
      <w:pPr>
        <w:spacing w:before="120" w:after="120"/>
        <w:rPr>
          <w:rFonts w:ascii="Arial" w:hAnsi="Arial"/>
        </w:rPr>
      </w:pPr>
      <w:r w:rsidRPr="00257F62">
        <w:rPr>
          <w:rFonts w:ascii="Arial" w:hAnsi="Arial"/>
        </w:rPr>
        <w:t xml:space="preserve">This </w:t>
      </w:r>
      <w:r w:rsidR="00860B97">
        <w:rPr>
          <w:rFonts w:ascii="Arial" w:hAnsi="Arial"/>
        </w:rPr>
        <w:t>export</w:t>
      </w:r>
      <w:r w:rsidRPr="00257F62">
        <w:rPr>
          <w:rFonts w:ascii="Arial" w:hAnsi="Arial"/>
        </w:rPr>
        <w:t xml:space="preserve"> sheet is where the numerator, denominator, results and </w:t>
      </w:r>
      <w:r w:rsidR="00C03CB8">
        <w:rPr>
          <w:rFonts w:ascii="Arial" w:hAnsi="Arial"/>
        </w:rPr>
        <w:t>comments</w:t>
      </w:r>
      <w:r w:rsidRPr="00257F62">
        <w:rPr>
          <w:rFonts w:ascii="Arial" w:hAnsi="Arial"/>
        </w:rPr>
        <w:t xml:space="preserve"> for the service, financial and sustainability indicators are reported (inputs 1-</w:t>
      </w:r>
      <w:r w:rsidR="00C03CB8">
        <w:rPr>
          <w:rFonts w:ascii="Arial" w:hAnsi="Arial"/>
        </w:rPr>
        <w:t>4</w:t>
      </w:r>
      <w:r w:rsidRPr="00257F62">
        <w:rPr>
          <w:rFonts w:ascii="Arial" w:hAnsi="Arial"/>
        </w:rPr>
        <w:t xml:space="preserve">). There is a macro in this sheet which converts the file to comma delimited (.CSV) format which is the format required to upload your data onto the </w:t>
      </w:r>
      <w:r w:rsidRPr="00257F62">
        <w:rPr>
          <w:rFonts w:ascii="Arial" w:hAnsi="Arial"/>
          <w:i/>
        </w:rPr>
        <w:t>Know Your Council</w:t>
      </w:r>
      <w:r w:rsidRPr="00257F62">
        <w:rPr>
          <w:rFonts w:ascii="Arial" w:hAnsi="Arial"/>
        </w:rPr>
        <w:t xml:space="preserve"> website at the end of the reporting period. </w:t>
      </w:r>
    </w:p>
    <w:p w14:paraId="562EF50E" w14:textId="2EFA3B58" w:rsidR="00256656" w:rsidRPr="00257F62" w:rsidRDefault="00256656" w:rsidP="007E02F9">
      <w:pPr>
        <w:pStyle w:val="Heading4"/>
      </w:pPr>
      <w:bookmarkStart w:id="167" w:name="_Toc423701198"/>
      <w:r w:rsidRPr="00257F62">
        <w:t xml:space="preserve">Gov and </w:t>
      </w:r>
      <w:r w:rsidR="0080515E">
        <w:t xml:space="preserve">Mgt </w:t>
      </w:r>
      <w:r w:rsidRPr="00257F62">
        <w:t>checklist</w:t>
      </w:r>
      <w:bookmarkEnd w:id="167"/>
    </w:p>
    <w:p w14:paraId="627BF69F" w14:textId="721DFB07" w:rsidR="00256656" w:rsidRPr="00257F62" w:rsidRDefault="00256656" w:rsidP="00256656">
      <w:pPr>
        <w:spacing w:before="120" w:after="120"/>
        <w:rPr>
          <w:rFonts w:ascii="Arial" w:hAnsi="Arial"/>
        </w:rPr>
      </w:pPr>
      <w:r w:rsidRPr="00257F62">
        <w:rPr>
          <w:rFonts w:ascii="Arial" w:hAnsi="Arial"/>
        </w:rPr>
        <w:t xml:space="preserve">This </w:t>
      </w:r>
      <w:r w:rsidR="00EB29F1">
        <w:rPr>
          <w:rFonts w:ascii="Arial" w:hAnsi="Arial"/>
        </w:rPr>
        <w:t>export</w:t>
      </w:r>
      <w:r w:rsidRPr="00257F62">
        <w:rPr>
          <w:rFonts w:ascii="Arial" w:hAnsi="Arial"/>
        </w:rPr>
        <w:t xml:space="preserve"> sheet is where the results of the Governance and Management checklist (Input </w:t>
      </w:r>
      <w:r w:rsidR="00C03CB8">
        <w:rPr>
          <w:rFonts w:ascii="Arial" w:hAnsi="Arial"/>
        </w:rPr>
        <w:t>5</w:t>
      </w:r>
      <w:r w:rsidRPr="00257F62">
        <w:rPr>
          <w:rFonts w:ascii="Arial" w:hAnsi="Arial"/>
        </w:rPr>
        <w:t xml:space="preserve">) are reported. There is a macro in this sheet which converts the file to comma delimited (.CSV) format which is the format required to upload your data onto the </w:t>
      </w:r>
      <w:r w:rsidRPr="00257F62">
        <w:rPr>
          <w:rFonts w:ascii="Arial" w:hAnsi="Arial"/>
          <w:i/>
        </w:rPr>
        <w:t>Know Your Council</w:t>
      </w:r>
      <w:r w:rsidRPr="00257F62">
        <w:rPr>
          <w:rFonts w:ascii="Arial" w:hAnsi="Arial"/>
        </w:rPr>
        <w:t xml:space="preserve"> website. </w:t>
      </w:r>
    </w:p>
    <w:p w14:paraId="48B1181D" w14:textId="7C3787F6" w:rsidR="00256656" w:rsidRPr="00257F62" w:rsidRDefault="0080515E" w:rsidP="007E02F9">
      <w:pPr>
        <w:pStyle w:val="Heading4"/>
      </w:pPr>
      <w:r>
        <w:t>Staff FTE &amp; Fin Statement</w:t>
      </w:r>
    </w:p>
    <w:p w14:paraId="4CF6EF05" w14:textId="51CB9661" w:rsidR="00256656" w:rsidRDefault="00256656" w:rsidP="00256656">
      <w:pPr>
        <w:spacing w:before="120" w:after="120"/>
        <w:rPr>
          <w:rFonts w:ascii="Arial" w:hAnsi="Arial"/>
        </w:rPr>
      </w:pPr>
      <w:r w:rsidRPr="00257F62">
        <w:rPr>
          <w:rFonts w:ascii="Arial" w:hAnsi="Arial"/>
        </w:rPr>
        <w:t xml:space="preserve">This </w:t>
      </w:r>
      <w:r w:rsidR="00EB29F1">
        <w:rPr>
          <w:rFonts w:ascii="Arial" w:hAnsi="Arial"/>
        </w:rPr>
        <w:t>export</w:t>
      </w:r>
      <w:r w:rsidRPr="00257F62">
        <w:rPr>
          <w:rFonts w:ascii="Arial" w:hAnsi="Arial"/>
        </w:rPr>
        <w:t xml:space="preserve"> sheet is where the results of the Input </w:t>
      </w:r>
      <w:r w:rsidR="00C03CB8">
        <w:rPr>
          <w:rFonts w:ascii="Arial" w:hAnsi="Arial"/>
        </w:rPr>
        <w:t>6</w:t>
      </w:r>
      <w:r w:rsidRPr="00257F62">
        <w:rPr>
          <w:rFonts w:ascii="Arial" w:hAnsi="Arial"/>
        </w:rPr>
        <w:t xml:space="preserve"> (Workforce Data) </w:t>
      </w:r>
      <w:r w:rsidR="00A83087">
        <w:rPr>
          <w:rFonts w:ascii="Arial" w:hAnsi="Arial"/>
        </w:rPr>
        <w:t xml:space="preserve">and an overview of Input 3 (Financial Performance) </w:t>
      </w:r>
      <w:r w:rsidRPr="00257F62">
        <w:rPr>
          <w:rFonts w:ascii="Arial" w:hAnsi="Arial"/>
        </w:rPr>
        <w:t xml:space="preserve">are reported. There is a macro in this sheet which converts the file to comma delimited (.CSV) format which is the format required to upload your data </w:t>
      </w:r>
      <w:r w:rsidR="00EB29F1">
        <w:rPr>
          <w:rFonts w:ascii="Arial" w:hAnsi="Arial"/>
        </w:rPr>
        <w:t>to the Council portal</w:t>
      </w:r>
      <w:r w:rsidRPr="00257F62">
        <w:rPr>
          <w:rFonts w:ascii="Arial" w:hAnsi="Arial"/>
        </w:rPr>
        <w:t xml:space="preserve">. </w:t>
      </w:r>
      <w:r w:rsidR="00EB29F1">
        <w:rPr>
          <w:rFonts w:ascii="Arial" w:hAnsi="Arial"/>
        </w:rPr>
        <w:t>Please note, this data does not appear on the Know Your Council website</w:t>
      </w:r>
      <w:r w:rsidR="00463303">
        <w:rPr>
          <w:rFonts w:ascii="Arial" w:hAnsi="Arial"/>
        </w:rPr>
        <w:t xml:space="preserve"> and is used for internal analysis only. </w:t>
      </w:r>
    </w:p>
    <w:tbl>
      <w:tblPr>
        <w:tblStyle w:val="HighlightTable"/>
        <w:tblW w:w="5000" w:type="pct"/>
        <w:tblCellMar>
          <w:top w:w="113" w:type="dxa"/>
          <w:bottom w:w="113" w:type="dxa"/>
        </w:tblCellMar>
        <w:tblLook w:val="0600" w:firstRow="0" w:lastRow="0" w:firstColumn="0" w:lastColumn="0" w:noHBand="1" w:noVBand="1"/>
        <w:tblCaption w:val="Hightlight Text"/>
      </w:tblPr>
      <w:tblGrid>
        <w:gridCol w:w="9639"/>
      </w:tblGrid>
      <w:tr w:rsidR="00CA393F" w:rsidRPr="00AD65B6" w14:paraId="7C54A939" w14:textId="77777777" w:rsidTr="00367865">
        <w:tc>
          <w:tcPr>
            <w:tcW w:w="5000" w:type="pct"/>
          </w:tcPr>
          <w:p w14:paraId="788A0D46" w14:textId="3C46F68D" w:rsidR="00CA393F" w:rsidRPr="00367865" w:rsidRDefault="00CA393F" w:rsidP="00367865">
            <w:pPr>
              <w:pStyle w:val="HighlightBoxText"/>
              <w:spacing w:line="120" w:lineRule="atLeast"/>
              <w:rPr>
                <w:b/>
                <w:sz w:val="22"/>
              </w:rPr>
            </w:pPr>
            <w:r w:rsidRPr="00367865">
              <w:rPr>
                <w:b/>
                <w:sz w:val="22"/>
              </w:rPr>
              <w:t>Uploading data to the Council Portal</w:t>
            </w:r>
          </w:p>
          <w:p w14:paraId="3FBEBDDF" w14:textId="4F56C5EF" w:rsidR="009F178B" w:rsidRPr="00367865" w:rsidRDefault="00CA393F" w:rsidP="00367865">
            <w:pPr>
              <w:pStyle w:val="HighlightBoxText"/>
              <w:spacing w:line="120" w:lineRule="atLeast"/>
              <w:rPr>
                <w:sz w:val="22"/>
              </w:rPr>
            </w:pPr>
            <w:r w:rsidRPr="00367865">
              <w:rPr>
                <w:sz w:val="22"/>
              </w:rPr>
              <w:t xml:space="preserve">To upload the data in the performance reporting template to the Council Portal, </w:t>
            </w:r>
            <w:r w:rsidR="009F178B" w:rsidRPr="00367865">
              <w:rPr>
                <w:sz w:val="22"/>
              </w:rPr>
              <w:t xml:space="preserve">you will first need to export the data to CSV files. </w:t>
            </w:r>
          </w:p>
          <w:p w14:paraId="399B9837" w14:textId="4C2C6571" w:rsidR="00CA393F" w:rsidRPr="00367865" w:rsidRDefault="009F178B" w:rsidP="00367865">
            <w:pPr>
              <w:pStyle w:val="HighlightBoxText"/>
              <w:spacing w:line="120" w:lineRule="atLeast"/>
              <w:rPr>
                <w:sz w:val="22"/>
              </w:rPr>
            </w:pPr>
            <w:r w:rsidRPr="00367865">
              <w:rPr>
                <w:sz w:val="22"/>
              </w:rPr>
              <w:t>To do this,</w:t>
            </w:r>
            <w:r w:rsidR="00CA393F" w:rsidRPr="00367865">
              <w:rPr>
                <w:sz w:val="22"/>
              </w:rPr>
              <w:t xml:space="preserve"> click on the </w:t>
            </w:r>
            <w:r w:rsidRPr="00367865">
              <w:rPr>
                <w:sz w:val="22"/>
              </w:rPr>
              <w:t xml:space="preserve">‘Export to CSV’ </w:t>
            </w:r>
            <w:r w:rsidR="00CA393F" w:rsidRPr="00367865">
              <w:rPr>
                <w:sz w:val="22"/>
              </w:rPr>
              <w:t>button at the bottom of each of the three Upload sheets. This will save three CSV files to where the template is saved on your computer. This will not work if the template is saved in a record management system such as TRIM or Sharepoint – the template should instead be saved on your desktop or elsewhere on your computer.</w:t>
            </w:r>
          </w:p>
          <w:p w14:paraId="3CD2C176" w14:textId="1C2ECDBE" w:rsidR="00CA393F" w:rsidRPr="00367865" w:rsidRDefault="009F178B" w:rsidP="00367865">
            <w:pPr>
              <w:pStyle w:val="HighlightBoxText"/>
              <w:spacing w:line="120" w:lineRule="atLeast"/>
              <w:rPr>
                <w:sz w:val="22"/>
              </w:rPr>
            </w:pPr>
            <w:r w:rsidRPr="00367865">
              <w:rPr>
                <w:sz w:val="22"/>
              </w:rPr>
              <w:t xml:space="preserve">Once you have exported the CSV </w:t>
            </w:r>
            <w:r w:rsidRPr="00367865">
              <w:rPr>
                <w:color w:val="FFFFFF" w:themeColor="background1"/>
                <w:sz w:val="22"/>
              </w:rPr>
              <w:t xml:space="preserve">files follow the </w:t>
            </w:r>
            <w:hyperlink r:id="rId410" w:history="1">
              <w:r w:rsidRPr="00367865">
                <w:rPr>
                  <w:rStyle w:val="Hyperlink"/>
                  <w:color w:val="FFFFFF" w:themeColor="background1"/>
                  <w:sz w:val="22"/>
                </w:rPr>
                <w:t>How to Upload Data guide</w:t>
              </w:r>
            </w:hyperlink>
            <w:r w:rsidRPr="00367865">
              <w:rPr>
                <w:color w:val="FFFFFF" w:themeColor="background1"/>
                <w:sz w:val="22"/>
              </w:rPr>
              <w:t xml:space="preserve"> available </w:t>
            </w:r>
            <w:r w:rsidRPr="00367865">
              <w:rPr>
                <w:sz w:val="22"/>
              </w:rPr>
              <w:t>on the Resources tab of the Council Portal to upload and submit your data.</w:t>
            </w:r>
          </w:p>
        </w:tc>
      </w:tr>
    </w:tbl>
    <w:p w14:paraId="383C6E88" w14:textId="29AF974B" w:rsidR="00256656" w:rsidRPr="007E02F9" w:rsidRDefault="00256656" w:rsidP="00CA51C7">
      <w:pPr>
        <w:pStyle w:val="Heading2"/>
        <w:ind w:hanging="4395"/>
      </w:pPr>
      <w:bookmarkStart w:id="168" w:name="_Toc423701200"/>
      <w:bookmarkStart w:id="169" w:name="_Toc513817622"/>
      <w:bookmarkStart w:id="170" w:name="_Toc514339474"/>
      <w:bookmarkStart w:id="171" w:name="_Toc32323365"/>
      <w:r w:rsidRPr="007E02F9">
        <w:t>Interim reporting</w:t>
      </w:r>
      <w:bookmarkEnd w:id="168"/>
      <w:bookmarkEnd w:id="169"/>
      <w:bookmarkEnd w:id="170"/>
      <w:bookmarkEnd w:id="171"/>
    </w:p>
    <w:p w14:paraId="37B63C0C" w14:textId="39A6B4D0" w:rsidR="00256656" w:rsidRPr="00257F62" w:rsidRDefault="00256656" w:rsidP="00256656">
      <w:pPr>
        <w:spacing w:before="120" w:after="120" w:line="240" w:lineRule="auto"/>
        <w:rPr>
          <w:rFonts w:ascii="Arial" w:hAnsi="Arial"/>
        </w:rPr>
      </w:pPr>
      <w:r w:rsidRPr="00257F62">
        <w:rPr>
          <w:rFonts w:ascii="Arial" w:hAnsi="Arial"/>
        </w:rPr>
        <w:t xml:space="preserve">Councils may use this template to calculate the performance measures throughout the year for monitoring and evaluation purposes. Care should be taken when doing this, as some measures (numerators and denominators) will need to be annualised and this template does not undertake this function. </w:t>
      </w:r>
    </w:p>
    <w:p w14:paraId="724CABEF" w14:textId="601BB275" w:rsidR="00A412DE" w:rsidRPr="001D2BAA" w:rsidRDefault="00256656" w:rsidP="00256656">
      <w:pPr>
        <w:spacing w:before="120" w:after="120"/>
        <w:rPr>
          <w:rFonts w:ascii="Arial" w:hAnsi="Arial"/>
          <w:color w:val="0000FF"/>
          <w:u w:val="single"/>
        </w:rPr>
      </w:pPr>
      <w:r w:rsidRPr="00257F62">
        <w:rPr>
          <w:rFonts w:ascii="Arial" w:hAnsi="Arial"/>
        </w:rPr>
        <w:t xml:space="preserve">Annualised measures should be interpreted with caution as uneven reporting will occur due to seasonal variations and availability of some data elements. Therefore, results will not be uniform throughout the year. For more information, refer to </w:t>
      </w:r>
      <w:hyperlink r:id="rId411" w:history="1">
        <w:r w:rsidRPr="00257F62">
          <w:rPr>
            <w:rFonts w:ascii="Arial" w:hAnsi="Arial"/>
            <w:color w:val="0000FF"/>
            <w:u w:val="single"/>
          </w:rPr>
          <w:t>Practice Note 1: Indicator Annualisation Specification</w:t>
        </w:r>
      </w:hyperlink>
      <w:r w:rsidRPr="00257F62">
        <w:rPr>
          <w:rFonts w:ascii="Arial" w:hAnsi="Arial"/>
          <w:color w:val="0000FF"/>
          <w:u w:val="single"/>
        </w:rPr>
        <w:t>.</w:t>
      </w:r>
    </w:p>
    <w:p w14:paraId="147E85A9" w14:textId="3FEBEFFF" w:rsidR="00500914" w:rsidRPr="007E02F9" w:rsidRDefault="00500914" w:rsidP="00383F70">
      <w:pPr>
        <w:pStyle w:val="Heading2"/>
        <w:ind w:hanging="4395"/>
      </w:pPr>
      <w:bookmarkStart w:id="172" w:name="_Toc32323366"/>
      <w:r>
        <w:lastRenderedPageBreak/>
        <w:t>Excel FAQs</w:t>
      </w:r>
      <w:bookmarkEnd w:id="172"/>
    </w:p>
    <w:p w14:paraId="3A5B3374" w14:textId="2FB15A1E" w:rsidR="00B9297A" w:rsidRDefault="00B9297A" w:rsidP="00367865">
      <w:pPr>
        <w:keepNext/>
        <w:keepLines/>
        <w:spacing w:before="120" w:after="120" w:line="240" w:lineRule="auto"/>
        <w:rPr>
          <w:rFonts w:ascii="Arial" w:hAnsi="Arial"/>
        </w:rPr>
      </w:pPr>
      <w:r>
        <w:rPr>
          <w:rFonts w:ascii="Arial" w:hAnsi="Arial"/>
        </w:rPr>
        <w:t xml:space="preserve">Some common issues which councils encounter when using the template are listed below, along with how to avoid them and how to fix them when they occur. </w:t>
      </w:r>
    </w:p>
    <w:tbl>
      <w:tblPr>
        <w:tblStyle w:val="GridTable4-Accent2"/>
        <w:tblW w:w="0" w:type="auto"/>
        <w:tblLook w:val="06A0" w:firstRow="1" w:lastRow="0" w:firstColumn="1" w:lastColumn="0" w:noHBand="1" w:noVBand="1"/>
      </w:tblPr>
      <w:tblGrid>
        <w:gridCol w:w="1809"/>
        <w:gridCol w:w="2694"/>
        <w:gridCol w:w="3402"/>
        <w:gridCol w:w="1734"/>
      </w:tblGrid>
      <w:tr w:rsidR="00B16A7A" w14:paraId="7D92F46D" w14:textId="77777777" w:rsidTr="003678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vAlign w:val="center"/>
          </w:tcPr>
          <w:p w14:paraId="2DFF073A" w14:textId="00F3FFD0" w:rsidR="00B16A7A" w:rsidRPr="00493BB2" w:rsidRDefault="00B16A7A" w:rsidP="00367865">
            <w:pPr>
              <w:keepNext/>
              <w:keepLines/>
              <w:spacing w:before="120" w:after="120"/>
              <w:rPr>
                <w:rFonts w:ascii="Arial" w:hAnsi="Arial"/>
              </w:rPr>
            </w:pPr>
            <w:r w:rsidRPr="00493BB2">
              <w:rPr>
                <w:rFonts w:ascii="Arial" w:hAnsi="Arial"/>
              </w:rPr>
              <w:t>Issue</w:t>
            </w:r>
          </w:p>
        </w:tc>
        <w:tc>
          <w:tcPr>
            <w:tcW w:w="2694" w:type="dxa"/>
            <w:vAlign w:val="center"/>
          </w:tcPr>
          <w:p w14:paraId="50E77045" w14:textId="04D2FB18" w:rsidR="00B16A7A" w:rsidRPr="00367865" w:rsidRDefault="00B16A7A" w:rsidP="00367865">
            <w:pPr>
              <w:keepNext/>
              <w:keepLines/>
              <w:spacing w:before="120" w:after="120"/>
              <w:cnfStyle w:val="100000000000" w:firstRow="1" w:lastRow="0" w:firstColumn="0" w:lastColumn="0" w:oddVBand="0" w:evenVBand="0" w:oddHBand="0" w:evenHBand="0" w:firstRowFirstColumn="0" w:firstRowLastColumn="0" w:lastRowFirstColumn="0" w:lastRowLastColumn="0"/>
              <w:rPr>
                <w:rFonts w:ascii="Arial" w:hAnsi="Arial"/>
              </w:rPr>
            </w:pPr>
            <w:r w:rsidRPr="00493BB2">
              <w:rPr>
                <w:rFonts w:ascii="Arial" w:hAnsi="Arial"/>
              </w:rPr>
              <w:t>Cause</w:t>
            </w:r>
          </w:p>
        </w:tc>
        <w:tc>
          <w:tcPr>
            <w:tcW w:w="3402" w:type="dxa"/>
            <w:vAlign w:val="center"/>
          </w:tcPr>
          <w:p w14:paraId="2BC500EE" w14:textId="37C66397" w:rsidR="00B16A7A" w:rsidRPr="00493BB2" w:rsidRDefault="00B16A7A" w:rsidP="00367865">
            <w:pPr>
              <w:keepNext/>
              <w:keepLines/>
              <w:spacing w:before="120" w:after="120"/>
              <w:cnfStyle w:val="100000000000" w:firstRow="1" w:lastRow="0" w:firstColumn="0" w:lastColumn="0" w:oddVBand="0" w:evenVBand="0" w:oddHBand="0" w:evenHBand="0" w:firstRowFirstColumn="0" w:firstRowLastColumn="0" w:lastRowFirstColumn="0" w:lastRowLastColumn="0"/>
              <w:rPr>
                <w:rFonts w:ascii="Arial" w:hAnsi="Arial"/>
              </w:rPr>
            </w:pPr>
            <w:r w:rsidRPr="00493BB2">
              <w:rPr>
                <w:rFonts w:ascii="Arial" w:hAnsi="Arial"/>
              </w:rPr>
              <w:t>Preventative measures</w:t>
            </w:r>
          </w:p>
        </w:tc>
        <w:tc>
          <w:tcPr>
            <w:tcW w:w="1734" w:type="dxa"/>
            <w:vAlign w:val="center"/>
          </w:tcPr>
          <w:p w14:paraId="3FC18187" w14:textId="6C89A41A" w:rsidR="00B16A7A" w:rsidRPr="00493BB2" w:rsidRDefault="00B16A7A" w:rsidP="00367865">
            <w:pPr>
              <w:keepNext/>
              <w:keepLines/>
              <w:spacing w:before="120" w:after="120"/>
              <w:cnfStyle w:val="100000000000" w:firstRow="1" w:lastRow="0" w:firstColumn="0" w:lastColumn="0" w:oddVBand="0" w:evenVBand="0" w:oddHBand="0" w:evenHBand="0" w:firstRowFirstColumn="0" w:firstRowLastColumn="0" w:lastRowFirstColumn="0" w:lastRowLastColumn="0"/>
              <w:rPr>
                <w:rFonts w:ascii="Arial" w:hAnsi="Arial"/>
              </w:rPr>
            </w:pPr>
            <w:r w:rsidRPr="00493BB2">
              <w:rPr>
                <w:rFonts w:ascii="Arial" w:hAnsi="Arial"/>
              </w:rPr>
              <w:t>Solution</w:t>
            </w:r>
          </w:p>
        </w:tc>
      </w:tr>
      <w:tr w:rsidR="009F178B" w14:paraId="6B17A6ED" w14:textId="77777777" w:rsidTr="00B060BC">
        <w:tc>
          <w:tcPr>
            <w:cnfStyle w:val="001000000000" w:firstRow="0" w:lastRow="0" w:firstColumn="1" w:lastColumn="0" w:oddVBand="0" w:evenVBand="0" w:oddHBand="0" w:evenHBand="0" w:firstRowFirstColumn="0" w:firstRowLastColumn="0" w:lastRowFirstColumn="0" w:lastRowLastColumn="0"/>
            <w:tcW w:w="1809" w:type="dxa"/>
            <w:vAlign w:val="center"/>
          </w:tcPr>
          <w:p w14:paraId="6B48D046" w14:textId="3515755F" w:rsidR="009F178B" w:rsidRPr="00375BF6" w:rsidRDefault="009F178B" w:rsidP="00B060BC">
            <w:pPr>
              <w:spacing w:before="120" w:after="120"/>
              <w:rPr>
                <w:rFonts w:ascii="Arial" w:hAnsi="Arial"/>
              </w:rPr>
            </w:pPr>
            <w:r w:rsidRPr="00375BF6">
              <w:rPr>
                <w:rFonts w:ascii="Arial" w:hAnsi="Arial"/>
              </w:rPr>
              <w:t xml:space="preserve">The </w:t>
            </w:r>
            <w:r w:rsidR="008D41BE" w:rsidRPr="00375BF6">
              <w:rPr>
                <w:rFonts w:ascii="Arial" w:hAnsi="Arial"/>
              </w:rPr>
              <w:t>LGV guidance comments are blocking cells</w:t>
            </w:r>
          </w:p>
        </w:tc>
        <w:tc>
          <w:tcPr>
            <w:tcW w:w="2694" w:type="dxa"/>
            <w:vAlign w:val="center"/>
          </w:tcPr>
          <w:p w14:paraId="636AEF0F" w14:textId="25203935" w:rsidR="009F178B" w:rsidRPr="00375BF6" w:rsidRDefault="008D41BE" w:rsidP="0036786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These comments have been included to assist councils in completing the template</w:t>
            </w:r>
          </w:p>
        </w:tc>
        <w:tc>
          <w:tcPr>
            <w:tcW w:w="3402" w:type="dxa"/>
            <w:vAlign w:val="center"/>
          </w:tcPr>
          <w:p w14:paraId="1862065E" w14:textId="516210C3" w:rsidR="009F178B" w:rsidRPr="00375BF6" w:rsidRDefault="008D41BE" w:rsidP="0036786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n/a</w:t>
            </w:r>
          </w:p>
        </w:tc>
        <w:tc>
          <w:tcPr>
            <w:tcW w:w="1734" w:type="dxa"/>
            <w:vAlign w:val="center"/>
          </w:tcPr>
          <w:p w14:paraId="039AF78E" w14:textId="6031D10D" w:rsidR="009F178B" w:rsidRPr="00375BF6" w:rsidRDefault="008D41BE" w:rsidP="00B060B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Open the Review tab of Excel and click on ‘Show All Comments’</w:t>
            </w:r>
          </w:p>
        </w:tc>
      </w:tr>
      <w:tr w:rsidR="007947E2" w14:paraId="40F1F7C4" w14:textId="77777777" w:rsidTr="00B060BC">
        <w:tc>
          <w:tcPr>
            <w:cnfStyle w:val="001000000000" w:firstRow="0" w:lastRow="0" w:firstColumn="1" w:lastColumn="0" w:oddVBand="0" w:evenVBand="0" w:oddHBand="0" w:evenHBand="0" w:firstRowFirstColumn="0" w:firstRowLastColumn="0" w:lastRowFirstColumn="0" w:lastRowLastColumn="0"/>
            <w:tcW w:w="1809" w:type="dxa"/>
            <w:vAlign w:val="center"/>
          </w:tcPr>
          <w:p w14:paraId="660D7976" w14:textId="7ED84781" w:rsidR="007947E2" w:rsidRPr="00375BF6" w:rsidRDefault="007947E2" w:rsidP="00B060BC">
            <w:pPr>
              <w:spacing w:before="120" w:after="120"/>
              <w:rPr>
                <w:rFonts w:ascii="Arial" w:hAnsi="Arial"/>
              </w:rPr>
            </w:pPr>
            <w:r>
              <w:rPr>
                <w:rFonts w:ascii="Arial" w:hAnsi="Arial"/>
              </w:rPr>
              <w:t>Cells have gone RED</w:t>
            </w:r>
          </w:p>
        </w:tc>
        <w:tc>
          <w:tcPr>
            <w:tcW w:w="2694" w:type="dxa"/>
            <w:vAlign w:val="center"/>
          </w:tcPr>
          <w:p w14:paraId="2DF98965" w14:textId="208A961E" w:rsidR="007947E2" w:rsidRPr="00375BF6" w:rsidRDefault="007947E2" w:rsidP="0036786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Formulas have been broken due to data or comments being cut between cells in the template.</w:t>
            </w:r>
          </w:p>
        </w:tc>
        <w:tc>
          <w:tcPr>
            <w:tcW w:w="3402" w:type="dxa"/>
            <w:vMerge w:val="restart"/>
            <w:vAlign w:val="center"/>
          </w:tcPr>
          <w:p w14:paraId="372DA970" w14:textId="77777777" w:rsidR="007947E2" w:rsidRPr="00C72B34" w:rsidRDefault="007947E2" w:rsidP="00C72B3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C72B34">
              <w:rPr>
                <w:rFonts w:ascii="Arial" w:hAnsi="Arial"/>
              </w:rPr>
              <w:t>Follow these steps when cutting or copying data into the template or between cells in the template, as Excel is quite sensitive to these sorts of changes.</w:t>
            </w:r>
          </w:p>
          <w:p w14:paraId="6DC9F099" w14:textId="77777777" w:rsidR="007947E2" w:rsidRPr="00C72B34" w:rsidRDefault="007947E2" w:rsidP="00C72B3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C72B34">
              <w:rPr>
                <w:rFonts w:ascii="Arial" w:hAnsi="Arial"/>
              </w:rPr>
              <w:t>1.</w:t>
            </w:r>
            <w:r w:rsidRPr="00C72B34">
              <w:rPr>
                <w:rFonts w:ascii="Arial" w:hAnsi="Arial"/>
              </w:rPr>
              <w:tab/>
              <w:t>Always copy as cutting may affect the formulas and cell references throughout the template (this particularly affects the Output and Upload sheets)</w:t>
            </w:r>
          </w:p>
          <w:p w14:paraId="5918C640" w14:textId="20AF39BA" w:rsidR="007947E2" w:rsidRPr="00375BF6" w:rsidRDefault="007947E2" w:rsidP="007947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C72B34">
              <w:rPr>
                <w:rFonts w:ascii="Arial" w:hAnsi="Arial"/>
              </w:rPr>
              <w:t>2.</w:t>
            </w:r>
            <w:r w:rsidRPr="00C72B34">
              <w:rPr>
                <w:rFonts w:ascii="Arial" w:hAnsi="Arial"/>
              </w:rPr>
              <w:tab/>
              <w:t>When copying, paste into the template using 'Paste Special' then 'Paste Values'</w:t>
            </w:r>
          </w:p>
        </w:tc>
        <w:tc>
          <w:tcPr>
            <w:tcW w:w="1734" w:type="dxa"/>
            <w:vAlign w:val="center"/>
          </w:tcPr>
          <w:p w14:paraId="267A67EF" w14:textId="2C9D9F17" w:rsidR="007947E2" w:rsidRPr="00375BF6" w:rsidRDefault="007947E2" w:rsidP="00B060B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Undo previous changes or contact LGV via email to request fixing affected cells.</w:t>
            </w:r>
          </w:p>
        </w:tc>
      </w:tr>
      <w:tr w:rsidR="007947E2" w14:paraId="033A50E8" w14:textId="77777777" w:rsidTr="00367865">
        <w:tc>
          <w:tcPr>
            <w:cnfStyle w:val="001000000000" w:firstRow="0" w:lastRow="0" w:firstColumn="1" w:lastColumn="0" w:oddVBand="0" w:evenVBand="0" w:oddHBand="0" w:evenHBand="0" w:firstRowFirstColumn="0" w:firstRowLastColumn="0" w:lastRowFirstColumn="0" w:lastRowLastColumn="0"/>
            <w:tcW w:w="1809" w:type="dxa"/>
            <w:vAlign w:val="center"/>
          </w:tcPr>
          <w:p w14:paraId="09B7F861" w14:textId="087BC2BE" w:rsidR="007947E2" w:rsidRPr="00375BF6" w:rsidRDefault="007947E2">
            <w:pPr>
              <w:spacing w:before="120" w:after="120"/>
              <w:rPr>
                <w:rFonts w:ascii="Arial" w:hAnsi="Arial"/>
              </w:rPr>
            </w:pPr>
            <w:r w:rsidRPr="00375BF6">
              <w:rPr>
                <w:rFonts w:ascii="Arial" w:hAnsi="Arial"/>
              </w:rPr>
              <w:t>Cells become locked and cannot be edited</w:t>
            </w:r>
          </w:p>
        </w:tc>
        <w:tc>
          <w:tcPr>
            <w:tcW w:w="2694" w:type="dxa"/>
            <w:vAlign w:val="center"/>
          </w:tcPr>
          <w:p w14:paraId="0D56C303" w14:textId="6E9BBA33" w:rsidR="007947E2" w:rsidRPr="00375BF6" w:rsidRDefault="007947E2" w:rsidP="00367865">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 xml:space="preserve">The formatting of the cells has been overwritten and locked due to data or comments being pasted into the template </w:t>
            </w:r>
          </w:p>
        </w:tc>
        <w:tc>
          <w:tcPr>
            <w:tcW w:w="3402" w:type="dxa"/>
            <w:vMerge/>
            <w:vAlign w:val="center"/>
          </w:tcPr>
          <w:p w14:paraId="71C06199" w14:textId="6D426CE7" w:rsidR="007947E2" w:rsidRPr="00F21262" w:rsidRDefault="007947E2" w:rsidP="00367865">
            <w:pPr>
              <w:pStyle w:val="TableTextNumbered"/>
              <w:cnfStyle w:val="000000000000" w:firstRow="0" w:lastRow="0" w:firstColumn="0" w:lastColumn="0" w:oddVBand="0" w:evenVBand="0" w:oddHBand="0" w:evenHBand="0" w:firstRowFirstColumn="0" w:firstRowLastColumn="0" w:lastRowFirstColumn="0" w:lastRowLastColumn="0"/>
            </w:pPr>
          </w:p>
        </w:tc>
        <w:tc>
          <w:tcPr>
            <w:tcW w:w="1734" w:type="dxa"/>
            <w:vMerge w:val="restart"/>
            <w:vAlign w:val="center"/>
          </w:tcPr>
          <w:p w14:paraId="7C6D2BE8" w14:textId="13383CF5" w:rsidR="007947E2" w:rsidRPr="00375BF6" w:rsidRDefault="007947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 xml:space="preserve">Contact LGV via </w:t>
            </w:r>
            <w:hyperlink r:id="rId412" w:history="1">
              <w:r w:rsidRPr="00367865">
                <w:rPr>
                  <w:rStyle w:val="Hyperlink"/>
                  <w:rFonts w:ascii="Arial" w:hAnsi="Arial"/>
                  <w:color w:val="363534" w:themeColor="text1"/>
                </w:rPr>
                <w:t>email</w:t>
              </w:r>
            </w:hyperlink>
            <w:r w:rsidRPr="00375BF6">
              <w:rPr>
                <w:rFonts w:ascii="Arial" w:hAnsi="Arial"/>
              </w:rPr>
              <w:t xml:space="preserve"> to request the affected cells are fixed</w:t>
            </w:r>
          </w:p>
        </w:tc>
      </w:tr>
      <w:tr w:rsidR="007947E2" w14:paraId="29776FCB" w14:textId="77777777" w:rsidTr="00367865">
        <w:tc>
          <w:tcPr>
            <w:cnfStyle w:val="001000000000" w:firstRow="0" w:lastRow="0" w:firstColumn="1" w:lastColumn="0" w:oddVBand="0" w:evenVBand="0" w:oddHBand="0" w:evenHBand="0" w:firstRowFirstColumn="0" w:firstRowLastColumn="0" w:lastRowFirstColumn="0" w:lastRowLastColumn="0"/>
            <w:tcW w:w="1809" w:type="dxa"/>
            <w:vAlign w:val="center"/>
          </w:tcPr>
          <w:p w14:paraId="6F3E7DDD" w14:textId="2DC44BF6" w:rsidR="007947E2" w:rsidRPr="00375BF6" w:rsidRDefault="007947E2">
            <w:pPr>
              <w:spacing w:before="120" w:after="120"/>
              <w:rPr>
                <w:rFonts w:ascii="Arial" w:hAnsi="Arial"/>
              </w:rPr>
            </w:pPr>
            <w:r w:rsidRPr="00375BF6">
              <w:rPr>
                <w:rFonts w:ascii="Arial" w:hAnsi="Arial"/>
              </w:rPr>
              <w:t>Cells are returning #REF!</w:t>
            </w:r>
          </w:p>
        </w:tc>
        <w:tc>
          <w:tcPr>
            <w:tcW w:w="2694" w:type="dxa"/>
            <w:vMerge w:val="restart"/>
            <w:vAlign w:val="center"/>
          </w:tcPr>
          <w:p w14:paraId="5D846736" w14:textId="2FBB4458" w:rsidR="007947E2" w:rsidRPr="00375BF6" w:rsidRDefault="007947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Formulas have been broken due to data or comments being cut or copied between cells in the template</w:t>
            </w:r>
          </w:p>
        </w:tc>
        <w:tc>
          <w:tcPr>
            <w:tcW w:w="3402" w:type="dxa"/>
            <w:vMerge/>
            <w:vAlign w:val="center"/>
          </w:tcPr>
          <w:p w14:paraId="4B6F8039" w14:textId="31D89978" w:rsidR="007947E2" w:rsidRPr="00375BF6" w:rsidRDefault="007947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c>
          <w:tcPr>
            <w:tcW w:w="1734" w:type="dxa"/>
            <w:vMerge/>
            <w:vAlign w:val="center"/>
          </w:tcPr>
          <w:p w14:paraId="0F96DBB5" w14:textId="77777777" w:rsidR="007947E2" w:rsidRPr="00375BF6" w:rsidRDefault="007947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7947E2" w14:paraId="1FE983BB" w14:textId="77777777" w:rsidTr="00367865">
        <w:tc>
          <w:tcPr>
            <w:cnfStyle w:val="001000000000" w:firstRow="0" w:lastRow="0" w:firstColumn="1" w:lastColumn="0" w:oddVBand="0" w:evenVBand="0" w:oddHBand="0" w:evenHBand="0" w:firstRowFirstColumn="0" w:firstRowLastColumn="0" w:lastRowFirstColumn="0" w:lastRowLastColumn="0"/>
            <w:tcW w:w="1809" w:type="dxa"/>
            <w:vAlign w:val="center"/>
          </w:tcPr>
          <w:p w14:paraId="66088BB2" w14:textId="2FDEA5F3" w:rsidR="007947E2" w:rsidRPr="00375BF6" w:rsidRDefault="007947E2">
            <w:pPr>
              <w:spacing w:before="120" w:after="120"/>
              <w:rPr>
                <w:rFonts w:ascii="Arial" w:hAnsi="Arial"/>
              </w:rPr>
            </w:pPr>
            <w:r w:rsidRPr="00375BF6">
              <w:rPr>
                <w:rFonts w:ascii="Arial" w:hAnsi="Arial"/>
              </w:rPr>
              <w:t>Data or comments are displaying in the wrong cells</w:t>
            </w:r>
          </w:p>
        </w:tc>
        <w:tc>
          <w:tcPr>
            <w:tcW w:w="2694" w:type="dxa"/>
            <w:vMerge/>
            <w:vAlign w:val="center"/>
          </w:tcPr>
          <w:p w14:paraId="109DAF75" w14:textId="77777777" w:rsidR="007947E2" w:rsidRPr="00375BF6" w:rsidRDefault="007947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c>
          <w:tcPr>
            <w:tcW w:w="3402" w:type="dxa"/>
            <w:vMerge/>
            <w:vAlign w:val="center"/>
          </w:tcPr>
          <w:p w14:paraId="70E41A68" w14:textId="7C958F0C" w:rsidR="007947E2" w:rsidRPr="00375BF6" w:rsidRDefault="007947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c>
          <w:tcPr>
            <w:tcW w:w="1734" w:type="dxa"/>
            <w:vMerge/>
            <w:vAlign w:val="center"/>
          </w:tcPr>
          <w:p w14:paraId="79D5F373" w14:textId="77777777" w:rsidR="007947E2" w:rsidRPr="00375BF6" w:rsidRDefault="007947E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p>
        </w:tc>
      </w:tr>
      <w:tr w:rsidR="00B16A7A" w14:paraId="5F6CCF79" w14:textId="77777777" w:rsidTr="00367865">
        <w:tc>
          <w:tcPr>
            <w:cnfStyle w:val="001000000000" w:firstRow="0" w:lastRow="0" w:firstColumn="1" w:lastColumn="0" w:oddVBand="0" w:evenVBand="0" w:oddHBand="0" w:evenHBand="0" w:firstRowFirstColumn="0" w:firstRowLastColumn="0" w:lastRowFirstColumn="0" w:lastRowLastColumn="0"/>
            <w:tcW w:w="1809" w:type="dxa"/>
            <w:vAlign w:val="center"/>
          </w:tcPr>
          <w:p w14:paraId="7B76F12F" w14:textId="5E92D4CE" w:rsidR="00B16A7A" w:rsidRPr="00375BF6" w:rsidRDefault="00DE5058">
            <w:pPr>
              <w:spacing w:before="120" w:after="120"/>
              <w:rPr>
                <w:rFonts w:ascii="Arial" w:hAnsi="Arial"/>
              </w:rPr>
            </w:pPr>
            <w:r w:rsidRPr="00375BF6">
              <w:rPr>
                <w:rFonts w:ascii="Arial" w:hAnsi="Arial"/>
              </w:rPr>
              <w:t xml:space="preserve">Can’t read </w:t>
            </w:r>
            <w:r w:rsidR="007D7C95" w:rsidRPr="00375BF6">
              <w:rPr>
                <w:rFonts w:ascii="Arial" w:hAnsi="Arial"/>
              </w:rPr>
              <w:t>the full commentary</w:t>
            </w:r>
            <w:r w:rsidR="00493BB2" w:rsidRPr="00375BF6">
              <w:rPr>
                <w:rFonts w:ascii="Arial" w:hAnsi="Arial"/>
              </w:rPr>
              <w:t xml:space="preserve"> in the Output sheets</w:t>
            </w:r>
          </w:p>
        </w:tc>
        <w:tc>
          <w:tcPr>
            <w:tcW w:w="2694" w:type="dxa"/>
            <w:vAlign w:val="center"/>
          </w:tcPr>
          <w:p w14:paraId="521BC300" w14:textId="63BA3CC1" w:rsidR="00B16A7A" w:rsidRPr="00375BF6" w:rsidRDefault="009618F2">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 xml:space="preserve">The </w:t>
            </w:r>
            <w:r w:rsidR="00711CB3">
              <w:rPr>
                <w:rFonts w:ascii="Arial" w:hAnsi="Arial"/>
              </w:rPr>
              <w:t xml:space="preserve">default size of the </w:t>
            </w:r>
            <w:r w:rsidRPr="00375BF6">
              <w:rPr>
                <w:rFonts w:ascii="Arial" w:hAnsi="Arial"/>
              </w:rPr>
              <w:t xml:space="preserve">cells </w:t>
            </w:r>
            <w:r w:rsidR="00711CB3">
              <w:rPr>
                <w:rFonts w:ascii="Arial" w:hAnsi="Arial"/>
              </w:rPr>
              <w:t>is</w:t>
            </w:r>
            <w:r w:rsidRPr="00375BF6">
              <w:rPr>
                <w:rFonts w:ascii="Arial" w:hAnsi="Arial"/>
              </w:rPr>
              <w:t xml:space="preserve"> not big enough to display </w:t>
            </w:r>
            <w:r w:rsidR="00AD344B" w:rsidRPr="00375BF6">
              <w:rPr>
                <w:rFonts w:ascii="Arial" w:hAnsi="Arial"/>
              </w:rPr>
              <w:t>the</w:t>
            </w:r>
            <w:r w:rsidR="00FE27F3" w:rsidRPr="00375BF6">
              <w:rPr>
                <w:rFonts w:ascii="Arial" w:hAnsi="Arial"/>
              </w:rPr>
              <w:t xml:space="preserve"> commentary</w:t>
            </w:r>
          </w:p>
        </w:tc>
        <w:tc>
          <w:tcPr>
            <w:tcW w:w="3402" w:type="dxa"/>
            <w:vAlign w:val="center"/>
          </w:tcPr>
          <w:p w14:paraId="1D0FA1CB" w14:textId="6CBBFDE1" w:rsidR="00B16A7A" w:rsidRPr="00375BF6" w:rsidRDefault="00FE27F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n/a</w:t>
            </w:r>
          </w:p>
        </w:tc>
        <w:tc>
          <w:tcPr>
            <w:tcW w:w="1734" w:type="dxa"/>
            <w:vAlign w:val="center"/>
          </w:tcPr>
          <w:p w14:paraId="7BBEBD30" w14:textId="7EB6E448" w:rsidR="00B16A7A" w:rsidRPr="00375BF6" w:rsidRDefault="00FE27F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 xml:space="preserve">Save and close Excel, then reopen and the cells will have </w:t>
            </w:r>
            <w:r w:rsidR="00541001" w:rsidRPr="00375BF6">
              <w:rPr>
                <w:rFonts w:ascii="Arial" w:hAnsi="Arial"/>
              </w:rPr>
              <w:t>re</w:t>
            </w:r>
            <w:r w:rsidRPr="00375BF6">
              <w:rPr>
                <w:rFonts w:ascii="Arial" w:hAnsi="Arial"/>
              </w:rPr>
              <w:t xml:space="preserve">sized </w:t>
            </w:r>
          </w:p>
        </w:tc>
      </w:tr>
      <w:tr w:rsidR="007831BD" w14:paraId="3D53BA91" w14:textId="77777777" w:rsidTr="00B060BC">
        <w:tc>
          <w:tcPr>
            <w:cnfStyle w:val="001000000000" w:firstRow="0" w:lastRow="0" w:firstColumn="1" w:lastColumn="0" w:oddVBand="0" w:evenVBand="0" w:oddHBand="0" w:evenHBand="0" w:firstRowFirstColumn="0" w:firstRowLastColumn="0" w:lastRowFirstColumn="0" w:lastRowLastColumn="0"/>
            <w:tcW w:w="1809" w:type="dxa"/>
            <w:vAlign w:val="center"/>
          </w:tcPr>
          <w:p w14:paraId="735DD53D" w14:textId="39EDC950" w:rsidR="007831BD" w:rsidRPr="00375BF6" w:rsidRDefault="009B7DDE" w:rsidP="00B060BC">
            <w:pPr>
              <w:spacing w:before="120" w:after="120"/>
              <w:rPr>
                <w:rFonts w:ascii="Arial" w:hAnsi="Arial"/>
              </w:rPr>
            </w:pPr>
            <w:r w:rsidRPr="00375BF6">
              <w:rPr>
                <w:rFonts w:ascii="Arial" w:hAnsi="Arial"/>
              </w:rPr>
              <w:t xml:space="preserve">A strange figure </w:t>
            </w:r>
            <w:r w:rsidR="00884179" w:rsidRPr="00375BF6">
              <w:rPr>
                <w:rFonts w:ascii="Arial" w:hAnsi="Arial"/>
              </w:rPr>
              <w:t>(</w:t>
            </w:r>
            <w:r w:rsidR="00884179" w:rsidRPr="00367865">
              <w:rPr>
                <w:rFonts w:ascii="Helv" w:hAnsi="Helv" w:cs="Helv"/>
              </w:rPr>
              <w:t xml:space="preserve">ï¿½;) </w:t>
            </w:r>
            <w:r w:rsidRPr="00375BF6">
              <w:rPr>
                <w:rFonts w:ascii="Arial" w:hAnsi="Arial"/>
              </w:rPr>
              <w:t xml:space="preserve">is displaying in the place of punctuation </w:t>
            </w:r>
          </w:p>
        </w:tc>
        <w:tc>
          <w:tcPr>
            <w:tcW w:w="2694" w:type="dxa"/>
            <w:vAlign w:val="center"/>
          </w:tcPr>
          <w:p w14:paraId="71CA7939" w14:textId="5712D879" w:rsidR="007831BD" w:rsidRPr="00375BF6" w:rsidRDefault="00884179" w:rsidP="00B060B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sidRPr="00375BF6">
              <w:rPr>
                <w:rFonts w:ascii="Arial" w:hAnsi="Arial"/>
              </w:rPr>
              <w:t>This type of text appears when the comment was originally written in a Word document and then copied and pasted into the Excel spreadsheet</w:t>
            </w:r>
          </w:p>
        </w:tc>
        <w:tc>
          <w:tcPr>
            <w:tcW w:w="3402" w:type="dxa"/>
            <w:vAlign w:val="center"/>
          </w:tcPr>
          <w:p w14:paraId="7A87773B" w14:textId="2B97169D" w:rsidR="0025615F" w:rsidRPr="005D3B95" w:rsidRDefault="00375BF6" w:rsidP="004C7BB8">
            <w:pPr>
              <w:pStyle w:val="TableTextNumbered"/>
              <w:numPr>
                <w:ilvl w:val="0"/>
                <w:numId w:val="23"/>
              </w:numPr>
              <w:cnfStyle w:val="000000000000" w:firstRow="0" w:lastRow="0" w:firstColumn="0" w:lastColumn="0" w:oddVBand="0" w:evenVBand="0" w:oddHBand="0" w:evenHBand="0" w:firstRowFirstColumn="0" w:firstRowLastColumn="0" w:lastRowFirstColumn="0" w:lastRowLastColumn="0"/>
            </w:pPr>
            <w:r w:rsidRPr="00367865">
              <w:rPr>
                <w:sz w:val="20"/>
              </w:rPr>
              <w:t>Type commentar</w:t>
            </w:r>
            <w:r w:rsidRPr="005D3B95">
              <w:rPr>
                <w:sz w:val="20"/>
              </w:rPr>
              <w:t>y directly into Excel</w:t>
            </w:r>
            <w:r w:rsidR="0025615F" w:rsidRPr="005D3B95">
              <w:rPr>
                <w:sz w:val="20"/>
              </w:rPr>
              <w:t>,</w:t>
            </w:r>
            <w:r w:rsidRPr="005D3B95">
              <w:rPr>
                <w:sz w:val="20"/>
              </w:rPr>
              <w:t xml:space="preserve"> OR </w:t>
            </w:r>
          </w:p>
          <w:p w14:paraId="7F997305" w14:textId="2E08220D" w:rsidR="007831BD" w:rsidRPr="00367865" w:rsidRDefault="0025615F" w:rsidP="004C7BB8">
            <w:pPr>
              <w:pStyle w:val="TableTextNumbered"/>
              <w:numPr>
                <w:ilvl w:val="0"/>
                <w:numId w:val="22"/>
              </w:numPr>
              <w:cnfStyle w:val="000000000000" w:firstRow="0" w:lastRow="0" w:firstColumn="0" w:lastColumn="0" w:oddVBand="0" w:evenVBand="0" w:oddHBand="0" w:evenHBand="0" w:firstRowFirstColumn="0" w:firstRowLastColumn="0" w:lastRowFirstColumn="0" w:lastRowLastColumn="0"/>
            </w:pPr>
            <w:r w:rsidRPr="0025615F">
              <w:rPr>
                <w:sz w:val="20"/>
              </w:rPr>
              <w:t>W</w:t>
            </w:r>
            <w:r w:rsidR="00D7654D" w:rsidRPr="0025615F">
              <w:rPr>
                <w:sz w:val="20"/>
              </w:rPr>
              <w:t xml:space="preserve">hen copying from Word into Excel, double click in the cell in Excel </w:t>
            </w:r>
            <w:r w:rsidRPr="0025615F">
              <w:rPr>
                <w:sz w:val="20"/>
              </w:rPr>
              <w:t>and then paste the text</w:t>
            </w:r>
          </w:p>
        </w:tc>
        <w:tc>
          <w:tcPr>
            <w:tcW w:w="1734" w:type="dxa"/>
            <w:vAlign w:val="center"/>
          </w:tcPr>
          <w:p w14:paraId="3CDE75A3" w14:textId="6991DE6F" w:rsidR="007831BD" w:rsidRPr="00375BF6" w:rsidRDefault="002D6145" w:rsidP="00B060BC">
            <w:pPr>
              <w:spacing w:before="120" w:after="120"/>
              <w:cnfStyle w:val="000000000000" w:firstRow="0" w:lastRow="0" w:firstColumn="0" w:lastColumn="0" w:oddVBand="0" w:evenVBand="0" w:oddHBand="0" w:evenHBand="0" w:firstRowFirstColumn="0" w:firstRowLastColumn="0" w:lastRowFirstColumn="0" w:lastRowLastColumn="0"/>
              <w:rPr>
                <w:rFonts w:ascii="Arial" w:hAnsi="Arial"/>
              </w:rPr>
            </w:pPr>
            <w:r>
              <w:rPr>
                <w:rFonts w:ascii="Arial" w:hAnsi="Arial"/>
              </w:rPr>
              <w:t>This character can be overwritten in the CSV before uploading to the Council Portal</w:t>
            </w:r>
          </w:p>
        </w:tc>
      </w:tr>
    </w:tbl>
    <w:p w14:paraId="5B7A8B4A" w14:textId="77777777" w:rsidR="002F0FAE" w:rsidRDefault="002F0FAE" w:rsidP="00756F57">
      <w:pPr>
        <w:pStyle w:val="BodyText"/>
      </w:pPr>
    </w:p>
    <w:p w14:paraId="186C95A2" w14:textId="05DF69D3" w:rsidR="00E47D86" w:rsidRDefault="00E47D86" w:rsidP="00C63BC1">
      <w:pPr>
        <w:rPr>
          <w:noProof/>
        </w:rPr>
        <w:sectPr w:rsidR="00E47D86" w:rsidSect="00B84BCF">
          <w:headerReference w:type="even" r:id="rId413"/>
          <w:headerReference w:type="default" r:id="rId414"/>
          <w:type w:val="continuous"/>
          <w:pgSz w:w="11907" w:h="16840" w:code="9"/>
          <w:pgMar w:top="2268" w:right="1134" w:bottom="1134" w:left="1134" w:header="284" w:footer="284" w:gutter="0"/>
          <w:cols w:space="720"/>
          <w:docGrid w:linePitch="360"/>
        </w:sectPr>
      </w:pPr>
      <w:r>
        <w:fldChar w:fldCharType="begin"/>
      </w:r>
      <w:r>
        <w:instrText xml:space="preserve"> INDEX \c "2" \z "3081" </w:instrText>
      </w:r>
      <w:r>
        <w:fldChar w:fldCharType="separate"/>
      </w:r>
    </w:p>
    <w:p w14:paraId="71D5F6DF" w14:textId="18FA4D77" w:rsidR="00B84BCF" w:rsidRDefault="00B84BCF" w:rsidP="00AB3103">
      <w:pPr>
        <w:pStyle w:val="Index1"/>
        <w:tabs>
          <w:tab w:val="right" w:leader="dot" w:pos="4449"/>
        </w:tabs>
        <w:ind w:left="0" w:firstLine="0"/>
        <w:rPr>
          <w:noProof/>
        </w:rPr>
        <w:sectPr w:rsidR="00B84BCF" w:rsidSect="00B84BCF">
          <w:type w:val="continuous"/>
          <w:pgSz w:w="11907" w:h="16840" w:code="9"/>
          <w:pgMar w:top="2268" w:right="1134" w:bottom="1134" w:left="1134" w:header="284" w:footer="284" w:gutter="0"/>
          <w:cols w:space="720"/>
          <w:docGrid w:linePitch="360"/>
        </w:sectPr>
      </w:pPr>
    </w:p>
    <w:p w14:paraId="64121853" w14:textId="116BDBA5" w:rsidR="0055777B" w:rsidRDefault="0055777B" w:rsidP="0055777B">
      <w:pPr>
        <w:pStyle w:val="Index1"/>
        <w:tabs>
          <w:tab w:val="right" w:leader="dot" w:pos="4449"/>
        </w:tabs>
        <w:rPr>
          <w:noProof/>
        </w:rPr>
        <w:sectPr w:rsidR="0055777B" w:rsidSect="00B84BCF">
          <w:headerReference w:type="even" r:id="rId415"/>
          <w:pgSz w:w="11907" w:h="16840" w:code="9"/>
          <w:pgMar w:top="2268" w:right="1134" w:bottom="1134" w:left="1134" w:header="284" w:footer="284" w:gutter="0"/>
          <w:cols w:space="720"/>
          <w:docGrid w:linePitch="360"/>
        </w:sectPr>
      </w:pPr>
    </w:p>
    <w:p w14:paraId="159FD729" w14:textId="07C35D43" w:rsidR="005F4E28" w:rsidRPr="005F4E28" w:rsidRDefault="0055777B" w:rsidP="005F4E28">
      <w:pPr>
        <w:pStyle w:val="Heading1"/>
        <w:numPr>
          <w:ilvl w:val="0"/>
          <w:numId w:val="0"/>
        </w:numPr>
        <w:rPr>
          <w:b w:val="0"/>
          <w:sz w:val="22"/>
        </w:rPr>
      </w:pPr>
      <w:bookmarkStart w:id="173" w:name="_Toc32323367"/>
      <w:r>
        <w:rPr>
          <w:noProof/>
        </w:rPr>
        <w:t>Appendix A</w:t>
      </w:r>
      <w:r w:rsidR="00115A29">
        <w:rPr>
          <w:noProof/>
        </w:rPr>
        <w:t>:</w:t>
      </w:r>
      <w:r w:rsidR="00B77248">
        <w:rPr>
          <w:noProof/>
        </w:rPr>
        <w:t xml:space="preserve"> </w:t>
      </w:r>
      <w:r w:rsidR="007B5313">
        <w:rPr>
          <w:noProof/>
        </w:rPr>
        <w:t>Indicators to Classificat</w:t>
      </w:r>
      <w:r w:rsidR="00471B96">
        <w:rPr>
          <w:noProof/>
        </w:rPr>
        <w:t>ions</w:t>
      </w:r>
      <w:bookmarkEnd w:id="173"/>
      <w:r w:rsidR="00E47D86">
        <w:fldChar w:fldCharType="end"/>
      </w:r>
    </w:p>
    <w:tbl>
      <w:tblPr>
        <w:tblStyle w:val="TableGrid"/>
        <w:tblW w:w="0" w:type="auto"/>
        <w:tblLook w:val="04A0" w:firstRow="1" w:lastRow="0" w:firstColumn="1" w:lastColumn="0" w:noHBand="0" w:noVBand="1"/>
      </w:tblPr>
      <w:tblGrid>
        <w:gridCol w:w="1278"/>
        <w:gridCol w:w="1930"/>
        <w:gridCol w:w="5297"/>
        <w:gridCol w:w="582"/>
      </w:tblGrid>
      <w:tr w:rsidR="005F4E28" w14:paraId="52521D13" w14:textId="77777777" w:rsidTr="005F4E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278" w:type="dxa"/>
            <w:tcBorders>
              <w:top w:val="single" w:sz="8" w:space="0" w:color="B3272F" w:themeColor="text2"/>
              <w:left w:val="nil"/>
              <w:bottom w:val="single" w:sz="4" w:space="0" w:color="auto"/>
              <w:right w:val="nil"/>
            </w:tcBorders>
            <w:vAlign w:val="top"/>
            <w:hideMark/>
          </w:tcPr>
          <w:p w14:paraId="300E0B80" w14:textId="77777777" w:rsidR="005F4E28" w:rsidRDefault="005F4E28">
            <w:pPr>
              <w:pStyle w:val="BodyText"/>
              <w:rPr>
                <w:rFonts w:ascii="Arial" w:hAnsi="Arial" w:cs="Arial"/>
                <w:color w:val="FFFFFF" w:themeColor="background1"/>
                <w:lang w:eastAsia="en-AU"/>
              </w:rPr>
            </w:pPr>
            <w:r>
              <w:rPr>
                <w:rFonts w:ascii="Arial" w:hAnsi="Arial" w:cs="Arial"/>
                <w:color w:val="FFFFFF" w:themeColor="background1"/>
                <w:lang w:eastAsia="en-AU"/>
              </w:rPr>
              <w:t>Indicator type</w:t>
            </w:r>
          </w:p>
        </w:tc>
        <w:tc>
          <w:tcPr>
            <w:tcW w:w="1930" w:type="dxa"/>
            <w:tcBorders>
              <w:top w:val="single" w:sz="8" w:space="0" w:color="B3272F" w:themeColor="text2"/>
              <w:left w:val="nil"/>
              <w:bottom w:val="single" w:sz="8" w:space="0" w:color="B3272F" w:themeColor="text2"/>
              <w:right w:val="nil"/>
            </w:tcBorders>
            <w:vAlign w:val="top"/>
            <w:hideMark/>
          </w:tcPr>
          <w:p w14:paraId="25DBEB8B" w14:textId="77777777" w:rsidR="005F4E28" w:rsidRDefault="005F4E2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eastAsia="en-AU"/>
              </w:rPr>
            </w:pPr>
            <w:r>
              <w:rPr>
                <w:rFonts w:ascii="Arial" w:hAnsi="Arial" w:cs="Arial"/>
                <w:color w:val="FFFFFF" w:themeColor="background1"/>
                <w:lang w:eastAsia="en-AU"/>
              </w:rPr>
              <w:t>Indicator name</w:t>
            </w:r>
          </w:p>
        </w:tc>
        <w:tc>
          <w:tcPr>
            <w:tcW w:w="5297" w:type="dxa"/>
            <w:tcBorders>
              <w:top w:val="single" w:sz="8" w:space="0" w:color="B3272F" w:themeColor="text2"/>
              <w:left w:val="nil"/>
              <w:bottom w:val="single" w:sz="8" w:space="0" w:color="B3272F" w:themeColor="text2"/>
              <w:right w:val="nil"/>
            </w:tcBorders>
            <w:vAlign w:val="top"/>
            <w:hideMark/>
          </w:tcPr>
          <w:p w14:paraId="00E7F643" w14:textId="77777777" w:rsidR="005F4E28" w:rsidRDefault="005F4E2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eastAsia="en-AU"/>
              </w:rPr>
            </w:pPr>
            <w:r>
              <w:rPr>
                <w:rFonts w:ascii="Arial" w:hAnsi="Arial" w:cs="Arial"/>
                <w:color w:val="FFFFFF" w:themeColor="background1"/>
                <w:lang w:eastAsia="en-AU"/>
              </w:rPr>
              <w:t>Measure</w:t>
            </w:r>
          </w:p>
        </w:tc>
        <w:tc>
          <w:tcPr>
            <w:tcW w:w="521" w:type="dxa"/>
            <w:tcBorders>
              <w:top w:val="single" w:sz="8" w:space="0" w:color="B3272F" w:themeColor="text2"/>
              <w:left w:val="nil"/>
              <w:bottom w:val="single" w:sz="8" w:space="0" w:color="B3272F" w:themeColor="text2"/>
              <w:right w:val="nil"/>
            </w:tcBorders>
            <w:vAlign w:val="top"/>
            <w:hideMark/>
          </w:tcPr>
          <w:p w14:paraId="5DDF15BF" w14:textId="77777777" w:rsidR="005F4E28" w:rsidRDefault="005F4E2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eastAsia="en-AU"/>
              </w:rPr>
            </w:pPr>
            <w:r>
              <w:rPr>
                <w:rFonts w:ascii="Arial" w:hAnsi="Arial" w:cs="Arial"/>
                <w:color w:val="FFFFFF" w:themeColor="background1"/>
                <w:lang w:eastAsia="en-AU"/>
              </w:rPr>
              <w:t>ID</w:t>
            </w:r>
          </w:p>
        </w:tc>
      </w:tr>
      <w:tr w:rsidR="005F4E28" w14:paraId="3C3E929B" w14:textId="77777777" w:rsidTr="005F4E28">
        <w:tc>
          <w:tcPr>
            <w:tcW w:w="1278" w:type="dxa"/>
            <w:tcBorders>
              <w:top w:val="single" w:sz="4" w:space="0" w:color="auto"/>
              <w:left w:val="nil"/>
              <w:bottom w:val="nil"/>
              <w:right w:val="nil"/>
            </w:tcBorders>
            <w:hideMark/>
          </w:tcPr>
          <w:p w14:paraId="33323B4B" w14:textId="77777777" w:rsidR="005F4E28" w:rsidRDefault="005F4E28">
            <w:pPr>
              <w:pStyle w:val="BodyText"/>
              <w:rPr>
                <w:rFonts w:ascii="Arial" w:hAnsi="Arial" w:cs="Arial"/>
                <w:lang w:eastAsia="en-AU"/>
              </w:rPr>
            </w:pPr>
            <w:r>
              <w:rPr>
                <w:rFonts w:ascii="Arial" w:hAnsi="Arial" w:cs="Arial"/>
                <w:lang w:eastAsia="en-AU"/>
              </w:rPr>
              <w:t>Input</w:t>
            </w:r>
          </w:p>
        </w:tc>
        <w:tc>
          <w:tcPr>
            <w:tcW w:w="1930" w:type="dxa"/>
            <w:tcBorders>
              <w:top w:val="single" w:sz="8" w:space="0" w:color="B3272F" w:themeColor="text2"/>
              <w:left w:val="nil"/>
              <w:bottom w:val="single" w:sz="8" w:space="0" w:color="B3272F" w:themeColor="text2"/>
              <w:right w:val="nil"/>
            </w:tcBorders>
            <w:hideMark/>
          </w:tcPr>
          <w:p w14:paraId="29197A79" w14:textId="77777777" w:rsidR="005F4E28" w:rsidRDefault="005F4E28">
            <w:pPr>
              <w:pStyle w:val="BodyText"/>
              <w:rPr>
                <w:rFonts w:ascii="Arial" w:hAnsi="Arial" w:cs="Arial"/>
                <w:lang w:eastAsia="en-AU"/>
              </w:rPr>
            </w:pPr>
            <w:r>
              <w:rPr>
                <w:rFonts w:ascii="Arial" w:hAnsi="Arial" w:cs="Arial"/>
                <w:lang w:eastAsia="en-AU"/>
              </w:rPr>
              <w:t>Service cost</w:t>
            </w:r>
          </w:p>
        </w:tc>
        <w:tc>
          <w:tcPr>
            <w:tcW w:w="5297" w:type="dxa"/>
            <w:tcBorders>
              <w:top w:val="single" w:sz="8" w:space="0" w:color="B3272F" w:themeColor="text2"/>
              <w:left w:val="nil"/>
              <w:bottom w:val="single" w:sz="8" w:space="0" w:color="B3272F" w:themeColor="text2"/>
              <w:right w:val="nil"/>
            </w:tcBorders>
            <w:hideMark/>
          </w:tcPr>
          <w:p w14:paraId="517C3FB5" w14:textId="77777777" w:rsidR="005F4E28" w:rsidRDefault="005F4E28">
            <w:pPr>
              <w:pStyle w:val="BodyText"/>
              <w:rPr>
                <w:rFonts w:ascii="Arial" w:hAnsi="Arial" w:cs="Arial"/>
                <w:lang w:eastAsia="en-AU"/>
              </w:rPr>
            </w:pPr>
            <w:r>
              <w:rPr>
                <w:rFonts w:ascii="Arial" w:hAnsi="Arial" w:cs="Arial"/>
                <w:lang w:eastAsia="en-AU"/>
              </w:rPr>
              <w:t>Cost of animal management service per population</w:t>
            </w:r>
          </w:p>
          <w:p w14:paraId="26A4F519" w14:textId="77777777" w:rsidR="005F4E28" w:rsidRDefault="005F4E28">
            <w:pPr>
              <w:pStyle w:val="BodyText"/>
              <w:rPr>
                <w:rFonts w:ascii="Arial" w:hAnsi="Arial" w:cs="Arial"/>
                <w:lang w:eastAsia="en-AU"/>
              </w:rPr>
            </w:pPr>
            <w:r>
              <w:rPr>
                <w:rFonts w:ascii="Arial" w:hAnsi="Arial" w:cs="Arial"/>
                <w:lang w:eastAsia="en-AU"/>
              </w:rPr>
              <w:t>Cost of aquatic facilities per visit</w:t>
            </w:r>
          </w:p>
          <w:p w14:paraId="215B7A9A" w14:textId="77777777" w:rsidR="005F4E28" w:rsidRDefault="005F4E28">
            <w:pPr>
              <w:pStyle w:val="BodyText"/>
              <w:rPr>
                <w:rFonts w:ascii="Arial" w:hAnsi="Arial" w:cs="Arial"/>
                <w:lang w:eastAsia="en-AU"/>
              </w:rPr>
            </w:pPr>
            <w:r>
              <w:rPr>
                <w:rFonts w:ascii="Arial" w:hAnsi="Arial" w:cs="Arial"/>
                <w:lang w:eastAsia="en-AU"/>
              </w:rPr>
              <w:t xml:space="preserve">Cost of food safety service per premises </w:t>
            </w:r>
          </w:p>
          <w:p w14:paraId="4D7B3A77" w14:textId="77777777" w:rsidR="005F4E28" w:rsidRDefault="005F4E28">
            <w:pPr>
              <w:pStyle w:val="BodyText"/>
              <w:rPr>
                <w:rFonts w:ascii="Arial" w:hAnsi="Arial" w:cs="Arial"/>
                <w:lang w:eastAsia="en-AU"/>
              </w:rPr>
            </w:pPr>
            <w:r>
              <w:rPr>
                <w:rFonts w:ascii="Arial" w:hAnsi="Arial" w:cs="Arial"/>
                <w:lang w:eastAsia="en-AU"/>
              </w:rPr>
              <w:t>Cost of elected representation</w:t>
            </w:r>
          </w:p>
          <w:p w14:paraId="0B7EBCE1" w14:textId="77777777" w:rsidR="005F4E28" w:rsidRDefault="005F4E28">
            <w:pPr>
              <w:pStyle w:val="BodyText"/>
              <w:rPr>
                <w:rFonts w:ascii="Arial" w:hAnsi="Arial" w:cs="Arial"/>
                <w:lang w:eastAsia="en-AU"/>
              </w:rPr>
            </w:pPr>
            <w:r>
              <w:rPr>
                <w:rFonts w:ascii="Arial" w:hAnsi="Arial" w:cs="Arial"/>
                <w:lang w:eastAsia="en-AU"/>
              </w:rPr>
              <w:t>Cost of library service per population</w:t>
            </w:r>
          </w:p>
          <w:p w14:paraId="1820A875" w14:textId="77777777" w:rsidR="005F4E28" w:rsidRDefault="005F4E28">
            <w:pPr>
              <w:pStyle w:val="BodyText"/>
              <w:rPr>
                <w:rFonts w:ascii="Arial" w:hAnsi="Arial" w:cs="Arial"/>
                <w:lang w:eastAsia="en-AU"/>
              </w:rPr>
            </w:pPr>
            <w:r>
              <w:rPr>
                <w:rFonts w:ascii="Arial" w:hAnsi="Arial" w:cs="Arial"/>
                <w:lang w:eastAsia="en-AU"/>
              </w:rPr>
              <w:t>Cost of the MCH service</w:t>
            </w:r>
          </w:p>
          <w:p w14:paraId="37EB4421" w14:textId="77777777" w:rsidR="005F4E28" w:rsidRDefault="005F4E28">
            <w:pPr>
              <w:pStyle w:val="BodyText"/>
              <w:rPr>
                <w:rFonts w:ascii="Arial" w:hAnsi="Arial" w:cs="Arial"/>
                <w:lang w:eastAsia="en-AU"/>
              </w:rPr>
            </w:pPr>
            <w:r>
              <w:rPr>
                <w:rFonts w:ascii="Arial" w:hAnsi="Arial" w:cs="Arial"/>
                <w:lang w:eastAsia="en-AU"/>
              </w:rPr>
              <w:t xml:space="preserve">Cost of sealed local road reconstruction </w:t>
            </w:r>
          </w:p>
          <w:p w14:paraId="57A18598" w14:textId="77777777" w:rsidR="005F4E28" w:rsidRDefault="005F4E28">
            <w:pPr>
              <w:pStyle w:val="BodyText"/>
              <w:rPr>
                <w:rFonts w:ascii="Arial" w:hAnsi="Arial" w:cs="Arial"/>
                <w:lang w:eastAsia="en-AU"/>
              </w:rPr>
            </w:pPr>
            <w:r>
              <w:rPr>
                <w:rFonts w:ascii="Arial" w:hAnsi="Arial" w:cs="Arial"/>
                <w:lang w:eastAsia="en-AU"/>
              </w:rPr>
              <w:t xml:space="preserve">Cost of sealed local road resealing </w:t>
            </w:r>
          </w:p>
          <w:p w14:paraId="6A8F0FBA" w14:textId="77777777" w:rsidR="005F4E28" w:rsidRDefault="005F4E28">
            <w:pPr>
              <w:pStyle w:val="BodyText"/>
              <w:rPr>
                <w:rFonts w:ascii="Arial" w:hAnsi="Arial" w:cs="Arial"/>
                <w:lang w:eastAsia="en-AU"/>
              </w:rPr>
            </w:pPr>
            <w:r>
              <w:rPr>
                <w:rFonts w:ascii="Arial" w:hAnsi="Arial" w:cs="Arial"/>
                <w:lang w:eastAsia="en-AU"/>
              </w:rPr>
              <w:t xml:space="preserve">Cost of statutory planning service </w:t>
            </w:r>
          </w:p>
          <w:p w14:paraId="0D5B47E9" w14:textId="77777777" w:rsidR="005F4E28" w:rsidRDefault="005F4E28">
            <w:pPr>
              <w:pStyle w:val="BodyText"/>
              <w:rPr>
                <w:rFonts w:ascii="Arial" w:hAnsi="Arial" w:cs="Arial"/>
                <w:lang w:eastAsia="en-AU"/>
              </w:rPr>
            </w:pPr>
            <w:r>
              <w:rPr>
                <w:rFonts w:ascii="Arial" w:hAnsi="Arial" w:cs="Arial"/>
                <w:lang w:eastAsia="en-AU"/>
              </w:rPr>
              <w:t>Cost of kerbside garbage bin collection service per bin</w:t>
            </w:r>
          </w:p>
          <w:p w14:paraId="01E27A5C" w14:textId="77777777" w:rsidR="005F4E28" w:rsidRDefault="005F4E28">
            <w:pPr>
              <w:pStyle w:val="BodyText"/>
              <w:rPr>
                <w:rFonts w:ascii="Arial" w:hAnsi="Arial" w:cs="Arial"/>
                <w:lang w:eastAsia="en-AU"/>
              </w:rPr>
            </w:pPr>
            <w:r>
              <w:rPr>
                <w:rFonts w:ascii="Arial" w:hAnsi="Arial" w:cs="Arial"/>
                <w:lang w:eastAsia="en-AU"/>
              </w:rPr>
              <w:t>Cost of kerbside recyclables collection service per bin</w:t>
            </w:r>
          </w:p>
        </w:tc>
        <w:tc>
          <w:tcPr>
            <w:tcW w:w="521" w:type="dxa"/>
            <w:tcBorders>
              <w:top w:val="single" w:sz="8" w:space="0" w:color="B3272F" w:themeColor="text2"/>
              <w:left w:val="nil"/>
              <w:bottom w:val="single" w:sz="8" w:space="0" w:color="B3272F" w:themeColor="text2"/>
              <w:right w:val="nil"/>
            </w:tcBorders>
            <w:hideMark/>
          </w:tcPr>
          <w:p w14:paraId="687CBE30" w14:textId="77777777" w:rsidR="005F4E28" w:rsidRDefault="005F4E28">
            <w:pPr>
              <w:pStyle w:val="BodyText"/>
              <w:jc w:val="right"/>
              <w:rPr>
                <w:rFonts w:ascii="Arial" w:hAnsi="Arial" w:cs="Arial"/>
                <w:sz w:val="16"/>
                <w:lang w:eastAsia="en-AU"/>
              </w:rPr>
            </w:pPr>
            <w:r>
              <w:rPr>
                <w:rFonts w:ascii="Arial" w:hAnsi="Arial" w:cs="Arial"/>
                <w:sz w:val="16"/>
                <w:lang w:eastAsia="en-AU"/>
              </w:rPr>
              <w:t>AM6</w:t>
            </w:r>
          </w:p>
          <w:p w14:paraId="14991C12" w14:textId="77777777" w:rsidR="005F4E28" w:rsidRDefault="005F4E28">
            <w:pPr>
              <w:pStyle w:val="BodyText"/>
              <w:jc w:val="right"/>
              <w:rPr>
                <w:rFonts w:ascii="Arial" w:hAnsi="Arial" w:cs="Arial"/>
                <w:sz w:val="16"/>
                <w:lang w:eastAsia="en-AU"/>
              </w:rPr>
            </w:pPr>
            <w:r>
              <w:rPr>
                <w:rFonts w:ascii="Arial" w:hAnsi="Arial" w:cs="Arial"/>
                <w:sz w:val="16"/>
                <w:lang w:eastAsia="en-AU"/>
              </w:rPr>
              <w:t>AF7</w:t>
            </w:r>
          </w:p>
          <w:p w14:paraId="50D6A6D8" w14:textId="77777777" w:rsidR="005F4E28" w:rsidRDefault="005F4E28">
            <w:pPr>
              <w:pStyle w:val="BodyText"/>
              <w:jc w:val="right"/>
              <w:rPr>
                <w:rFonts w:ascii="Arial" w:hAnsi="Arial" w:cs="Arial"/>
                <w:sz w:val="16"/>
                <w:lang w:eastAsia="en-AU"/>
              </w:rPr>
            </w:pPr>
            <w:r>
              <w:rPr>
                <w:rFonts w:ascii="Arial" w:hAnsi="Arial" w:cs="Arial"/>
                <w:sz w:val="16"/>
                <w:lang w:eastAsia="en-AU"/>
              </w:rPr>
              <w:t>FS3</w:t>
            </w:r>
          </w:p>
          <w:p w14:paraId="55CB912C" w14:textId="77777777" w:rsidR="005F4E28" w:rsidRDefault="005F4E28">
            <w:pPr>
              <w:pStyle w:val="BodyText"/>
              <w:jc w:val="right"/>
              <w:rPr>
                <w:rFonts w:ascii="Arial" w:hAnsi="Arial" w:cs="Arial"/>
                <w:sz w:val="16"/>
                <w:lang w:eastAsia="en-AU"/>
              </w:rPr>
            </w:pPr>
            <w:r>
              <w:rPr>
                <w:rFonts w:ascii="Arial" w:hAnsi="Arial" w:cs="Arial"/>
                <w:sz w:val="16"/>
                <w:lang w:eastAsia="en-AU"/>
              </w:rPr>
              <w:t>G4</w:t>
            </w:r>
          </w:p>
          <w:p w14:paraId="7D8D239E" w14:textId="77777777" w:rsidR="005F4E28" w:rsidRDefault="005F4E28">
            <w:pPr>
              <w:pStyle w:val="BodyText"/>
              <w:jc w:val="right"/>
              <w:rPr>
                <w:rFonts w:ascii="Arial" w:hAnsi="Arial" w:cs="Arial"/>
                <w:sz w:val="16"/>
                <w:lang w:eastAsia="en-AU"/>
              </w:rPr>
            </w:pPr>
            <w:r>
              <w:rPr>
                <w:rFonts w:ascii="Arial" w:hAnsi="Arial" w:cs="Arial"/>
                <w:sz w:val="16"/>
                <w:lang w:eastAsia="en-AU"/>
              </w:rPr>
              <w:t>LB5</w:t>
            </w:r>
          </w:p>
          <w:p w14:paraId="2A9C4E0D" w14:textId="77777777" w:rsidR="005F4E28" w:rsidRDefault="005F4E28">
            <w:pPr>
              <w:pStyle w:val="BodyText"/>
              <w:jc w:val="right"/>
              <w:rPr>
                <w:rFonts w:ascii="Arial" w:hAnsi="Arial" w:cs="Arial"/>
                <w:sz w:val="16"/>
                <w:lang w:eastAsia="en-AU"/>
              </w:rPr>
            </w:pPr>
            <w:r>
              <w:rPr>
                <w:rFonts w:ascii="Arial" w:hAnsi="Arial" w:cs="Arial"/>
                <w:sz w:val="16"/>
                <w:lang w:eastAsia="en-AU"/>
              </w:rPr>
              <w:t>MC3</w:t>
            </w:r>
          </w:p>
          <w:p w14:paraId="496B00B2" w14:textId="77777777" w:rsidR="005F4E28" w:rsidRDefault="005F4E28">
            <w:pPr>
              <w:pStyle w:val="BodyText"/>
              <w:jc w:val="right"/>
              <w:rPr>
                <w:rFonts w:ascii="Arial" w:hAnsi="Arial" w:cs="Arial"/>
                <w:sz w:val="16"/>
                <w:lang w:eastAsia="en-AU"/>
              </w:rPr>
            </w:pPr>
            <w:r>
              <w:rPr>
                <w:rFonts w:ascii="Arial" w:hAnsi="Arial" w:cs="Arial"/>
                <w:sz w:val="16"/>
                <w:lang w:eastAsia="en-AU"/>
              </w:rPr>
              <w:t>R3</w:t>
            </w:r>
          </w:p>
          <w:p w14:paraId="29067A71" w14:textId="77777777" w:rsidR="005F4E28" w:rsidRDefault="005F4E28">
            <w:pPr>
              <w:pStyle w:val="BodyText"/>
              <w:jc w:val="right"/>
              <w:rPr>
                <w:rFonts w:ascii="Arial" w:hAnsi="Arial" w:cs="Arial"/>
                <w:sz w:val="16"/>
                <w:lang w:eastAsia="en-AU"/>
              </w:rPr>
            </w:pPr>
            <w:r>
              <w:rPr>
                <w:rFonts w:ascii="Arial" w:hAnsi="Arial" w:cs="Arial"/>
                <w:sz w:val="16"/>
                <w:lang w:eastAsia="en-AU"/>
              </w:rPr>
              <w:t>R4</w:t>
            </w:r>
          </w:p>
          <w:p w14:paraId="7894095A" w14:textId="77777777" w:rsidR="005F4E28" w:rsidRDefault="005F4E28">
            <w:pPr>
              <w:pStyle w:val="BodyText"/>
              <w:jc w:val="right"/>
              <w:rPr>
                <w:rFonts w:ascii="Arial" w:hAnsi="Arial" w:cs="Arial"/>
                <w:sz w:val="16"/>
                <w:lang w:eastAsia="en-AU"/>
              </w:rPr>
            </w:pPr>
            <w:r>
              <w:rPr>
                <w:rFonts w:ascii="Arial" w:hAnsi="Arial" w:cs="Arial"/>
                <w:sz w:val="16"/>
                <w:lang w:eastAsia="en-AU"/>
              </w:rPr>
              <w:t>SP3</w:t>
            </w:r>
          </w:p>
          <w:p w14:paraId="6237CCC3" w14:textId="77777777" w:rsidR="005F4E28" w:rsidRDefault="005F4E28">
            <w:pPr>
              <w:pStyle w:val="BodyText"/>
              <w:jc w:val="right"/>
              <w:rPr>
                <w:rFonts w:ascii="Arial" w:hAnsi="Arial" w:cs="Arial"/>
                <w:sz w:val="16"/>
                <w:lang w:eastAsia="en-AU"/>
              </w:rPr>
            </w:pPr>
            <w:r>
              <w:rPr>
                <w:rFonts w:ascii="Arial" w:hAnsi="Arial" w:cs="Arial"/>
                <w:sz w:val="16"/>
                <w:lang w:eastAsia="en-AU"/>
              </w:rPr>
              <w:t>WC3</w:t>
            </w:r>
          </w:p>
          <w:p w14:paraId="11B7337A" w14:textId="77777777" w:rsidR="005F4E28" w:rsidRDefault="005F4E28">
            <w:pPr>
              <w:pStyle w:val="BodyText"/>
              <w:jc w:val="right"/>
              <w:rPr>
                <w:rFonts w:ascii="Arial" w:hAnsi="Arial" w:cs="Arial"/>
                <w:sz w:val="16"/>
                <w:lang w:eastAsia="en-AU"/>
              </w:rPr>
            </w:pPr>
            <w:r>
              <w:rPr>
                <w:rFonts w:ascii="Arial" w:hAnsi="Arial" w:cs="Arial"/>
                <w:sz w:val="16"/>
                <w:lang w:eastAsia="en-AU"/>
              </w:rPr>
              <w:t>WC4</w:t>
            </w:r>
          </w:p>
        </w:tc>
      </w:tr>
      <w:tr w:rsidR="005F4E28" w14:paraId="757C8955" w14:textId="77777777" w:rsidTr="005F4E28">
        <w:tc>
          <w:tcPr>
            <w:tcW w:w="1278" w:type="dxa"/>
            <w:tcBorders>
              <w:top w:val="nil"/>
              <w:left w:val="nil"/>
              <w:bottom w:val="nil"/>
              <w:right w:val="nil"/>
            </w:tcBorders>
          </w:tcPr>
          <w:p w14:paraId="478B227E"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3FB721FA" w14:textId="77777777" w:rsidR="005F4E28" w:rsidRDefault="005F4E28">
            <w:pPr>
              <w:pStyle w:val="BodyText"/>
              <w:rPr>
                <w:rFonts w:ascii="Arial" w:hAnsi="Arial" w:cs="Arial"/>
                <w:lang w:eastAsia="en-AU"/>
              </w:rPr>
            </w:pPr>
            <w:r>
              <w:rPr>
                <w:rFonts w:ascii="Arial" w:hAnsi="Arial" w:cs="Arial"/>
                <w:lang w:eastAsia="en-AU"/>
              </w:rPr>
              <w:t>Timeliness</w:t>
            </w:r>
          </w:p>
        </w:tc>
        <w:tc>
          <w:tcPr>
            <w:tcW w:w="5297" w:type="dxa"/>
            <w:tcBorders>
              <w:top w:val="single" w:sz="8" w:space="0" w:color="B3272F" w:themeColor="text2"/>
              <w:left w:val="nil"/>
              <w:bottom w:val="single" w:sz="8" w:space="0" w:color="B3272F" w:themeColor="text2"/>
              <w:right w:val="nil"/>
            </w:tcBorders>
            <w:hideMark/>
          </w:tcPr>
          <w:p w14:paraId="6F9F445E" w14:textId="77777777" w:rsidR="005F4E28" w:rsidRDefault="005F4E28">
            <w:pPr>
              <w:pStyle w:val="BodyText"/>
              <w:rPr>
                <w:rFonts w:ascii="Arial" w:hAnsi="Arial" w:cs="Arial"/>
                <w:lang w:eastAsia="en-AU"/>
              </w:rPr>
            </w:pPr>
            <w:r>
              <w:rPr>
                <w:rFonts w:ascii="Arial" w:hAnsi="Arial" w:cs="Arial"/>
                <w:lang w:eastAsia="en-AU"/>
              </w:rPr>
              <w:t>Time taken to action animal management requests</w:t>
            </w:r>
          </w:p>
          <w:p w14:paraId="4C0EAE1A" w14:textId="77777777" w:rsidR="005F4E28" w:rsidRDefault="005F4E28">
            <w:pPr>
              <w:pStyle w:val="BodyText"/>
              <w:rPr>
                <w:rFonts w:ascii="Arial" w:hAnsi="Arial" w:cs="Arial"/>
                <w:lang w:eastAsia="en-AU"/>
              </w:rPr>
            </w:pPr>
            <w:r>
              <w:rPr>
                <w:rFonts w:ascii="Arial" w:hAnsi="Arial" w:cs="Arial"/>
                <w:lang w:eastAsia="en-AU"/>
              </w:rPr>
              <w:t>Time taken to action food complaints</w:t>
            </w:r>
          </w:p>
          <w:p w14:paraId="6A3A0145" w14:textId="77777777" w:rsidR="005F4E28" w:rsidRDefault="005F4E28">
            <w:pPr>
              <w:pStyle w:val="BodyText"/>
              <w:rPr>
                <w:rFonts w:ascii="Arial" w:hAnsi="Arial" w:cs="Arial"/>
                <w:lang w:eastAsia="en-AU"/>
              </w:rPr>
            </w:pPr>
            <w:r>
              <w:rPr>
                <w:rFonts w:ascii="Arial" w:hAnsi="Arial" w:cs="Arial"/>
                <w:lang w:eastAsia="en-AU"/>
              </w:rPr>
              <w:t>Time taken to decide planning applications</w:t>
            </w:r>
          </w:p>
        </w:tc>
        <w:tc>
          <w:tcPr>
            <w:tcW w:w="521" w:type="dxa"/>
            <w:tcBorders>
              <w:top w:val="single" w:sz="8" w:space="0" w:color="B3272F" w:themeColor="text2"/>
              <w:left w:val="nil"/>
              <w:bottom w:val="single" w:sz="8" w:space="0" w:color="B3272F" w:themeColor="text2"/>
              <w:right w:val="nil"/>
            </w:tcBorders>
            <w:hideMark/>
          </w:tcPr>
          <w:p w14:paraId="4E4FAE80" w14:textId="77777777" w:rsidR="005F4E28" w:rsidRDefault="005F4E28">
            <w:pPr>
              <w:pStyle w:val="BodyText"/>
              <w:jc w:val="right"/>
              <w:rPr>
                <w:rFonts w:ascii="Arial" w:hAnsi="Arial" w:cs="Arial"/>
                <w:sz w:val="16"/>
                <w:lang w:eastAsia="en-AU"/>
              </w:rPr>
            </w:pPr>
            <w:r>
              <w:rPr>
                <w:rFonts w:ascii="Arial" w:hAnsi="Arial" w:cs="Arial"/>
                <w:sz w:val="16"/>
                <w:lang w:eastAsia="en-AU"/>
              </w:rPr>
              <w:t>AM1</w:t>
            </w:r>
          </w:p>
          <w:p w14:paraId="61E636B2" w14:textId="77777777" w:rsidR="005F4E28" w:rsidRDefault="005F4E28">
            <w:pPr>
              <w:pStyle w:val="BodyText"/>
              <w:jc w:val="right"/>
              <w:rPr>
                <w:rFonts w:ascii="Arial" w:hAnsi="Arial" w:cs="Arial"/>
                <w:sz w:val="16"/>
                <w:lang w:eastAsia="en-AU"/>
              </w:rPr>
            </w:pPr>
            <w:r>
              <w:rPr>
                <w:rFonts w:ascii="Arial" w:hAnsi="Arial" w:cs="Arial"/>
                <w:sz w:val="16"/>
                <w:lang w:eastAsia="en-AU"/>
              </w:rPr>
              <w:t>FS1</w:t>
            </w:r>
          </w:p>
          <w:p w14:paraId="57CD2E78" w14:textId="77777777" w:rsidR="005F4E28" w:rsidRDefault="005F4E28">
            <w:pPr>
              <w:pStyle w:val="BodyText"/>
              <w:jc w:val="right"/>
              <w:rPr>
                <w:rFonts w:ascii="Arial" w:hAnsi="Arial" w:cs="Arial"/>
                <w:sz w:val="16"/>
                <w:lang w:eastAsia="en-AU"/>
              </w:rPr>
            </w:pPr>
            <w:r>
              <w:rPr>
                <w:rFonts w:ascii="Arial" w:hAnsi="Arial" w:cs="Arial"/>
                <w:sz w:val="16"/>
                <w:lang w:eastAsia="en-AU"/>
              </w:rPr>
              <w:t>SP1</w:t>
            </w:r>
          </w:p>
        </w:tc>
      </w:tr>
      <w:tr w:rsidR="005F4E28" w14:paraId="27E9DDCB" w14:textId="77777777" w:rsidTr="005F4E28">
        <w:tc>
          <w:tcPr>
            <w:tcW w:w="1278" w:type="dxa"/>
            <w:tcBorders>
              <w:top w:val="nil"/>
              <w:left w:val="nil"/>
              <w:bottom w:val="nil"/>
              <w:right w:val="nil"/>
            </w:tcBorders>
          </w:tcPr>
          <w:p w14:paraId="45AD769E"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2AAC653D" w14:textId="77777777" w:rsidR="005F4E28" w:rsidRDefault="005F4E28">
            <w:pPr>
              <w:pStyle w:val="BodyText"/>
              <w:rPr>
                <w:rFonts w:ascii="Arial" w:hAnsi="Arial" w:cs="Arial"/>
                <w:lang w:eastAsia="en-AU"/>
              </w:rPr>
            </w:pPr>
            <w:r>
              <w:rPr>
                <w:rFonts w:ascii="Arial" w:hAnsi="Arial" w:cs="Arial"/>
                <w:lang w:eastAsia="en-AU"/>
              </w:rPr>
              <w:t>Resource currency</w:t>
            </w:r>
          </w:p>
        </w:tc>
        <w:tc>
          <w:tcPr>
            <w:tcW w:w="5297" w:type="dxa"/>
            <w:tcBorders>
              <w:top w:val="single" w:sz="8" w:space="0" w:color="B3272F" w:themeColor="text2"/>
              <w:left w:val="nil"/>
              <w:bottom w:val="single" w:sz="8" w:space="0" w:color="B3272F" w:themeColor="text2"/>
              <w:right w:val="nil"/>
            </w:tcBorders>
            <w:hideMark/>
          </w:tcPr>
          <w:p w14:paraId="32B4A6D5" w14:textId="77777777" w:rsidR="005F4E28" w:rsidRDefault="005F4E28">
            <w:pPr>
              <w:pStyle w:val="BodyText"/>
              <w:rPr>
                <w:rFonts w:ascii="Arial" w:hAnsi="Arial" w:cs="Arial"/>
                <w:lang w:eastAsia="en-AU"/>
              </w:rPr>
            </w:pPr>
            <w:r>
              <w:rPr>
                <w:rFonts w:ascii="Arial" w:hAnsi="Arial" w:cs="Arial"/>
                <w:lang w:eastAsia="en-AU"/>
              </w:rPr>
              <w:t>Proportion of library resources less than 5 years old</w:t>
            </w:r>
          </w:p>
        </w:tc>
        <w:tc>
          <w:tcPr>
            <w:tcW w:w="521" w:type="dxa"/>
            <w:tcBorders>
              <w:top w:val="single" w:sz="8" w:space="0" w:color="B3272F" w:themeColor="text2"/>
              <w:left w:val="nil"/>
              <w:bottom w:val="single" w:sz="8" w:space="0" w:color="B3272F" w:themeColor="text2"/>
              <w:right w:val="nil"/>
            </w:tcBorders>
            <w:hideMark/>
          </w:tcPr>
          <w:p w14:paraId="577112C4" w14:textId="77777777" w:rsidR="005F4E28" w:rsidRDefault="005F4E28">
            <w:pPr>
              <w:pStyle w:val="BodyText"/>
              <w:jc w:val="right"/>
              <w:rPr>
                <w:rFonts w:ascii="Arial" w:hAnsi="Arial" w:cs="Arial"/>
                <w:sz w:val="16"/>
                <w:lang w:eastAsia="en-AU"/>
              </w:rPr>
            </w:pPr>
            <w:r>
              <w:rPr>
                <w:rFonts w:ascii="Arial" w:hAnsi="Arial" w:cs="Arial"/>
                <w:sz w:val="16"/>
                <w:lang w:eastAsia="en-AU"/>
              </w:rPr>
              <w:t>LB2</w:t>
            </w:r>
          </w:p>
        </w:tc>
      </w:tr>
      <w:tr w:rsidR="005F4E28" w14:paraId="4F16E7C9" w14:textId="77777777" w:rsidTr="005F4E28">
        <w:tc>
          <w:tcPr>
            <w:tcW w:w="1278" w:type="dxa"/>
            <w:tcBorders>
              <w:top w:val="nil"/>
              <w:left w:val="nil"/>
              <w:bottom w:val="nil"/>
              <w:right w:val="nil"/>
            </w:tcBorders>
          </w:tcPr>
          <w:p w14:paraId="51EE807F"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45C47A7A" w14:textId="77777777" w:rsidR="005F4E28" w:rsidRDefault="005F4E28">
            <w:pPr>
              <w:pStyle w:val="BodyText"/>
              <w:rPr>
                <w:rFonts w:ascii="Arial" w:hAnsi="Arial" w:cs="Arial"/>
                <w:lang w:eastAsia="en-AU"/>
              </w:rPr>
            </w:pPr>
            <w:r>
              <w:rPr>
                <w:rFonts w:ascii="Arial" w:hAnsi="Arial" w:cs="Arial"/>
                <w:lang w:eastAsia="en-AU"/>
              </w:rPr>
              <w:t>Condition</w:t>
            </w:r>
          </w:p>
        </w:tc>
        <w:tc>
          <w:tcPr>
            <w:tcW w:w="5297" w:type="dxa"/>
            <w:tcBorders>
              <w:top w:val="single" w:sz="8" w:space="0" w:color="B3272F" w:themeColor="text2"/>
              <w:left w:val="nil"/>
              <w:bottom w:val="single" w:sz="8" w:space="0" w:color="B3272F" w:themeColor="text2"/>
              <w:right w:val="nil"/>
            </w:tcBorders>
            <w:hideMark/>
          </w:tcPr>
          <w:p w14:paraId="1D9B7B34" w14:textId="77777777" w:rsidR="005F4E28" w:rsidRDefault="005F4E28">
            <w:pPr>
              <w:pStyle w:val="BodyText"/>
              <w:rPr>
                <w:rFonts w:ascii="Arial" w:hAnsi="Arial" w:cs="Arial"/>
                <w:lang w:eastAsia="en-AU"/>
              </w:rPr>
            </w:pPr>
            <w:r>
              <w:rPr>
                <w:rFonts w:ascii="Arial" w:hAnsi="Arial" w:cs="Arial"/>
                <w:lang w:eastAsia="en-AU"/>
              </w:rPr>
              <w:t>Sealed local roads maintained to condition standards</w:t>
            </w:r>
          </w:p>
        </w:tc>
        <w:tc>
          <w:tcPr>
            <w:tcW w:w="521" w:type="dxa"/>
            <w:tcBorders>
              <w:top w:val="single" w:sz="8" w:space="0" w:color="B3272F" w:themeColor="text2"/>
              <w:left w:val="nil"/>
              <w:bottom w:val="single" w:sz="8" w:space="0" w:color="B3272F" w:themeColor="text2"/>
              <w:right w:val="nil"/>
            </w:tcBorders>
            <w:hideMark/>
          </w:tcPr>
          <w:p w14:paraId="70D24E68" w14:textId="77777777" w:rsidR="005F4E28" w:rsidRDefault="005F4E28">
            <w:pPr>
              <w:pStyle w:val="BodyText"/>
              <w:jc w:val="right"/>
              <w:rPr>
                <w:rFonts w:ascii="Arial" w:hAnsi="Arial" w:cs="Arial"/>
                <w:sz w:val="16"/>
                <w:lang w:eastAsia="en-AU"/>
              </w:rPr>
            </w:pPr>
            <w:r>
              <w:rPr>
                <w:rFonts w:ascii="Arial" w:hAnsi="Arial" w:cs="Arial"/>
                <w:sz w:val="16"/>
                <w:lang w:eastAsia="en-AU"/>
              </w:rPr>
              <w:t>R2</w:t>
            </w:r>
          </w:p>
        </w:tc>
      </w:tr>
      <w:tr w:rsidR="005F4E28" w14:paraId="7C6BB1E8" w14:textId="77777777" w:rsidTr="005F4E28">
        <w:tc>
          <w:tcPr>
            <w:tcW w:w="1278" w:type="dxa"/>
            <w:tcBorders>
              <w:top w:val="nil"/>
              <w:left w:val="nil"/>
              <w:bottom w:val="nil"/>
              <w:right w:val="nil"/>
            </w:tcBorders>
          </w:tcPr>
          <w:p w14:paraId="3CC6FB89"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38AC97BA" w14:textId="77777777" w:rsidR="005F4E28" w:rsidRDefault="005F4E28">
            <w:pPr>
              <w:pStyle w:val="BodyText"/>
              <w:rPr>
                <w:rFonts w:ascii="Arial" w:hAnsi="Arial" w:cs="Arial"/>
                <w:lang w:eastAsia="en-AU"/>
              </w:rPr>
            </w:pPr>
            <w:r>
              <w:rPr>
                <w:rFonts w:ascii="Arial" w:hAnsi="Arial" w:cs="Arial"/>
                <w:lang w:eastAsia="en-AU"/>
              </w:rPr>
              <w:t>Attendance</w:t>
            </w:r>
          </w:p>
        </w:tc>
        <w:tc>
          <w:tcPr>
            <w:tcW w:w="5297" w:type="dxa"/>
            <w:tcBorders>
              <w:top w:val="single" w:sz="8" w:space="0" w:color="B3272F" w:themeColor="text2"/>
              <w:left w:val="nil"/>
              <w:bottom w:val="single" w:sz="8" w:space="0" w:color="B3272F" w:themeColor="text2"/>
              <w:right w:val="nil"/>
            </w:tcBorders>
            <w:hideMark/>
          </w:tcPr>
          <w:p w14:paraId="5045960F" w14:textId="77777777" w:rsidR="005F4E28" w:rsidRDefault="005F4E28">
            <w:pPr>
              <w:pStyle w:val="BodyText"/>
              <w:rPr>
                <w:rFonts w:ascii="Arial" w:hAnsi="Arial" w:cs="Arial"/>
                <w:lang w:eastAsia="en-AU"/>
              </w:rPr>
            </w:pPr>
            <w:r>
              <w:rPr>
                <w:rFonts w:ascii="Arial" w:hAnsi="Arial" w:cs="Arial"/>
                <w:lang w:eastAsia="en-AU"/>
              </w:rPr>
              <w:t>Councillor attendance at council meetings</w:t>
            </w:r>
          </w:p>
        </w:tc>
        <w:tc>
          <w:tcPr>
            <w:tcW w:w="521" w:type="dxa"/>
            <w:tcBorders>
              <w:top w:val="single" w:sz="8" w:space="0" w:color="B3272F" w:themeColor="text2"/>
              <w:left w:val="nil"/>
              <w:bottom w:val="single" w:sz="8" w:space="0" w:color="B3272F" w:themeColor="text2"/>
              <w:right w:val="nil"/>
            </w:tcBorders>
            <w:hideMark/>
          </w:tcPr>
          <w:p w14:paraId="189A8EF9" w14:textId="77777777" w:rsidR="005F4E28" w:rsidRDefault="005F4E28">
            <w:pPr>
              <w:pStyle w:val="BodyText"/>
              <w:jc w:val="right"/>
              <w:rPr>
                <w:rFonts w:ascii="Arial" w:hAnsi="Arial" w:cs="Arial"/>
                <w:sz w:val="16"/>
                <w:lang w:eastAsia="en-AU"/>
              </w:rPr>
            </w:pPr>
            <w:r>
              <w:rPr>
                <w:rFonts w:ascii="Arial" w:hAnsi="Arial" w:cs="Arial"/>
                <w:sz w:val="16"/>
                <w:lang w:eastAsia="en-AU"/>
              </w:rPr>
              <w:t>G3</w:t>
            </w:r>
          </w:p>
        </w:tc>
      </w:tr>
      <w:tr w:rsidR="005F4E28" w14:paraId="67E33DBB" w14:textId="77777777" w:rsidTr="005F4E28">
        <w:tc>
          <w:tcPr>
            <w:tcW w:w="1278" w:type="dxa"/>
            <w:tcBorders>
              <w:top w:val="nil"/>
              <w:left w:val="nil"/>
              <w:bottom w:val="nil"/>
              <w:right w:val="nil"/>
            </w:tcBorders>
          </w:tcPr>
          <w:p w14:paraId="4A950E1D"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534B39B0" w14:textId="77777777" w:rsidR="005F4E28" w:rsidRDefault="005F4E28">
            <w:pPr>
              <w:pStyle w:val="BodyText"/>
              <w:rPr>
                <w:rFonts w:ascii="Arial" w:hAnsi="Arial" w:cs="Arial"/>
                <w:lang w:eastAsia="en-AU"/>
              </w:rPr>
            </w:pPr>
            <w:r>
              <w:rPr>
                <w:rFonts w:ascii="Arial" w:hAnsi="Arial" w:cs="Arial"/>
                <w:lang w:eastAsia="en-AU"/>
              </w:rPr>
              <w:t>Revenue level</w:t>
            </w:r>
          </w:p>
        </w:tc>
        <w:tc>
          <w:tcPr>
            <w:tcW w:w="5297" w:type="dxa"/>
            <w:tcBorders>
              <w:top w:val="single" w:sz="8" w:space="0" w:color="B3272F" w:themeColor="text2"/>
              <w:left w:val="nil"/>
              <w:bottom w:val="single" w:sz="8" w:space="0" w:color="B3272F" w:themeColor="text2"/>
              <w:right w:val="nil"/>
            </w:tcBorders>
            <w:hideMark/>
          </w:tcPr>
          <w:p w14:paraId="07F0F5E6" w14:textId="77777777" w:rsidR="005F4E28" w:rsidRDefault="005F4E28">
            <w:pPr>
              <w:pStyle w:val="BodyText"/>
              <w:rPr>
                <w:rFonts w:ascii="Arial" w:hAnsi="Arial" w:cs="Arial"/>
                <w:lang w:eastAsia="en-AU"/>
              </w:rPr>
            </w:pPr>
            <w:r>
              <w:rPr>
                <w:rFonts w:ascii="Arial" w:hAnsi="Arial" w:cs="Arial"/>
                <w:lang w:eastAsia="en-AU"/>
              </w:rPr>
              <w:t>Average rate per property assessment</w:t>
            </w:r>
          </w:p>
        </w:tc>
        <w:tc>
          <w:tcPr>
            <w:tcW w:w="521" w:type="dxa"/>
            <w:tcBorders>
              <w:top w:val="single" w:sz="8" w:space="0" w:color="B3272F" w:themeColor="text2"/>
              <w:left w:val="nil"/>
              <w:bottom w:val="single" w:sz="8" w:space="0" w:color="B3272F" w:themeColor="text2"/>
              <w:right w:val="nil"/>
            </w:tcBorders>
            <w:hideMark/>
          </w:tcPr>
          <w:p w14:paraId="42162DAE" w14:textId="77777777" w:rsidR="005F4E28" w:rsidRDefault="005F4E28">
            <w:pPr>
              <w:pStyle w:val="BodyText"/>
              <w:jc w:val="right"/>
              <w:rPr>
                <w:rFonts w:ascii="Arial" w:hAnsi="Arial" w:cs="Arial"/>
                <w:sz w:val="16"/>
                <w:lang w:eastAsia="en-AU"/>
              </w:rPr>
            </w:pPr>
            <w:r>
              <w:rPr>
                <w:rFonts w:ascii="Arial" w:hAnsi="Arial" w:cs="Arial"/>
                <w:sz w:val="16"/>
                <w:lang w:eastAsia="en-AU"/>
              </w:rPr>
              <w:t>E4</w:t>
            </w:r>
          </w:p>
        </w:tc>
      </w:tr>
      <w:tr w:rsidR="005F4E28" w14:paraId="77B4586C" w14:textId="77777777" w:rsidTr="005F4E28">
        <w:tc>
          <w:tcPr>
            <w:tcW w:w="1278" w:type="dxa"/>
            <w:tcBorders>
              <w:top w:val="nil"/>
              <w:left w:val="nil"/>
              <w:bottom w:val="nil"/>
              <w:right w:val="nil"/>
            </w:tcBorders>
          </w:tcPr>
          <w:p w14:paraId="13C420C1"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66293C37" w14:textId="77777777" w:rsidR="005F4E28" w:rsidRDefault="005F4E28">
            <w:pPr>
              <w:pStyle w:val="BodyText"/>
              <w:rPr>
                <w:rFonts w:ascii="Arial" w:hAnsi="Arial" w:cs="Arial"/>
                <w:lang w:eastAsia="en-AU"/>
              </w:rPr>
            </w:pPr>
            <w:r>
              <w:rPr>
                <w:rFonts w:ascii="Arial" w:hAnsi="Arial" w:cs="Arial"/>
                <w:lang w:eastAsia="en-AU"/>
              </w:rPr>
              <w:t>Working capital</w:t>
            </w:r>
          </w:p>
        </w:tc>
        <w:tc>
          <w:tcPr>
            <w:tcW w:w="5297" w:type="dxa"/>
            <w:tcBorders>
              <w:top w:val="single" w:sz="8" w:space="0" w:color="B3272F" w:themeColor="text2"/>
              <w:left w:val="nil"/>
              <w:bottom w:val="single" w:sz="8" w:space="0" w:color="B3272F" w:themeColor="text2"/>
              <w:right w:val="nil"/>
            </w:tcBorders>
            <w:hideMark/>
          </w:tcPr>
          <w:p w14:paraId="56F7FB59" w14:textId="77777777" w:rsidR="005F4E28" w:rsidRDefault="005F4E28">
            <w:pPr>
              <w:pStyle w:val="BodyText"/>
              <w:rPr>
                <w:rFonts w:ascii="Arial" w:hAnsi="Arial" w:cs="Arial"/>
                <w:lang w:eastAsia="en-AU"/>
              </w:rPr>
            </w:pPr>
            <w:r>
              <w:rPr>
                <w:rFonts w:ascii="Arial" w:hAnsi="Arial" w:cs="Arial"/>
                <w:lang w:eastAsia="en-AU"/>
              </w:rPr>
              <w:t>Current assets as a percentage of current liabilities</w:t>
            </w:r>
          </w:p>
        </w:tc>
        <w:tc>
          <w:tcPr>
            <w:tcW w:w="521" w:type="dxa"/>
            <w:tcBorders>
              <w:top w:val="single" w:sz="8" w:space="0" w:color="B3272F" w:themeColor="text2"/>
              <w:left w:val="nil"/>
              <w:bottom w:val="single" w:sz="8" w:space="0" w:color="B3272F" w:themeColor="text2"/>
              <w:right w:val="nil"/>
            </w:tcBorders>
            <w:hideMark/>
          </w:tcPr>
          <w:p w14:paraId="0272585B" w14:textId="77777777" w:rsidR="005F4E28" w:rsidRDefault="005F4E28">
            <w:pPr>
              <w:pStyle w:val="BodyText"/>
              <w:jc w:val="right"/>
              <w:rPr>
                <w:rFonts w:ascii="Arial" w:hAnsi="Arial" w:cs="Arial"/>
                <w:sz w:val="16"/>
                <w:lang w:eastAsia="en-AU"/>
              </w:rPr>
            </w:pPr>
            <w:r>
              <w:rPr>
                <w:rFonts w:ascii="Arial" w:hAnsi="Arial" w:cs="Arial"/>
                <w:sz w:val="16"/>
                <w:lang w:eastAsia="en-AU"/>
              </w:rPr>
              <w:t>L1</w:t>
            </w:r>
          </w:p>
        </w:tc>
      </w:tr>
      <w:tr w:rsidR="005F4E28" w14:paraId="0F9E43F1" w14:textId="77777777" w:rsidTr="005F4E28">
        <w:tc>
          <w:tcPr>
            <w:tcW w:w="1278" w:type="dxa"/>
            <w:tcBorders>
              <w:top w:val="nil"/>
              <w:left w:val="nil"/>
              <w:bottom w:val="nil"/>
              <w:right w:val="nil"/>
            </w:tcBorders>
          </w:tcPr>
          <w:p w14:paraId="5CB11E5F"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11E70C17" w14:textId="77777777" w:rsidR="005F4E28" w:rsidRDefault="005F4E28">
            <w:pPr>
              <w:pStyle w:val="BodyText"/>
              <w:rPr>
                <w:rFonts w:ascii="Arial" w:hAnsi="Arial" w:cs="Arial"/>
                <w:lang w:eastAsia="en-AU"/>
              </w:rPr>
            </w:pPr>
            <w:r>
              <w:rPr>
                <w:rFonts w:ascii="Arial" w:hAnsi="Arial" w:cs="Arial"/>
                <w:lang w:eastAsia="en-AU"/>
              </w:rPr>
              <w:t>Unrestricted cash</w:t>
            </w:r>
          </w:p>
        </w:tc>
        <w:tc>
          <w:tcPr>
            <w:tcW w:w="5297" w:type="dxa"/>
            <w:tcBorders>
              <w:top w:val="single" w:sz="8" w:space="0" w:color="B3272F" w:themeColor="text2"/>
              <w:left w:val="nil"/>
              <w:bottom w:val="single" w:sz="8" w:space="0" w:color="B3272F" w:themeColor="text2"/>
              <w:right w:val="nil"/>
            </w:tcBorders>
            <w:hideMark/>
          </w:tcPr>
          <w:p w14:paraId="67C77F35" w14:textId="77777777" w:rsidR="005F4E28" w:rsidRDefault="005F4E28">
            <w:pPr>
              <w:pStyle w:val="BodyText"/>
              <w:rPr>
                <w:rFonts w:ascii="Arial" w:hAnsi="Arial" w:cs="Arial"/>
                <w:lang w:eastAsia="en-AU"/>
              </w:rPr>
            </w:pPr>
            <w:r>
              <w:rPr>
                <w:rFonts w:ascii="Arial" w:hAnsi="Arial" w:cs="Arial"/>
                <w:lang w:eastAsia="en-AU"/>
              </w:rPr>
              <w:t>Unrestricted cash as a percentage of current liabilities</w:t>
            </w:r>
          </w:p>
        </w:tc>
        <w:tc>
          <w:tcPr>
            <w:tcW w:w="521" w:type="dxa"/>
            <w:tcBorders>
              <w:top w:val="single" w:sz="8" w:space="0" w:color="B3272F" w:themeColor="text2"/>
              <w:left w:val="nil"/>
              <w:bottom w:val="single" w:sz="8" w:space="0" w:color="B3272F" w:themeColor="text2"/>
              <w:right w:val="nil"/>
            </w:tcBorders>
            <w:hideMark/>
          </w:tcPr>
          <w:p w14:paraId="6B67FE93" w14:textId="77777777" w:rsidR="005F4E28" w:rsidRDefault="005F4E28">
            <w:pPr>
              <w:pStyle w:val="BodyText"/>
              <w:jc w:val="right"/>
              <w:rPr>
                <w:rFonts w:ascii="Arial" w:hAnsi="Arial" w:cs="Arial"/>
                <w:sz w:val="16"/>
                <w:lang w:eastAsia="en-AU"/>
              </w:rPr>
            </w:pPr>
            <w:r>
              <w:rPr>
                <w:rFonts w:ascii="Arial" w:hAnsi="Arial" w:cs="Arial"/>
                <w:sz w:val="16"/>
                <w:lang w:eastAsia="en-AU"/>
              </w:rPr>
              <w:t>L2</w:t>
            </w:r>
          </w:p>
        </w:tc>
      </w:tr>
      <w:tr w:rsidR="005F4E28" w14:paraId="3FFB994F" w14:textId="77777777" w:rsidTr="005F4E28">
        <w:tc>
          <w:tcPr>
            <w:tcW w:w="1278" w:type="dxa"/>
            <w:tcBorders>
              <w:top w:val="nil"/>
              <w:left w:val="nil"/>
              <w:bottom w:val="nil"/>
              <w:right w:val="nil"/>
            </w:tcBorders>
          </w:tcPr>
          <w:p w14:paraId="45A135D0"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549A4E6B" w14:textId="77777777" w:rsidR="005F4E28" w:rsidRDefault="005F4E28">
            <w:pPr>
              <w:pStyle w:val="BodyText"/>
              <w:rPr>
                <w:rFonts w:ascii="Arial" w:hAnsi="Arial" w:cs="Arial"/>
                <w:lang w:eastAsia="en-AU"/>
              </w:rPr>
            </w:pPr>
            <w:r>
              <w:rPr>
                <w:rFonts w:ascii="Arial" w:hAnsi="Arial" w:cs="Arial"/>
                <w:lang w:eastAsia="en-AU"/>
              </w:rPr>
              <w:t>Indebtedness</w:t>
            </w:r>
          </w:p>
        </w:tc>
        <w:tc>
          <w:tcPr>
            <w:tcW w:w="5297" w:type="dxa"/>
            <w:tcBorders>
              <w:top w:val="single" w:sz="8" w:space="0" w:color="B3272F" w:themeColor="text2"/>
              <w:left w:val="nil"/>
              <w:bottom w:val="single" w:sz="8" w:space="0" w:color="B3272F" w:themeColor="text2"/>
              <w:right w:val="nil"/>
            </w:tcBorders>
            <w:hideMark/>
          </w:tcPr>
          <w:p w14:paraId="3EBF4141" w14:textId="77777777" w:rsidR="005F4E28" w:rsidRDefault="005F4E28">
            <w:pPr>
              <w:pStyle w:val="BodyText"/>
              <w:rPr>
                <w:rFonts w:ascii="Arial" w:hAnsi="Arial" w:cs="Arial"/>
                <w:lang w:eastAsia="en-AU"/>
              </w:rPr>
            </w:pPr>
            <w:r>
              <w:rPr>
                <w:rFonts w:ascii="Arial" w:hAnsi="Arial" w:cs="Arial"/>
                <w:lang w:eastAsia="en-AU"/>
              </w:rPr>
              <w:t>Non-current liabilities as a percentage of own source revenue</w:t>
            </w:r>
          </w:p>
        </w:tc>
        <w:tc>
          <w:tcPr>
            <w:tcW w:w="521" w:type="dxa"/>
            <w:tcBorders>
              <w:top w:val="single" w:sz="8" w:space="0" w:color="B3272F" w:themeColor="text2"/>
              <w:left w:val="nil"/>
              <w:bottom w:val="single" w:sz="8" w:space="0" w:color="B3272F" w:themeColor="text2"/>
              <w:right w:val="nil"/>
            </w:tcBorders>
            <w:hideMark/>
          </w:tcPr>
          <w:p w14:paraId="4A37210C" w14:textId="77777777" w:rsidR="005F4E28" w:rsidRDefault="005F4E28">
            <w:pPr>
              <w:pStyle w:val="BodyText"/>
              <w:jc w:val="right"/>
              <w:rPr>
                <w:rFonts w:ascii="Arial" w:hAnsi="Arial" w:cs="Arial"/>
                <w:sz w:val="16"/>
                <w:lang w:eastAsia="en-AU"/>
              </w:rPr>
            </w:pPr>
            <w:r>
              <w:rPr>
                <w:rFonts w:ascii="Arial" w:hAnsi="Arial" w:cs="Arial"/>
                <w:sz w:val="16"/>
                <w:lang w:eastAsia="en-AU"/>
              </w:rPr>
              <w:t>O4</w:t>
            </w:r>
          </w:p>
        </w:tc>
      </w:tr>
      <w:tr w:rsidR="005F4E28" w14:paraId="5161E38E" w14:textId="77777777" w:rsidTr="005F4E28">
        <w:tc>
          <w:tcPr>
            <w:tcW w:w="1278" w:type="dxa"/>
            <w:tcBorders>
              <w:top w:val="nil"/>
              <w:left w:val="nil"/>
              <w:bottom w:val="nil"/>
              <w:right w:val="nil"/>
            </w:tcBorders>
          </w:tcPr>
          <w:p w14:paraId="32353E45"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3FA2BD59" w14:textId="77777777" w:rsidR="005F4E28" w:rsidRDefault="005F4E28">
            <w:pPr>
              <w:pStyle w:val="BodyText"/>
              <w:rPr>
                <w:rFonts w:ascii="Arial" w:hAnsi="Arial" w:cs="Arial"/>
                <w:lang w:eastAsia="en-AU"/>
              </w:rPr>
            </w:pPr>
            <w:r>
              <w:rPr>
                <w:rFonts w:ascii="Arial" w:hAnsi="Arial" w:cs="Arial"/>
                <w:lang w:eastAsia="en-AU"/>
              </w:rPr>
              <w:t>Loans and borrowings</w:t>
            </w:r>
          </w:p>
        </w:tc>
        <w:tc>
          <w:tcPr>
            <w:tcW w:w="5297" w:type="dxa"/>
            <w:tcBorders>
              <w:top w:val="single" w:sz="8" w:space="0" w:color="B3272F" w:themeColor="text2"/>
              <w:left w:val="nil"/>
              <w:bottom w:val="single" w:sz="8" w:space="0" w:color="B3272F" w:themeColor="text2"/>
              <w:right w:val="nil"/>
            </w:tcBorders>
            <w:hideMark/>
          </w:tcPr>
          <w:p w14:paraId="6146E8D4" w14:textId="77777777" w:rsidR="005F4E28" w:rsidRDefault="005F4E28">
            <w:pPr>
              <w:pStyle w:val="BodyText"/>
              <w:rPr>
                <w:rFonts w:ascii="Arial" w:hAnsi="Arial" w:cs="Arial"/>
                <w:lang w:eastAsia="en-AU"/>
              </w:rPr>
            </w:pPr>
            <w:r>
              <w:rPr>
                <w:rFonts w:ascii="Arial" w:hAnsi="Arial" w:cs="Arial"/>
                <w:lang w:eastAsia="en-AU"/>
              </w:rPr>
              <w:t>Loans and borrowings as a percentage of rates</w:t>
            </w:r>
          </w:p>
          <w:p w14:paraId="785F03A0" w14:textId="77777777" w:rsidR="005F4E28" w:rsidRDefault="005F4E28">
            <w:pPr>
              <w:pStyle w:val="BodyText"/>
              <w:rPr>
                <w:rFonts w:ascii="Arial" w:hAnsi="Arial" w:cs="Arial"/>
                <w:lang w:eastAsia="en-AU"/>
              </w:rPr>
            </w:pPr>
            <w:r>
              <w:rPr>
                <w:rFonts w:ascii="Arial" w:hAnsi="Arial" w:cs="Arial"/>
                <w:lang w:eastAsia="en-AU"/>
              </w:rPr>
              <w:t>Loans and borrowings repayments as a percentage of rates</w:t>
            </w:r>
          </w:p>
        </w:tc>
        <w:tc>
          <w:tcPr>
            <w:tcW w:w="521" w:type="dxa"/>
            <w:tcBorders>
              <w:top w:val="single" w:sz="8" w:space="0" w:color="B3272F" w:themeColor="text2"/>
              <w:left w:val="nil"/>
              <w:bottom w:val="single" w:sz="8" w:space="0" w:color="B3272F" w:themeColor="text2"/>
              <w:right w:val="nil"/>
            </w:tcBorders>
            <w:hideMark/>
          </w:tcPr>
          <w:p w14:paraId="701AFF91" w14:textId="77777777" w:rsidR="005F4E28" w:rsidRDefault="005F4E28">
            <w:pPr>
              <w:pStyle w:val="BodyText"/>
              <w:jc w:val="right"/>
              <w:rPr>
                <w:rFonts w:ascii="Arial" w:hAnsi="Arial" w:cs="Arial"/>
                <w:sz w:val="16"/>
                <w:lang w:eastAsia="en-AU"/>
              </w:rPr>
            </w:pPr>
            <w:r>
              <w:rPr>
                <w:rFonts w:ascii="Arial" w:hAnsi="Arial" w:cs="Arial"/>
                <w:sz w:val="16"/>
                <w:lang w:eastAsia="en-AU"/>
              </w:rPr>
              <w:t>O2</w:t>
            </w:r>
          </w:p>
          <w:p w14:paraId="56CB53FD" w14:textId="77777777" w:rsidR="005F4E28" w:rsidRDefault="005F4E28">
            <w:pPr>
              <w:pStyle w:val="BodyText"/>
              <w:jc w:val="right"/>
              <w:rPr>
                <w:rFonts w:ascii="Arial" w:hAnsi="Arial" w:cs="Arial"/>
                <w:sz w:val="16"/>
                <w:lang w:eastAsia="en-AU"/>
              </w:rPr>
            </w:pPr>
            <w:r>
              <w:rPr>
                <w:rFonts w:ascii="Arial" w:hAnsi="Arial" w:cs="Arial"/>
                <w:sz w:val="16"/>
                <w:lang w:eastAsia="en-AU"/>
              </w:rPr>
              <w:t>O3</w:t>
            </w:r>
          </w:p>
        </w:tc>
      </w:tr>
      <w:tr w:rsidR="005F4E28" w14:paraId="458E31BC" w14:textId="77777777" w:rsidTr="005F4E28">
        <w:tc>
          <w:tcPr>
            <w:tcW w:w="1278" w:type="dxa"/>
            <w:tcBorders>
              <w:top w:val="nil"/>
              <w:left w:val="nil"/>
              <w:bottom w:val="nil"/>
              <w:right w:val="nil"/>
            </w:tcBorders>
          </w:tcPr>
          <w:p w14:paraId="3363A5D7"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10DDE820" w14:textId="77777777" w:rsidR="005F4E28" w:rsidRDefault="005F4E28">
            <w:pPr>
              <w:pStyle w:val="BodyText"/>
              <w:rPr>
                <w:rFonts w:ascii="Arial" w:hAnsi="Arial" w:cs="Arial"/>
                <w:lang w:eastAsia="en-AU"/>
              </w:rPr>
            </w:pPr>
            <w:r>
              <w:rPr>
                <w:rFonts w:ascii="Arial" w:hAnsi="Arial" w:cs="Arial"/>
                <w:lang w:eastAsia="en-AU"/>
              </w:rPr>
              <w:t>Rates concentration</w:t>
            </w:r>
          </w:p>
        </w:tc>
        <w:tc>
          <w:tcPr>
            <w:tcW w:w="5297" w:type="dxa"/>
            <w:tcBorders>
              <w:top w:val="single" w:sz="8" w:space="0" w:color="B3272F" w:themeColor="text2"/>
              <w:left w:val="nil"/>
              <w:bottom w:val="single" w:sz="8" w:space="0" w:color="B3272F" w:themeColor="text2"/>
              <w:right w:val="nil"/>
            </w:tcBorders>
            <w:hideMark/>
          </w:tcPr>
          <w:p w14:paraId="2C1EBDE3" w14:textId="77777777" w:rsidR="005F4E28" w:rsidRDefault="005F4E28">
            <w:pPr>
              <w:pStyle w:val="BodyText"/>
              <w:rPr>
                <w:rFonts w:ascii="Arial" w:hAnsi="Arial" w:cs="Arial"/>
                <w:lang w:eastAsia="en-AU"/>
              </w:rPr>
            </w:pPr>
            <w:r>
              <w:rPr>
                <w:rFonts w:ascii="Arial" w:hAnsi="Arial" w:cs="Arial"/>
                <w:lang w:eastAsia="en-AU"/>
              </w:rPr>
              <w:t>Rates as a percentage of adjusted underlying revenue</w:t>
            </w:r>
          </w:p>
        </w:tc>
        <w:tc>
          <w:tcPr>
            <w:tcW w:w="521" w:type="dxa"/>
            <w:tcBorders>
              <w:top w:val="single" w:sz="8" w:space="0" w:color="B3272F" w:themeColor="text2"/>
              <w:left w:val="nil"/>
              <w:bottom w:val="single" w:sz="8" w:space="0" w:color="B3272F" w:themeColor="text2"/>
              <w:right w:val="nil"/>
            </w:tcBorders>
            <w:hideMark/>
          </w:tcPr>
          <w:p w14:paraId="32677206" w14:textId="77777777" w:rsidR="005F4E28" w:rsidRDefault="005F4E28">
            <w:pPr>
              <w:pStyle w:val="BodyText"/>
              <w:jc w:val="right"/>
              <w:rPr>
                <w:rFonts w:ascii="Arial" w:hAnsi="Arial" w:cs="Arial"/>
                <w:sz w:val="16"/>
                <w:lang w:eastAsia="en-AU"/>
              </w:rPr>
            </w:pPr>
            <w:r>
              <w:rPr>
                <w:rFonts w:ascii="Arial" w:hAnsi="Arial" w:cs="Arial"/>
                <w:sz w:val="16"/>
                <w:lang w:eastAsia="en-AU"/>
              </w:rPr>
              <w:t>S1</w:t>
            </w:r>
          </w:p>
        </w:tc>
      </w:tr>
      <w:tr w:rsidR="005F4E28" w14:paraId="1E5F7326" w14:textId="77777777" w:rsidTr="005F4E28">
        <w:tc>
          <w:tcPr>
            <w:tcW w:w="1278" w:type="dxa"/>
            <w:tcBorders>
              <w:top w:val="nil"/>
              <w:left w:val="nil"/>
              <w:bottom w:val="nil"/>
              <w:right w:val="nil"/>
            </w:tcBorders>
          </w:tcPr>
          <w:p w14:paraId="7B16E62A"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3888D68A" w14:textId="77777777" w:rsidR="005F4E28" w:rsidRDefault="005F4E28">
            <w:pPr>
              <w:pStyle w:val="BodyText"/>
              <w:rPr>
                <w:rFonts w:ascii="Arial" w:hAnsi="Arial" w:cs="Arial"/>
                <w:lang w:eastAsia="en-AU"/>
              </w:rPr>
            </w:pPr>
            <w:r>
              <w:rPr>
                <w:rFonts w:ascii="Arial" w:hAnsi="Arial" w:cs="Arial"/>
                <w:lang w:eastAsia="en-AU"/>
              </w:rPr>
              <w:t>Rates effort</w:t>
            </w:r>
          </w:p>
        </w:tc>
        <w:tc>
          <w:tcPr>
            <w:tcW w:w="5297" w:type="dxa"/>
            <w:tcBorders>
              <w:top w:val="single" w:sz="8" w:space="0" w:color="B3272F" w:themeColor="text2"/>
              <w:left w:val="nil"/>
              <w:bottom w:val="single" w:sz="8" w:space="0" w:color="B3272F" w:themeColor="text2"/>
              <w:right w:val="nil"/>
            </w:tcBorders>
            <w:hideMark/>
          </w:tcPr>
          <w:p w14:paraId="749B3A94" w14:textId="77777777" w:rsidR="005F4E28" w:rsidRDefault="005F4E28">
            <w:pPr>
              <w:pStyle w:val="BodyText"/>
              <w:rPr>
                <w:rFonts w:ascii="Arial" w:hAnsi="Arial" w:cs="Arial"/>
                <w:lang w:eastAsia="en-AU"/>
              </w:rPr>
            </w:pPr>
            <w:r>
              <w:rPr>
                <w:rFonts w:ascii="Arial" w:hAnsi="Arial" w:cs="Arial"/>
                <w:lang w:eastAsia="en-AU"/>
              </w:rPr>
              <w:t>Rates as a percentage of property values in municipality</w:t>
            </w:r>
          </w:p>
        </w:tc>
        <w:tc>
          <w:tcPr>
            <w:tcW w:w="521" w:type="dxa"/>
            <w:tcBorders>
              <w:top w:val="single" w:sz="8" w:space="0" w:color="B3272F" w:themeColor="text2"/>
              <w:left w:val="nil"/>
              <w:bottom w:val="single" w:sz="8" w:space="0" w:color="B3272F" w:themeColor="text2"/>
              <w:right w:val="nil"/>
            </w:tcBorders>
            <w:hideMark/>
          </w:tcPr>
          <w:p w14:paraId="022346CA" w14:textId="77777777" w:rsidR="005F4E28" w:rsidRDefault="005F4E28">
            <w:pPr>
              <w:pStyle w:val="BodyText"/>
              <w:jc w:val="right"/>
              <w:rPr>
                <w:rFonts w:ascii="Arial" w:hAnsi="Arial" w:cs="Arial"/>
                <w:sz w:val="16"/>
                <w:lang w:eastAsia="en-AU"/>
              </w:rPr>
            </w:pPr>
            <w:r>
              <w:rPr>
                <w:rFonts w:ascii="Arial" w:hAnsi="Arial" w:cs="Arial"/>
                <w:sz w:val="16"/>
                <w:lang w:eastAsia="en-AU"/>
              </w:rPr>
              <w:t>S2</w:t>
            </w:r>
          </w:p>
        </w:tc>
      </w:tr>
      <w:tr w:rsidR="005F4E28" w14:paraId="26C6C995" w14:textId="77777777" w:rsidTr="007B55D7">
        <w:tc>
          <w:tcPr>
            <w:tcW w:w="1278" w:type="dxa"/>
            <w:tcBorders>
              <w:top w:val="nil"/>
              <w:left w:val="nil"/>
              <w:bottom w:val="nil"/>
              <w:right w:val="nil"/>
            </w:tcBorders>
          </w:tcPr>
          <w:p w14:paraId="4ED14263"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8" w:space="0" w:color="B3272F" w:themeColor="text2"/>
              <w:right w:val="nil"/>
            </w:tcBorders>
            <w:hideMark/>
          </w:tcPr>
          <w:p w14:paraId="4CECA8AE" w14:textId="77777777" w:rsidR="005F4E28" w:rsidRDefault="005F4E28">
            <w:pPr>
              <w:pStyle w:val="BodyText"/>
              <w:rPr>
                <w:rFonts w:ascii="Arial" w:hAnsi="Arial" w:cs="Arial"/>
                <w:lang w:eastAsia="en-AU"/>
              </w:rPr>
            </w:pPr>
            <w:r>
              <w:rPr>
                <w:rFonts w:ascii="Arial" w:hAnsi="Arial" w:cs="Arial"/>
                <w:lang w:eastAsia="en-AU"/>
              </w:rPr>
              <w:t>Own source revenue</w:t>
            </w:r>
          </w:p>
        </w:tc>
        <w:tc>
          <w:tcPr>
            <w:tcW w:w="5297" w:type="dxa"/>
            <w:tcBorders>
              <w:top w:val="single" w:sz="8" w:space="0" w:color="B3272F" w:themeColor="text2"/>
              <w:left w:val="nil"/>
              <w:bottom w:val="single" w:sz="8" w:space="0" w:color="B3272F" w:themeColor="text2"/>
              <w:right w:val="nil"/>
            </w:tcBorders>
            <w:hideMark/>
          </w:tcPr>
          <w:p w14:paraId="2E0FF773" w14:textId="77777777" w:rsidR="005F4E28" w:rsidRDefault="005F4E28">
            <w:pPr>
              <w:pStyle w:val="BodyText"/>
              <w:rPr>
                <w:rFonts w:ascii="Arial" w:hAnsi="Arial" w:cs="Arial"/>
                <w:lang w:eastAsia="en-AU"/>
              </w:rPr>
            </w:pPr>
            <w:r>
              <w:rPr>
                <w:rFonts w:ascii="Arial" w:hAnsi="Arial" w:cs="Arial"/>
                <w:lang w:eastAsia="en-AU"/>
              </w:rPr>
              <w:t>Own-source revenue per head of municipal population</w:t>
            </w:r>
          </w:p>
        </w:tc>
        <w:tc>
          <w:tcPr>
            <w:tcW w:w="521" w:type="dxa"/>
            <w:tcBorders>
              <w:top w:val="single" w:sz="8" w:space="0" w:color="B3272F" w:themeColor="text2"/>
              <w:left w:val="nil"/>
              <w:bottom w:val="single" w:sz="8" w:space="0" w:color="B3272F" w:themeColor="text2"/>
              <w:right w:val="nil"/>
            </w:tcBorders>
            <w:hideMark/>
          </w:tcPr>
          <w:p w14:paraId="3594C142" w14:textId="77777777" w:rsidR="005F4E28" w:rsidRDefault="005F4E28">
            <w:pPr>
              <w:pStyle w:val="BodyText"/>
              <w:jc w:val="right"/>
              <w:rPr>
                <w:rFonts w:ascii="Arial" w:hAnsi="Arial" w:cs="Arial"/>
                <w:sz w:val="16"/>
                <w:lang w:eastAsia="en-AU"/>
              </w:rPr>
            </w:pPr>
            <w:r>
              <w:rPr>
                <w:rFonts w:ascii="Arial" w:hAnsi="Arial" w:cs="Arial"/>
                <w:sz w:val="16"/>
                <w:lang w:eastAsia="en-AU"/>
              </w:rPr>
              <w:t>C4</w:t>
            </w:r>
          </w:p>
        </w:tc>
      </w:tr>
      <w:tr w:rsidR="005F4E28" w14:paraId="0B53E804" w14:textId="77777777" w:rsidTr="007B55D7">
        <w:tc>
          <w:tcPr>
            <w:tcW w:w="1278" w:type="dxa"/>
            <w:tcBorders>
              <w:top w:val="nil"/>
              <w:left w:val="nil"/>
              <w:bottom w:val="nil"/>
              <w:right w:val="nil"/>
            </w:tcBorders>
          </w:tcPr>
          <w:p w14:paraId="33303358" w14:textId="77777777" w:rsidR="005F4E28" w:rsidRDefault="005F4E28">
            <w:pPr>
              <w:pStyle w:val="BodyText"/>
              <w:rPr>
                <w:rFonts w:ascii="Arial" w:hAnsi="Arial" w:cs="Arial"/>
                <w:sz w:val="20"/>
                <w:lang w:eastAsia="en-AU"/>
              </w:rPr>
            </w:pPr>
          </w:p>
        </w:tc>
        <w:tc>
          <w:tcPr>
            <w:tcW w:w="1930" w:type="dxa"/>
            <w:tcBorders>
              <w:top w:val="single" w:sz="8" w:space="0" w:color="B3272F" w:themeColor="text2"/>
              <w:left w:val="nil"/>
              <w:bottom w:val="single" w:sz="4" w:space="0" w:color="B3272F" w:themeColor="text2"/>
              <w:right w:val="nil"/>
            </w:tcBorders>
            <w:hideMark/>
          </w:tcPr>
          <w:p w14:paraId="5B2E851E" w14:textId="1755B188" w:rsidR="005F4E28" w:rsidRDefault="003744D8">
            <w:pPr>
              <w:pStyle w:val="BodyText"/>
              <w:rPr>
                <w:rFonts w:ascii="Arial" w:hAnsi="Arial" w:cs="Arial"/>
                <w:lang w:eastAsia="en-AU"/>
              </w:rPr>
            </w:pPr>
            <w:r>
              <w:rPr>
                <w:rFonts w:ascii="Arial" w:hAnsi="Arial" w:cs="Arial"/>
                <w:lang w:eastAsia="en-AU"/>
              </w:rPr>
              <w:t>Staff</w:t>
            </w:r>
            <w:r w:rsidR="005F4E28">
              <w:rPr>
                <w:rFonts w:ascii="Arial" w:hAnsi="Arial" w:cs="Arial"/>
                <w:lang w:eastAsia="en-AU"/>
              </w:rPr>
              <w:t xml:space="preserve"> turnover</w:t>
            </w:r>
          </w:p>
        </w:tc>
        <w:tc>
          <w:tcPr>
            <w:tcW w:w="5297" w:type="dxa"/>
            <w:tcBorders>
              <w:top w:val="single" w:sz="8" w:space="0" w:color="B3272F" w:themeColor="text2"/>
              <w:left w:val="nil"/>
              <w:bottom w:val="single" w:sz="4" w:space="0" w:color="B3272F" w:themeColor="text2"/>
              <w:right w:val="nil"/>
            </w:tcBorders>
            <w:hideMark/>
          </w:tcPr>
          <w:p w14:paraId="22B5BB0C" w14:textId="010F68C2" w:rsidR="005F4E28" w:rsidRDefault="005F4E28">
            <w:pPr>
              <w:pStyle w:val="BodyText"/>
              <w:rPr>
                <w:rFonts w:ascii="Arial" w:hAnsi="Arial" w:cs="Arial"/>
                <w:lang w:eastAsia="en-AU"/>
              </w:rPr>
            </w:pPr>
            <w:r>
              <w:rPr>
                <w:rFonts w:ascii="Arial" w:hAnsi="Arial" w:cs="Arial"/>
                <w:lang w:eastAsia="en-AU"/>
              </w:rPr>
              <w:t xml:space="preserve">Percentage of </w:t>
            </w:r>
            <w:r w:rsidR="003744D8">
              <w:rPr>
                <w:rFonts w:ascii="Arial" w:hAnsi="Arial" w:cs="Arial"/>
                <w:lang w:eastAsia="en-AU"/>
              </w:rPr>
              <w:t>workforce</w:t>
            </w:r>
            <w:r>
              <w:rPr>
                <w:rFonts w:ascii="Arial" w:hAnsi="Arial" w:cs="Arial"/>
                <w:lang w:eastAsia="en-AU"/>
              </w:rPr>
              <w:t xml:space="preserve"> turnover</w:t>
            </w:r>
          </w:p>
        </w:tc>
        <w:tc>
          <w:tcPr>
            <w:tcW w:w="521" w:type="dxa"/>
            <w:tcBorders>
              <w:top w:val="single" w:sz="8" w:space="0" w:color="B3272F" w:themeColor="text2"/>
              <w:left w:val="nil"/>
              <w:bottom w:val="single" w:sz="4" w:space="0" w:color="B3272F" w:themeColor="text2"/>
              <w:right w:val="nil"/>
            </w:tcBorders>
            <w:hideMark/>
          </w:tcPr>
          <w:p w14:paraId="30D58B75" w14:textId="77777777" w:rsidR="005F4E28" w:rsidRDefault="005F4E28">
            <w:pPr>
              <w:pStyle w:val="BodyText"/>
              <w:jc w:val="right"/>
              <w:rPr>
                <w:rFonts w:ascii="Arial" w:hAnsi="Arial" w:cs="Arial"/>
                <w:lang w:eastAsia="en-AU"/>
              </w:rPr>
            </w:pPr>
            <w:r>
              <w:rPr>
                <w:rFonts w:ascii="Arial" w:hAnsi="Arial" w:cs="Arial"/>
                <w:sz w:val="16"/>
                <w:lang w:eastAsia="en-AU"/>
              </w:rPr>
              <w:t>C7</w:t>
            </w:r>
          </w:p>
        </w:tc>
      </w:tr>
      <w:tr w:rsidR="005F4E28" w14:paraId="20DD7626" w14:textId="77777777" w:rsidTr="007B55D7">
        <w:tc>
          <w:tcPr>
            <w:tcW w:w="1278" w:type="dxa"/>
            <w:tcBorders>
              <w:top w:val="nil"/>
              <w:left w:val="nil"/>
              <w:bottom w:val="nil"/>
              <w:right w:val="nil"/>
            </w:tcBorders>
          </w:tcPr>
          <w:p w14:paraId="2CF89322" w14:textId="77777777" w:rsidR="005F4E28" w:rsidRDefault="005F4E28">
            <w:pPr>
              <w:pStyle w:val="BodyText"/>
              <w:rPr>
                <w:rFonts w:ascii="Arial" w:hAnsi="Arial" w:cs="Arial"/>
                <w:sz w:val="20"/>
                <w:lang w:eastAsia="en-AU"/>
              </w:rPr>
            </w:pPr>
          </w:p>
        </w:tc>
        <w:tc>
          <w:tcPr>
            <w:tcW w:w="1930" w:type="dxa"/>
            <w:tcBorders>
              <w:top w:val="single" w:sz="4" w:space="0" w:color="B3272F" w:themeColor="text2"/>
              <w:left w:val="nil"/>
              <w:bottom w:val="single" w:sz="4" w:space="0" w:color="B3272F" w:themeColor="text2"/>
              <w:right w:val="nil"/>
            </w:tcBorders>
            <w:hideMark/>
          </w:tcPr>
          <w:p w14:paraId="5731433C" w14:textId="77777777" w:rsidR="005F4E28" w:rsidRDefault="005F4E28">
            <w:pPr>
              <w:pStyle w:val="BodyText"/>
              <w:rPr>
                <w:rFonts w:ascii="Arial" w:hAnsi="Arial" w:cs="Arial"/>
                <w:lang w:eastAsia="en-AU"/>
              </w:rPr>
            </w:pPr>
            <w:r>
              <w:rPr>
                <w:rFonts w:ascii="Arial" w:hAnsi="Arial" w:cs="Arial"/>
                <w:lang w:eastAsia="en-AU"/>
              </w:rPr>
              <w:t>Recurrent grants</w:t>
            </w:r>
          </w:p>
        </w:tc>
        <w:tc>
          <w:tcPr>
            <w:tcW w:w="5297" w:type="dxa"/>
            <w:tcBorders>
              <w:top w:val="single" w:sz="4" w:space="0" w:color="B3272F" w:themeColor="text2"/>
              <w:left w:val="nil"/>
              <w:bottom w:val="single" w:sz="4" w:space="0" w:color="B3272F" w:themeColor="text2"/>
              <w:right w:val="nil"/>
            </w:tcBorders>
            <w:hideMark/>
          </w:tcPr>
          <w:p w14:paraId="17ED445E" w14:textId="77777777" w:rsidR="005F4E28" w:rsidRDefault="005F4E28">
            <w:pPr>
              <w:pStyle w:val="BodyText"/>
              <w:rPr>
                <w:rFonts w:ascii="Arial" w:hAnsi="Arial" w:cs="Arial"/>
                <w:lang w:eastAsia="en-AU"/>
              </w:rPr>
            </w:pPr>
            <w:r>
              <w:rPr>
                <w:rFonts w:ascii="Arial" w:hAnsi="Arial" w:cs="Arial"/>
                <w:lang w:eastAsia="en-AU"/>
              </w:rPr>
              <w:t>Recurrent grants per head of municipal population</w:t>
            </w:r>
          </w:p>
        </w:tc>
        <w:tc>
          <w:tcPr>
            <w:tcW w:w="521" w:type="dxa"/>
            <w:tcBorders>
              <w:top w:val="single" w:sz="4" w:space="0" w:color="B3272F" w:themeColor="text2"/>
              <w:left w:val="nil"/>
              <w:bottom w:val="single" w:sz="4" w:space="0" w:color="B3272F" w:themeColor="text2"/>
              <w:right w:val="nil"/>
            </w:tcBorders>
            <w:hideMark/>
          </w:tcPr>
          <w:p w14:paraId="04648F63" w14:textId="77777777" w:rsidR="005F4E28" w:rsidRDefault="005F4E28">
            <w:pPr>
              <w:pStyle w:val="BodyText"/>
              <w:jc w:val="right"/>
              <w:rPr>
                <w:rFonts w:ascii="Arial" w:hAnsi="Arial" w:cs="Arial"/>
                <w:sz w:val="16"/>
                <w:lang w:eastAsia="en-AU"/>
              </w:rPr>
            </w:pPr>
            <w:r>
              <w:rPr>
                <w:rFonts w:ascii="Arial" w:hAnsi="Arial" w:cs="Arial"/>
                <w:sz w:val="16"/>
                <w:lang w:eastAsia="en-AU"/>
              </w:rPr>
              <w:t>C5</w:t>
            </w:r>
          </w:p>
        </w:tc>
      </w:tr>
      <w:tr w:rsidR="005F4E28" w14:paraId="64519B5E" w14:textId="77777777" w:rsidTr="007B55D7">
        <w:tc>
          <w:tcPr>
            <w:tcW w:w="1278" w:type="dxa"/>
            <w:tcBorders>
              <w:top w:val="nil"/>
              <w:left w:val="nil"/>
              <w:bottom w:val="nil"/>
              <w:right w:val="nil"/>
            </w:tcBorders>
          </w:tcPr>
          <w:p w14:paraId="6B0A5795" w14:textId="77777777" w:rsidR="005F4E28" w:rsidRDefault="005F4E28">
            <w:pPr>
              <w:pStyle w:val="BodyText"/>
              <w:rPr>
                <w:rFonts w:ascii="Arial" w:hAnsi="Arial" w:cs="Arial"/>
                <w:sz w:val="20"/>
                <w:lang w:eastAsia="en-AU"/>
              </w:rPr>
            </w:pPr>
          </w:p>
        </w:tc>
        <w:tc>
          <w:tcPr>
            <w:tcW w:w="1930" w:type="dxa"/>
            <w:tcBorders>
              <w:top w:val="single" w:sz="4" w:space="0" w:color="B3272F" w:themeColor="text2"/>
              <w:left w:val="nil"/>
              <w:bottom w:val="single" w:sz="4" w:space="0" w:color="B3272F" w:themeColor="text2"/>
              <w:right w:val="nil"/>
            </w:tcBorders>
            <w:hideMark/>
          </w:tcPr>
          <w:p w14:paraId="06CEEFC9" w14:textId="77777777" w:rsidR="005F4E28" w:rsidRDefault="005F4E28">
            <w:pPr>
              <w:pStyle w:val="BodyText"/>
              <w:rPr>
                <w:rFonts w:ascii="Arial" w:hAnsi="Arial" w:cs="Arial"/>
                <w:lang w:eastAsia="en-AU"/>
              </w:rPr>
            </w:pPr>
            <w:r>
              <w:rPr>
                <w:rFonts w:ascii="Arial" w:hAnsi="Arial" w:cs="Arial"/>
                <w:lang w:eastAsia="en-AU"/>
              </w:rPr>
              <w:t>Population</w:t>
            </w:r>
          </w:p>
        </w:tc>
        <w:tc>
          <w:tcPr>
            <w:tcW w:w="5297" w:type="dxa"/>
            <w:tcBorders>
              <w:top w:val="single" w:sz="4" w:space="0" w:color="B3272F" w:themeColor="text2"/>
              <w:left w:val="nil"/>
              <w:bottom w:val="single" w:sz="4" w:space="0" w:color="B3272F" w:themeColor="text2"/>
              <w:right w:val="nil"/>
            </w:tcBorders>
            <w:hideMark/>
          </w:tcPr>
          <w:p w14:paraId="4BD1A0D9" w14:textId="77777777" w:rsidR="005F4E28" w:rsidRDefault="005F4E28">
            <w:pPr>
              <w:pStyle w:val="BodyText"/>
              <w:rPr>
                <w:rFonts w:ascii="Arial" w:hAnsi="Arial" w:cs="Arial"/>
                <w:lang w:eastAsia="en-AU"/>
              </w:rPr>
            </w:pPr>
            <w:r>
              <w:rPr>
                <w:rFonts w:ascii="Arial" w:hAnsi="Arial" w:cs="Arial"/>
                <w:lang w:eastAsia="en-AU"/>
              </w:rPr>
              <w:t>Population density per length of road</w:t>
            </w:r>
          </w:p>
        </w:tc>
        <w:tc>
          <w:tcPr>
            <w:tcW w:w="521" w:type="dxa"/>
            <w:tcBorders>
              <w:top w:val="single" w:sz="4" w:space="0" w:color="B3272F" w:themeColor="text2"/>
              <w:left w:val="nil"/>
              <w:bottom w:val="single" w:sz="4" w:space="0" w:color="B3272F" w:themeColor="text2"/>
              <w:right w:val="nil"/>
            </w:tcBorders>
            <w:hideMark/>
          </w:tcPr>
          <w:p w14:paraId="441492D4" w14:textId="77777777" w:rsidR="005F4E28" w:rsidRDefault="005F4E28">
            <w:pPr>
              <w:pStyle w:val="BodyText"/>
              <w:jc w:val="right"/>
              <w:rPr>
                <w:rFonts w:ascii="Arial" w:hAnsi="Arial" w:cs="Arial"/>
                <w:sz w:val="16"/>
                <w:lang w:eastAsia="en-AU"/>
              </w:rPr>
            </w:pPr>
            <w:r>
              <w:rPr>
                <w:rFonts w:ascii="Arial" w:hAnsi="Arial" w:cs="Arial"/>
                <w:sz w:val="16"/>
                <w:lang w:eastAsia="en-AU"/>
              </w:rPr>
              <w:t>C3</w:t>
            </w:r>
          </w:p>
        </w:tc>
      </w:tr>
      <w:tr w:rsidR="005F4E28" w14:paraId="2CE91098" w14:textId="77777777" w:rsidTr="007B55D7">
        <w:tc>
          <w:tcPr>
            <w:tcW w:w="1278" w:type="dxa"/>
            <w:tcBorders>
              <w:top w:val="nil"/>
              <w:left w:val="nil"/>
              <w:bottom w:val="double" w:sz="4" w:space="0" w:color="auto"/>
              <w:right w:val="nil"/>
            </w:tcBorders>
          </w:tcPr>
          <w:p w14:paraId="29C24283" w14:textId="77777777" w:rsidR="005F4E28" w:rsidRDefault="005F4E28">
            <w:pPr>
              <w:pStyle w:val="BodyText"/>
              <w:rPr>
                <w:rFonts w:ascii="Arial" w:hAnsi="Arial" w:cs="Arial"/>
                <w:sz w:val="20"/>
                <w:lang w:eastAsia="en-AU"/>
              </w:rPr>
            </w:pPr>
          </w:p>
        </w:tc>
        <w:tc>
          <w:tcPr>
            <w:tcW w:w="1930" w:type="dxa"/>
            <w:tcBorders>
              <w:top w:val="single" w:sz="4" w:space="0" w:color="B3272F" w:themeColor="text2"/>
              <w:left w:val="nil"/>
              <w:bottom w:val="double" w:sz="4" w:space="0" w:color="auto"/>
              <w:right w:val="nil"/>
            </w:tcBorders>
            <w:hideMark/>
          </w:tcPr>
          <w:p w14:paraId="1C7E5B82" w14:textId="77777777" w:rsidR="005F4E28" w:rsidRDefault="005F4E28">
            <w:pPr>
              <w:pStyle w:val="BodyText"/>
              <w:rPr>
                <w:rFonts w:ascii="Arial" w:hAnsi="Arial" w:cs="Arial"/>
                <w:lang w:eastAsia="en-AU"/>
              </w:rPr>
            </w:pPr>
            <w:r>
              <w:rPr>
                <w:rFonts w:ascii="Arial" w:hAnsi="Arial" w:cs="Arial"/>
                <w:lang w:eastAsia="en-AU"/>
              </w:rPr>
              <w:t>Disadvantage</w:t>
            </w:r>
          </w:p>
        </w:tc>
        <w:tc>
          <w:tcPr>
            <w:tcW w:w="5297" w:type="dxa"/>
            <w:tcBorders>
              <w:top w:val="single" w:sz="4" w:space="0" w:color="B3272F" w:themeColor="text2"/>
              <w:left w:val="nil"/>
              <w:bottom w:val="double" w:sz="4" w:space="0" w:color="auto"/>
              <w:right w:val="nil"/>
            </w:tcBorders>
            <w:hideMark/>
          </w:tcPr>
          <w:p w14:paraId="36893B61" w14:textId="77777777" w:rsidR="005F4E28" w:rsidRDefault="005F4E28">
            <w:pPr>
              <w:pStyle w:val="BodyText"/>
              <w:rPr>
                <w:rFonts w:ascii="Arial" w:hAnsi="Arial" w:cs="Arial"/>
                <w:lang w:eastAsia="en-AU"/>
              </w:rPr>
            </w:pPr>
            <w:r>
              <w:rPr>
                <w:rFonts w:ascii="Arial" w:hAnsi="Arial" w:cs="Arial"/>
                <w:lang w:eastAsia="en-AU"/>
              </w:rPr>
              <w:t>Relative Socio-Economic Disadvantage of the municipality</w:t>
            </w:r>
          </w:p>
        </w:tc>
        <w:tc>
          <w:tcPr>
            <w:tcW w:w="521" w:type="dxa"/>
            <w:tcBorders>
              <w:top w:val="single" w:sz="4" w:space="0" w:color="B3272F" w:themeColor="text2"/>
              <w:left w:val="nil"/>
              <w:bottom w:val="double" w:sz="4" w:space="0" w:color="auto"/>
              <w:right w:val="nil"/>
            </w:tcBorders>
            <w:hideMark/>
          </w:tcPr>
          <w:p w14:paraId="49B7D812" w14:textId="77777777" w:rsidR="005F4E28" w:rsidRDefault="005F4E28">
            <w:pPr>
              <w:pStyle w:val="BodyText"/>
              <w:jc w:val="right"/>
              <w:rPr>
                <w:rFonts w:ascii="Arial" w:hAnsi="Arial" w:cs="Arial"/>
                <w:sz w:val="16"/>
                <w:lang w:eastAsia="en-AU"/>
              </w:rPr>
            </w:pPr>
            <w:r>
              <w:rPr>
                <w:rFonts w:ascii="Arial" w:hAnsi="Arial" w:cs="Arial"/>
                <w:sz w:val="16"/>
                <w:lang w:eastAsia="en-AU"/>
              </w:rPr>
              <w:t>C6</w:t>
            </w:r>
          </w:p>
        </w:tc>
      </w:tr>
    </w:tbl>
    <w:p w14:paraId="042E59D5" w14:textId="77777777" w:rsidR="005F4E28" w:rsidRDefault="005F4E28" w:rsidP="005F4E28">
      <w:pPr>
        <w:pStyle w:val="BodyText"/>
        <w:rPr>
          <w:lang w:eastAsia="en-AU"/>
        </w:rPr>
      </w:pPr>
    </w:p>
    <w:tbl>
      <w:tblPr>
        <w:tblStyle w:val="TableGrid"/>
        <w:tblW w:w="0" w:type="auto"/>
        <w:tblLook w:val="04A0" w:firstRow="1" w:lastRow="0" w:firstColumn="1" w:lastColumn="0" w:noHBand="0" w:noVBand="1"/>
      </w:tblPr>
      <w:tblGrid>
        <w:gridCol w:w="1351"/>
        <w:gridCol w:w="1863"/>
        <w:gridCol w:w="5433"/>
        <w:gridCol w:w="582"/>
      </w:tblGrid>
      <w:tr w:rsidR="005F4E28" w14:paraId="5477AD0E" w14:textId="77777777" w:rsidTr="005F4E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51" w:type="dxa"/>
            <w:tcBorders>
              <w:top w:val="single" w:sz="8" w:space="0" w:color="B3272F" w:themeColor="text2"/>
              <w:left w:val="nil"/>
              <w:bottom w:val="single" w:sz="4" w:space="0" w:color="auto"/>
              <w:right w:val="nil"/>
            </w:tcBorders>
            <w:vAlign w:val="top"/>
            <w:hideMark/>
          </w:tcPr>
          <w:p w14:paraId="01390637" w14:textId="77777777" w:rsidR="005F4E28" w:rsidRDefault="005F4E28">
            <w:pPr>
              <w:pStyle w:val="BodyText"/>
              <w:rPr>
                <w:rFonts w:ascii="Arial" w:hAnsi="Arial" w:cs="Arial"/>
                <w:color w:val="FFFFFF" w:themeColor="background1"/>
                <w:lang w:eastAsia="en-AU"/>
              </w:rPr>
            </w:pPr>
            <w:r>
              <w:rPr>
                <w:rFonts w:ascii="Arial" w:hAnsi="Arial" w:cs="Arial"/>
                <w:color w:val="FFFFFF" w:themeColor="background1"/>
                <w:lang w:eastAsia="en-AU"/>
              </w:rPr>
              <w:t>Indicator type</w:t>
            </w:r>
          </w:p>
        </w:tc>
        <w:tc>
          <w:tcPr>
            <w:tcW w:w="1863" w:type="dxa"/>
            <w:tcBorders>
              <w:top w:val="single" w:sz="8" w:space="0" w:color="B3272F" w:themeColor="text2"/>
              <w:left w:val="nil"/>
              <w:bottom w:val="single" w:sz="8" w:space="0" w:color="B3272F" w:themeColor="text2"/>
              <w:right w:val="nil"/>
            </w:tcBorders>
            <w:vAlign w:val="top"/>
            <w:hideMark/>
          </w:tcPr>
          <w:p w14:paraId="03B02A8D" w14:textId="77777777" w:rsidR="005F4E28" w:rsidRDefault="005F4E2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eastAsia="en-AU"/>
              </w:rPr>
            </w:pPr>
            <w:r>
              <w:rPr>
                <w:rFonts w:ascii="Arial" w:hAnsi="Arial" w:cs="Arial"/>
                <w:color w:val="FFFFFF" w:themeColor="background1"/>
                <w:lang w:eastAsia="en-AU"/>
              </w:rPr>
              <w:t>Indicator name</w:t>
            </w:r>
          </w:p>
        </w:tc>
        <w:tc>
          <w:tcPr>
            <w:tcW w:w="5433" w:type="dxa"/>
            <w:tcBorders>
              <w:top w:val="single" w:sz="8" w:space="0" w:color="B3272F" w:themeColor="text2"/>
              <w:left w:val="nil"/>
              <w:bottom w:val="single" w:sz="8" w:space="0" w:color="B3272F" w:themeColor="text2"/>
              <w:right w:val="nil"/>
            </w:tcBorders>
            <w:vAlign w:val="top"/>
            <w:hideMark/>
          </w:tcPr>
          <w:p w14:paraId="185D0A0A" w14:textId="77777777" w:rsidR="005F4E28" w:rsidRDefault="005F4E2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eastAsia="en-AU"/>
              </w:rPr>
            </w:pPr>
            <w:r>
              <w:rPr>
                <w:rFonts w:ascii="Arial" w:hAnsi="Arial" w:cs="Arial"/>
                <w:color w:val="FFFFFF" w:themeColor="background1"/>
                <w:lang w:eastAsia="en-AU"/>
              </w:rPr>
              <w:t>Measure</w:t>
            </w:r>
          </w:p>
        </w:tc>
        <w:tc>
          <w:tcPr>
            <w:tcW w:w="379" w:type="dxa"/>
            <w:tcBorders>
              <w:top w:val="single" w:sz="8" w:space="0" w:color="B3272F" w:themeColor="text2"/>
              <w:left w:val="nil"/>
              <w:bottom w:val="single" w:sz="8" w:space="0" w:color="B3272F" w:themeColor="text2"/>
              <w:right w:val="nil"/>
            </w:tcBorders>
            <w:vAlign w:val="top"/>
            <w:hideMark/>
          </w:tcPr>
          <w:p w14:paraId="4456E40D" w14:textId="77777777" w:rsidR="005F4E28" w:rsidRDefault="005F4E2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eastAsia="en-AU"/>
              </w:rPr>
            </w:pPr>
            <w:r>
              <w:rPr>
                <w:rFonts w:ascii="Arial" w:hAnsi="Arial" w:cs="Arial"/>
                <w:color w:val="FFFFFF" w:themeColor="background1"/>
                <w:lang w:eastAsia="en-AU"/>
              </w:rPr>
              <w:t>ID</w:t>
            </w:r>
          </w:p>
        </w:tc>
      </w:tr>
      <w:tr w:rsidR="005F4E28" w14:paraId="4033EA6D" w14:textId="77777777" w:rsidTr="005F4E28">
        <w:tc>
          <w:tcPr>
            <w:tcW w:w="1351" w:type="dxa"/>
            <w:tcBorders>
              <w:top w:val="single" w:sz="4" w:space="0" w:color="auto"/>
              <w:left w:val="nil"/>
              <w:bottom w:val="nil"/>
              <w:right w:val="nil"/>
            </w:tcBorders>
            <w:hideMark/>
          </w:tcPr>
          <w:p w14:paraId="0E36D871" w14:textId="77777777" w:rsidR="005F4E28" w:rsidRDefault="005F4E28">
            <w:pPr>
              <w:pStyle w:val="BodyText"/>
              <w:rPr>
                <w:rFonts w:ascii="Arial" w:hAnsi="Arial" w:cs="Arial"/>
                <w:lang w:eastAsia="en-AU"/>
              </w:rPr>
            </w:pPr>
            <w:r>
              <w:rPr>
                <w:rFonts w:ascii="Arial" w:hAnsi="Arial" w:cs="Arial"/>
                <w:lang w:eastAsia="en-AU"/>
              </w:rPr>
              <w:t>Output</w:t>
            </w:r>
          </w:p>
        </w:tc>
        <w:tc>
          <w:tcPr>
            <w:tcW w:w="1863" w:type="dxa"/>
            <w:tcBorders>
              <w:top w:val="single" w:sz="8" w:space="0" w:color="B3272F" w:themeColor="text2"/>
              <w:left w:val="nil"/>
              <w:bottom w:val="single" w:sz="8" w:space="0" w:color="B3272F" w:themeColor="text2"/>
              <w:right w:val="nil"/>
            </w:tcBorders>
            <w:hideMark/>
          </w:tcPr>
          <w:p w14:paraId="691A1F2B" w14:textId="77777777" w:rsidR="005F4E28" w:rsidRDefault="005F4E28">
            <w:pPr>
              <w:pStyle w:val="BodyText"/>
              <w:rPr>
                <w:rFonts w:ascii="Arial" w:hAnsi="Arial" w:cs="Arial"/>
                <w:lang w:eastAsia="en-AU"/>
              </w:rPr>
            </w:pPr>
            <w:r>
              <w:rPr>
                <w:rFonts w:ascii="Arial" w:hAnsi="Arial" w:cs="Arial"/>
                <w:lang w:eastAsia="en-AU"/>
              </w:rPr>
              <w:t>Service standard</w:t>
            </w:r>
          </w:p>
        </w:tc>
        <w:tc>
          <w:tcPr>
            <w:tcW w:w="5433" w:type="dxa"/>
            <w:tcBorders>
              <w:top w:val="single" w:sz="8" w:space="0" w:color="B3272F" w:themeColor="text2"/>
              <w:left w:val="nil"/>
              <w:bottom w:val="single" w:sz="8" w:space="0" w:color="B3272F" w:themeColor="text2"/>
              <w:right w:val="nil"/>
            </w:tcBorders>
            <w:hideMark/>
          </w:tcPr>
          <w:p w14:paraId="2A2AB6B3" w14:textId="77777777" w:rsidR="005F4E28" w:rsidRDefault="005F4E28">
            <w:pPr>
              <w:pStyle w:val="BodyText"/>
              <w:rPr>
                <w:rFonts w:ascii="Arial" w:hAnsi="Arial" w:cs="Arial"/>
                <w:lang w:eastAsia="en-AU"/>
              </w:rPr>
            </w:pPr>
            <w:r>
              <w:rPr>
                <w:rFonts w:ascii="Arial" w:hAnsi="Arial" w:cs="Arial"/>
                <w:lang w:eastAsia="en-AU"/>
              </w:rPr>
              <w:t>Animals reclaimed</w:t>
            </w:r>
          </w:p>
          <w:p w14:paraId="43AFB117" w14:textId="77777777" w:rsidR="005F4E28" w:rsidRDefault="005F4E28">
            <w:pPr>
              <w:pStyle w:val="BodyText"/>
              <w:rPr>
                <w:rFonts w:ascii="Arial" w:hAnsi="Arial" w:cs="Arial"/>
                <w:lang w:eastAsia="en-AU"/>
              </w:rPr>
            </w:pPr>
            <w:r>
              <w:rPr>
                <w:rFonts w:ascii="Arial" w:hAnsi="Arial" w:cs="Arial"/>
                <w:lang w:eastAsia="en-AU"/>
              </w:rPr>
              <w:t>Animals rehomed</w:t>
            </w:r>
          </w:p>
          <w:p w14:paraId="4629A4CF" w14:textId="77777777" w:rsidR="005F4E28" w:rsidRDefault="005F4E28">
            <w:pPr>
              <w:pStyle w:val="BodyText"/>
              <w:rPr>
                <w:rFonts w:ascii="Arial" w:hAnsi="Arial" w:cs="Arial"/>
                <w:lang w:eastAsia="en-AU"/>
              </w:rPr>
            </w:pPr>
            <w:r>
              <w:rPr>
                <w:rFonts w:ascii="Arial" w:hAnsi="Arial" w:cs="Arial"/>
                <w:lang w:eastAsia="en-AU"/>
              </w:rPr>
              <w:t>Health inspections of aquatic facilities</w:t>
            </w:r>
          </w:p>
          <w:p w14:paraId="46A470CA" w14:textId="77777777" w:rsidR="005F4E28" w:rsidRDefault="005F4E28">
            <w:pPr>
              <w:pStyle w:val="BodyText"/>
              <w:rPr>
                <w:rFonts w:ascii="Arial" w:hAnsi="Arial" w:cs="Arial"/>
                <w:lang w:eastAsia="en-AU"/>
              </w:rPr>
            </w:pPr>
            <w:r>
              <w:rPr>
                <w:rFonts w:ascii="Arial" w:hAnsi="Arial" w:cs="Arial"/>
                <w:lang w:eastAsia="en-AU"/>
              </w:rPr>
              <w:t>Required food safety assessments undertaken</w:t>
            </w:r>
          </w:p>
          <w:p w14:paraId="2D87DC30" w14:textId="77777777" w:rsidR="005F4E28" w:rsidRDefault="005F4E28">
            <w:pPr>
              <w:pStyle w:val="BodyText"/>
              <w:rPr>
                <w:rFonts w:ascii="Arial" w:hAnsi="Arial" w:cs="Arial"/>
                <w:lang w:eastAsia="en-AU"/>
              </w:rPr>
            </w:pPr>
            <w:r>
              <w:rPr>
                <w:rFonts w:ascii="Arial" w:hAnsi="Arial" w:cs="Arial"/>
                <w:lang w:eastAsia="en-AU"/>
              </w:rPr>
              <w:t>Infant enrolments in the MCH service</w:t>
            </w:r>
          </w:p>
          <w:p w14:paraId="5016D901" w14:textId="77777777" w:rsidR="005F4E28" w:rsidRDefault="005F4E28">
            <w:pPr>
              <w:pStyle w:val="BodyText"/>
              <w:rPr>
                <w:rFonts w:ascii="Arial" w:hAnsi="Arial" w:cs="Arial"/>
                <w:lang w:eastAsia="en-AU"/>
              </w:rPr>
            </w:pPr>
            <w:r>
              <w:rPr>
                <w:rFonts w:ascii="Arial" w:hAnsi="Arial" w:cs="Arial"/>
                <w:lang w:eastAsia="en-AU"/>
              </w:rPr>
              <w:t>Planning applications decided within required time frames</w:t>
            </w:r>
          </w:p>
          <w:p w14:paraId="178FE4B7" w14:textId="77777777" w:rsidR="005F4E28" w:rsidRDefault="005F4E28">
            <w:pPr>
              <w:pStyle w:val="BodyText"/>
              <w:rPr>
                <w:rFonts w:ascii="Arial" w:hAnsi="Arial" w:cs="Arial"/>
                <w:lang w:eastAsia="en-AU"/>
              </w:rPr>
            </w:pPr>
            <w:r>
              <w:rPr>
                <w:rFonts w:ascii="Arial" w:hAnsi="Arial" w:cs="Arial"/>
                <w:lang w:eastAsia="en-AU"/>
              </w:rPr>
              <w:t>Kerbside collection bins missed per 10,000 households</w:t>
            </w:r>
          </w:p>
        </w:tc>
        <w:tc>
          <w:tcPr>
            <w:tcW w:w="379" w:type="dxa"/>
            <w:tcBorders>
              <w:top w:val="single" w:sz="8" w:space="0" w:color="B3272F" w:themeColor="text2"/>
              <w:left w:val="nil"/>
              <w:bottom w:val="single" w:sz="8" w:space="0" w:color="B3272F" w:themeColor="text2"/>
              <w:right w:val="nil"/>
            </w:tcBorders>
            <w:hideMark/>
          </w:tcPr>
          <w:p w14:paraId="064602CC" w14:textId="77777777" w:rsidR="005F4E28" w:rsidRDefault="005F4E28">
            <w:pPr>
              <w:pStyle w:val="BodyText"/>
              <w:jc w:val="right"/>
              <w:rPr>
                <w:rFonts w:ascii="Arial" w:hAnsi="Arial" w:cs="Arial"/>
                <w:sz w:val="16"/>
                <w:lang w:eastAsia="en-AU"/>
              </w:rPr>
            </w:pPr>
            <w:r>
              <w:rPr>
                <w:rFonts w:ascii="Arial" w:hAnsi="Arial" w:cs="Arial"/>
                <w:sz w:val="16"/>
                <w:lang w:eastAsia="en-AU"/>
              </w:rPr>
              <w:t>AM2</w:t>
            </w:r>
          </w:p>
          <w:p w14:paraId="46E5F612" w14:textId="77777777" w:rsidR="005F4E28" w:rsidRDefault="005F4E28">
            <w:pPr>
              <w:pStyle w:val="BodyText"/>
              <w:jc w:val="right"/>
              <w:rPr>
                <w:rFonts w:ascii="Arial" w:hAnsi="Arial" w:cs="Arial"/>
                <w:sz w:val="16"/>
                <w:lang w:eastAsia="en-AU"/>
              </w:rPr>
            </w:pPr>
            <w:r>
              <w:rPr>
                <w:rFonts w:ascii="Arial" w:hAnsi="Arial" w:cs="Arial"/>
                <w:sz w:val="16"/>
                <w:lang w:eastAsia="en-AU"/>
              </w:rPr>
              <w:t>AM5</w:t>
            </w:r>
          </w:p>
          <w:p w14:paraId="7F1DDF96" w14:textId="77777777" w:rsidR="005F4E28" w:rsidRDefault="005F4E28">
            <w:pPr>
              <w:pStyle w:val="BodyText"/>
              <w:jc w:val="right"/>
              <w:rPr>
                <w:rFonts w:ascii="Arial" w:hAnsi="Arial" w:cs="Arial"/>
                <w:sz w:val="16"/>
                <w:lang w:eastAsia="en-AU"/>
              </w:rPr>
            </w:pPr>
            <w:r>
              <w:rPr>
                <w:rFonts w:ascii="Arial" w:hAnsi="Arial" w:cs="Arial"/>
                <w:sz w:val="16"/>
                <w:lang w:eastAsia="en-AU"/>
              </w:rPr>
              <w:t>AF2</w:t>
            </w:r>
          </w:p>
          <w:p w14:paraId="38176F89" w14:textId="77777777" w:rsidR="005F4E28" w:rsidRDefault="005F4E28">
            <w:pPr>
              <w:pStyle w:val="BodyText"/>
              <w:jc w:val="right"/>
              <w:rPr>
                <w:rFonts w:ascii="Arial" w:hAnsi="Arial" w:cs="Arial"/>
                <w:sz w:val="16"/>
                <w:lang w:eastAsia="en-AU"/>
              </w:rPr>
            </w:pPr>
            <w:r>
              <w:rPr>
                <w:rFonts w:ascii="Arial" w:hAnsi="Arial" w:cs="Arial"/>
                <w:sz w:val="16"/>
                <w:lang w:eastAsia="en-AU"/>
              </w:rPr>
              <w:t>FS2</w:t>
            </w:r>
          </w:p>
          <w:p w14:paraId="761E9FED" w14:textId="77777777" w:rsidR="005F4E28" w:rsidRDefault="005F4E28">
            <w:pPr>
              <w:pStyle w:val="BodyText"/>
              <w:jc w:val="right"/>
              <w:rPr>
                <w:rFonts w:ascii="Arial" w:hAnsi="Arial" w:cs="Arial"/>
                <w:sz w:val="16"/>
                <w:lang w:eastAsia="en-AU"/>
              </w:rPr>
            </w:pPr>
            <w:r>
              <w:rPr>
                <w:rFonts w:ascii="Arial" w:hAnsi="Arial" w:cs="Arial"/>
                <w:sz w:val="16"/>
                <w:lang w:eastAsia="en-AU"/>
              </w:rPr>
              <w:t>MC2</w:t>
            </w:r>
          </w:p>
          <w:p w14:paraId="0FEA3A0A" w14:textId="77777777" w:rsidR="005F4E28" w:rsidRDefault="005F4E28">
            <w:pPr>
              <w:pStyle w:val="BodyText"/>
              <w:jc w:val="right"/>
              <w:rPr>
                <w:rFonts w:ascii="Arial" w:hAnsi="Arial" w:cs="Arial"/>
                <w:sz w:val="16"/>
                <w:lang w:eastAsia="en-AU"/>
              </w:rPr>
            </w:pPr>
            <w:r>
              <w:rPr>
                <w:rFonts w:ascii="Arial" w:hAnsi="Arial" w:cs="Arial"/>
                <w:sz w:val="16"/>
                <w:lang w:eastAsia="en-AU"/>
              </w:rPr>
              <w:t>SP2</w:t>
            </w:r>
          </w:p>
          <w:p w14:paraId="27C15DB0" w14:textId="54287815" w:rsidR="005F4E28" w:rsidRDefault="005F4E28">
            <w:pPr>
              <w:pStyle w:val="BodyText"/>
              <w:ind w:left="0"/>
              <w:jc w:val="right"/>
              <w:rPr>
                <w:rFonts w:ascii="Arial" w:hAnsi="Arial" w:cs="Arial"/>
                <w:sz w:val="16"/>
                <w:lang w:eastAsia="en-AU"/>
              </w:rPr>
            </w:pPr>
            <w:r>
              <w:rPr>
                <w:rFonts w:ascii="Arial" w:hAnsi="Arial" w:cs="Arial"/>
                <w:sz w:val="16"/>
                <w:lang w:eastAsia="en-AU"/>
              </w:rPr>
              <w:t>WC2</w:t>
            </w:r>
          </w:p>
        </w:tc>
      </w:tr>
      <w:tr w:rsidR="005F4E28" w14:paraId="22AC28AB" w14:textId="77777777" w:rsidTr="005F4E28">
        <w:tc>
          <w:tcPr>
            <w:tcW w:w="1351" w:type="dxa"/>
            <w:tcBorders>
              <w:top w:val="nil"/>
              <w:left w:val="nil"/>
              <w:bottom w:val="nil"/>
              <w:right w:val="nil"/>
            </w:tcBorders>
          </w:tcPr>
          <w:p w14:paraId="22B527FF" w14:textId="77777777" w:rsidR="005F4E28" w:rsidRDefault="005F4E28">
            <w:pPr>
              <w:pStyle w:val="BodyText"/>
              <w:rPr>
                <w:rFonts w:ascii="Arial" w:hAnsi="Arial" w:cs="Arial"/>
                <w:sz w:val="20"/>
                <w:lang w:eastAsia="en-AU"/>
              </w:rPr>
            </w:pPr>
          </w:p>
        </w:tc>
        <w:tc>
          <w:tcPr>
            <w:tcW w:w="1863" w:type="dxa"/>
            <w:tcBorders>
              <w:top w:val="single" w:sz="8" w:space="0" w:color="B3272F" w:themeColor="text2"/>
              <w:left w:val="nil"/>
              <w:bottom w:val="single" w:sz="8" w:space="0" w:color="B3272F" w:themeColor="text2"/>
              <w:right w:val="nil"/>
            </w:tcBorders>
            <w:hideMark/>
          </w:tcPr>
          <w:p w14:paraId="1ACC37A8" w14:textId="77777777" w:rsidR="005F4E28" w:rsidRDefault="005F4E28">
            <w:pPr>
              <w:pStyle w:val="BodyText"/>
              <w:rPr>
                <w:rFonts w:ascii="Arial" w:hAnsi="Arial" w:cs="Arial"/>
                <w:lang w:eastAsia="en-AU"/>
              </w:rPr>
            </w:pPr>
            <w:r>
              <w:rPr>
                <w:rFonts w:ascii="Arial" w:hAnsi="Arial" w:cs="Arial"/>
                <w:lang w:eastAsia="en-AU"/>
              </w:rPr>
              <w:t>Health and Safety</w:t>
            </w:r>
          </w:p>
        </w:tc>
        <w:tc>
          <w:tcPr>
            <w:tcW w:w="5433" w:type="dxa"/>
            <w:tcBorders>
              <w:top w:val="single" w:sz="8" w:space="0" w:color="B3272F" w:themeColor="text2"/>
              <w:left w:val="nil"/>
              <w:bottom w:val="single" w:sz="8" w:space="0" w:color="B3272F" w:themeColor="text2"/>
              <w:right w:val="nil"/>
            </w:tcBorders>
            <w:hideMark/>
          </w:tcPr>
          <w:p w14:paraId="277FEF97" w14:textId="77777777" w:rsidR="005F4E28" w:rsidRDefault="005F4E28">
            <w:pPr>
              <w:pStyle w:val="BodyText"/>
              <w:rPr>
                <w:rFonts w:ascii="Arial" w:hAnsi="Arial" w:cs="Arial"/>
                <w:lang w:eastAsia="en-AU"/>
              </w:rPr>
            </w:pPr>
            <w:r>
              <w:rPr>
                <w:rFonts w:ascii="Arial" w:hAnsi="Arial" w:cs="Arial"/>
                <w:lang w:eastAsia="en-AU"/>
              </w:rPr>
              <w:t>Animal management prosecutions</w:t>
            </w:r>
          </w:p>
          <w:p w14:paraId="7217393D" w14:textId="77777777" w:rsidR="005F4E28" w:rsidRDefault="005F4E28">
            <w:pPr>
              <w:pStyle w:val="BodyText"/>
              <w:rPr>
                <w:rFonts w:ascii="Arial" w:hAnsi="Arial" w:cs="Arial"/>
                <w:lang w:eastAsia="en-AU"/>
              </w:rPr>
            </w:pPr>
            <w:r>
              <w:rPr>
                <w:rFonts w:ascii="Arial" w:hAnsi="Arial" w:cs="Arial"/>
                <w:lang w:eastAsia="en-AU"/>
              </w:rPr>
              <w:t>Percentage of critical and major non-compliance outcome notifications followed up by council</w:t>
            </w:r>
          </w:p>
        </w:tc>
        <w:tc>
          <w:tcPr>
            <w:tcW w:w="379" w:type="dxa"/>
            <w:tcBorders>
              <w:top w:val="single" w:sz="8" w:space="0" w:color="B3272F" w:themeColor="text2"/>
              <w:left w:val="nil"/>
              <w:bottom w:val="single" w:sz="8" w:space="0" w:color="B3272F" w:themeColor="text2"/>
              <w:right w:val="nil"/>
            </w:tcBorders>
            <w:hideMark/>
          </w:tcPr>
          <w:p w14:paraId="7FFBBAA3" w14:textId="77777777" w:rsidR="005F4E28" w:rsidRDefault="005F4E28">
            <w:pPr>
              <w:pStyle w:val="BodyText"/>
              <w:jc w:val="right"/>
              <w:rPr>
                <w:rFonts w:ascii="Arial" w:hAnsi="Arial" w:cs="Arial"/>
                <w:sz w:val="16"/>
                <w:lang w:eastAsia="en-AU"/>
              </w:rPr>
            </w:pPr>
            <w:r>
              <w:rPr>
                <w:rFonts w:ascii="Arial" w:hAnsi="Arial" w:cs="Arial"/>
                <w:sz w:val="16"/>
                <w:lang w:eastAsia="en-AU"/>
              </w:rPr>
              <w:t>AM7</w:t>
            </w:r>
          </w:p>
          <w:p w14:paraId="77340B8D" w14:textId="77777777" w:rsidR="005F4E28" w:rsidRDefault="005F4E28">
            <w:pPr>
              <w:pStyle w:val="BodyText"/>
              <w:jc w:val="right"/>
              <w:rPr>
                <w:rFonts w:ascii="Arial" w:hAnsi="Arial" w:cs="Arial"/>
                <w:sz w:val="16"/>
                <w:lang w:eastAsia="en-AU"/>
              </w:rPr>
            </w:pPr>
            <w:r>
              <w:rPr>
                <w:rFonts w:ascii="Arial" w:hAnsi="Arial" w:cs="Arial"/>
                <w:sz w:val="16"/>
                <w:lang w:eastAsia="en-AU"/>
              </w:rPr>
              <w:t>FS4</w:t>
            </w:r>
          </w:p>
        </w:tc>
      </w:tr>
      <w:tr w:rsidR="005F4E28" w14:paraId="3761870B" w14:textId="77777777" w:rsidTr="005F4E28">
        <w:tc>
          <w:tcPr>
            <w:tcW w:w="1351" w:type="dxa"/>
            <w:tcBorders>
              <w:top w:val="nil"/>
              <w:left w:val="nil"/>
              <w:bottom w:val="nil"/>
              <w:right w:val="nil"/>
            </w:tcBorders>
          </w:tcPr>
          <w:p w14:paraId="41A0F91E" w14:textId="77777777" w:rsidR="005F4E28" w:rsidRDefault="005F4E28">
            <w:pPr>
              <w:pStyle w:val="BodyText"/>
              <w:rPr>
                <w:rFonts w:ascii="Arial" w:hAnsi="Arial" w:cs="Arial"/>
                <w:sz w:val="20"/>
                <w:lang w:eastAsia="en-AU"/>
              </w:rPr>
            </w:pPr>
          </w:p>
        </w:tc>
        <w:tc>
          <w:tcPr>
            <w:tcW w:w="1863" w:type="dxa"/>
            <w:tcBorders>
              <w:top w:val="single" w:sz="8" w:space="0" w:color="B3272F" w:themeColor="text2"/>
              <w:left w:val="nil"/>
              <w:bottom w:val="single" w:sz="8" w:space="0" w:color="B3272F" w:themeColor="text2"/>
              <w:right w:val="nil"/>
            </w:tcBorders>
            <w:hideMark/>
          </w:tcPr>
          <w:p w14:paraId="5781DB4C" w14:textId="77777777" w:rsidR="005F4E28" w:rsidRDefault="005F4E28">
            <w:pPr>
              <w:pStyle w:val="BodyText"/>
              <w:rPr>
                <w:rFonts w:ascii="Arial" w:hAnsi="Arial" w:cs="Arial"/>
                <w:lang w:eastAsia="en-AU"/>
              </w:rPr>
            </w:pPr>
            <w:r>
              <w:rPr>
                <w:rFonts w:ascii="Arial" w:hAnsi="Arial" w:cs="Arial"/>
                <w:lang w:eastAsia="en-AU"/>
              </w:rPr>
              <w:t>Utilisation</w:t>
            </w:r>
          </w:p>
        </w:tc>
        <w:tc>
          <w:tcPr>
            <w:tcW w:w="5433" w:type="dxa"/>
            <w:tcBorders>
              <w:top w:val="single" w:sz="8" w:space="0" w:color="B3272F" w:themeColor="text2"/>
              <w:left w:val="nil"/>
              <w:bottom w:val="single" w:sz="8" w:space="0" w:color="B3272F" w:themeColor="text2"/>
              <w:right w:val="nil"/>
            </w:tcBorders>
            <w:hideMark/>
          </w:tcPr>
          <w:p w14:paraId="2BC6E5ED" w14:textId="77777777" w:rsidR="005F4E28" w:rsidRDefault="005F4E28">
            <w:pPr>
              <w:pStyle w:val="BodyText"/>
              <w:rPr>
                <w:rFonts w:ascii="Arial" w:hAnsi="Arial" w:cs="Arial"/>
                <w:lang w:eastAsia="en-AU"/>
              </w:rPr>
            </w:pPr>
            <w:r>
              <w:rPr>
                <w:rFonts w:ascii="Arial" w:hAnsi="Arial" w:cs="Arial"/>
                <w:lang w:eastAsia="en-AU"/>
              </w:rPr>
              <w:t>Number of visits to aquatic facilities per head of municipal population</w:t>
            </w:r>
          </w:p>
          <w:p w14:paraId="086F7D7B" w14:textId="77777777" w:rsidR="005F4E28" w:rsidRDefault="005F4E28">
            <w:pPr>
              <w:pStyle w:val="BodyText"/>
              <w:rPr>
                <w:rFonts w:ascii="Arial" w:hAnsi="Arial" w:cs="Arial"/>
                <w:lang w:eastAsia="en-AU"/>
              </w:rPr>
            </w:pPr>
            <w:r>
              <w:rPr>
                <w:rFonts w:ascii="Arial" w:hAnsi="Arial" w:cs="Arial"/>
                <w:lang w:eastAsia="en-AU"/>
              </w:rPr>
              <w:t>Physical library collection usage</w:t>
            </w:r>
          </w:p>
        </w:tc>
        <w:tc>
          <w:tcPr>
            <w:tcW w:w="379" w:type="dxa"/>
            <w:tcBorders>
              <w:top w:val="single" w:sz="8" w:space="0" w:color="B3272F" w:themeColor="text2"/>
              <w:left w:val="nil"/>
              <w:bottom w:val="single" w:sz="8" w:space="0" w:color="B3272F" w:themeColor="text2"/>
              <w:right w:val="nil"/>
            </w:tcBorders>
            <w:hideMark/>
          </w:tcPr>
          <w:p w14:paraId="382D9CFE" w14:textId="77777777" w:rsidR="005F4E28" w:rsidRDefault="005F4E28">
            <w:pPr>
              <w:pStyle w:val="BodyText"/>
              <w:jc w:val="right"/>
              <w:rPr>
                <w:rFonts w:ascii="Arial" w:hAnsi="Arial" w:cs="Arial"/>
                <w:sz w:val="16"/>
                <w:lang w:eastAsia="en-AU"/>
              </w:rPr>
            </w:pPr>
            <w:r>
              <w:rPr>
                <w:rFonts w:ascii="Arial" w:hAnsi="Arial" w:cs="Arial"/>
                <w:sz w:val="16"/>
                <w:lang w:eastAsia="en-AU"/>
              </w:rPr>
              <w:t>AF6</w:t>
            </w:r>
          </w:p>
          <w:p w14:paraId="48EC96C9" w14:textId="77777777" w:rsidR="005F4E28" w:rsidRDefault="005F4E28">
            <w:pPr>
              <w:pStyle w:val="BodyText"/>
              <w:ind w:left="0"/>
              <w:jc w:val="right"/>
              <w:rPr>
                <w:rFonts w:ascii="Arial" w:hAnsi="Arial" w:cs="Arial"/>
                <w:sz w:val="16"/>
                <w:lang w:eastAsia="en-AU"/>
              </w:rPr>
            </w:pPr>
            <w:r>
              <w:rPr>
                <w:rFonts w:ascii="Arial" w:hAnsi="Arial" w:cs="Arial"/>
                <w:sz w:val="16"/>
                <w:lang w:eastAsia="en-AU"/>
              </w:rPr>
              <w:br/>
              <w:t>LB1</w:t>
            </w:r>
          </w:p>
        </w:tc>
      </w:tr>
      <w:tr w:rsidR="005F4E28" w14:paraId="0376EEAE" w14:textId="77777777" w:rsidTr="005F4E28">
        <w:tc>
          <w:tcPr>
            <w:tcW w:w="1351" w:type="dxa"/>
            <w:tcBorders>
              <w:top w:val="nil"/>
              <w:left w:val="nil"/>
              <w:bottom w:val="nil"/>
              <w:right w:val="nil"/>
            </w:tcBorders>
          </w:tcPr>
          <w:p w14:paraId="33868BA9" w14:textId="77777777" w:rsidR="005F4E28" w:rsidRDefault="005F4E28">
            <w:pPr>
              <w:pStyle w:val="BodyText"/>
              <w:rPr>
                <w:rFonts w:ascii="Arial" w:hAnsi="Arial" w:cs="Arial"/>
                <w:sz w:val="20"/>
                <w:lang w:eastAsia="en-AU"/>
              </w:rPr>
            </w:pPr>
          </w:p>
        </w:tc>
        <w:tc>
          <w:tcPr>
            <w:tcW w:w="1863" w:type="dxa"/>
            <w:tcBorders>
              <w:top w:val="single" w:sz="8" w:space="0" w:color="B3272F" w:themeColor="text2"/>
              <w:left w:val="nil"/>
              <w:bottom w:val="single" w:sz="8" w:space="0" w:color="B3272F" w:themeColor="text2"/>
              <w:right w:val="nil"/>
            </w:tcBorders>
            <w:hideMark/>
          </w:tcPr>
          <w:p w14:paraId="4BA8A3FE" w14:textId="77777777" w:rsidR="005F4E28" w:rsidRDefault="005F4E28">
            <w:pPr>
              <w:pStyle w:val="BodyText"/>
              <w:rPr>
                <w:rFonts w:ascii="Arial" w:hAnsi="Arial" w:cs="Arial"/>
                <w:lang w:eastAsia="en-AU"/>
              </w:rPr>
            </w:pPr>
            <w:r>
              <w:rPr>
                <w:rFonts w:ascii="Arial" w:hAnsi="Arial" w:cs="Arial"/>
                <w:lang w:eastAsia="en-AU"/>
              </w:rPr>
              <w:t>Participation</w:t>
            </w:r>
          </w:p>
        </w:tc>
        <w:tc>
          <w:tcPr>
            <w:tcW w:w="5433" w:type="dxa"/>
            <w:tcBorders>
              <w:top w:val="single" w:sz="8" w:space="0" w:color="B3272F" w:themeColor="text2"/>
              <w:left w:val="nil"/>
              <w:bottom w:val="single" w:sz="8" w:space="0" w:color="B3272F" w:themeColor="text2"/>
              <w:right w:val="nil"/>
            </w:tcBorders>
            <w:hideMark/>
          </w:tcPr>
          <w:p w14:paraId="1FA819B2" w14:textId="77777777" w:rsidR="005F4E28" w:rsidRDefault="005F4E28">
            <w:pPr>
              <w:pStyle w:val="BodyText"/>
              <w:rPr>
                <w:rFonts w:ascii="Arial" w:hAnsi="Arial" w:cs="Arial"/>
                <w:lang w:eastAsia="en-AU"/>
              </w:rPr>
            </w:pPr>
            <w:r>
              <w:rPr>
                <w:rFonts w:ascii="Arial" w:hAnsi="Arial" w:cs="Arial"/>
                <w:lang w:eastAsia="en-AU"/>
              </w:rPr>
              <w:t>Active library borrowers in municipality</w:t>
            </w:r>
          </w:p>
          <w:p w14:paraId="0EEE9403" w14:textId="77777777" w:rsidR="005F4E28" w:rsidRDefault="005F4E28">
            <w:pPr>
              <w:pStyle w:val="BodyText"/>
              <w:rPr>
                <w:rFonts w:ascii="Arial" w:hAnsi="Arial" w:cs="Arial"/>
                <w:lang w:eastAsia="en-AU"/>
              </w:rPr>
            </w:pPr>
            <w:r>
              <w:rPr>
                <w:rFonts w:ascii="Arial" w:hAnsi="Arial" w:cs="Arial"/>
                <w:lang w:eastAsia="en-AU"/>
              </w:rPr>
              <w:t>Participation in the MCH service by Aboriginal children</w:t>
            </w:r>
          </w:p>
          <w:p w14:paraId="71B10277" w14:textId="77777777" w:rsidR="005F4E28" w:rsidRDefault="005F4E28">
            <w:pPr>
              <w:pStyle w:val="BodyText"/>
              <w:rPr>
                <w:rFonts w:ascii="Arial" w:hAnsi="Arial" w:cs="Arial"/>
                <w:lang w:eastAsia="en-AU"/>
              </w:rPr>
            </w:pPr>
            <w:r>
              <w:rPr>
                <w:rFonts w:ascii="Arial" w:hAnsi="Arial" w:cs="Arial"/>
                <w:lang w:eastAsia="en-AU"/>
              </w:rPr>
              <w:t>Participation in the MCH service</w:t>
            </w:r>
          </w:p>
        </w:tc>
        <w:tc>
          <w:tcPr>
            <w:tcW w:w="379" w:type="dxa"/>
            <w:tcBorders>
              <w:top w:val="single" w:sz="8" w:space="0" w:color="B3272F" w:themeColor="text2"/>
              <w:left w:val="nil"/>
              <w:bottom w:val="single" w:sz="8" w:space="0" w:color="B3272F" w:themeColor="text2"/>
              <w:right w:val="nil"/>
            </w:tcBorders>
            <w:hideMark/>
          </w:tcPr>
          <w:p w14:paraId="2EB88518" w14:textId="77777777" w:rsidR="005F4E28" w:rsidRDefault="005F4E28">
            <w:pPr>
              <w:pStyle w:val="BodyText"/>
              <w:jc w:val="right"/>
              <w:rPr>
                <w:rFonts w:ascii="Arial" w:hAnsi="Arial" w:cs="Arial"/>
                <w:sz w:val="16"/>
                <w:lang w:eastAsia="en-AU"/>
              </w:rPr>
            </w:pPr>
            <w:r>
              <w:rPr>
                <w:rFonts w:ascii="Arial" w:hAnsi="Arial" w:cs="Arial"/>
                <w:sz w:val="16"/>
                <w:lang w:eastAsia="en-AU"/>
              </w:rPr>
              <w:t>LB4</w:t>
            </w:r>
          </w:p>
          <w:p w14:paraId="77D6B8EA" w14:textId="77777777" w:rsidR="005F4E28" w:rsidRDefault="005F4E28">
            <w:pPr>
              <w:pStyle w:val="BodyText"/>
              <w:jc w:val="right"/>
              <w:rPr>
                <w:rFonts w:ascii="Arial" w:hAnsi="Arial" w:cs="Arial"/>
                <w:sz w:val="16"/>
                <w:lang w:eastAsia="en-AU"/>
              </w:rPr>
            </w:pPr>
            <w:r>
              <w:rPr>
                <w:rFonts w:ascii="Arial" w:hAnsi="Arial" w:cs="Arial"/>
                <w:sz w:val="16"/>
                <w:lang w:eastAsia="en-AU"/>
              </w:rPr>
              <w:t>MC5</w:t>
            </w:r>
          </w:p>
          <w:p w14:paraId="0380E8FD" w14:textId="77777777" w:rsidR="005F4E28" w:rsidRDefault="005F4E28">
            <w:pPr>
              <w:pStyle w:val="BodyText"/>
              <w:jc w:val="right"/>
              <w:rPr>
                <w:rFonts w:ascii="Arial" w:hAnsi="Arial" w:cs="Arial"/>
                <w:sz w:val="16"/>
                <w:lang w:eastAsia="en-AU"/>
              </w:rPr>
            </w:pPr>
            <w:r>
              <w:rPr>
                <w:rFonts w:ascii="Arial" w:hAnsi="Arial" w:cs="Arial"/>
                <w:sz w:val="16"/>
                <w:lang w:eastAsia="en-AU"/>
              </w:rPr>
              <w:t>MC4</w:t>
            </w:r>
          </w:p>
        </w:tc>
      </w:tr>
      <w:tr w:rsidR="005F4E28" w14:paraId="00B56E0F" w14:textId="77777777" w:rsidTr="005F4E28">
        <w:tc>
          <w:tcPr>
            <w:tcW w:w="1351" w:type="dxa"/>
            <w:tcBorders>
              <w:top w:val="nil"/>
              <w:left w:val="nil"/>
              <w:bottom w:val="nil"/>
              <w:right w:val="nil"/>
            </w:tcBorders>
          </w:tcPr>
          <w:p w14:paraId="04AF489B" w14:textId="77777777" w:rsidR="005F4E28" w:rsidRDefault="005F4E28">
            <w:pPr>
              <w:pStyle w:val="BodyText"/>
              <w:rPr>
                <w:rFonts w:ascii="Arial" w:hAnsi="Arial" w:cs="Arial"/>
                <w:sz w:val="20"/>
                <w:lang w:eastAsia="en-AU"/>
              </w:rPr>
            </w:pPr>
          </w:p>
        </w:tc>
        <w:tc>
          <w:tcPr>
            <w:tcW w:w="1863" w:type="dxa"/>
            <w:tcBorders>
              <w:top w:val="single" w:sz="8" w:space="0" w:color="B3272F" w:themeColor="text2"/>
              <w:left w:val="nil"/>
              <w:bottom w:val="single" w:sz="8" w:space="0" w:color="B3272F" w:themeColor="text2"/>
              <w:right w:val="nil"/>
            </w:tcBorders>
            <w:hideMark/>
          </w:tcPr>
          <w:p w14:paraId="5381090C" w14:textId="77777777" w:rsidR="005F4E28" w:rsidRDefault="005F4E28">
            <w:pPr>
              <w:pStyle w:val="BodyText"/>
              <w:rPr>
                <w:rFonts w:ascii="Arial" w:hAnsi="Arial" w:cs="Arial"/>
                <w:lang w:eastAsia="en-AU"/>
              </w:rPr>
            </w:pPr>
            <w:r>
              <w:rPr>
                <w:rFonts w:ascii="Arial" w:hAnsi="Arial" w:cs="Arial"/>
                <w:lang w:eastAsia="en-AU"/>
              </w:rPr>
              <w:t>Transparency</w:t>
            </w:r>
          </w:p>
        </w:tc>
        <w:tc>
          <w:tcPr>
            <w:tcW w:w="5433" w:type="dxa"/>
            <w:tcBorders>
              <w:top w:val="single" w:sz="8" w:space="0" w:color="B3272F" w:themeColor="text2"/>
              <w:left w:val="nil"/>
              <w:bottom w:val="single" w:sz="8" w:space="0" w:color="B3272F" w:themeColor="text2"/>
              <w:right w:val="nil"/>
            </w:tcBorders>
            <w:hideMark/>
          </w:tcPr>
          <w:p w14:paraId="1844E7AE" w14:textId="77777777" w:rsidR="005F4E28" w:rsidRDefault="005F4E28">
            <w:pPr>
              <w:pStyle w:val="BodyText"/>
              <w:rPr>
                <w:rFonts w:ascii="Arial" w:hAnsi="Arial" w:cs="Arial"/>
                <w:lang w:eastAsia="en-AU"/>
              </w:rPr>
            </w:pPr>
            <w:r>
              <w:rPr>
                <w:rFonts w:ascii="Arial" w:hAnsi="Arial" w:cs="Arial"/>
                <w:lang w:eastAsia="en-AU"/>
              </w:rPr>
              <w:t>Council decisions made at meetings closed to the public</w:t>
            </w:r>
          </w:p>
        </w:tc>
        <w:tc>
          <w:tcPr>
            <w:tcW w:w="379" w:type="dxa"/>
            <w:tcBorders>
              <w:top w:val="single" w:sz="8" w:space="0" w:color="B3272F" w:themeColor="text2"/>
              <w:left w:val="nil"/>
              <w:bottom w:val="single" w:sz="8" w:space="0" w:color="B3272F" w:themeColor="text2"/>
              <w:right w:val="nil"/>
            </w:tcBorders>
            <w:hideMark/>
          </w:tcPr>
          <w:p w14:paraId="2678BB48" w14:textId="77777777" w:rsidR="005F4E28" w:rsidRDefault="005F4E28">
            <w:pPr>
              <w:pStyle w:val="BodyText"/>
              <w:jc w:val="right"/>
              <w:rPr>
                <w:rFonts w:ascii="Arial" w:hAnsi="Arial" w:cs="Arial"/>
                <w:sz w:val="16"/>
                <w:lang w:eastAsia="en-AU"/>
              </w:rPr>
            </w:pPr>
            <w:r>
              <w:rPr>
                <w:rFonts w:ascii="Arial" w:hAnsi="Arial" w:cs="Arial"/>
                <w:sz w:val="16"/>
                <w:lang w:eastAsia="en-AU"/>
              </w:rPr>
              <w:t>G1</w:t>
            </w:r>
          </w:p>
        </w:tc>
      </w:tr>
      <w:tr w:rsidR="005F4E28" w14:paraId="00E0BF8E" w14:textId="77777777" w:rsidTr="005F4E28">
        <w:tc>
          <w:tcPr>
            <w:tcW w:w="1351" w:type="dxa"/>
            <w:tcBorders>
              <w:top w:val="nil"/>
              <w:left w:val="nil"/>
              <w:bottom w:val="nil"/>
              <w:right w:val="nil"/>
            </w:tcBorders>
          </w:tcPr>
          <w:p w14:paraId="4B4BF211" w14:textId="77777777" w:rsidR="005F4E28" w:rsidRDefault="005F4E28">
            <w:pPr>
              <w:pStyle w:val="BodyText"/>
              <w:rPr>
                <w:rFonts w:ascii="Arial" w:hAnsi="Arial" w:cs="Arial"/>
                <w:sz w:val="20"/>
                <w:lang w:eastAsia="en-AU"/>
              </w:rPr>
            </w:pPr>
          </w:p>
        </w:tc>
        <w:tc>
          <w:tcPr>
            <w:tcW w:w="1863" w:type="dxa"/>
            <w:tcBorders>
              <w:top w:val="single" w:sz="8" w:space="0" w:color="B3272F" w:themeColor="text2"/>
              <w:left w:val="nil"/>
              <w:bottom w:val="single" w:sz="8" w:space="0" w:color="B3272F" w:themeColor="text2"/>
              <w:right w:val="nil"/>
            </w:tcBorders>
            <w:hideMark/>
          </w:tcPr>
          <w:p w14:paraId="3B924DFE" w14:textId="77777777" w:rsidR="005F4E28" w:rsidRDefault="005F4E28">
            <w:pPr>
              <w:pStyle w:val="BodyText"/>
              <w:rPr>
                <w:rFonts w:ascii="Arial" w:hAnsi="Arial" w:cs="Arial"/>
                <w:lang w:eastAsia="en-AU"/>
              </w:rPr>
            </w:pPr>
            <w:r>
              <w:rPr>
                <w:rFonts w:ascii="Arial" w:hAnsi="Arial" w:cs="Arial"/>
                <w:lang w:eastAsia="en-AU"/>
              </w:rPr>
              <w:t>Consultation and Engagement</w:t>
            </w:r>
          </w:p>
        </w:tc>
        <w:tc>
          <w:tcPr>
            <w:tcW w:w="5433" w:type="dxa"/>
            <w:tcBorders>
              <w:top w:val="single" w:sz="8" w:space="0" w:color="B3272F" w:themeColor="text2"/>
              <w:left w:val="nil"/>
              <w:bottom w:val="single" w:sz="8" w:space="0" w:color="B3272F" w:themeColor="text2"/>
              <w:right w:val="nil"/>
            </w:tcBorders>
            <w:hideMark/>
          </w:tcPr>
          <w:p w14:paraId="76C6EA14" w14:textId="77777777" w:rsidR="005F4E28" w:rsidRDefault="005F4E28">
            <w:pPr>
              <w:pStyle w:val="BodyText"/>
              <w:rPr>
                <w:rFonts w:ascii="Arial" w:hAnsi="Arial" w:cs="Arial"/>
                <w:lang w:eastAsia="en-AU"/>
              </w:rPr>
            </w:pPr>
            <w:r>
              <w:rPr>
                <w:rFonts w:ascii="Arial" w:hAnsi="Arial" w:cs="Arial"/>
                <w:lang w:eastAsia="en-AU"/>
              </w:rPr>
              <w:t>Community satisfaction with community consultation and engagement</w:t>
            </w:r>
          </w:p>
        </w:tc>
        <w:tc>
          <w:tcPr>
            <w:tcW w:w="379" w:type="dxa"/>
            <w:tcBorders>
              <w:top w:val="single" w:sz="8" w:space="0" w:color="B3272F" w:themeColor="text2"/>
              <w:left w:val="nil"/>
              <w:bottom w:val="single" w:sz="8" w:space="0" w:color="B3272F" w:themeColor="text2"/>
              <w:right w:val="nil"/>
            </w:tcBorders>
            <w:hideMark/>
          </w:tcPr>
          <w:p w14:paraId="480EF52E" w14:textId="77777777" w:rsidR="005F4E28" w:rsidRDefault="005F4E28">
            <w:pPr>
              <w:pStyle w:val="BodyText"/>
              <w:jc w:val="right"/>
              <w:rPr>
                <w:rFonts w:ascii="Arial" w:hAnsi="Arial" w:cs="Arial"/>
                <w:sz w:val="16"/>
                <w:lang w:eastAsia="en-AU"/>
              </w:rPr>
            </w:pPr>
            <w:r>
              <w:rPr>
                <w:rFonts w:ascii="Arial" w:hAnsi="Arial" w:cs="Arial"/>
                <w:sz w:val="16"/>
                <w:lang w:eastAsia="en-AU"/>
              </w:rPr>
              <w:t>G2</w:t>
            </w:r>
          </w:p>
        </w:tc>
      </w:tr>
      <w:tr w:rsidR="005F4E28" w14:paraId="005F526B" w14:textId="77777777" w:rsidTr="005F4E28">
        <w:tc>
          <w:tcPr>
            <w:tcW w:w="1351" w:type="dxa"/>
            <w:tcBorders>
              <w:top w:val="nil"/>
              <w:left w:val="nil"/>
              <w:bottom w:val="nil"/>
              <w:right w:val="nil"/>
            </w:tcBorders>
          </w:tcPr>
          <w:p w14:paraId="492155E5" w14:textId="77777777" w:rsidR="005F4E28" w:rsidRDefault="005F4E28">
            <w:pPr>
              <w:pStyle w:val="BodyText"/>
              <w:rPr>
                <w:rFonts w:ascii="Arial" w:hAnsi="Arial" w:cs="Arial"/>
                <w:sz w:val="20"/>
                <w:lang w:eastAsia="en-AU"/>
              </w:rPr>
            </w:pPr>
          </w:p>
        </w:tc>
        <w:tc>
          <w:tcPr>
            <w:tcW w:w="1863" w:type="dxa"/>
            <w:tcBorders>
              <w:top w:val="single" w:sz="8" w:space="0" w:color="B3272F" w:themeColor="text2"/>
              <w:left w:val="nil"/>
              <w:bottom w:val="single" w:sz="8" w:space="0" w:color="B3272F" w:themeColor="text2"/>
              <w:right w:val="nil"/>
            </w:tcBorders>
            <w:hideMark/>
          </w:tcPr>
          <w:p w14:paraId="1EE90B96" w14:textId="77777777" w:rsidR="005F4E28" w:rsidRDefault="005F4E28">
            <w:pPr>
              <w:pStyle w:val="BodyText"/>
              <w:rPr>
                <w:rFonts w:ascii="Arial" w:hAnsi="Arial" w:cs="Arial"/>
                <w:lang w:eastAsia="en-AU"/>
              </w:rPr>
            </w:pPr>
            <w:r>
              <w:rPr>
                <w:rFonts w:ascii="Arial" w:hAnsi="Arial" w:cs="Arial"/>
                <w:lang w:eastAsia="en-AU"/>
              </w:rPr>
              <w:t>Satisfaction</w:t>
            </w:r>
          </w:p>
        </w:tc>
        <w:tc>
          <w:tcPr>
            <w:tcW w:w="5433" w:type="dxa"/>
            <w:tcBorders>
              <w:top w:val="single" w:sz="8" w:space="0" w:color="B3272F" w:themeColor="text2"/>
              <w:left w:val="nil"/>
              <w:bottom w:val="single" w:sz="8" w:space="0" w:color="B3272F" w:themeColor="text2"/>
              <w:right w:val="nil"/>
            </w:tcBorders>
            <w:hideMark/>
          </w:tcPr>
          <w:p w14:paraId="6D6E2CD1" w14:textId="77777777" w:rsidR="005F4E28" w:rsidRDefault="005F4E28">
            <w:pPr>
              <w:pStyle w:val="BodyText"/>
              <w:rPr>
                <w:rFonts w:ascii="Arial" w:hAnsi="Arial" w:cs="Arial"/>
                <w:lang w:eastAsia="en-AU"/>
              </w:rPr>
            </w:pPr>
            <w:r>
              <w:rPr>
                <w:rFonts w:ascii="Arial" w:hAnsi="Arial" w:cs="Arial"/>
                <w:lang w:eastAsia="en-AU"/>
              </w:rPr>
              <w:t>Community satisfaction with council decisions</w:t>
            </w:r>
          </w:p>
          <w:p w14:paraId="36BA3806" w14:textId="77777777" w:rsidR="005F4E28" w:rsidRDefault="005F4E28">
            <w:pPr>
              <w:pStyle w:val="BodyText"/>
              <w:rPr>
                <w:rFonts w:ascii="Arial" w:hAnsi="Arial" w:cs="Arial"/>
                <w:lang w:eastAsia="en-AU"/>
              </w:rPr>
            </w:pPr>
            <w:r>
              <w:rPr>
                <w:rFonts w:ascii="Arial" w:hAnsi="Arial" w:cs="Arial"/>
                <w:lang w:eastAsia="en-AU"/>
              </w:rPr>
              <w:t>Participation in 4-week Key Age and Stage visit</w:t>
            </w:r>
          </w:p>
          <w:p w14:paraId="21041FD0" w14:textId="77777777" w:rsidR="005F4E28" w:rsidRDefault="005F4E28">
            <w:pPr>
              <w:pStyle w:val="BodyText"/>
              <w:rPr>
                <w:rFonts w:ascii="Arial" w:hAnsi="Arial" w:cs="Arial"/>
                <w:lang w:eastAsia="en-AU"/>
              </w:rPr>
            </w:pPr>
            <w:r>
              <w:rPr>
                <w:rFonts w:ascii="Arial" w:hAnsi="Arial" w:cs="Arial"/>
                <w:lang w:eastAsia="en-AU"/>
              </w:rPr>
              <w:t>Sealed local road requests per 100km of sealed local roads</w:t>
            </w:r>
          </w:p>
          <w:p w14:paraId="36453C0A" w14:textId="77777777" w:rsidR="005F4E28" w:rsidRDefault="005F4E28">
            <w:pPr>
              <w:pStyle w:val="BodyText"/>
              <w:rPr>
                <w:rFonts w:ascii="Arial" w:hAnsi="Arial" w:cs="Arial"/>
                <w:lang w:eastAsia="en-AU"/>
              </w:rPr>
            </w:pPr>
            <w:r>
              <w:rPr>
                <w:rFonts w:ascii="Arial" w:hAnsi="Arial" w:cs="Arial"/>
                <w:lang w:eastAsia="en-AU"/>
              </w:rPr>
              <w:t>Community satisfaction with sealed local roads</w:t>
            </w:r>
          </w:p>
          <w:p w14:paraId="191D1E6E" w14:textId="77777777" w:rsidR="005F4E28" w:rsidRDefault="005F4E28">
            <w:pPr>
              <w:pStyle w:val="BodyText"/>
              <w:rPr>
                <w:rFonts w:ascii="Arial" w:hAnsi="Arial" w:cs="Arial"/>
                <w:lang w:eastAsia="en-AU"/>
              </w:rPr>
            </w:pPr>
            <w:r>
              <w:rPr>
                <w:rFonts w:ascii="Arial" w:hAnsi="Arial" w:cs="Arial"/>
                <w:lang w:eastAsia="en-AU"/>
              </w:rPr>
              <w:t>Kerbside bin collection requests per 1,000 households</w:t>
            </w:r>
          </w:p>
        </w:tc>
        <w:tc>
          <w:tcPr>
            <w:tcW w:w="379" w:type="dxa"/>
            <w:tcBorders>
              <w:top w:val="single" w:sz="8" w:space="0" w:color="B3272F" w:themeColor="text2"/>
              <w:left w:val="nil"/>
              <w:bottom w:val="single" w:sz="8" w:space="0" w:color="B3272F" w:themeColor="text2"/>
              <w:right w:val="nil"/>
            </w:tcBorders>
            <w:hideMark/>
          </w:tcPr>
          <w:p w14:paraId="0D2530CA" w14:textId="77777777" w:rsidR="005F4E28" w:rsidRDefault="005F4E28">
            <w:pPr>
              <w:pStyle w:val="BodyText"/>
              <w:jc w:val="right"/>
              <w:rPr>
                <w:rFonts w:ascii="Arial" w:hAnsi="Arial" w:cs="Arial"/>
                <w:sz w:val="16"/>
                <w:lang w:eastAsia="en-AU"/>
              </w:rPr>
            </w:pPr>
            <w:r>
              <w:rPr>
                <w:rFonts w:ascii="Arial" w:hAnsi="Arial" w:cs="Arial"/>
                <w:sz w:val="16"/>
                <w:lang w:eastAsia="en-AU"/>
              </w:rPr>
              <w:t>G5</w:t>
            </w:r>
          </w:p>
          <w:p w14:paraId="66CD6C27" w14:textId="77777777" w:rsidR="005F4E28" w:rsidRDefault="005F4E28">
            <w:pPr>
              <w:pStyle w:val="BodyText"/>
              <w:jc w:val="right"/>
              <w:rPr>
                <w:rFonts w:ascii="Arial" w:hAnsi="Arial" w:cs="Arial"/>
                <w:sz w:val="16"/>
                <w:lang w:eastAsia="en-AU"/>
              </w:rPr>
            </w:pPr>
            <w:r>
              <w:rPr>
                <w:rFonts w:ascii="Arial" w:hAnsi="Arial" w:cs="Arial"/>
                <w:sz w:val="16"/>
                <w:lang w:eastAsia="en-AU"/>
              </w:rPr>
              <w:t>MC6</w:t>
            </w:r>
          </w:p>
          <w:p w14:paraId="71BB0BE7" w14:textId="77777777" w:rsidR="005F4E28" w:rsidRDefault="005F4E28">
            <w:pPr>
              <w:pStyle w:val="BodyText"/>
              <w:jc w:val="right"/>
              <w:rPr>
                <w:rFonts w:ascii="Arial" w:hAnsi="Arial" w:cs="Arial"/>
                <w:sz w:val="16"/>
                <w:lang w:eastAsia="en-AU"/>
              </w:rPr>
            </w:pPr>
            <w:r>
              <w:rPr>
                <w:rFonts w:ascii="Arial" w:hAnsi="Arial" w:cs="Arial"/>
                <w:sz w:val="16"/>
                <w:lang w:eastAsia="en-AU"/>
              </w:rPr>
              <w:t>R1</w:t>
            </w:r>
          </w:p>
          <w:p w14:paraId="2FC480CC" w14:textId="77777777" w:rsidR="005F4E28" w:rsidRDefault="005F4E28">
            <w:pPr>
              <w:pStyle w:val="BodyText"/>
              <w:jc w:val="right"/>
              <w:rPr>
                <w:rFonts w:ascii="Arial" w:hAnsi="Arial" w:cs="Arial"/>
                <w:sz w:val="16"/>
                <w:lang w:eastAsia="en-AU"/>
              </w:rPr>
            </w:pPr>
            <w:r>
              <w:rPr>
                <w:rFonts w:ascii="Arial" w:hAnsi="Arial" w:cs="Arial"/>
                <w:sz w:val="16"/>
                <w:lang w:eastAsia="en-AU"/>
              </w:rPr>
              <w:br/>
              <w:t>R5</w:t>
            </w:r>
          </w:p>
          <w:p w14:paraId="208DF0E5" w14:textId="77777777" w:rsidR="005F4E28" w:rsidRDefault="005F4E28">
            <w:pPr>
              <w:pStyle w:val="BodyText"/>
              <w:jc w:val="right"/>
              <w:rPr>
                <w:rFonts w:ascii="Arial" w:hAnsi="Arial" w:cs="Arial"/>
                <w:sz w:val="16"/>
                <w:lang w:eastAsia="en-AU"/>
              </w:rPr>
            </w:pPr>
            <w:r>
              <w:rPr>
                <w:rFonts w:ascii="Arial" w:hAnsi="Arial" w:cs="Arial"/>
                <w:sz w:val="16"/>
                <w:lang w:eastAsia="en-AU"/>
              </w:rPr>
              <w:t>WC1</w:t>
            </w:r>
          </w:p>
        </w:tc>
      </w:tr>
      <w:tr w:rsidR="005F4E28" w14:paraId="52CC782D" w14:textId="77777777" w:rsidTr="005F4E28">
        <w:tc>
          <w:tcPr>
            <w:tcW w:w="1351" w:type="dxa"/>
            <w:tcBorders>
              <w:top w:val="nil"/>
              <w:left w:val="nil"/>
              <w:bottom w:val="nil"/>
              <w:right w:val="nil"/>
            </w:tcBorders>
          </w:tcPr>
          <w:p w14:paraId="63E98273" w14:textId="77777777" w:rsidR="005F4E28" w:rsidRDefault="005F4E28">
            <w:pPr>
              <w:pStyle w:val="BodyText"/>
              <w:rPr>
                <w:rFonts w:ascii="Arial" w:hAnsi="Arial" w:cs="Arial"/>
                <w:sz w:val="20"/>
                <w:lang w:eastAsia="en-AU"/>
              </w:rPr>
            </w:pPr>
          </w:p>
        </w:tc>
        <w:tc>
          <w:tcPr>
            <w:tcW w:w="1863" w:type="dxa"/>
            <w:tcBorders>
              <w:top w:val="single" w:sz="8" w:space="0" w:color="B3272F" w:themeColor="text2"/>
              <w:left w:val="nil"/>
              <w:bottom w:val="single" w:sz="8" w:space="0" w:color="B3272F" w:themeColor="text2"/>
              <w:right w:val="nil"/>
            </w:tcBorders>
            <w:hideMark/>
          </w:tcPr>
          <w:p w14:paraId="103E5CBC" w14:textId="77777777" w:rsidR="005F4E28" w:rsidRDefault="005F4E28">
            <w:pPr>
              <w:pStyle w:val="BodyText"/>
              <w:rPr>
                <w:rFonts w:ascii="Arial" w:hAnsi="Arial" w:cs="Arial"/>
                <w:lang w:eastAsia="en-AU"/>
              </w:rPr>
            </w:pPr>
            <w:r>
              <w:rPr>
                <w:rFonts w:ascii="Arial" w:hAnsi="Arial" w:cs="Arial"/>
                <w:lang w:eastAsia="en-AU"/>
              </w:rPr>
              <w:t>Decision making</w:t>
            </w:r>
          </w:p>
        </w:tc>
        <w:tc>
          <w:tcPr>
            <w:tcW w:w="5433" w:type="dxa"/>
            <w:tcBorders>
              <w:top w:val="single" w:sz="8" w:space="0" w:color="B3272F" w:themeColor="text2"/>
              <w:left w:val="nil"/>
              <w:bottom w:val="single" w:sz="8" w:space="0" w:color="B3272F" w:themeColor="text2"/>
              <w:right w:val="nil"/>
            </w:tcBorders>
            <w:hideMark/>
          </w:tcPr>
          <w:p w14:paraId="437849D3" w14:textId="77777777" w:rsidR="005F4E28" w:rsidRDefault="005F4E28">
            <w:pPr>
              <w:pStyle w:val="BodyText"/>
              <w:rPr>
                <w:rFonts w:ascii="Arial" w:hAnsi="Arial" w:cs="Arial"/>
                <w:lang w:eastAsia="en-AU"/>
              </w:rPr>
            </w:pPr>
            <w:r>
              <w:rPr>
                <w:rFonts w:ascii="Arial" w:hAnsi="Arial" w:cs="Arial"/>
                <w:lang w:eastAsia="en-AU"/>
              </w:rPr>
              <w:t>Council planning decisions upheld at VCAT</w:t>
            </w:r>
          </w:p>
        </w:tc>
        <w:tc>
          <w:tcPr>
            <w:tcW w:w="379" w:type="dxa"/>
            <w:tcBorders>
              <w:top w:val="single" w:sz="8" w:space="0" w:color="B3272F" w:themeColor="text2"/>
              <w:left w:val="nil"/>
              <w:bottom w:val="single" w:sz="8" w:space="0" w:color="B3272F" w:themeColor="text2"/>
              <w:right w:val="nil"/>
            </w:tcBorders>
            <w:hideMark/>
          </w:tcPr>
          <w:p w14:paraId="78B4FFF6" w14:textId="77777777" w:rsidR="005F4E28" w:rsidRDefault="005F4E28">
            <w:pPr>
              <w:pStyle w:val="BodyText"/>
              <w:jc w:val="right"/>
              <w:rPr>
                <w:rFonts w:ascii="Arial" w:hAnsi="Arial" w:cs="Arial"/>
                <w:sz w:val="16"/>
                <w:lang w:eastAsia="en-AU"/>
              </w:rPr>
            </w:pPr>
            <w:r>
              <w:rPr>
                <w:rFonts w:ascii="Arial" w:hAnsi="Arial" w:cs="Arial"/>
                <w:sz w:val="16"/>
                <w:lang w:eastAsia="en-AU"/>
              </w:rPr>
              <w:t>SP4</w:t>
            </w:r>
          </w:p>
        </w:tc>
      </w:tr>
      <w:tr w:rsidR="005F4E28" w14:paraId="0239C605" w14:textId="77777777" w:rsidTr="00422331">
        <w:tc>
          <w:tcPr>
            <w:tcW w:w="1351" w:type="dxa"/>
            <w:tcBorders>
              <w:top w:val="nil"/>
              <w:left w:val="nil"/>
              <w:bottom w:val="nil"/>
              <w:right w:val="nil"/>
            </w:tcBorders>
          </w:tcPr>
          <w:p w14:paraId="092B4146" w14:textId="77777777" w:rsidR="005F4E28" w:rsidRDefault="005F4E28">
            <w:pPr>
              <w:pStyle w:val="BodyText"/>
              <w:rPr>
                <w:rFonts w:ascii="Arial" w:hAnsi="Arial" w:cs="Arial"/>
                <w:sz w:val="20"/>
                <w:lang w:eastAsia="en-AU"/>
              </w:rPr>
            </w:pPr>
          </w:p>
        </w:tc>
        <w:tc>
          <w:tcPr>
            <w:tcW w:w="1863" w:type="dxa"/>
            <w:tcBorders>
              <w:top w:val="single" w:sz="8" w:space="0" w:color="B3272F" w:themeColor="text2"/>
              <w:left w:val="nil"/>
              <w:bottom w:val="single" w:sz="8" w:space="0" w:color="B3272F" w:themeColor="text2"/>
              <w:right w:val="nil"/>
            </w:tcBorders>
            <w:hideMark/>
          </w:tcPr>
          <w:p w14:paraId="5B73D59F" w14:textId="77777777" w:rsidR="005F4E28" w:rsidRDefault="005F4E28">
            <w:pPr>
              <w:pStyle w:val="BodyText"/>
              <w:rPr>
                <w:rFonts w:ascii="Arial" w:hAnsi="Arial" w:cs="Arial"/>
                <w:lang w:eastAsia="en-AU"/>
              </w:rPr>
            </w:pPr>
            <w:r>
              <w:rPr>
                <w:rFonts w:ascii="Arial" w:hAnsi="Arial" w:cs="Arial"/>
                <w:lang w:eastAsia="en-AU"/>
              </w:rPr>
              <w:t>Waste diversion</w:t>
            </w:r>
          </w:p>
        </w:tc>
        <w:tc>
          <w:tcPr>
            <w:tcW w:w="5433" w:type="dxa"/>
            <w:tcBorders>
              <w:top w:val="single" w:sz="8" w:space="0" w:color="B3272F" w:themeColor="text2"/>
              <w:left w:val="nil"/>
              <w:bottom w:val="single" w:sz="8" w:space="0" w:color="B3272F" w:themeColor="text2"/>
              <w:right w:val="nil"/>
            </w:tcBorders>
            <w:hideMark/>
          </w:tcPr>
          <w:p w14:paraId="05D721A3" w14:textId="77777777" w:rsidR="005F4E28" w:rsidRDefault="005F4E28">
            <w:pPr>
              <w:pStyle w:val="BodyText"/>
              <w:rPr>
                <w:rFonts w:ascii="Arial" w:hAnsi="Arial" w:cs="Arial"/>
                <w:lang w:eastAsia="en-AU"/>
              </w:rPr>
            </w:pPr>
            <w:r>
              <w:rPr>
                <w:rFonts w:ascii="Arial" w:hAnsi="Arial" w:cs="Arial"/>
                <w:lang w:eastAsia="en-AU"/>
              </w:rPr>
              <w:t>Kerbside collection waste diverted from landfill</w:t>
            </w:r>
          </w:p>
        </w:tc>
        <w:tc>
          <w:tcPr>
            <w:tcW w:w="379" w:type="dxa"/>
            <w:tcBorders>
              <w:top w:val="single" w:sz="8" w:space="0" w:color="B3272F" w:themeColor="text2"/>
              <w:left w:val="nil"/>
              <w:bottom w:val="single" w:sz="8" w:space="0" w:color="B3272F" w:themeColor="text2"/>
              <w:right w:val="nil"/>
            </w:tcBorders>
            <w:hideMark/>
          </w:tcPr>
          <w:p w14:paraId="29321AC5" w14:textId="77777777" w:rsidR="005F4E28" w:rsidRDefault="005F4E28">
            <w:pPr>
              <w:pStyle w:val="BodyText"/>
              <w:jc w:val="right"/>
              <w:rPr>
                <w:rFonts w:ascii="Arial" w:hAnsi="Arial" w:cs="Arial"/>
                <w:sz w:val="16"/>
                <w:lang w:eastAsia="en-AU"/>
              </w:rPr>
            </w:pPr>
            <w:r>
              <w:rPr>
                <w:rFonts w:ascii="Arial" w:hAnsi="Arial" w:cs="Arial"/>
                <w:sz w:val="16"/>
                <w:lang w:eastAsia="en-AU"/>
              </w:rPr>
              <w:t>WC5</w:t>
            </w:r>
          </w:p>
        </w:tc>
      </w:tr>
      <w:tr w:rsidR="005F4E28" w14:paraId="611474F0" w14:textId="77777777" w:rsidTr="007B55D7">
        <w:tc>
          <w:tcPr>
            <w:tcW w:w="1351" w:type="dxa"/>
            <w:tcBorders>
              <w:top w:val="nil"/>
              <w:left w:val="nil"/>
              <w:bottom w:val="nil"/>
              <w:right w:val="nil"/>
            </w:tcBorders>
          </w:tcPr>
          <w:p w14:paraId="7D6E681B" w14:textId="77777777" w:rsidR="005F4E28" w:rsidRDefault="005F4E28">
            <w:pPr>
              <w:pStyle w:val="BodyText"/>
              <w:rPr>
                <w:rFonts w:ascii="Arial" w:hAnsi="Arial" w:cs="Arial"/>
                <w:sz w:val="20"/>
                <w:lang w:eastAsia="en-AU"/>
              </w:rPr>
            </w:pPr>
          </w:p>
        </w:tc>
        <w:tc>
          <w:tcPr>
            <w:tcW w:w="1863" w:type="dxa"/>
            <w:tcBorders>
              <w:top w:val="single" w:sz="8" w:space="0" w:color="B3272F" w:themeColor="text2"/>
              <w:left w:val="nil"/>
              <w:bottom w:val="single" w:sz="4" w:space="0" w:color="B3272F" w:themeColor="text2"/>
              <w:right w:val="nil"/>
            </w:tcBorders>
            <w:hideMark/>
          </w:tcPr>
          <w:p w14:paraId="0F9CE028" w14:textId="77777777" w:rsidR="005F4E28" w:rsidRDefault="005F4E28">
            <w:pPr>
              <w:pStyle w:val="BodyText"/>
              <w:rPr>
                <w:rFonts w:ascii="Arial" w:hAnsi="Arial" w:cs="Arial"/>
                <w:lang w:eastAsia="en-AU"/>
              </w:rPr>
            </w:pPr>
            <w:r>
              <w:rPr>
                <w:rFonts w:ascii="Arial" w:hAnsi="Arial" w:cs="Arial"/>
                <w:lang w:eastAsia="en-AU"/>
              </w:rPr>
              <w:t>Expenditure level</w:t>
            </w:r>
          </w:p>
        </w:tc>
        <w:tc>
          <w:tcPr>
            <w:tcW w:w="5433" w:type="dxa"/>
            <w:tcBorders>
              <w:top w:val="single" w:sz="8" w:space="0" w:color="B3272F" w:themeColor="text2"/>
              <w:left w:val="nil"/>
              <w:bottom w:val="single" w:sz="4" w:space="0" w:color="B3272F" w:themeColor="text2"/>
              <w:right w:val="nil"/>
            </w:tcBorders>
            <w:hideMark/>
          </w:tcPr>
          <w:p w14:paraId="10500AD1" w14:textId="77777777" w:rsidR="005F4E28" w:rsidRDefault="005F4E28">
            <w:pPr>
              <w:pStyle w:val="BodyText"/>
              <w:rPr>
                <w:rFonts w:ascii="Arial" w:hAnsi="Arial" w:cs="Arial"/>
                <w:lang w:eastAsia="en-AU"/>
              </w:rPr>
            </w:pPr>
            <w:r>
              <w:rPr>
                <w:rFonts w:ascii="Arial" w:hAnsi="Arial" w:cs="Arial"/>
                <w:lang w:eastAsia="en-AU"/>
              </w:rPr>
              <w:t>Expenses per property assessment</w:t>
            </w:r>
          </w:p>
        </w:tc>
        <w:tc>
          <w:tcPr>
            <w:tcW w:w="379" w:type="dxa"/>
            <w:tcBorders>
              <w:top w:val="single" w:sz="8" w:space="0" w:color="B3272F" w:themeColor="text2"/>
              <w:left w:val="nil"/>
              <w:bottom w:val="single" w:sz="4" w:space="0" w:color="B3272F" w:themeColor="text2"/>
              <w:right w:val="nil"/>
            </w:tcBorders>
            <w:hideMark/>
          </w:tcPr>
          <w:p w14:paraId="69BBB4D0" w14:textId="77777777" w:rsidR="005F4E28" w:rsidRDefault="005F4E28">
            <w:pPr>
              <w:pStyle w:val="BodyText"/>
              <w:jc w:val="right"/>
              <w:rPr>
                <w:rFonts w:ascii="Arial" w:hAnsi="Arial" w:cs="Arial"/>
                <w:sz w:val="16"/>
                <w:lang w:eastAsia="en-AU"/>
              </w:rPr>
            </w:pPr>
            <w:r>
              <w:rPr>
                <w:rFonts w:ascii="Arial" w:hAnsi="Arial" w:cs="Arial"/>
                <w:sz w:val="16"/>
                <w:lang w:eastAsia="en-AU"/>
              </w:rPr>
              <w:t>E2</w:t>
            </w:r>
          </w:p>
        </w:tc>
      </w:tr>
      <w:tr w:rsidR="005F4E28" w14:paraId="7711A203" w14:textId="77777777" w:rsidTr="007B55D7">
        <w:tc>
          <w:tcPr>
            <w:tcW w:w="1351" w:type="dxa"/>
            <w:tcBorders>
              <w:top w:val="nil"/>
              <w:left w:val="nil"/>
              <w:bottom w:val="nil"/>
              <w:right w:val="nil"/>
            </w:tcBorders>
          </w:tcPr>
          <w:p w14:paraId="68D7122C" w14:textId="77777777" w:rsidR="005F4E28" w:rsidRDefault="005F4E28">
            <w:pPr>
              <w:pStyle w:val="BodyText"/>
              <w:rPr>
                <w:rFonts w:ascii="Arial" w:hAnsi="Arial" w:cs="Arial"/>
                <w:sz w:val="20"/>
                <w:lang w:eastAsia="en-AU"/>
              </w:rPr>
            </w:pPr>
          </w:p>
        </w:tc>
        <w:tc>
          <w:tcPr>
            <w:tcW w:w="1863" w:type="dxa"/>
            <w:tcBorders>
              <w:top w:val="single" w:sz="4" w:space="0" w:color="B3272F" w:themeColor="text2"/>
              <w:left w:val="nil"/>
              <w:bottom w:val="single" w:sz="4" w:space="0" w:color="B3272F" w:themeColor="text2"/>
              <w:right w:val="nil"/>
            </w:tcBorders>
            <w:hideMark/>
          </w:tcPr>
          <w:p w14:paraId="1DE10CE9" w14:textId="77777777" w:rsidR="005F4E28" w:rsidRDefault="005F4E28">
            <w:pPr>
              <w:pStyle w:val="BodyText"/>
              <w:rPr>
                <w:rFonts w:ascii="Arial" w:hAnsi="Arial" w:cs="Arial"/>
                <w:lang w:eastAsia="en-AU"/>
              </w:rPr>
            </w:pPr>
            <w:r>
              <w:rPr>
                <w:rFonts w:ascii="Arial" w:hAnsi="Arial" w:cs="Arial"/>
                <w:lang w:eastAsia="en-AU"/>
              </w:rPr>
              <w:t>Population</w:t>
            </w:r>
          </w:p>
        </w:tc>
        <w:tc>
          <w:tcPr>
            <w:tcW w:w="5433" w:type="dxa"/>
            <w:tcBorders>
              <w:top w:val="single" w:sz="4" w:space="0" w:color="B3272F" w:themeColor="text2"/>
              <w:left w:val="nil"/>
              <w:bottom w:val="single" w:sz="4" w:space="0" w:color="B3272F" w:themeColor="text2"/>
              <w:right w:val="nil"/>
            </w:tcBorders>
            <w:hideMark/>
          </w:tcPr>
          <w:p w14:paraId="5DB901D6" w14:textId="77777777" w:rsidR="005F4E28" w:rsidRDefault="005F4E28">
            <w:pPr>
              <w:pStyle w:val="BodyText"/>
              <w:rPr>
                <w:rFonts w:ascii="Arial" w:hAnsi="Arial" w:cs="Arial"/>
                <w:lang w:eastAsia="en-AU"/>
              </w:rPr>
            </w:pPr>
            <w:r>
              <w:rPr>
                <w:rFonts w:ascii="Arial" w:hAnsi="Arial" w:cs="Arial"/>
                <w:lang w:eastAsia="en-AU"/>
              </w:rPr>
              <w:t>Expenses per head of municipal population</w:t>
            </w:r>
          </w:p>
          <w:p w14:paraId="1D885B9E" w14:textId="77777777" w:rsidR="005F4E28" w:rsidRDefault="005F4E28">
            <w:pPr>
              <w:pStyle w:val="BodyText"/>
              <w:rPr>
                <w:rFonts w:ascii="Arial" w:hAnsi="Arial" w:cs="Arial"/>
                <w:lang w:eastAsia="en-AU"/>
              </w:rPr>
            </w:pPr>
            <w:r>
              <w:rPr>
                <w:rFonts w:ascii="Arial" w:hAnsi="Arial" w:cs="Arial"/>
                <w:lang w:eastAsia="en-AU"/>
              </w:rPr>
              <w:t>Infrastructure per head of municipal population</w:t>
            </w:r>
          </w:p>
        </w:tc>
        <w:tc>
          <w:tcPr>
            <w:tcW w:w="379" w:type="dxa"/>
            <w:tcBorders>
              <w:top w:val="single" w:sz="4" w:space="0" w:color="B3272F" w:themeColor="text2"/>
              <w:left w:val="nil"/>
              <w:bottom w:val="single" w:sz="4" w:space="0" w:color="B3272F" w:themeColor="text2"/>
              <w:right w:val="nil"/>
            </w:tcBorders>
            <w:hideMark/>
          </w:tcPr>
          <w:p w14:paraId="132F6CF4" w14:textId="77777777" w:rsidR="005F4E28" w:rsidRDefault="005F4E28">
            <w:pPr>
              <w:pStyle w:val="BodyText"/>
              <w:jc w:val="right"/>
              <w:rPr>
                <w:rFonts w:ascii="Arial" w:hAnsi="Arial" w:cs="Arial"/>
                <w:sz w:val="16"/>
                <w:lang w:eastAsia="en-AU"/>
              </w:rPr>
            </w:pPr>
            <w:r>
              <w:rPr>
                <w:rFonts w:ascii="Arial" w:hAnsi="Arial" w:cs="Arial"/>
                <w:sz w:val="16"/>
                <w:lang w:eastAsia="en-AU"/>
              </w:rPr>
              <w:t>C1</w:t>
            </w:r>
          </w:p>
          <w:p w14:paraId="1D739B18" w14:textId="77777777" w:rsidR="005F4E28" w:rsidRDefault="005F4E28">
            <w:pPr>
              <w:pStyle w:val="BodyText"/>
              <w:jc w:val="right"/>
              <w:rPr>
                <w:rFonts w:ascii="Arial" w:hAnsi="Arial" w:cs="Arial"/>
                <w:sz w:val="16"/>
                <w:lang w:eastAsia="en-AU"/>
              </w:rPr>
            </w:pPr>
            <w:r>
              <w:rPr>
                <w:rFonts w:ascii="Arial" w:hAnsi="Arial" w:cs="Arial"/>
                <w:sz w:val="16"/>
                <w:lang w:eastAsia="en-AU"/>
              </w:rPr>
              <w:t>C2</w:t>
            </w:r>
          </w:p>
        </w:tc>
      </w:tr>
      <w:tr w:rsidR="005F4E28" w14:paraId="6289DCDF" w14:textId="77777777" w:rsidTr="007B55D7">
        <w:tc>
          <w:tcPr>
            <w:tcW w:w="1351" w:type="dxa"/>
            <w:tcBorders>
              <w:top w:val="nil"/>
              <w:left w:val="nil"/>
              <w:bottom w:val="nil"/>
              <w:right w:val="nil"/>
            </w:tcBorders>
          </w:tcPr>
          <w:p w14:paraId="7A813310" w14:textId="77777777" w:rsidR="005F4E28" w:rsidRDefault="005F4E28">
            <w:pPr>
              <w:pStyle w:val="BodyText"/>
              <w:rPr>
                <w:rFonts w:ascii="Arial" w:hAnsi="Arial" w:cs="Arial"/>
                <w:sz w:val="20"/>
                <w:lang w:eastAsia="en-AU"/>
              </w:rPr>
            </w:pPr>
          </w:p>
        </w:tc>
        <w:tc>
          <w:tcPr>
            <w:tcW w:w="1863" w:type="dxa"/>
            <w:tcBorders>
              <w:top w:val="single" w:sz="4" w:space="0" w:color="B3272F" w:themeColor="text2"/>
              <w:left w:val="nil"/>
              <w:bottom w:val="single" w:sz="4" w:space="0" w:color="B3272F" w:themeColor="text2"/>
              <w:right w:val="nil"/>
            </w:tcBorders>
            <w:hideMark/>
          </w:tcPr>
          <w:p w14:paraId="4990F542" w14:textId="77777777" w:rsidR="005F4E28" w:rsidRDefault="005F4E28">
            <w:pPr>
              <w:pStyle w:val="BodyText"/>
              <w:rPr>
                <w:rFonts w:ascii="Arial" w:hAnsi="Arial" w:cs="Arial"/>
                <w:lang w:eastAsia="en-AU"/>
              </w:rPr>
            </w:pPr>
            <w:r>
              <w:rPr>
                <w:rFonts w:ascii="Arial" w:hAnsi="Arial" w:cs="Arial"/>
                <w:lang w:eastAsia="en-AU"/>
              </w:rPr>
              <w:t>Asset renewal and upgrade</w:t>
            </w:r>
          </w:p>
        </w:tc>
        <w:tc>
          <w:tcPr>
            <w:tcW w:w="5433" w:type="dxa"/>
            <w:tcBorders>
              <w:top w:val="single" w:sz="4" w:space="0" w:color="B3272F" w:themeColor="text2"/>
              <w:left w:val="nil"/>
              <w:bottom w:val="single" w:sz="4" w:space="0" w:color="B3272F" w:themeColor="text2"/>
              <w:right w:val="nil"/>
            </w:tcBorders>
            <w:hideMark/>
          </w:tcPr>
          <w:p w14:paraId="591DB5F9" w14:textId="77777777" w:rsidR="005F4E28" w:rsidRDefault="005F4E28">
            <w:pPr>
              <w:pStyle w:val="BodyText"/>
              <w:rPr>
                <w:rFonts w:ascii="Arial" w:hAnsi="Arial" w:cs="Arial"/>
                <w:lang w:eastAsia="en-AU"/>
              </w:rPr>
            </w:pPr>
            <w:r>
              <w:rPr>
                <w:rFonts w:ascii="Arial" w:hAnsi="Arial" w:cs="Arial"/>
                <w:lang w:eastAsia="en-AU"/>
              </w:rPr>
              <w:t>Asset renewal and upgrade as percentage of depreciation</w:t>
            </w:r>
          </w:p>
        </w:tc>
        <w:tc>
          <w:tcPr>
            <w:tcW w:w="379" w:type="dxa"/>
            <w:tcBorders>
              <w:top w:val="single" w:sz="4" w:space="0" w:color="B3272F" w:themeColor="text2"/>
              <w:left w:val="nil"/>
              <w:bottom w:val="single" w:sz="4" w:space="0" w:color="B3272F" w:themeColor="text2"/>
              <w:right w:val="nil"/>
            </w:tcBorders>
            <w:hideMark/>
          </w:tcPr>
          <w:p w14:paraId="63DAF8DB" w14:textId="77777777" w:rsidR="005F4E28" w:rsidRDefault="005F4E28">
            <w:pPr>
              <w:pStyle w:val="BodyText"/>
              <w:jc w:val="right"/>
              <w:rPr>
                <w:rFonts w:ascii="Arial" w:hAnsi="Arial" w:cs="Arial"/>
                <w:sz w:val="16"/>
                <w:lang w:eastAsia="en-AU"/>
              </w:rPr>
            </w:pPr>
            <w:r>
              <w:rPr>
                <w:rFonts w:ascii="Arial" w:hAnsi="Arial" w:cs="Arial"/>
                <w:sz w:val="16"/>
                <w:lang w:eastAsia="en-AU"/>
              </w:rPr>
              <w:t>O5</w:t>
            </w:r>
          </w:p>
        </w:tc>
      </w:tr>
      <w:tr w:rsidR="005F4E28" w14:paraId="1F899EA0" w14:textId="77777777" w:rsidTr="00422331">
        <w:tc>
          <w:tcPr>
            <w:tcW w:w="1351" w:type="dxa"/>
            <w:tcBorders>
              <w:top w:val="nil"/>
              <w:left w:val="nil"/>
              <w:bottom w:val="double" w:sz="4" w:space="0" w:color="auto"/>
              <w:right w:val="nil"/>
            </w:tcBorders>
          </w:tcPr>
          <w:p w14:paraId="5DEB45C1" w14:textId="77777777" w:rsidR="005F4E28" w:rsidRDefault="005F4E28">
            <w:pPr>
              <w:pStyle w:val="BodyText"/>
              <w:rPr>
                <w:rFonts w:ascii="Arial" w:hAnsi="Arial" w:cs="Arial"/>
                <w:sz w:val="20"/>
                <w:lang w:eastAsia="en-AU"/>
              </w:rPr>
            </w:pPr>
          </w:p>
        </w:tc>
        <w:tc>
          <w:tcPr>
            <w:tcW w:w="1863" w:type="dxa"/>
            <w:tcBorders>
              <w:top w:val="single" w:sz="4" w:space="0" w:color="B3272F" w:themeColor="text2"/>
              <w:left w:val="nil"/>
              <w:bottom w:val="double" w:sz="4" w:space="0" w:color="auto"/>
              <w:right w:val="nil"/>
            </w:tcBorders>
            <w:hideMark/>
          </w:tcPr>
          <w:p w14:paraId="25DFE8CA" w14:textId="77777777" w:rsidR="005F4E28" w:rsidRDefault="005F4E28">
            <w:pPr>
              <w:pStyle w:val="BodyText"/>
              <w:rPr>
                <w:rFonts w:ascii="Arial" w:hAnsi="Arial" w:cs="Arial"/>
                <w:lang w:eastAsia="en-AU"/>
              </w:rPr>
            </w:pPr>
            <w:r>
              <w:rPr>
                <w:rFonts w:ascii="Arial" w:hAnsi="Arial" w:cs="Arial"/>
                <w:lang w:eastAsia="en-AU"/>
              </w:rPr>
              <w:t>Adjusted underlying result</w:t>
            </w:r>
          </w:p>
        </w:tc>
        <w:tc>
          <w:tcPr>
            <w:tcW w:w="5433" w:type="dxa"/>
            <w:tcBorders>
              <w:top w:val="single" w:sz="4" w:space="0" w:color="B3272F" w:themeColor="text2"/>
              <w:left w:val="nil"/>
              <w:bottom w:val="double" w:sz="4" w:space="0" w:color="auto"/>
              <w:right w:val="nil"/>
            </w:tcBorders>
            <w:hideMark/>
          </w:tcPr>
          <w:p w14:paraId="19F24189" w14:textId="77777777" w:rsidR="005F4E28" w:rsidRDefault="005F4E28">
            <w:pPr>
              <w:pStyle w:val="BodyText"/>
              <w:rPr>
                <w:rFonts w:ascii="Arial" w:hAnsi="Arial" w:cs="Arial"/>
                <w:lang w:eastAsia="en-AU"/>
              </w:rPr>
            </w:pPr>
            <w:r>
              <w:rPr>
                <w:rFonts w:ascii="Arial" w:hAnsi="Arial" w:cs="Arial"/>
                <w:lang w:eastAsia="en-AU"/>
              </w:rPr>
              <w:t>Adjusted underlying surplus (or deficit) as a percentage of underlying revenue</w:t>
            </w:r>
          </w:p>
        </w:tc>
        <w:tc>
          <w:tcPr>
            <w:tcW w:w="379" w:type="dxa"/>
            <w:tcBorders>
              <w:top w:val="single" w:sz="4" w:space="0" w:color="B3272F" w:themeColor="text2"/>
              <w:left w:val="nil"/>
              <w:bottom w:val="double" w:sz="4" w:space="0" w:color="auto"/>
              <w:right w:val="nil"/>
            </w:tcBorders>
            <w:hideMark/>
          </w:tcPr>
          <w:p w14:paraId="7DC8E86D" w14:textId="77777777" w:rsidR="005F4E28" w:rsidRDefault="005F4E28">
            <w:pPr>
              <w:pStyle w:val="BodyText"/>
              <w:jc w:val="right"/>
              <w:rPr>
                <w:rFonts w:ascii="Arial" w:hAnsi="Arial" w:cs="Arial"/>
                <w:sz w:val="16"/>
                <w:lang w:eastAsia="en-AU"/>
              </w:rPr>
            </w:pPr>
            <w:r>
              <w:rPr>
                <w:rFonts w:ascii="Arial" w:hAnsi="Arial" w:cs="Arial"/>
                <w:sz w:val="16"/>
                <w:lang w:eastAsia="en-AU"/>
              </w:rPr>
              <w:t>OP1</w:t>
            </w:r>
          </w:p>
        </w:tc>
      </w:tr>
    </w:tbl>
    <w:p w14:paraId="7D9731DE" w14:textId="77777777" w:rsidR="005F4E28" w:rsidRDefault="005F4E28" w:rsidP="005F4E28">
      <w:pPr>
        <w:pStyle w:val="BodyText"/>
        <w:rPr>
          <w:rFonts w:ascii="Arial" w:hAnsi="Arial" w:cs="Arial"/>
        </w:rPr>
      </w:pPr>
    </w:p>
    <w:p w14:paraId="2C61185F" w14:textId="77777777" w:rsidR="005F4E28" w:rsidRDefault="005F4E28" w:rsidP="005F4E28">
      <w:pPr>
        <w:spacing w:before="60" w:after="120"/>
        <w:rPr>
          <w:rFonts w:ascii="Arial" w:hAnsi="Arial"/>
          <w:color w:val="363534"/>
        </w:rPr>
      </w:pPr>
    </w:p>
    <w:p w14:paraId="23F0BEC5" w14:textId="77777777" w:rsidR="005F4E28" w:rsidRDefault="005F4E28" w:rsidP="005F4E28">
      <w:pPr>
        <w:spacing w:before="60" w:after="120"/>
        <w:rPr>
          <w:rFonts w:ascii="Arial" w:hAnsi="Arial"/>
          <w:b/>
          <w:color w:val="363534"/>
          <w:sz w:val="22"/>
        </w:rPr>
      </w:pPr>
      <w:r>
        <w:rPr>
          <w:rFonts w:ascii="Arial" w:hAnsi="Arial"/>
          <w:b/>
          <w:color w:val="363534"/>
        </w:rPr>
        <w:t>Optional indicators</w:t>
      </w:r>
    </w:p>
    <w:tbl>
      <w:tblPr>
        <w:tblStyle w:val="TableGrid"/>
        <w:tblW w:w="0" w:type="auto"/>
        <w:tblLook w:val="04A0" w:firstRow="1" w:lastRow="0" w:firstColumn="1" w:lastColumn="0" w:noHBand="0" w:noVBand="1"/>
      </w:tblPr>
      <w:tblGrid>
        <w:gridCol w:w="1349"/>
        <w:gridCol w:w="1889"/>
        <w:gridCol w:w="5267"/>
        <w:gridCol w:w="547"/>
      </w:tblGrid>
      <w:tr w:rsidR="005F4E28" w14:paraId="42EAB9C9" w14:textId="77777777" w:rsidTr="005F4E28">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1349" w:type="dxa"/>
            <w:tcBorders>
              <w:top w:val="single" w:sz="8" w:space="0" w:color="B3272F" w:themeColor="text2"/>
              <w:left w:val="nil"/>
              <w:bottom w:val="single" w:sz="4" w:space="0" w:color="auto"/>
              <w:right w:val="nil"/>
            </w:tcBorders>
            <w:vAlign w:val="top"/>
            <w:hideMark/>
          </w:tcPr>
          <w:p w14:paraId="65D33F44" w14:textId="77777777" w:rsidR="005F4E28" w:rsidRDefault="005F4E28">
            <w:pPr>
              <w:pStyle w:val="BodyText"/>
              <w:rPr>
                <w:rFonts w:ascii="Arial" w:hAnsi="Arial" w:cs="Arial"/>
                <w:color w:val="FFFFFF" w:themeColor="background1"/>
                <w:lang w:eastAsia="en-AU"/>
              </w:rPr>
            </w:pPr>
            <w:r>
              <w:rPr>
                <w:rFonts w:ascii="Arial" w:hAnsi="Arial" w:cs="Arial"/>
                <w:color w:val="FFFFFF" w:themeColor="background1"/>
                <w:lang w:eastAsia="en-AU"/>
              </w:rPr>
              <w:t>Indicator type</w:t>
            </w:r>
          </w:p>
        </w:tc>
        <w:tc>
          <w:tcPr>
            <w:tcW w:w="1889" w:type="dxa"/>
            <w:tcBorders>
              <w:top w:val="single" w:sz="8" w:space="0" w:color="B3272F" w:themeColor="text2"/>
              <w:left w:val="nil"/>
              <w:bottom w:val="single" w:sz="8" w:space="0" w:color="B3272F" w:themeColor="text2"/>
              <w:right w:val="nil"/>
            </w:tcBorders>
            <w:vAlign w:val="top"/>
            <w:hideMark/>
          </w:tcPr>
          <w:p w14:paraId="742EFA47" w14:textId="77777777" w:rsidR="005F4E28" w:rsidRDefault="005F4E2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eastAsia="en-AU"/>
              </w:rPr>
            </w:pPr>
            <w:r>
              <w:rPr>
                <w:rFonts w:ascii="Arial" w:hAnsi="Arial" w:cs="Arial"/>
                <w:color w:val="FFFFFF" w:themeColor="background1"/>
                <w:lang w:eastAsia="en-AU"/>
              </w:rPr>
              <w:t>Indicator name</w:t>
            </w:r>
          </w:p>
        </w:tc>
        <w:tc>
          <w:tcPr>
            <w:tcW w:w="5267" w:type="dxa"/>
            <w:tcBorders>
              <w:top w:val="single" w:sz="8" w:space="0" w:color="B3272F" w:themeColor="text2"/>
              <w:left w:val="nil"/>
              <w:bottom w:val="single" w:sz="8" w:space="0" w:color="B3272F" w:themeColor="text2"/>
              <w:right w:val="nil"/>
            </w:tcBorders>
            <w:vAlign w:val="top"/>
            <w:hideMark/>
          </w:tcPr>
          <w:p w14:paraId="4944692F" w14:textId="77777777" w:rsidR="005F4E28" w:rsidRDefault="005F4E28">
            <w:pPr>
              <w:pStyle w:val="BodyTex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eastAsia="en-AU"/>
              </w:rPr>
            </w:pPr>
            <w:r>
              <w:rPr>
                <w:rFonts w:ascii="Arial" w:hAnsi="Arial" w:cs="Arial"/>
                <w:color w:val="FFFFFF" w:themeColor="background1"/>
                <w:lang w:eastAsia="en-AU"/>
              </w:rPr>
              <w:t>Measure</w:t>
            </w:r>
          </w:p>
        </w:tc>
        <w:tc>
          <w:tcPr>
            <w:tcW w:w="521" w:type="dxa"/>
            <w:tcBorders>
              <w:top w:val="single" w:sz="8" w:space="0" w:color="B3272F" w:themeColor="text2"/>
              <w:left w:val="nil"/>
              <w:bottom w:val="single" w:sz="8" w:space="0" w:color="B3272F" w:themeColor="text2"/>
              <w:right w:val="nil"/>
            </w:tcBorders>
            <w:vAlign w:val="top"/>
            <w:hideMark/>
          </w:tcPr>
          <w:p w14:paraId="6083FF6C" w14:textId="77777777" w:rsidR="005F4E28" w:rsidRDefault="005F4E28">
            <w:pPr>
              <w:pStyle w:val="BodyText"/>
              <w:jc w:val="righ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16"/>
                <w:szCs w:val="16"/>
                <w:lang w:eastAsia="en-AU"/>
              </w:rPr>
            </w:pPr>
            <w:r>
              <w:rPr>
                <w:rFonts w:ascii="Arial" w:hAnsi="Arial" w:cs="Arial"/>
                <w:color w:val="FFFFFF" w:themeColor="background1"/>
                <w:szCs w:val="16"/>
                <w:lang w:eastAsia="en-AU"/>
              </w:rPr>
              <w:t>ID</w:t>
            </w:r>
          </w:p>
        </w:tc>
      </w:tr>
      <w:tr w:rsidR="005F4E28" w14:paraId="618F9FF0" w14:textId="77777777" w:rsidTr="005F4E28">
        <w:tc>
          <w:tcPr>
            <w:tcW w:w="1349" w:type="dxa"/>
            <w:tcBorders>
              <w:top w:val="single" w:sz="4" w:space="0" w:color="auto"/>
              <w:left w:val="nil"/>
              <w:bottom w:val="nil"/>
              <w:right w:val="nil"/>
            </w:tcBorders>
            <w:hideMark/>
          </w:tcPr>
          <w:p w14:paraId="41E62EE8" w14:textId="77777777" w:rsidR="005F4E28" w:rsidRDefault="005F4E28">
            <w:pPr>
              <w:pStyle w:val="BodyText"/>
              <w:rPr>
                <w:rFonts w:ascii="Arial" w:hAnsi="Arial" w:cs="Arial"/>
                <w:sz w:val="20"/>
                <w:lang w:eastAsia="en-AU"/>
              </w:rPr>
            </w:pPr>
            <w:r>
              <w:rPr>
                <w:rFonts w:ascii="Arial" w:hAnsi="Arial" w:cs="Arial"/>
                <w:lang w:eastAsia="en-AU"/>
              </w:rPr>
              <w:t>Input</w:t>
            </w:r>
          </w:p>
        </w:tc>
        <w:tc>
          <w:tcPr>
            <w:tcW w:w="1889" w:type="dxa"/>
            <w:tcBorders>
              <w:top w:val="single" w:sz="8" w:space="0" w:color="B3272F" w:themeColor="text2"/>
              <w:left w:val="nil"/>
              <w:bottom w:val="single" w:sz="8" w:space="0" w:color="B3272F" w:themeColor="text2"/>
              <w:right w:val="nil"/>
            </w:tcBorders>
            <w:hideMark/>
          </w:tcPr>
          <w:p w14:paraId="36A260C9" w14:textId="77777777" w:rsidR="005F4E28" w:rsidRDefault="005F4E28">
            <w:pPr>
              <w:pStyle w:val="BodyText"/>
              <w:rPr>
                <w:rFonts w:ascii="Arial" w:hAnsi="Arial" w:cs="Arial"/>
                <w:lang w:eastAsia="en-AU"/>
              </w:rPr>
            </w:pPr>
            <w:r>
              <w:rPr>
                <w:rFonts w:ascii="Arial" w:hAnsi="Arial" w:cs="Arial"/>
                <w:lang w:eastAsia="en-AU"/>
              </w:rPr>
              <w:t>Service cost</w:t>
            </w:r>
          </w:p>
        </w:tc>
        <w:tc>
          <w:tcPr>
            <w:tcW w:w="5267" w:type="dxa"/>
            <w:tcBorders>
              <w:top w:val="single" w:sz="8" w:space="0" w:color="B3272F" w:themeColor="text2"/>
              <w:left w:val="nil"/>
              <w:bottom w:val="single" w:sz="8" w:space="0" w:color="B3272F" w:themeColor="text2"/>
              <w:right w:val="nil"/>
            </w:tcBorders>
            <w:hideMark/>
          </w:tcPr>
          <w:p w14:paraId="0E67C515" w14:textId="77777777" w:rsidR="005F4E28" w:rsidRDefault="005F4E28">
            <w:pPr>
              <w:pStyle w:val="BodyText"/>
              <w:rPr>
                <w:rFonts w:ascii="Arial" w:hAnsi="Arial" w:cs="Arial"/>
                <w:lang w:eastAsia="en-AU"/>
              </w:rPr>
            </w:pPr>
            <w:r>
              <w:rPr>
                <w:rFonts w:ascii="Arial" w:hAnsi="Arial" w:cs="Arial"/>
                <w:lang w:eastAsia="en-AU"/>
              </w:rPr>
              <w:t>Cost of economic development service</w:t>
            </w:r>
          </w:p>
          <w:p w14:paraId="3E0063BC" w14:textId="77777777" w:rsidR="005F4E28" w:rsidRDefault="005F4E28">
            <w:pPr>
              <w:pStyle w:val="BodyText"/>
              <w:rPr>
                <w:rFonts w:ascii="Arial" w:hAnsi="Arial" w:cs="Arial"/>
                <w:lang w:eastAsia="en-AU"/>
              </w:rPr>
            </w:pPr>
            <w:r>
              <w:rPr>
                <w:rFonts w:ascii="Arial" w:hAnsi="Arial" w:cs="Arial"/>
                <w:lang w:eastAsia="en-AU"/>
              </w:rPr>
              <w:t>Cost of immunisation service</w:t>
            </w:r>
          </w:p>
          <w:p w14:paraId="2FFF0A79" w14:textId="77777777" w:rsidR="005F4E28" w:rsidRDefault="005F4E28">
            <w:pPr>
              <w:pStyle w:val="BodyText"/>
              <w:rPr>
                <w:rFonts w:ascii="Arial" w:hAnsi="Arial" w:cs="Arial"/>
                <w:lang w:eastAsia="en-AU"/>
              </w:rPr>
            </w:pPr>
            <w:r>
              <w:rPr>
                <w:rFonts w:ascii="Arial" w:hAnsi="Arial" w:cs="Arial"/>
                <w:lang w:eastAsia="en-AU"/>
              </w:rPr>
              <w:t>Cost of sports grounds</w:t>
            </w:r>
          </w:p>
          <w:p w14:paraId="6641A25D" w14:textId="77777777" w:rsidR="005F4E28" w:rsidRDefault="005F4E28">
            <w:pPr>
              <w:pStyle w:val="BodyText"/>
              <w:rPr>
                <w:rFonts w:ascii="Arial" w:hAnsi="Arial" w:cs="Arial"/>
                <w:lang w:eastAsia="en-AU"/>
              </w:rPr>
            </w:pPr>
            <w:r>
              <w:rPr>
                <w:rFonts w:ascii="Arial" w:hAnsi="Arial" w:cs="Arial"/>
                <w:lang w:eastAsia="en-AU"/>
              </w:rPr>
              <w:t>Cost of street sweeping service</w:t>
            </w:r>
          </w:p>
        </w:tc>
        <w:tc>
          <w:tcPr>
            <w:tcW w:w="521" w:type="dxa"/>
            <w:tcBorders>
              <w:top w:val="single" w:sz="8" w:space="0" w:color="B3272F" w:themeColor="text2"/>
              <w:left w:val="nil"/>
              <w:bottom w:val="single" w:sz="8" w:space="0" w:color="B3272F" w:themeColor="text2"/>
              <w:right w:val="nil"/>
            </w:tcBorders>
            <w:hideMark/>
          </w:tcPr>
          <w:p w14:paraId="7EFEC4E4"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ED3</w:t>
            </w:r>
          </w:p>
          <w:p w14:paraId="0ED44961"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I4</w:t>
            </w:r>
          </w:p>
          <w:p w14:paraId="010FCD1B"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SG3</w:t>
            </w:r>
          </w:p>
          <w:p w14:paraId="563C477E"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SS3</w:t>
            </w:r>
          </w:p>
        </w:tc>
      </w:tr>
      <w:tr w:rsidR="005F4E28" w14:paraId="7EF1F9B9" w14:textId="77777777" w:rsidTr="005F4E28">
        <w:tc>
          <w:tcPr>
            <w:tcW w:w="1349" w:type="dxa"/>
            <w:tcBorders>
              <w:top w:val="nil"/>
              <w:left w:val="nil"/>
              <w:bottom w:val="nil"/>
              <w:right w:val="nil"/>
            </w:tcBorders>
          </w:tcPr>
          <w:p w14:paraId="5DF7A675" w14:textId="77777777" w:rsidR="005F4E28" w:rsidRDefault="005F4E28">
            <w:pPr>
              <w:pStyle w:val="BodyText"/>
              <w:rPr>
                <w:rFonts w:ascii="Arial" w:hAnsi="Arial" w:cs="Arial"/>
                <w:sz w:val="20"/>
                <w:lang w:eastAsia="en-AU"/>
              </w:rPr>
            </w:pPr>
          </w:p>
        </w:tc>
        <w:tc>
          <w:tcPr>
            <w:tcW w:w="1889" w:type="dxa"/>
            <w:tcBorders>
              <w:top w:val="single" w:sz="8" w:space="0" w:color="B3272F" w:themeColor="text2"/>
              <w:left w:val="nil"/>
              <w:bottom w:val="single" w:sz="8" w:space="0" w:color="B3272F" w:themeColor="text2"/>
              <w:right w:val="nil"/>
            </w:tcBorders>
            <w:hideMark/>
          </w:tcPr>
          <w:p w14:paraId="00B9C268" w14:textId="77777777" w:rsidR="005F4E28" w:rsidRDefault="005F4E28">
            <w:pPr>
              <w:pStyle w:val="BodyText"/>
              <w:rPr>
                <w:rFonts w:ascii="Arial" w:hAnsi="Arial" w:cs="Arial"/>
                <w:lang w:eastAsia="en-AU"/>
              </w:rPr>
            </w:pPr>
            <w:r>
              <w:rPr>
                <w:rFonts w:ascii="Arial" w:hAnsi="Arial" w:cs="Arial"/>
                <w:lang w:eastAsia="en-AU"/>
              </w:rPr>
              <w:t>Condition</w:t>
            </w:r>
          </w:p>
        </w:tc>
        <w:tc>
          <w:tcPr>
            <w:tcW w:w="5267" w:type="dxa"/>
            <w:tcBorders>
              <w:top w:val="single" w:sz="8" w:space="0" w:color="B3272F" w:themeColor="text2"/>
              <w:left w:val="nil"/>
              <w:bottom w:val="single" w:sz="8" w:space="0" w:color="B3272F" w:themeColor="text2"/>
              <w:right w:val="nil"/>
            </w:tcBorders>
            <w:hideMark/>
          </w:tcPr>
          <w:p w14:paraId="7163B278" w14:textId="77777777" w:rsidR="005F4E28" w:rsidRDefault="005F4E28">
            <w:pPr>
              <w:pStyle w:val="BodyText"/>
              <w:rPr>
                <w:rFonts w:ascii="Arial" w:hAnsi="Arial" w:cs="Arial"/>
                <w:lang w:eastAsia="en-AU"/>
              </w:rPr>
            </w:pPr>
            <w:r>
              <w:rPr>
                <w:rFonts w:ascii="Arial" w:hAnsi="Arial" w:cs="Arial"/>
                <w:lang w:eastAsia="en-AU"/>
              </w:rPr>
              <w:t>Condition of sports fields</w:t>
            </w:r>
          </w:p>
        </w:tc>
        <w:tc>
          <w:tcPr>
            <w:tcW w:w="521" w:type="dxa"/>
            <w:tcBorders>
              <w:top w:val="single" w:sz="8" w:space="0" w:color="B3272F" w:themeColor="text2"/>
              <w:left w:val="nil"/>
              <w:bottom w:val="single" w:sz="8" w:space="0" w:color="B3272F" w:themeColor="text2"/>
              <w:right w:val="nil"/>
            </w:tcBorders>
            <w:hideMark/>
          </w:tcPr>
          <w:p w14:paraId="18C2A99F"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SG2</w:t>
            </w:r>
          </w:p>
        </w:tc>
      </w:tr>
      <w:tr w:rsidR="005F4E28" w14:paraId="09C6210C" w14:textId="77777777" w:rsidTr="005F4E28">
        <w:tc>
          <w:tcPr>
            <w:tcW w:w="1349" w:type="dxa"/>
            <w:tcBorders>
              <w:top w:val="nil"/>
              <w:left w:val="nil"/>
              <w:bottom w:val="nil"/>
              <w:right w:val="nil"/>
            </w:tcBorders>
          </w:tcPr>
          <w:p w14:paraId="24061A8E" w14:textId="77777777" w:rsidR="005F4E28" w:rsidRDefault="005F4E28">
            <w:pPr>
              <w:pStyle w:val="BodyText"/>
              <w:rPr>
                <w:rFonts w:ascii="Arial" w:hAnsi="Arial" w:cs="Arial"/>
                <w:sz w:val="20"/>
                <w:lang w:eastAsia="en-AU"/>
              </w:rPr>
            </w:pPr>
          </w:p>
        </w:tc>
        <w:tc>
          <w:tcPr>
            <w:tcW w:w="1889" w:type="dxa"/>
            <w:tcBorders>
              <w:top w:val="single" w:sz="8" w:space="0" w:color="B3272F" w:themeColor="text2"/>
              <w:left w:val="nil"/>
              <w:bottom w:val="single" w:sz="8" w:space="0" w:color="B3272F" w:themeColor="text2"/>
              <w:right w:val="nil"/>
            </w:tcBorders>
            <w:hideMark/>
          </w:tcPr>
          <w:p w14:paraId="1935863E" w14:textId="77777777" w:rsidR="005F4E28" w:rsidRDefault="005F4E28">
            <w:pPr>
              <w:pStyle w:val="BodyText"/>
              <w:rPr>
                <w:rFonts w:ascii="Arial" w:hAnsi="Arial" w:cs="Arial"/>
                <w:lang w:eastAsia="en-AU"/>
              </w:rPr>
            </w:pPr>
            <w:r>
              <w:rPr>
                <w:rFonts w:ascii="Arial" w:hAnsi="Arial" w:cs="Arial"/>
                <w:lang w:eastAsia="en-AU"/>
              </w:rPr>
              <w:t>Availability</w:t>
            </w:r>
          </w:p>
        </w:tc>
        <w:tc>
          <w:tcPr>
            <w:tcW w:w="5267" w:type="dxa"/>
            <w:tcBorders>
              <w:top w:val="single" w:sz="8" w:space="0" w:color="B3272F" w:themeColor="text2"/>
              <w:left w:val="nil"/>
              <w:bottom w:val="single" w:sz="8" w:space="0" w:color="B3272F" w:themeColor="text2"/>
              <w:right w:val="nil"/>
            </w:tcBorders>
            <w:hideMark/>
          </w:tcPr>
          <w:p w14:paraId="356BA508" w14:textId="77777777" w:rsidR="005F4E28" w:rsidRDefault="005F4E28">
            <w:pPr>
              <w:pStyle w:val="BodyText"/>
              <w:rPr>
                <w:rFonts w:ascii="Arial" w:hAnsi="Arial" w:cs="Arial"/>
                <w:lang w:eastAsia="en-AU"/>
              </w:rPr>
            </w:pPr>
            <w:r>
              <w:rPr>
                <w:rFonts w:ascii="Arial" w:hAnsi="Arial" w:cs="Arial"/>
                <w:lang w:eastAsia="en-AU"/>
              </w:rPr>
              <w:t>Population per sports field</w:t>
            </w:r>
          </w:p>
        </w:tc>
        <w:tc>
          <w:tcPr>
            <w:tcW w:w="521" w:type="dxa"/>
            <w:tcBorders>
              <w:top w:val="single" w:sz="8" w:space="0" w:color="B3272F" w:themeColor="text2"/>
              <w:left w:val="nil"/>
              <w:bottom w:val="single" w:sz="8" w:space="0" w:color="B3272F" w:themeColor="text2"/>
              <w:right w:val="nil"/>
            </w:tcBorders>
            <w:hideMark/>
          </w:tcPr>
          <w:p w14:paraId="7DA6F9B2"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SG4</w:t>
            </w:r>
          </w:p>
        </w:tc>
      </w:tr>
      <w:tr w:rsidR="005F4E28" w14:paraId="3127778F" w14:textId="77777777" w:rsidTr="005F4E28">
        <w:tc>
          <w:tcPr>
            <w:tcW w:w="1349" w:type="dxa"/>
            <w:tcBorders>
              <w:top w:val="nil"/>
              <w:left w:val="nil"/>
              <w:bottom w:val="single" w:sz="4" w:space="0" w:color="auto"/>
              <w:right w:val="nil"/>
            </w:tcBorders>
          </w:tcPr>
          <w:p w14:paraId="10EE74BF" w14:textId="77777777" w:rsidR="005F4E28" w:rsidRDefault="005F4E28">
            <w:pPr>
              <w:pStyle w:val="BodyText"/>
              <w:rPr>
                <w:rFonts w:ascii="Arial" w:hAnsi="Arial" w:cs="Arial"/>
                <w:sz w:val="20"/>
                <w:lang w:eastAsia="en-AU"/>
              </w:rPr>
            </w:pPr>
          </w:p>
        </w:tc>
        <w:tc>
          <w:tcPr>
            <w:tcW w:w="1889" w:type="dxa"/>
            <w:tcBorders>
              <w:top w:val="single" w:sz="8" w:space="0" w:color="B3272F" w:themeColor="text2"/>
              <w:left w:val="nil"/>
              <w:bottom w:val="single" w:sz="8" w:space="0" w:color="B3272F" w:themeColor="text2"/>
              <w:right w:val="nil"/>
            </w:tcBorders>
            <w:hideMark/>
          </w:tcPr>
          <w:p w14:paraId="27017D62" w14:textId="77777777" w:rsidR="005F4E28" w:rsidRDefault="005F4E28">
            <w:pPr>
              <w:pStyle w:val="BodyText"/>
              <w:rPr>
                <w:rFonts w:ascii="Arial" w:hAnsi="Arial" w:cs="Arial"/>
                <w:lang w:eastAsia="en-AU"/>
              </w:rPr>
            </w:pPr>
            <w:r>
              <w:rPr>
                <w:rFonts w:ascii="Arial" w:hAnsi="Arial" w:cs="Arial"/>
                <w:lang w:eastAsia="en-AU"/>
              </w:rPr>
              <w:t>Environmental and flooding risk</w:t>
            </w:r>
          </w:p>
        </w:tc>
        <w:tc>
          <w:tcPr>
            <w:tcW w:w="5267" w:type="dxa"/>
            <w:tcBorders>
              <w:top w:val="single" w:sz="8" w:space="0" w:color="B3272F" w:themeColor="text2"/>
              <w:left w:val="nil"/>
              <w:bottom w:val="single" w:sz="8" w:space="0" w:color="B3272F" w:themeColor="text2"/>
              <w:right w:val="nil"/>
            </w:tcBorders>
            <w:hideMark/>
          </w:tcPr>
          <w:p w14:paraId="7F33E2B4" w14:textId="77777777" w:rsidR="005F4E28" w:rsidRDefault="005F4E28">
            <w:pPr>
              <w:pStyle w:val="BodyText"/>
              <w:rPr>
                <w:rFonts w:ascii="Arial" w:hAnsi="Arial" w:cs="Arial"/>
                <w:lang w:eastAsia="en-AU"/>
              </w:rPr>
            </w:pPr>
            <w:r>
              <w:rPr>
                <w:rFonts w:ascii="Arial" w:hAnsi="Arial" w:cs="Arial"/>
                <w:lang w:eastAsia="en-AU"/>
              </w:rPr>
              <w:t>Routine cleaning of sealed local road pits</w:t>
            </w:r>
          </w:p>
        </w:tc>
        <w:tc>
          <w:tcPr>
            <w:tcW w:w="521" w:type="dxa"/>
            <w:tcBorders>
              <w:top w:val="single" w:sz="8" w:space="0" w:color="B3272F" w:themeColor="text2"/>
              <w:left w:val="nil"/>
              <w:bottom w:val="single" w:sz="8" w:space="0" w:color="B3272F" w:themeColor="text2"/>
              <w:right w:val="nil"/>
            </w:tcBorders>
            <w:hideMark/>
          </w:tcPr>
          <w:p w14:paraId="048D05E3"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SS4</w:t>
            </w:r>
          </w:p>
        </w:tc>
      </w:tr>
      <w:tr w:rsidR="005F4E28" w14:paraId="2592BF94" w14:textId="77777777" w:rsidTr="005F4E28">
        <w:tc>
          <w:tcPr>
            <w:tcW w:w="1349" w:type="dxa"/>
            <w:tcBorders>
              <w:top w:val="single" w:sz="4" w:space="0" w:color="auto"/>
              <w:left w:val="nil"/>
              <w:bottom w:val="nil"/>
              <w:right w:val="nil"/>
            </w:tcBorders>
            <w:hideMark/>
          </w:tcPr>
          <w:p w14:paraId="5222753A" w14:textId="77777777" w:rsidR="005F4E28" w:rsidRDefault="005F4E28">
            <w:pPr>
              <w:pStyle w:val="BodyText"/>
              <w:rPr>
                <w:rFonts w:ascii="Arial" w:hAnsi="Arial" w:cs="Arial"/>
                <w:sz w:val="20"/>
                <w:lang w:eastAsia="en-AU"/>
              </w:rPr>
            </w:pPr>
            <w:r>
              <w:rPr>
                <w:rFonts w:ascii="Arial" w:hAnsi="Arial" w:cs="Arial"/>
                <w:lang w:eastAsia="en-AU"/>
              </w:rPr>
              <w:t>Output</w:t>
            </w:r>
          </w:p>
        </w:tc>
        <w:tc>
          <w:tcPr>
            <w:tcW w:w="1889" w:type="dxa"/>
            <w:tcBorders>
              <w:top w:val="single" w:sz="8" w:space="0" w:color="B3272F" w:themeColor="text2"/>
              <w:left w:val="nil"/>
              <w:bottom w:val="single" w:sz="8" w:space="0" w:color="B3272F" w:themeColor="text2"/>
              <w:right w:val="nil"/>
            </w:tcBorders>
            <w:hideMark/>
          </w:tcPr>
          <w:p w14:paraId="0EF80877" w14:textId="77777777" w:rsidR="005F4E28" w:rsidRDefault="005F4E28">
            <w:pPr>
              <w:pStyle w:val="BodyText"/>
              <w:rPr>
                <w:rFonts w:ascii="Arial" w:hAnsi="Arial" w:cs="Arial"/>
                <w:lang w:eastAsia="en-AU"/>
              </w:rPr>
            </w:pPr>
            <w:r>
              <w:rPr>
                <w:rFonts w:ascii="Arial" w:hAnsi="Arial" w:cs="Arial"/>
                <w:lang w:eastAsia="en-AU"/>
              </w:rPr>
              <w:t>Service standard</w:t>
            </w:r>
          </w:p>
        </w:tc>
        <w:tc>
          <w:tcPr>
            <w:tcW w:w="5267" w:type="dxa"/>
            <w:tcBorders>
              <w:top w:val="single" w:sz="8" w:space="0" w:color="B3272F" w:themeColor="text2"/>
              <w:left w:val="nil"/>
              <w:bottom w:val="single" w:sz="8" w:space="0" w:color="B3272F" w:themeColor="text2"/>
              <w:right w:val="nil"/>
            </w:tcBorders>
            <w:hideMark/>
          </w:tcPr>
          <w:p w14:paraId="5C698144" w14:textId="77777777" w:rsidR="005F4E28" w:rsidRDefault="005F4E28">
            <w:pPr>
              <w:pStyle w:val="BodyText"/>
              <w:rPr>
                <w:rFonts w:ascii="Arial" w:hAnsi="Arial" w:cs="Arial"/>
                <w:lang w:eastAsia="en-AU"/>
              </w:rPr>
            </w:pPr>
            <w:r>
              <w:rPr>
                <w:rFonts w:ascii="Arial" w:hAnsi="Arial" w:cs="Arial"/>
                <w:lang w:eastAsia="en-AU"/>
              </w:rPr>
              <w:t>Delivery of planned business development activities</w:t>
            </w:r>
          </w:p>
          <w:p w14:paraId="5690E4D8" w14:textId="77777777" w:rsidR="005F4E28" w:rsidRDefault="005F4E28">
            <w:pPr>
              <w:pStyle w:val="BodyText"/>
              <w:rPr>
                <w:rFonts w:ascii="Arial" w:hAnsi="Arial" w:cs="Arial"/>
                <w:lang w:eastAsia="en-AU"/>
              </w:rPr>
            </w:pPr>
            <w:r>
              <w:rPr>
                <w:rFonts w:ascii="Arial" w:hAnsi="Arial" w:cs="Arial"/>
                <w:lang w:eastAsia="en-AU"/>
              </w:rPr>
              <w:t>Vaccination of children by council</w:t>
            </w:r>
          </w:p>
          <w:p w14:paraId="0FA815D4" w14:textId="77777777" w:rsidR="005F4E28" w:rsidRDefault="005F4E28">
            <w:pPr>
              <w:pStyle w:val="BodyText"/>
              <w:rPr>
                <w:rFonts w:ascii="Arial" w:hAnsi="Arial" w:cs="Arial"/>
                <w:lang w:eastAsia="en-AU"/>
              </w:rPr>
            </w:pPr>
            <w:r>
              <w:rPr>
                <w:rFonts w:ascii="Arial" w:hAnsi="Arial" w:cs="Arial"/>
                <w:lang w:eastAsia="en-AU"/>
              </w:rPr>
              <w:t>Return of consent cards by secondary school children</w:t>
            </w:r>
          </w:p>
          <w:p w14:paraId="3E5A13F2" w14:textId="77777777" w:rsidR="005F4E28" w:rsidRDefault="005F4E28">
            <w:pPr>
              <w:pStyle w:val="BodyText"/>
              <w:rPr>
                <w:rFonts w:ascii="Arial" w:hAnsi="Arial" w:cs="Arial"/>
                <w:lang w:eastAsia="en-AU"/>
              </w:rPr>
            </w:pPr>
            <w:r>
              <w:rPr>
                <w:rFonts w:ascii="Arial" w:hAnsi="Arial" w:cs="Arial"/>
                <w:lang w:eastAsia="en-AU"/>
              </w:rPr>
              <w:t>Frequency of sealed local road sweeping</w:t>
            </w:r>
          </w:p>
        </w:tc>
        <w:tc>
          <w:tcPr>
            <w:tcW w:w="521" w:type="dxa"/>
            <w:tcBorders>
              <w:top w:val="single" w:sz="8" w:space="0" w:color="B3272F" w:themeColor="text2"/>
              <w:left w:val="nil"/>
              <w:bottom w:val="single" w:sz="8" w:space="0" w:color="B3272F" w:themeColor="text2"/>
              <w:right w:val="nil"/>
            </w:tcBorders>
            <w:hideMark/>
          </w:tcPr>
          <w:p w14:paraId="20BC1205"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ED2</w:t>
            </w:r>
          </w:p>
          <w:p w14:paraId="6A0BFAE4"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I2</w:t>
            </w:r>
          </w:p>
          <w:p w14:paraId="68A4FC0E"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I3</w:t>
            </w:r>
          </w:p>
          <w:p w14:paraId="1C668F43"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SS2</w:t>
            </w:r>
          </w:p>
        </w:tc>
      </w:tr>
      <w:tr w:rsidR="005F4E28" w14:paraId="55C57EEE" w14:textId="77777777" w:rsidTr="005F4E28">
        <w:tc>
          <w:tcPr>
            <w:tcW w:w="1349" w:type="dxa"/>
            <w:tcBorders>
              <w:top w:val="nil"/>
              <w:left w:val="nil"/>
              <w:bottom w:val="nil"/>
              <w:right w:val="nil"/>
            </w:tcBorders>
          </w:tcPr>
          <w:p w14:paraId="09CC5A20" w14:textId="77777777" w:rsidR="005F4E28" w:rsidRDefault="005F4E28">
            <w:pPr>
              <w:pStyle w:val="BodyText"/>
              <w:rPr>
                <w:rFonts w:ascii="Arial" w:hAnsi="Arial" w:cs="Arial"/>
                <w:sz w:val="20"/>
                <w:lang w:eastAsia="en-AU"/>
              </w:rPr>
            </w:pPr>
          </w:p>
        </w:tc>
        <w:tc>
          <w:tcPr>
            <w:tcW w:w="1889" w:type="dxa"/>
            <w:tcBorders>
              <w:top w:val="single" w:sz="8" w:space="0" w:color="B3272F" w:themeColor="text2"/>
              <w:left w:val="nil"/>
              <w:bottom w:val="single" w:sz="8" w:space="0" w:color="B3272F" w:themeColor="text2"/>
              <w:right w:val="nil"/>
            </w:tcBorders>
            <w:hideMark/>
          </w:tcPr>
          <w:p w14:paraId="7FAA2A6E" w14:textId="77777777" w:rsidR="005F4E28" w:rsidRDefault="005F4E28">
            <w:pPr>
              <w:pStyle w:val="BodyText"/>
              <w:rPr>
                <w:rFonts w:ascii="Arial" w:hAnsi="Arial" w:cs="Arial"/>
                <w:lang w:eastAsia="en-AU"/>
              </w:rPr>
            </w:pPr>
            <w:r>
              <w:rPr>
                <w:rFonts w:ascii="Arial" w:hAnsi="Arial" w:cs="Arial"/>
                <w:lang w:eastAsia="en-AU"/>
              </w:rPr>
              <w:t>Utilisation</w:t>
            </w:r>
          </w:p>
        </w:tc>
        <w:tc>
          <w:tcPr>
            <w:tcW w:w="5267" w:type="dxa"/>
            <w:tcBorders>
              <w:top w:val="single" w:sz="8" w:space="0" w:color="B3272F" w:themeColor="text2"/>
              <w:left w:val="nil"/>
              <w:bottom w:val="single" w:sz="8" w:space="0" w:color="B3272F" w:themeColor="text2"/>
              <w:right w:val="nil"/>
            </w:tcBorders>
            <w:hideMark/>
          </w:tcPr>
          <w:p w14:paraId="3E2AAFA1" w14:textId="77777777" w:rsidR="005F4E28" w:rsidRDefault="005F4E28">
            <w:pPr>
              <w:pStyle w:val="BodyText"/>
              <w:rPr>
                <w:rFonts w:ascii="Arial" w:hAnsi="Arial" w:cs="Arial"/>
                <w:lang w:eastAsia="en-AU"/>
              </w:rPr>
            </w:pPr>
            <w:r>
              <w:rPr>
                <w:rFonts w:ascii="Arial" w:hAnsi="Arial" w:cs="Arial"/>
                <w:lang w:eastAsia="en-AU"/>
              </w:rPr>
              <w:t>Structured activities on sports fields</w:t>
            </w:r>
          </w:p>
        </w:tc>
        <w:tc>
          <w:tcPr>
            <w:tcW w:w="521" w:type="dxa"/>
            <w:tcBorders>
              <w:top w:val="single" w:sz="8" w:space="0" w:color="B3272F" w:themeColor="text2"/>
              <w:left w:val="nil"/>
              <w:bottom w:val="single" w:sz="8" w:space="0" w:color="B3272F" w:themeColor="text2"/>
              <w:right w:val="nil"/>
            </w:tcBorders>
            <w:hideMark/>
          </w:tcPr>
          <w:p w14:paraId="06A07C19"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SG1</w:t>
            </w:r>
          </w:p>
        </w:tc>
      </w:tr>
      <w:tr w:rsidR="005F4E28" w14:paraId="386206E1" w14:textId="77777777" w:rsidTr="005F4E28">
        <w:tc>
          <w:tcPr>
            <w:tcW w:w="1349" w:type="dxa"/>
            <w:tcBorders>
              <w:top w:val="nil"/>
              <w:left w:val="nil"/>
              <w:bottom w:val="nil"/>
              <w:right w:val="nil"/>
            </w:tcBorders>
          </w:tcPr>
          <w:p w14:paraId="14A364FA" w14:textId="77777777" w:rsidR="005F4E28" w:rsidRDefault="005F4E28">
            <w:pPr>
              <w:pStyle w:val="BodyText"/>
              <w:rPr>
                <w:rFonts w:ascii="Arial" w:hAnsi="Arial" w:cs="Arial"/>
                <w:sz w:val="20"/>
                <w:lang w:eastAsia="en-AU"/>
              </w:rPr>
            </w:pPr>
          </w:p>
        </w:tc>
        <w:tc>
          <w:tcPr>
            <w:tcW w:w="1889" w:type="dxa"/>
            <w:tcBorders>
              <w:top w:val="single" w:sz="8" w:space="0" w:color="B3272F" w:themeColor="text2"/>
              <w:left w:val="nil"/>
              <w:bottom w:val="single" w:sz="8" w:space="0" w:color="B3272F" w:themeColor="text2"/>
              <w:right w:val="nil"/>
            </w:tcBorders>
            <w:hideMark/>
          </w:tcPr>
          <w:p w14:paraId="5B658F9A" w14:textId="77777777" w:rsidR="005F4E28" w:rsidRDefault="005F4E28">
            <w:pPr>
              <w:pStyle w:val="BodyText"/>
              <w:rPr>
                <w:rFonts w:ascii="Arial" w:hAnsi="Arial" w:cs="Arial"/>
                <w:lang w:eastAsia="en-AU"/>
              </w:rPr>
            </w:pPr>
            <w:r>
              <w:rPr>
                <w:rFonts w:ascii="Arial" w:hAnsi="Arial" w:cs="Arial"/>
                <w:lang w:eastAsia="en-AU"/>
              </w:rPr>
              <w:t>Participation</w:t>
            </w:r>
          </w:p>
        </w:tc>
        <w:tc>
          <w:tcPr>
            <w:tcW w:w="5267" w:type="dxa"/>
            <w:tcBorders>
              <w:top w:val="single" w:sz="8" w:space="0" w:color="B3272F" w:themeColor="text2"/>
              <w:left w:val="nil"/>
              <w:bottom w:val="single" w:sz="8" w:space="0" w:color="B3272F" w:themeColor="text2"/>
              <w:right w:val="nil"/>
            </w:tcBorders>
            <w:hideMark/>
          </w:tcPr>
          <w:p w14:paraId="6242FD68" w14:textId="77777777" w:rsidR="005F4E28" w:rsidRDefault="005F4E28">
            <w:pPr>
              <w:pStyle w:val="BodyText"/>
              <w:rPr>
                <w:rFonts w:ascii="Arial" w:hAnsi="Arial" w:cs="Arial"/>
                <w:lang w:eastAsia="en-AU"/>
              </w:rPr>
            </w:pPr>
            <w:r>
              <w:rPr>
                <w:rFonts w:ascii="Arial" w:hAnsi="Arial" w:cs="Arial"/>
                <w:lang w:eastAsia="en-AU"/>
              </w:rPr>
              <w:t>Participation in business development activities</w:t>
            </w:r>
          </w:p>
          <w:p w14:paraId="3F005F4A" w14:textId="77777777" w:rsidR="005F4E28" w:rsidRDefault="005F4E28">
            <w:pPr>
              <w:pStyle w:val="BodyText"/>
              <w:rPr>
                <w:rFonts w:ascii="Arial" w:hAnsi="Arial" w:cs="Arial"/>
                <w:lang w:eastAsia="en-AU"/>
              </w:rPr>
            </w:pPr>
            <w:r>
              <w:rPr>
                <w:rFonts w:ascii="Arial" w:hAnsi="Arial" w:cs="Arial"/>
                <w:lang w:eastAsia="en-AU"/>
              </w:rPr>
              <w:t>Vaccination of children</w:t>
            </w:r>
          </w:p>
          <w:p w14:paraId="0C5471ED" w14:textId="77777777" w:rsidR="005F4E28" w:rsidRDefault="005F4E28">
            <w:pPr>
              <w:pStyle w:val="BodyText"/>
              <w:rPr>
                <w:rFonts w:ascii="Arial" w:hAnsi="Arial" w:cs="Arial"/>
                <w:lang w:eastAsia="en-AU"/>
              </w:rPr>
            </w:pPr>
            <w:r>
              <w:rPr>
                <w:rFonts w:ascii="Arial" w:hAnsi="Arial" w:cs="Arial"/>
                <w:lang w:eastAsia="en-AU"/>
              </w:rPr>
              <w:t>Vaccination of secondary school children</w:t>
            </w:r>
          </w:p>
        </w:tc>
        <w:tc>
          <w:tcPr>
            <w:tcW w:w="521" w:type="dxa"/>
            <w:tcBorders>
              <w:top w:val="single" w:sz="8" w:space="0" w:color="B3272F" w:themeColor="text2"/>
              <w:left w:val="nil"/>
              <w:bottom w:val="single" w:sz="8" w:space="0" w:color="B3272F" w:themeColor="text2"/>
              <w:right w:val="nil"/>
            </w:tcBorders>
            <w:hideMark/>
          </w:tcPr>
          <w:p w14:paraId="1EA354FC"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ED1</w:t>
            </w:r>
          </w:p>
          <w:p w14:paraId="7B0010C0"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I5</w:t>
            </w:r>
          </w:p>
          <w:p w14:paraId="4C8F8159"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I6</w:t>
            </w:r>
          </w:p>
        </w:tc>
      </w:tr>
      <w:tr w:rsidR="005F4E28" w14:paraId="3CE7188D" w14:textId="77777777" w:rsidTr="005F4E28">
        <w:tc>
          <w:tcPr>
            <w:tcW w:w="1349" w:type="dxa"/>
            <w:tcBorders>
              <w:top w:val="nil"/>
              <w:left w:val="nil"/>
              <w:bottom w:val="nil"/>
              <w:right w:val="nil"/>
            </w:tcBorders>
          </w:tcPr>
          <w:p w14:paraId="23AEAD86" w14:textId="77777777" w:rsidR="005F4E28" w:rsidRDefault="005F4E28">
            <w:pPr>
              <w:pStyle w:val="BodyText"/>
              <w:rPr>
                <w:rFonts w:ascii="Arial" w:hAnsi="Arial" w:cs="Arial"/>
                <w:sz w:val="20"/>
                <w:lang w:eastAsia="en-AU"/>
              </w:rPr>
            </w:pPr>
          </w:p>
        </w:tc>
        <w:tc>
          <w:tcPr>
            <w:tcW w:w="1889" w:type="dxa"/>
            <w:tcBorders>
              <w:top w:val="single" w:sz="8" w:space="0" w:color="B3272F" w:themeColor="text2"/>
              <w:left w:val="nil"/>
              <w:bottom w:val="single" w:sz="8" w:space="0" w:color="B3272F" w:themeColor="text2"/>
              <w:right w:val="nil"/>
            </w:tcBorders>
            <w:hideMark/>
          </w:tcPr>
          <w:p w14:paraId="61669AB7" w14:textId="77777777" w:rsidR="005F4E28" w:rsidRDefault="005F4E28">
            <w:pPr>
              <w:pStyle w:val="BodyText"/>
              <w:rPr>
                <w:rFonts w:ascii="Arial" w:hAnsi="Arial" w:cs="Arial"/>
                <w:lang w:eastAsia="en-AU"/>
              </w:rPr>
            </w:pPr>
            <w:r>
              <w:rPr>
                <w:rFonts w:ascii="Arial" w:hAnsi="Arial" w:cs="Arial"/>
                <w:lang w:eastAsia="en-AU"/>
              </w:rPr>
              <w:t>Satisfaction</w:t>
            </w:r>
          </w:p>
          <w:p w14:paraId="15986E59" w14:textId="77777777" w:rsidR="00083400" w:rsidRDefault="00083400">
            <w:pPr>
              <w:pStyle w:val="BodyText"/>
              <w:rPr>
                <w:rFonts w:ascii="Arial" w:hAnsi="Arial" w:cs="Arial"/>
                <w:lang w:eastAsia="en-AU"/>
              </w:rPr>
            </w:pPr>
          </w:p>
          <w:p w14:paraId="7F43A19A" w14:textId="384A4DD3" w:rsidR="00083400" w:rsidRDefault="00083400">
            <w:pPr>
              <w:pStyle w:val="BodyText"/>
              <w:rPr>
                <w:rFonts w:ascii="Arial" w:hAnsi="Arial" w:cs="Arial"/>
                <w:lang w:eastAsia="en-AU"/>
              </w:rPr>
            </w:pPr>
          </w:p>
        </w:tc>
        <w:tc>
          <w:tcPr>
            <w:tcW w:w="5267" w:type="dxa"/>
            <w:tcBorders>
              <w:top w:val="single" w:sz="8" w:space="0" w:color="B3272F" w:themeColor="text2"/>
              <w:left w:val="nil"/>
              <w:bottom w:val="single" w:sz="8" w:space="0" w:color="B3272F" w:themeColor="text2"/>
              <w:right w:val="nil"/>
            </w:tcBorders>
            <w:hideMark/>
          </w:tcPr>
          <w:p w14:paraId="609B8C6D" w14:textId="77777777" w:rsidR="005F4E28" w:rsidRDefault="005F4E28">
            <w:pPr>
              <w:pStyle w:val="BodyText"/>
              <w:rPr>
                <w:rFonts w:ascii="Arial" w:hAnsi="Arial" w:cs="Arial"/>
                <w:lang w:eastAsia="en-AU"/>
              </w:rPr>
            </w:pPr>
            <w:r>
              <w:rPr>
                <w:rFonts w:ascii="Arial" w:hAnsi="Arial" w:cs="Arial"/>
                <w:lang w:eastAsia="en-AU"/>
              </w:rPr>
              <w:t>User satisfaction with immunisation service</w:t>
            </w:r>
          </w:p>
          <w:p w14:paraId="61C44F65" w14:textId="77777777" w:rsidR="005F4E28" w:rsidRDefault="005F4E28">
            <w:pPr>
              <w:pStyle w:val="BodyText"/>
              <w:rPr>
                <w:rFonts w:ascii="Arial" w:hAnsi="Arial" w:cs="Arial"/>
                <w:lang w:eastAsia="en-AU"/>
              </w:rPr>
            </w:pPr>
            <w:r>
              <w:rPr>
                <w:rFonts w:ascii="Arial" w:hAnsi="Arial" w:cs="Arial"/>
                <w:lang w:eastAsia="en-AU"/>
              </w:rPr>
              <w:t>Street sweeping requests</w:t>
            </w:r>
          </w:p>
          <w:p w14:paraId="4A6718A0" w14:textId="267685C3" w:rsidR="00083400" w:rsidRDefault="00542B3B">
            <w:pPr>
              <w:pStyle w:val="BodyText"/>
              <w:rPr>
                <w:rFonts w:ascii="Arial" w:hAnsi="Arial" w:cs="Arial"/>
                <w:lang w:eastAsia="en-AU"/>
              </w:rPr>
            </w:pPr>
            <w:r>
              <w:rPr>
                <w:rFonts w:ascii="Arial" w:hAnsi="Arial" w:cs="Arial"/>
                <w:lang w:eastAsia="en-AU"/>
              </w:rPr>
              <w:t>User satisfaction with aquatic facilities</w:t>
            </w:r>
          </w:p>
        </w:tc>
        <w:tc>
          <w:tcPr>
            <w:tcW w:w="521" w:type="dxa"/>
            <w:tcBorders>
              <w:top w:val="single" w:sz="8" w:space="0" w:color="B3272F" w:themeColor="text2"/>
              <w:left w:val="nil"/>
              <w:bottom w:val="single" w:sz="8" w:space="0" w:color="B3272F" w:themeColor="text2"/>
              <w:right w:val="nil"/>
            </w:tcBorders>
            <w:hideMark/>
          </w:tcPr>
          <w:p w14:paraId="70288298"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I1</w:t>
            </w:r>
          </w:p>
          <w:p w14:paraId="2541288F"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SS1</w:t>
            </w:r>
          </w:p>
          <w:p w14:paraId="5D270491" w14:textId="39C43F97" w:rsidR="00542B3B" w:rsidRDefault="00542B3B">
            <w:pPr>
              <w:pStyle w:val="BodyText"/>
              <w:jc w:val="right"/>
              <w:rPr>
                <w:rFonts w:ascii="Arial" w:hAnsi="Arial" w:cs="Arial"/>
                <w:sz w:val="16"/>
                <w:szCs w:val="16"/>
                <w:lang w:eastAsia="en-AU"/>
              </w:rPr>
            </w:pPr>
            <w:r>
              <w:rPr>
                <w:rFonts w:ascii="Arial" w:hAnsi="Arial" w:cs="Arial"/>
                <w:sz w:val="16"/>
                <w:szCs w:val="16"/>
                <w:lang w:eastAsia="en-AU"/>
              </w:rPr>
              <w:t>AF1</w:t>
            </w:r>
          </w:p>
        </w:tc>
      </w:tr>
      <w:tr w:rsidR="005F4E28" w14:paraId="3CB3B543" w14:textId="77777777" w:rsidTr="005F4E28">
        <w:tc>
          <w:tcPr>
            <w:tcW w:w="1349" w:type="dxa"/>
            <w:tcBorders>
              <w:top w:val="nil"/>
              <w:left w:val="nil"/>
              <w:bottom w:val="double" w:sz="4" w:space="0" w:color="auto"/>
              <w:right w:val="nil"/>
            </w:tcBorders>
          </w:tcPr>
          <w:p w14:paraId="08A5A5F4" w14:textId="77777777" w:rsidR="005F4E28" w:rsidRDefault="005F4E28">
            <w:pPr>
              <w:pStyle w:val="BodyText"/>
              <w:rPr>
                <w:rFonts w:ascii="Arial" w:hAnsi="Arial" w:cs="Arial"/>
                <w:sz w:val="20"/>
                <w:lang w:eastAsia="en-AU"/>
              </w:rPr>
            </w:pPr>
          </w:p>
        </w:tc>
        <w:tc>
          <w:tcPr>
            <w:tcW w:w="1889" w:type="dxa"/>
            <w:tcBorders>
              <w:top w:val="single" w:sz="8" w:space="0" w:color="B3272F" w:themeColor="text2"/>
              <w:left w:val="nil"/>
              <w:bottom w:val="double" w:sz="4" w:space="0" w:color="auto"/>
              <w:right w:val="nil"/>
            </w:tcBorders>
            <w:hideMark/>
          </w:tcPr>
          <w:p w14:paraId="55DC351E" w14:textId="77777777" w:rsidR="005F4E28" w:rsidRDefault="005F4E28">
            <w:pPr>
              <w:pStyle w:val="BodyText"/>
              <w:rPr>
                <w:rFonts w:ascii="Arial" w:hAnsi="Arial" w:cs="Arial"/>
                <w:lang w:eastAsia="en-AU"/>
              </w:rPr>
            </w:pPr>
            <w:r>
              <w:rPr>
                <w:rFonts w:ascii="Arial" w:hAnsi="Arial" w:cs="Arial"/>
                <w:lang w:eastAsia="en-AU"/>
              </w:rPr>
              <w:t>Economic activity</w:t>
            </w:r>
          </w:p>
        </w:tc>
        <w:tc>
          <w:tcPr>
            <w:tcW w:w="5267" w:type="dxa"/>
            <w:tcBorders>
              <w:top w:val="single" w:sz="8" w:space="0" w:color="B3272F" w:themeColor="text2"/>
              <w:left w:val="nil"/>
              <w:bottom w:val="double" w:sz="4" w:space="0" w:color="auto"/>
              <w:right w:val="nil"/>
            </w:tcBorders>
            <w:hideMark/>
          </w:tcPr>
          <w:p w14:paraId="7BEE9191" w14:textId="77777777" w:rsidR="005F4E28" w:rsidRDefault="005F4E28">
            <w:pPr>
              <w:pStyle w:val="BodyText"/>
              <w:rPr>
                <w:rFonts w:ascii="Arial" w:hAnsi="Arial" w:cs="Arial"/>
                <w:lang w:eastAsia="en-AU"/>
              </w:rPr>
            </w:pPr>
            <w:r>
              <w:rPr>
                <w:rFonts w:ascii="Arial" w:hAnsi="Arial" w:cs="Arial"/>
                <w:lang w:eastAsia="en-AU"/>
              </w:rPr>
              <w:t>Percent change in number of businesses</w:t>
            </w:r>
          </w:p>
        </w:tc>
        <w:tc>
          <w:tcPr>
            <w:tcW w:w="521" w:type="dxa"/>
            <w:tcBorders>
              <w:top w:val="single" w:sz="8" w:space="0" w:color="B3272F" w:themeColor="text2"/>
              <w:left w:val="nil"/>
              <w:bottom w:val="double" w:sz="4" w:space="0" w:color="auto"/>
              <w:right w:val="nil"/>
            </w:tcBorders>
            <w:hideMark/>
          </w:tcPr>
          <w:p w14:paraId="0A53676F" w14:textId="77777777" w:rsidR="005F4E28" w:rsidRDefault="005F4E28">
            <w:pPr>
              <w:pStyle w:val="BodyText"/>
              <w:jc w:val="right"/>
              <w:rPr>
                <w:rFonts w:ascii="Arial" w:hAnsi="Arial" w:cs="Arial"/>
                <w:sz w:val="16"/>
                <w:szCs w:val="16"/>
                <w:lang w:eastAsia="en-AU"/>
              </w:rPr>
            </w:pPr>
            <w:r>
              <w:rPr>
                <w:rFonts w:ascii="Arial" w:hAnsi="Arial" w:cs="Arial"/>
                <w:sz w:val="16"/>
                <w:szCs w:val="16"/>
                <w:lang w:eastAsia="en-AU"/>
              </w:rPr>
              <w:t>ED4</w:t>
            </w:r>
          </w:p>
        </w:tc>
      </w:tr>
    </w:tbl>
    <w:p w14:paraId="553D9E0F" w14:textId="77777777" w:rsidR="005F4E28" w:rsidRDefault="005F4E28" w:rsidP="005F4E28">
      <w:pPr>
        <w:pStyle w:val="BodyText"/>
        <w:rPr>
          <w:rFonts w:ascii="Arial" w:hAnsi="Arial" w:cs="Arial"/>
        </w:rPr>
      </w:pPr>
    </w:p>
    <w:p w14:paraId="201A2FC2" w14:textId="0F19F57D" w:rsidR="00A364A2" w:rsidRDefault="00A364A2" w:rsidP="00756F57">
      <w:pPr>
        <w:pStyle w:val="BodyText"/>
      </w:pPr>
    </w:p>
    <w:p w14:paraId="4B83E4C5" w14:textId="12C1B35D" w:rsidR="00EF15E1" w:rsidRDefault="00EF15E1">
      <w:pPr>
        <w:rPr>
          <w:rFonts w:cs="Times New Roman"/>
          <w:lang w:eastAsia="en-US"/>
        </w:rPr>
      </w:pPr>
      <w:r>
        <w:br w:type="page"/>
      </w:r>
    </w:p>
    <w:p w14:paraId="2C0AB055" w14:textId="6C753E82" w:rsidR="00A364A2" w:rsidRDefault="00C44B5E" w:rsidP="00C44B5E">
      <w:pPr>
        <w:pStyle w:val="Heading1"/>
        <w:numPr>
          <w:ilvl w:val="0"/>
          <w:numId w:val="0"/>
        </w:numPr>
        <w:rPr>
          <w:noProof/>
        </w:rPr>
      </w:pPr>
      <w:r>
        <w:rPr>
          <w:noProof/>
        </w:rPr>
        <w:lastRenderedPageBreak/>
        <w:t>APPENDIX B: Expected Range per Indicator</w:t>
      </w:r>
    </w:p>
    <w:p w14:paraId="68EBE315" w14:textId="4B0286CF" w:rsidR="000B1E7E" w:rsidRDefault="000B1E7E" w:rsidP="000B1E7E">
      <w:pPr>
        <w:pStyle w:val="BodyText"/>
        <w:rPr>
          <w:lang w:eastAsia="en-AU"/>
        </w:rPr>
      </w:pPr>
      <w:r>
        <w:rPr>
          <w:lang w:eastAsia="en-AU"/>
        </w:rPr>
        <w:t xml:space="preserve">Please note these are for indicative purposes only. </w:t>
      </w:r>
    </w:p>
    <w:p w14:paraId="3AFA9116" w14:textId="7E6E097C" w:rsidR="001B41CF" w:rsidRPr="001B41CF" w:rsidRDefault="001B41CF" w:rsidP="000B1E7E">
      <w:pPr>
        <w:pStyle w:val="BodyText"/>
        <w:rPr>
          <w:b/>
          <w:sz w:val="22"/>
          <w:lang w:eastAsia="en-AU"/>
        </w:rPr>
      </w:pPr>
      <w:r w:rsidRPr="001B41CF">
        <w:rPr>
          <w:b/>
          <w:sz w:val="22"/>
          <w:lang w:eastAsia="en-AU"/>
        </w:rPr>
        <w:t>Service Performance Indicators</w:t>
      </w:r>
      <w:r w:rsidR="00EA1431">
        <w:rPr>
          <w:b/>
          <w:sz w:val="22"/>
          <w:lang w:eastAsia="en-AU"/>
        </w:rPr>
        <w:tab/>
      </w:r>
      <w:r w:rsidR="00EA1431">
        <w:rPr>
          <w:b/>
          <w:sz w:val="22"/>
          <w:lang w:eastAsia="en-AU"/>
        </w:rPr>
        <w:tab/>
      </w:r>
      <w:r w:rsidR="00EA1431">
        <w:rPr>
          <w:b/>
          <w:sz w:val="22"/>
          <w:lang w:eastAsia="en-AU"/>
        </w:rPr>
        <w:tab/>
      </w:r>
      <w:r w:rsidR="00EA1431">
        <w:rPr>
          <w:b/>
          <w:sz w:val="22"/>
          <w:lang w:eastAsia="en-AU"/>
        </w:rPr>
        <w:tab/>
      </w:r>
      <w:r w:rsidR="00EA1431">
        <w:rPr>
          <w:b/>
          <w:sz w:val="22"/>
          <w:lang w:eastAsia="en-AU"/>
        </w:rPr>
        <w:tab/>
      </w:r>
      <w:r w:rsidR="00EA1431">
        <w:rPr>
          <w:b/>
          <w:sz w:val="22"/>
          <w:lang w:eastAsia="en-AU"/>
        </w:rPr>
        <w:tab/>
        <w:t>Expected Range</w:t>
      </w:r>
    </w:p>
    <w:tbl>
      <w:tblPr>
        <w:tblStyle w:val="TableGrid"/>
        <w:tblW w:w="0" w:type="auto"/>
        <w:tblLook w:val="04A0" w:firstRow="1" w:lastRow="0" w:firstColumn="1" w:lastColumn="0" w:noHBand="0" w:noVBand="1"/>
      </w:tblPr>
      <w:tblGrid>
        <w:gridCol w:w="1588"/>
        <w:gridCol w:w="4649"/>
        <w:gridCol w:w="3402"/>
      </w:tblGrid>
      <w:tr w:rsidR="00F032E1" w:rsidRPr="007C0A45" w14:paraId="0A051470" w14:textId="77777777" w:rsidTr="00DB6DDA">
        <w:trPr>
          <w:cnfStyle w:val="100000000000" w:firstRow="1" w:lastRow="0" w:firstColumn="0" w:lastColumn="0" w:oddVBand="0" w:evenVBand="0" w:oddHBand="0" w:evenHBand="0" w:firstRowFirstColumn="0" w:firstRowLastColumn="0" w:lastRowFirstColumn="0" w:lastRowLastColumn="0"/>
          <w:trHeight w:val="450"/>
        </w:trPr>
        <w:tc>
          <w:tcPr>
            <w:cnfStyle w:val="000000000100" w:firstRow="0" w:lastRow="0" w:firstColumn="0" w:lastColumn="0" w:oddVBand="0" w:evenVBand="0" w:oddHBand="0" w:evenHBand="0" w:firstRowFirstColumn="1" w:firstRowLastColumn="0" w:lastRowFirstColumn="0" w:lastRowLastColumn="0"/>
            <w:tcW w:w="6237" w:type="dxa"/>
            <w:gridSpan w:val="2"/>
            <w:noWrap/>
            <w:hideMark/>
          </w:tcPr>
          <w:p w14:paraId="37FBBCA2" w14:textId="77777777" w:rsidR="007C0A45" w:rsidRPr="007C0A45" w:rsidRDefault="007C0A45" w:rsidP="007C0A45">
            <w:pPr>
              <w:pStyle w:val="BodyText"/>
              <w:rPr>
                <w:b/>
                <w:bCs/>
              </w:rPr>
            </w:pPr>
            <w:r w:rsidRPr="007C0A45">
              <w:rPr>
                <w:b/>
                <w:bCs/>
                <w:color w:val="FFFFFF" w:themeColor="background1"/>
                <w:sz w:val="20"/>
              </w:rPr>
              <w:t>Aquatic Facilities</w:t>
            </w:r>
          </w:p>
        </w:tc>
        <w:tc>
          <w:tcPr>
            <w:tcW w:w="3402" w:type="dxa"/>
            <w:noWrap/>
            <w:hideMark/>
          </w:tcPr>
          <w:p w14:paraId="4F8059E2" w14:textId="77777777" w:rsidR="007C0A45" w:rsidRPr="007C0A45" w:rsidRDefault="007C0A45" w:rsidP="007C0A45">
            <w:pPr>
              <w:pStyle w:val="BodyText"/>
              <w:cnfStyle w:val="100000000000" w:firstRow="1" w:lastRow="0" w:firstColumn="0" w:lastColumn="0" w:oddVBand="0" w:evenVBand="0" w:oddHBand="0" w:evenHBand="0" w:firstRowFirstColumn="0" w:firstRowLastColumn="0" w:lastRowFirstColumn="0" w:lastRowLastColumn="0"/>
              <w:rPr>
                <w:b/>
                <w:bCs/>
              </w:rPr>
            </w:pPr>
            <w:r w:rsidRPr="007C0A45">
              <w:rPr>
                <w:b/>
                <w:bCs/>
              </w:rPr>
              <w:t> </w:t>
            </w:r>
          </w:p>
        </w:tc>
      </w:tr>
      <w:tr w:rsidR="00D1352C" w:rsidRPr="007C0A45" w14:paraId="1C1FD739" w14:textId="77777777" w:rsidTr="00DB6DDA">
        <w:trPr>
          <w:trHeight w:val="227"/>
        </w:trPr>
        <w:tc>
          <w:tcPr>
            <w:tcW w:w="1584" w:type="dxa"/>
            <w:noWrap/>
            <w:hideMark/>
          </w:tcPr>
          <w:p w14:paraId="7FEDBE49" w14:textId="77777777" w:rsidR="007C0A45" w:rsidRPr="007C0A45" w:rsidRDefault="007C0A45" w:rsidP="007C0A45">
            <w:pPr>
              <w:pStyle w:val="BodyText"/>
            </w:pPr>
            <w:r w:rsidRPr="007C0A45">
              <w:t>AF2</w:t>
            </w:r>
          </w:p>
        </w:tc>
        <w:tc>
          <w:tcPr>
            <w:tcW w:w="4653" w:type="dxa"/>
            <w:noWrap/>
            <w:hideMark/>
          </w:tcPr>
          <w:p w14:paraId="5EAA0029" w14:textId="77777777" w:rsidR="007C0A45" w:rsidRPr="007C0A45" w:rsidRDefault="007C0A45" w:rsidP="007C0A45">
            <w:pPr>
              <w:pStyle w:val="BodyText"/>
            </w:pPr>
            <w:r w:rsidRPr="007C0A45">
              <w:t>Health inspections of aquatic facilities</w:t>
            </w:r>
          </w:p>
        </w:tc>
        <w:tc>
          <w:tcPr>
            <w:tcW w:w="3402" w:type="dxa"/>
            <w:noWrap/>
            <w:hideMark/>
          </w:tcPr>
          <w:p w14:paraId="3AD518A9" w14:textId="77777777" w:rsidR="007C0A45" w:rsidRPr="007C0A45" w:rsidRDefault="007C0A45" w:rsidP="007C0A45">
            <w:pPr>
              <w:pStyle w:val="BodyText"/>
            </w:pPr>
            <w:r w:rsidRPr="007C0A45">
              <w:t>1 to 4 inspections</w:t>
            </w:r>
          </w:p>
        </w:tc>
      </w:tr>
      <w:tr w:rsidR="00D1352C" w:rsidRPr="007C0A45" w14:paraId="799C46AD" w14:textId="77777777" w:rsidTr="00DB6DDA">
        <w:trPr>
          <w:trHeight w:val="227"/>
        </w:trPr>
        <w:tc>
          <w:tcPr>
            <w:tcW w:w="1584" w:type="dxa"/>
            <w:noWrap/>
            <w:hideMark/>
          </w:tcPr>
          <w:p w14:paraId="0C9078A8" w14:textId="77777777" w:rsidR="007C0A45" w:rsidRPr="007C0A45" w:rsidRDefault="007C0A45" w:rsidP="007C0A45">
            <w:pPr>
              <w:pStyle w:val="BodyText"/>
            </w:pPr>
            <w:r w:rsidRPr="007C0A45">
              <w:t>AF6</w:t>
            </w:r>
          </w:p>
        </w:tc>
        <w:tc>
          <w:tcPr>
            <w:tcW w:w="4653" w:type="dxa"/>
            <w:noWrap/>
            <w:hideMark/>
          </w:tcPr>
          <w:p w14:paraId="1D717B6E" w14:textId="77777777" w:rsidR="007C0A45" w:rsidRPr="007C0A45" w:rsidRDefault="007C0A45" w:rsidP="007C0A45">
            <w:pPr>
              <w:pStyle w:val="BodyText"/>
            </w:pPr>
            <w:r w:rsidRPr="007C0A45">
              <w:t>Utilisation of aquatic facilities</w:t>
            </w:r>
          </w:p>
        </w:tc>
        <w:tc>
          <w:tcPr>
            <w:tcW w:w="3402" w:type="dxa"/>
            <w:noWrap/>
            <w:hideMark/>
          </w:tcPr>
          <w:p w14:paraId="2598FFDB" w14:textId="77777777" w:rsidR="007C0A45" w:rsidRPr="007C0A45" w:rsidRDefault="007C0A45" w:rsidP="007C0A45">
            <w:pPr>
              <w:pStyle w:val="BodyText"/>
            </w:pPr>
            <w:r w:rsidRPr="007C0A45">
              <w:t>1 to 10 visits</w:t>
            </w:r>
          </w:p>
        </w:tc>
      </w:tr>
      <w:tr w:rsidR="00D1352C" w:rsidRPr="007C0A45" w14:paraId="1FCDFCBA" w14:textId="77777777" w:rsidTr="00DB6DDA">
        <w:trPr>
          <w:trHeight w:val="227"/>
        </w:trPr>
        <w:tc>
          <w:tcPr>
            <w:tcW w:w="1584" w:type="dxa"/>
            <w:noWrap/>
            <w:hideMark/>
          </w:tcPr>
          <w:p w14:paraId="7B505E0B" w14:textId="77777777" w:rsidR="007C0A45" w:rsidRPr="006373EE" w:rsidRDefault="007C0A45" w:rsidP="007C0A45">
            <w:pPr>
              <w:pStyle w:val="BodyText"/>
              <w:rPr>
                <w:bCs/>
              </w:rPr>
            </w:pPr>
            <w:r w:rsidRPr="006373EE">
              <w:rPr>
                <w:bCs/>
              </w:rPr>
              <w:t>AF7</w:t>
            </w:r>
          </w:p>
        </w:tc>
        <w:tc>
          <w:tcPr>
            <w:tcW w:w="4653" w:type="dxa"/>
            <w:noWrap/>
            <w:hideMark/>
          </w:tcPr>
          <w:p w14:paraId="5534CE4C" w14:textId="77777777" w:rsidR="007C0A45" w:rsidRPr="006373EE" w:rsidRDefault="007C0A45" w:rsidP="007C0A45">
            <w:pPr>
              <w:pStyle w:val="BodyText"/>
              <w:rPr>
                <w:bCs/>
              </w:rPr>
            </w:pPr>
            <w:r w:rsidRPr="006373EE">
              <w:rPr>
                <w:bCs/>
              </w:rPr>
              <w:t>Cost of aquatic facilities</w:t>
            </w:r>
          </w:p>
        </w:tc>
        <w:tc>
          <w:tcPr>
            <w:tcW w:w="3402" w:type="dxa"/>
            <w:noWrap/>
            <w:hideMark/>
          </w:tcPr>
          <w:p w14:paraId="65DB0EA7" w14:textId="77777777" w:rsidR="007C0A45" w:rsidRPr="006373EE" w:rsidRDefault="007C0A45" w:rsidP="007C0A45">
            <w:pPr>
              <w:pStyle w:val="BodyText"/>
              <w:rPr>
                <w:bCs/>
              </w:rPr>
            </w:pPr>
            <w:r w:rsidRPr="006373EE">
              <w:rPr>
                <w:bCs/>
              </w:rPr>
              <w:t>$0 to $30</w:t>
            </w:r>
          </w:p>
        </w:tc>
      </w:tr>
      <w:tr w:rsidR="00F032E1" w:rsidRPr="007C0A45" w14:paraId="34AC9CF8" w14:textId="77777777" w:rsidTr="00DB6DDA">
        <w:trPr>
          <w:trHeight w:val="227"/>
        </w:trPr>
        <w:tc>
          <w:tcPr>
            <w:tcW w:w="6237" w:type="dxa"/>
            <w:gridSpan w:val="2"/>
            <w:shd w:val="clear" w:color="auto" w:fill="B3272F" w:themeFill="text2"/>
            <w:noWrap/>
            <w:hideMark/>
          </w:tcPr>
          <w:p w14:paraId="3C65402A" w14:textId="77777777" w:rsidR="007C0A45" w:rsidRPr="007C0A45" w:rsidRDefault="007C0A45" w:rsidP="007C0A45">
            <w:pPr>
              <w:pStyle w:val="BodyText"/>
              <w:rPr>
                <w:b/>
                <w:bCs/>
              </w:rPr>
            </w:pPr>
            <w:r w:rsidRPr="000B1E7E">
              <w:rPr>
                <w:b/>
                <w:bCs/>
                <w:color w:val="FFFFFF" w:themeColor="background1"/>
              </w:rPr>
              <w:t>Animal Management</w:t>
            </w:r>
          </w:p>
        </w:tc>
        <w:tc>
          <w:tcPr>
            <w:tcW w:w="3402" w:type="dxa"/>
            <w:shd w:val="clear" w:color="auto" w:fill="B3272F" w:themeFill="text2"/>
            <w:noWrap/>
            <w:hideMark/>
          </w:tcPr>
          <w:p w14:paraId="135B67DF" w14:textId="77777777" w:rsidR="007C0A45" w:rsidRPr="007C0A45" w:rsidRDefault="007C0A45" w:rsidP="007C0A45">
            <w:pPr>
              <w:pStyle w:val="BodyText"/>
              <w:rPr>
                <w:b/>
                <w:bCs/>
              </w:rPr>
            </w:pPr>
            <w:r w:rsidRPr="007C0A45">
              <w:rPr>
                <w:b/>
                <w:bCs/>
              </w:rPr>
              <w:t> </w:t>
            </w:r>
          </w:p>
        </w:tc>
      </w:tr>
      <w:tr w:rsidR="00D1352C" w:rsidRPr="007C0A45" w14:paraId="6DFC94AF" w14:textId="77777777" w:rsidTr="00DB6DDA">
        <w:trPr>
          <w:trHeight w:val="227"/>
        </w:trPr>
        <w:tc>
          <w:tcPr>
            <w:tcW w:w="1584" w:type="dxa"/>
            <w:noWrap/>
            <w:hideMark/>
          </w:tcPr>
          <w:p w14:paraId="5D0EB075" w14:textId="77777777" w:rsidR="007C0A45" w:rsidRPr="007C0A45" w:rsidRDefault="007C0A45" w:rsidP="007C0A45">
            <w:pPr>
              <w:pStyle w:val="BodyText"/>
            </w:pPr>
            <w:r w:rsidRPr="007C0A45">
              <w:t>AM1</w:t>
            </w:r>
          </w:p>
        </w:tc>
        <w:tc>
          <w:tcPr>
            <w:tcW w:w="4653" w:type="dxa"/>
            <w:noWrap/>
            <w:hideMark/>
          </w:tcPr>
          <w:p w14:paraId="17945498" w14:textId="77777777" w:rsidR="007C0A45" w:rsidRPr="007C0A45" w:rsidRDefault="007C0A45" w:rsidP="007C0A45">
            <w:pPr>
              <w:pStyle w:val="BodyText"/>
            </w:pPr>
            <w:r w:rsidRPr="007C0A45">
              <w:t>Time taken to action animal management requests</w:t>
            </w:r>
          </w:p>
        </w:tc>
        <w:tc>
          <w:tcPr>
            <w:tcW w:w="3402" w:type="dxa"/>
            <w:noWrap/>
            <w:hideMark/>
          </w:tcPr>
          <w:p w14:paraId="307E07C3" w14:textId="77777777" w:rsidR="007C0A45" w:rsidRPr="007C0A45" w:rsidRDefault="007C0A45" w:rsidP="007C0A45">
            <w:pPr>
              <w:pStyle w:val="BodyText"/>
            </w:pPr>
            <w:r w:rsidRPr="007C0A45">
              <w:t>1 to 10 days</w:t>
            </w:r>
          </w:p>
        </w:tc>
      </w:tr>
      <w:tr w:rsidR="00D1352C" w:rsidRPr="007C0A45" w14:paraId="2CE9EB41" w14:textId="77777777" w:rsidTr="00DB6DDA">
        <w:trPr>
          <w:trHeight w:val="227"/>
        </w:trPr>
        <w:tc>
          <w:tcPr>
            <w:tcW w:w="1584" w:type="dxa"/>
            <w:noWrap/>
            <w:hideMark/>
          </w:tcPr>
          <w:p w14:paraId="0DE0FD68" w14:textId="77777777" w:rsidR="007C0A45" w:rsidRPr="007C0A45" w:rsidRDefault="007C0A45" w:rsidP="007C0A45">
            <w:pPr>
              <w:pStyle w:val="BodyText"/>
            </w:pPr>
            <w:r w:rsidRPr="007C0A45">
              <w:t>AM2</w:t>
            </w:r>
          </w:p>
        </w:tc>
        <w:tc>
          <w:tcPr>
            <w:tcW w:w="4653" w:type="dxa"/>
            <w:noWrap/>
            <w:hideMark/>
          </w:tcPr>
          <w:p w14:paraId="0B662DC4" w14:textId="77777777" w:rsidR="007C0A45" w:rsidRPr="007C0A45" w:rsidRDefault="007C0A45" w:rsidP="007C0A45">
            <w:pPr>
              <w:pStyle w:val="BodyText"/>
            </w:pPr>
            <w:r w:rsidRPr="007C0A45">
              <w:t>Animals reclaimed</w:t>
            </w:r>
          </w:p>
        </w:tc>
        <w:tc>
          <w:tcPr>
            <w:tcW w:w="3402" w:type="dxa"/>
            <w:noWrap/>
            <w:hideMark/>
          </w:tcPr>
          <w:p w14:paraId="69F66768" w14:textId="77777777" w:rsidR="007C0A45" w:rsidRPr="007C0A45" w:rsidRDefault="007C0A45" w:rsidP="007C0A45">
            <w:pPr>
              <w:pStyle w:val="BodyText"/>
            </w:pPr>
            <w:r w:rsidRPr="007C0A45">
              <w:t>30% to 90%</w:t>
            </w:r>
          </w:p>
        </w:tc>
      </w:tr>
      <w:tr w:rsidR="00D1352C" w:rsidRPr="007C0A45" w14:paraId="2D10876D" w14:textId="77777777" w:rsidTr="00DB6DDA">
        <w:trPr>
          <w:trHeight w:val="227"/>
        </w:trPr>
        <w:tc>
          <w:tcPr>
            <w:tcW w:w="1584" w:type="dxa"/>
            <w:noWrap/>
            <w:hideMark/>
          </w:tcPr>
          <w:p w14:paraId="24F2FABA" w14:textId="77777777" w:rsidR="007C0A45" w:rsidRPr="006373EE" w:rsidRDefault="007C0A45" w:rsidP="007C0A45">
            <w:pPr>
              <w:pStyle w:val="BodyText"/>
              <w:rPr>
                <w:bCs/>
              </w:rPr>
            </w:pPr>
            <w:r w:rsidRPr="006373EE">
              <w:rPr>
                <w:bCs/>
              </w:rPr>
              <w:t>AM5</w:t>
            </w:r>
          </w:p>
        </w:tc>
        <w:tc>
          <w:tcPr>
            <w:tcW w:w="4653" w:type="dxa"/>
            <w:noWrap/>
            <w:hideMark/>
          </w:tcPr>
          <w:p w14:paraId="18896A72" w14:textId="77777777" w:rsidR="007C0A45" w:rsidRPr="006373EE" w:rsidRDefault="007C0A45" w:rsidP="007C0A45">
            <w:pPr>
              <w:pStyle w:val="BodyText"/>
              <w:rPr>
                <w:bCs/>
              </w:rPr>
            </w:pPr>
            <w:r w:rsidRPr="006373EE">
              <w:rPr>
                <w:bCs/>
              </w:rPr>
              <w:t>Animals rehomed</w:t>
            </w:r>
          </w:p>
        </w:tc>
        <w:tc>
          <w:tcPr>
            <w:tcW w:w="3402" w:type="dxa"/>
            <w:noWrap/>
            <w:hideMark/>
          </w:tcPr>
          <w:p w14:paraId="6AC545B8" w14:textId="77777777" w:rsidR="007C0A45" w:rsidRPr="006373EE" w:rsidRDefault="007C0A45" w:rsidP="007C0A45">
            <w:pPr>
              <w:pStyle w:val="BodyText"/>
              <w:rPr>
                <w:bCs/>
              </w:rPr>
            </w:pPr>
            <w:r w:rsidRPr="006373EE">
              <w:rPr>
                <w:bCs/>
              </w:rPr>
              <w:t>30% to 90%</w:t>
            </w:r>
          </w:p>
        </w:tc>
      </w:tr>
      <w:tr w:rsidR="00D1352C" w:rsidRPr="007C0A45" w14:paraId="63B601BD" w14:textId="77777777" w:rsidTr="00DB6DDA">
        <w:trPr>
          <w:trHeight w:val="227"/>
        </w:trPr>
        <w:tc>
          <w:tcPr>
            <w:tcW w:w="1584" w:type="dxa"/>
            <w:noWrap/>
            <w:hideMark/>
          </w:tcPr>
          <w:p w14:paraId="6E282382" w14:textId="77777777" w:rsidR="007C0A45" w:rsidRPr="006373EE" w:rsidRDefault="007C0A45" w:rsidP="007C0A45">
            <w:pPr>
              <w:pStyle w:val="BodyText"/>
              <w:rPr>
                <w:bCs/>
              </w:rPr>
            </w:pPr>
            <w:r w:rsidRPr="006373EE">
              <w:rPr>
                <w:bCs/>
              </w:rPr>
              <w:t>AM6</w:t>
            </w:r>
          </w:p>
        </w:tc>
        <w:tc>
          <w:tcPr>
            <w:tcW w:w="4653" w:type="dxa"/>
            <w:noWrap/>
            <w:hideMark/>
          </w:tcPr>
          <w:p w14:paraId="14E713F0" w14:textId="77777777" w:rsidR="007C0A45" w:rsidRPr="006373EE" w:rsidRDefault="007C0A45" w:rsidP="007C0A45">
            <w:pPr>
              <w:pStyle w:val="BodyText"/>
              <w:rPr>
                <w:bCs/>
              </w:rPr>
            </w:pPr>
            <w:r w:rsidRPr="006373EE">
              <w:rPr>
                <w:bCs/>
              </w:rPr>
              <w:t>Cost of animal management service per population</w:t>
            </w:r>
          </w:p>
        </w:tc>
        <w:tc>
          <w:tcPr>
            <w:tcW w:w="3402" w:type="dxa"/>
            <w:noWrap/>
            <w:hideMark/>
          </w:tcPr>
          <w:p w14:paraId="7FF48C44" w14:textId="77777777" w:rsidR="007C0A45" w:rsidRPr="006373EE" w:rsidRDefault="007C0A45" w:rsidP="007C0A45">
            <w:pPr>
              <w:pStyle w:val="BodyText"/>
              <w:rPr>
                <w:bCs/>
              </w:rPr>
            </w:pPr>
            <w:r w:rsidRPr="006373EE">
              <w:rPr>
                <w:bCs/>
              </w:rPr>
              <w:t>$3 to $40</w:t>
            </w:r>
          </w:p>
        </w:tc>
      </w:tr>
      <w:tr w:rsidR="00D1352C" w:rsidRPr="007C0A45" w14:paraId="43217688" w14:textId="77777777" w:rsidTr="00DB6DDA">
        <w:trPr>
          <w:trHeight w:val="227"/>
        </w:trPr>
        <w:tc>
          <w:tcPr>
            <w:tcW w:w="1584" w:type="dxa"/>
            <w:noWrap/>
            <w:hideMark/>
          </w:tcPr>
          <w:p w14:paraId="586DA55F" w14:textId="77777777" w:rsidR="007C0A45" w:rsidRPr="006373EE" w:rsidRDefault="007C0A45" w:rsidP="007C0A45">
            <w:pPr>
              <w:pStyle w:val="BodyText"/>
              <w:rPr>
                <w:bCs/>
              </w:rPr>
            </w:pPr>
            <w:r w:rsidRPr="006373EE">
              <w:rPr>
                <w:bCs/>
              </w:rPr>
              <w:t>AM7</w:t>
            </w:r>
          </w:p>
        </w:tc>
        <w:tc>
          <w:tcPr>
            <w:tcW w:w="4653" w:type="dxa"/>
            <w:noWrap/>
            <w:hideMark/>
          </w:tcPr>
          <w:p w14:paraId="016E1511" w14:textId="77777777" w:rsidR="007C0A45" w:rsidRPr="006373EE" w:rsidRDefault="007C0A45" w:rsidP="007C0A45">
            <w:pPr>
              <w:pStyle w:val="BodyText"/>
              <w:rPr>
                <w:bCs/>
              </w:rPr>
            </w:pPr>
            <w:r w:rsidRPr="006373EE">
              <w:rPr>
                <w:bCs/>
              </w:rPr>
              <w:t>Animal management prosecutions</w:t>
            </w:r>
          </w:p>
        </w:tc>
        <w:tc>
          <w:tcPr>
            <w:tcW w:w="3402" w:type="dxa"/>
            <w:noWrap/>
            <w:hideMark/>
          </w:tcPr>
          <w:p w14:paraId="772AE1B3" w14:textId="77777777" w:rsidR="007C0A45" w:rsidRPr="006373EE" w:rsidRDefault="007C0A45" w:rsidP="007C0A45">
            <w:pPr>
              <w:pStyle w:val="BodyText"/>
              <w:rPr>
                <w:bCs/>
              </w:rPr>
            </w:pPr>
            <w:r w:rsidRPr="006373EE">
              <w:rPr>
                <w:bCs/>
              </w:rPr>
              <w:t>50% to 200%</w:t>
            </w:r>
          </w:p>
        </w:tc>
      </w:tr>
      <w:tr w:rsidR="007C0A45" w:rsidRPr="007C0A45" w14:paraId="6E40625D" w14:textId="77777777" w:rsidTr="00DB6DDA">
        <w:trPr>
          <w:trHeight w:val="227"/>
        </w:trPr>
        <w:tc>
          <w:tcPr>
            <w:tcW w:w="6237" w:type="dxa"/>
            <w:gridSpan w:val="2"/>
            <w:shd w:val="clear" w:color="auto" w:fill="B3272F" w:themeFill="text2"/>
            <w:noWrap/>
            <w:hideMark/>
          </w:tcPr>
          <w:p w14:paraId="75CD1100" w14:textId="77777777" w:rsidR="007C0A45" w:rsidRPr="007C0A45" w:rsidRDefault="007C0A45" w:rsidP="007C0A45">
            <w:pPr>
              <w:pStyle w:val="BodyText"/>
              <w:rPr>
                <w:b/>
                <w:bCs/>
                <w:color w:val="FFFFFF" w:themeColor="background1"/>
                <w:sz w:val="20"/>
              </w:rPr>
            </w:pPr>
            <w:r w:rsidRPr="007C0A45">
              <w:rPr>
                <w:b/>
                <w:bCs/>
                <w:color w:val="FFFFFF" w:themeColor="background1"/>
                <w:sz w:val="20"/>
              </w:rPr>
              <w:t>Food Safety</w:t>
            </w:r>
          </w:p>
        </w:tc>
        <w:tc>
          <w:tcPr>
            <w:tcW w:w="3402" w:type="dxa"/>
            <w:shd w:val="clear" w:color="auto" w:fill="B3272F" w:themeFill="text2"/>
            <w:noWrap/>
            <w:hideMark/>
          </w:tcPr>
          <w:p w14:paraId="571225C9" w14:textId="77777777" w:rsidR="007C0A45" w:rsidRPr="007C0A45" w:rsidRDefault="007C0A45" w:rsidP="007C0A45">
            <w:pPr>
              <w:pStyle w:val="BodyText"/>
              <w:rPr>
                <w:b/>
                <w:bCs/>
                <w:color w:val="FFFFFF" w:themeColor="background1"/>
                <w:sz w:val="20"/>
              </w:rPr>
            </w:pPr>
            <w:r w:rsidRPr="007C0A45">
              <w:rPr>
                <w:b/>
                <w:bCs/>
                <w:color w:val="FFFFFF" w:themeColor="background1"/>
                <w:sz w:val="20"/>
              </w:rPr>
              <w:t> </w:t>
            </w:r>
          </w:p>
        </w:tc>
      </w:tr>
      <w:tr w:rsidR="00D1352C" w:rsidRPr="007C0A45" w14:paraId="1CBAF231" w14:textId="77777777" w:rsidTr="00DB6DDA">
        <w:trPr>
          <w:trHeight w:val="227"/>
        </w:trPr>
        <w:tc>
          <w:tcPr>
            <w:tcW w:w="1584" w:type="dxa"/>
            <w:noWrap/>
            <w:hideMark/>
          </w:tcPr>
          <w:p w14:paraId="370A7B87" w14:textId="77777777" w:rsidR="007C0A45" w:rsidRPr="007C0A45" w:rsidRDefault="007C0A45" w:rsidP="007C0A45">
            <w:pPr>
              <w:pStyle w:val="BodyText"/>
            </w:pPr>
            <w:r w:rsidRPr="007C0A45">
              <w:t>FS1</w:t>
            </w:r>
          </w:p>
        </w:tc>
        <w:tc>
          <w:tcPr>
            <w:tcW w:w="4653" w:type="dxa"/>
            <w:noWrap/>
            <w:hideMark/>
          </w:tcPr>
          <w:p w14:paraId="2831B9B2" w14:textId="77777777" w:rsidR="007C0A45" w:rsidRPr="007C0A45" w:rsidRDefault="007C0A45" w:rsidP="007C0A45">
            <w:pPr>
              <w:pStyle w:val="BodyText"/>
            </w:pPr>
            <w:r w:rsidRPr="007C0A45">
              <w:t>Time taken to action food complaints</w:t>
            </w:r>
          </w:p>
        </w:tc>
        <w:tc>
          <w:tcPr>
            <w:tcW w:w="3402" w:type="dxa"/>
            <w:noWrap/>
            <w:hideMark/>
          </w:tcPr>
          <w:p w14:paraId="16AD985D" w14:textId="77777777" w:rsidR="007C0A45" w:rsidRPr="007C0A45" w:rsidRDefault="007C0A45" w:rsidP="007C0A45">
            <w:pPr>
              <w:pStyle w:val="BodyText"/>
            </w:pPr>
            <w:r w:rsidRPr="007C0A45">
              <w:t>1 to 10 days</w:t>
            </w:r>
          </w:p>
        </w:tc>
      </w:tr>
      <w:tr w:rsidR="00D1352C" w:rsidRPr="007C0A45" w14:paraId="013AB450" w14:textId="77777777" w:rsidTr="00DB6DDA">
        <w:trPr>
          <w:trHeight w:val="227"/>
        </w:trPr>
        <w:tc>
          <w:tcPr>
            <w:tcW w:w="1584" w:type="dxa"/>
            <w:noWrap/>
            <w:hideMark/>
          </w:tcPr>
          <w:p w14:paraId="4AEA0370" w14:textId="77777777" w:rsidR="007C0A45" w:rsidRPr="007C0A45" w:rsidRDefault="007C0A45" w:rsidP="007C0A45">
            <w:pPr>
              <w:pStyle w:val="BodyText"/>
            </w:pPr>
            <w:r w:rsidRPr="007C0A45">
              <w:t>FS2</w:t>
            </w:r>
          </w:p>
        </w:tc>
        <w:tc>
          <w:tcPr>
            <w:tcW w:w="4653" w:type="dxa"/>
            <w:noWrap/>
            <w:hideMark/>
          </w:tcPr>
          <w:p w14:paraId="0E92BE07" w14:textId="77777777" w:rsidR="007C0A45" w:rsidRPr="007C0A45" w:rsidRDefault="007C0A45" w:rsidP="007C0A45">
            <w:pPr>
              <w:pStyle w:val="BodyText"/>
            </w:pPr>
            <w:r w:rsidRPr="007C0A45">
              <w:t>Food safety assessments</w:t>
            </w:r>
          </w:p>
        </w:tc>
        <w:tc>
          <w:tcPr>
            <w:tcW w:w="3402" w:type="dxa"/>
            <w:noWrap/>
            <w:hideMark/>
          </w:tcPr>
          <w:p w14:paraId="2E90B9F5" w14:textId="77777777" w:rsidR="007C0A45" w:rsidRPr="007C0A45" w:rsidRDefault="007C0A45" w:rsidP="007C0A45">
            <w:pPr>
              <w:pStyle w:val="BodyText"/>
            </w:pPr>
            <w:r w:rsidRPr="007C0A45">
              <w:t>50% to 120%</w:t>
            </w:r>
          </w:p>
        </w:tc>
      </w:tr>
      <w:tr w:rsidR="00D1352C" w:rsidRPr="007C0A45" w14:paraId="209CABE9" w14:textId="77777777" w:rsidTr="00DB6DDA">
        <w:trPr>
          <w:trHeight w:val="227"/>
        </w:trPr>
        <w:tc>
          <w:tcPr>
            <w:tcW w:w="1584" w:type="dxa"/>
            <w:noWrap/>
            <w:hideMark/>
          </w:tcPr>
          <w:p w14:paraId="44241F67" w14:textId="77777777" w:rsidR="007C0A45" w:rsidRPr="007C0A45" w:rsidRDefault="007C0A45" w:rsidP="007C0A45">
            <w:pPr>
              <w:pStyle w:val="BodyText"/>
            </w:pPr>
            <w:r w:rsidRPr="007C0A45">
              <w:t>FS3</w:t>
            </w:r>
          </w:p>
        </w:tc>
        <w:tc>
          <w:tcPr>
            <w:tcW w:w="4653" w:type="dxa"/>
            <w:noWrap/>
            <w:hideMark/>
          </w:tcPr>
          <w:p w14:paraId="38D5910E" w14:textId="77777777" w:rsidR="007C0A45" w:rsidRPr="007C0A45" w:rsidRDefault="007C0A45" w:rsidP="007C0A45">
            <w:pPr>
              <w:pStyle w:val="BodyText"/>
            </w:pPr>
            <w:r w:rsidRPr="007C0A45">
              <w:t>Cost of food safety service</w:t>
            </w:r>
          </w:p>
        </w:tc>
        <w:tc>
          <w:tcPr>
            <w:tcW w:w="3402" w:type="dxa"/>
            <w:noWrap/>
            <w:hideMark/>
          </w:tcPr>
          <w:p w14:paraId="742A94D5" w14:textId="77777777" w:rsidR="007C0A45" w:rsidRPr="007C0A45" w:rsidRDefault="007C0A45" w:rsidP="007C0A45">
            <w:pPr>
              <w:pStyle w:val="BodyText"/>
            </w:pPr>
            <w:r w:rsidRPr="007C0A45">
              <w:t>$300 to $1,200</w:t>
            </w:r>
          </w:p>
        </w:tc>
      </w:tr>
      <w:tr w:rsidR="00D1352C" w:rsidRPr="007C0A45" w14:paraId="41D401BE" w14:textId="77777777" w:rsidTr="00DB6DDA">
        <w:trPr>
          <w:trHeight w:val="227"/>
        </w:trPr>
        <w:tc>
          <w:tcPr>
            <w:tcW w:w="1584" w:type="dxa"/>
            <w:noWrap/>
            <w:hideMark/>
          </w:tcPr>
          <w:p w14:paraId="357BDF4A" w14:textId="77777777" w:rsidR="007C0A45" w:rsidRPr="007C0A45" w:rsidRDefault="007C0A45" w:rsidP="007C0A45">
            <w:pPr>
              <w:pStyle w:val="BodyText"/>
            </w:pPr>
            <w:r w:rsidRPr="007C0A45">
              <w:t>FS4</w:t>
            </w:r>
          </w:p>
        </w:tc>
        <w:tc>
          <w:tcPr>
            <w:tcW w:w="4653" w:type="dxa"/>
            <w:noWrap/>
            <w:hideMark/>
          </w:tcPr>
          <w:p w14:paraId="6C31E4F5" w14:textId="77777777" w:rsidR="007C0A45" w:rsidRPr="007C0A45" w:rsidRDefault="007C0A45" w:rsidP="007C0A45">
            <w:pPr>
              <w:pStyle w:val="BodyText"/>
            </w:pPr>
            <w:r w:rsidRPr="007C0A45">
              <w:t>Critical and major non-compliance outcome notifications</w:t>
            </w:r>
          </w:p>
        </w:tc>
        <w:tc>
          <w:tcPr>
            <w:tcW w:w="3402" w:type="dxa"/>
            <w:noWrap/>
            <w:hideMark/>
          </w:tcPr>
          <w:p w14:paraId="51298B5B" w14:textId="77777777" w:rsidR="007C0A45" w:rsidRPr="007C0A45" w:rsidRDefault="007C0A45" w:rsidP="007C0A45">
            <w:pPr>
              <w:pStyle w:val="BodyText"/>
            </w:pPr>
            <w:r w:rsidRPr="007C0A45">
              <w:t>60% to 100%</w:t>
            </w:r>
          </w:p>
        </w:tc>
      </w:tr>
      <w:tr w:rsidR="00D1352C" w:rsidRPr="007C0A45" w14:paraId="2D82FE20" w14:textId="77777777" w:rsidTr="00DB6DDA">
        <w:trPr>
          <w:trHeight w:val="227"/>
        </w:trPr>
        <w:tc>
          <w:tcPr>
            <w:tcW w:w="1584" w:type="dxa"/>
            <w:shd w:val="clear" w:color="auto" w:fill="B3272F" w:themeFill="text2"/>
            <w:noWrap/>
            <w:hideMark/>
          </w:tcPr>
          <w:p w14:paraId="7D53AE23" w14:textId="77777777" w:rsidR="007C0A45" w:rsidRPr="00F032E1" w:rsidRDefault="007C0A45" w:rsidP="007C0A45">
            <w:pPr>
              <w:pStyle w:val="BodyText"/>
              <w:rPr>
                <w:b/>
                <w:bCs/>
                <w:color w:val="FFFFFF" w:themeColor="background1"/>
              </w:rPr>
            </w:pPr>
            <w:r w:rsidRPr="00F032E1">
              <w:rPr>
                <w:b/>
                <w:bCs/>
                <w:color w:val="FFFFFF" w:themeColor="background1"/>
              </w:rPr>
              <w:t>Governance</w:t>
            </w:r>
          </w:p>
        </w:tc>
        <w:tc>
          <w:tcPr>
            <w:tcW w:w="4653" w:type="dxa"/>
            <w:shd w:val="clear" w:color="auto" w:fill="B3272F" w:themeFill="text2"/>
            <w:noWrap/>
            <w:hideMark/>
          </w:tcPr>
          <w:p w14:paraId="0E4C65EF" w14:textId="77777777" w:rsidR="007C0A45" w:rsidRPr="00F032E1" w:rsidRDefault="007C0A45" w:rsidP="007C0A45">
            <w:pPr>
              <w:pStyle w:val="BodyText"/>
              <w:rPr>
                <w:b/>
                <w:bCs/>
                <w:color w:val="FFFFFF" w:themeColor="background1"/>
              </w:rPr>
            </w:pPr>
            <w:r w:rsidRPr="00F032E1">
              <w:rPr>
                <w:b/>
                <w:bCs/>
                <w:color w:val="FFFFFF" w:themeColor="background1"/>
              </w:rPr>
              <w:t> </w:t>
            </w:r>
          </w:p>
        </w:tc>
        <w:tc>
          <w:tcPr>
            <w:tcW w:w="3402" w:type="dxa"/>
            <w:shd w:val="clear" w:color="auto" w:fill="B3272F" w:themeFill="text2"/>
            <w:noWrap/>
            <w:hideMark/>
          </w:tcPr>
          <w:p w14:paraId="23EF46FC" w14:textId="77777777" w:rsidR="007C0A45" w:rsidRPr="00F032E1" w:rsidRDefault="007C0A45" w:rsidP="007C0A45">
            <w:pPr>
              <w:pStyle w:val="BodyText"/>
              <w:rPr>
                <w:b/>
                <w:bCs/>
                <w:color w:val="FFFFFF" w:themeColor="background1"/>
              </w:rPr>
            </w:pPr>
            <w:r w:rsidRPr="00F032E1">
              <w:rPr>
                <w:b/>
                <w:bCs/>
                <w:color w:val="FFFFFF" w:themeColor="background1"/>
              </w:rPr>
              <w:t> </w:t>
            </w:r>
          </w:p>
        </w:tc>
      </w:tr>
      <w:tr w:rsidR="00D1352C" w:rsidRPr="007C0A45" w14:paraId="52908736" w14:textId="77777777" w:rsidTr="00DB6DDA">
        <w:trPr>
          <w:trHeight w:val="227"/>
        </w:trPr>
        <w:tc>
          <w:tcPr>
            <w:tcW w:w="1584" w:type="dxa"/>
            <w:noWrap/>
            <w:hideMark/>
          </w:tcPr>
          <w:p w14:paraId="155BDD88" w14:textId="77777777" w:rsidR="007C0A45" w:rsidRPr="007C0A45" w:rsidRDefault="007C0A45" w:rsidP="007C0A45">
            <w:pPr>
              <w:pStyle w:val="BodyText"/>
            </w:pPr>
            <w:r w:rsidRPr="007C0A45">
              <w:t>G1</w:t>
            </w:r>
          </w:p>
        </w:tc>
        <w:tc>
          <w:tcPr>
            <w:tcW w:w="4653" w:type="dxa"/>
            <w:noWrap/>
            <w:hideMark/>
          </w:tcPr>
          <w:p w14:paraId="004E5DF6" w14:textId="77777777" w:rsidR="007C0A45" w:rsidRPr="007C0A45" w:rsidRDefault="007C0A45" w:rsidP="007C0A45">
            <w:pPr>
              <w:pStyle w:val="BodyText"/>
            </w:pPr>
            <w:r w:rsidRPr="007C0A45">
              <w:t>Council decisions made at meetings closed to the public</w:t>
            </w:r>
          </w:p>
        </w:tc>
        <w:tc>
          <w:tcPr>
            <w:tcW w:w="3402" w:type="dxa"/>
            <w:noWrap/>
            <w:hideMark/>
          </w:tcPr>
          <w:p w14:paraId="597758A5" w14:textId="77777777" w:rsidR="007C0A45" w:rsidRPr="007C0A45" w:rsidRDefault="007C0A45" w:rsidP="007C0A45">
            <w:pPr>
              <w:pStyle w:val="BodyText"/>
            </w:pPr>
            <w:r w:rsidRPr="007C0A45">
              <w:t>0% to 30%</w:t>
            </w:r>
          </w:p>
        </w:tc>
      </w:tr>
      <w:tr w:rsidR="00D1352C" w:rsidRPr="007C0A45" w14:paraId="327CBA67" w14:textId="77777777" w:rsidTr="00DB6DDA">
        <w:trPr>
          <w:trHeight w:val="227"/>
        </w:trPr>
        <w:tc>
          <w:tcPr>
            <w:tcW w:w="1584" w:type="dxa"/>
            <w:noWrap/>
            <w:hideMark/>
          </w:tcPr>
          <w:p w14:paraId="0D9FFF9B" w14:textId="77777777" w:rsidR="007C0A45" w:rsidRPr="007C0A45" w:rsidRDefault="007C0A45" w:rsidP="007C0A45">
            <w:pPr>
              <w:pStyle w:val="BodyText"/>
            </w:pPr>
            <w:r w:rsidRPr="007C0A45">
              <w:t>G2</w:t>
            </w:r>
          </w:p>
        </w:tc>
        <w:tc>
          <w:tcPr>
            <w:tcW w:w="4653" w:type="dxa"/>
            <w:noWrap/>
            <w:hideMark/>
          </w:tcPr>
          <w:p w14:paraId="4E1DA0BE" w14:textId="77777777" w:rsidR="007C0A45" w:rsidRPr="007C0A45" w:rsidRDefault="007C0A45" w:rsidP="007C0A45">
            <w:pPr>
              <w:pStyle w:val="BodyText"/>
            </w:pPr>
            <w:r w:rsidRPr="007C0A45">
              <w:t>Satisfaction with community consultation and engagement</w:t>
            </w:r>
          </w:p>
        </w:tc>
        <w:tc>
          <w:tcPr>
            <w:tcW w:w="3402" w:type="dxa"/>
            <w:noWrap/>
            <w:hideMark/>
          </w:tcPr>
          <w:p w14:paraId="61AC8525" w14:textId="30E11E47" w:rsidR="007C0A45" w:rsidRPr="007C0A45" w:rsidRDefault="007C0A45" w:rsidP="007C0A45">
            <w:pPr>
              <w:pStyle w:val="BodyText"/>
            </w:pPr>
            <w:r w:rsidRPr="007C0A45">
              <w:t xml:space="preserve">40 to </w:t>
            </w:r>
            <w:r w:rsidR="001707E7">
              <w:t>7</w:t>
            </w:r>
            <w:r w:rsidRPr="007C0A45">
              <w:t>0</w:t>
            </w:r>
          </w:p>
        </w:tc>
      </w:tr>
      <w:tr w:rsidR="00D1352C" w:rsidRPr="007C0A45" w14:paraId="1F0A5CC7" w14:textId="77777777" w:rsidTr="00DB6DDA">
        <w:trPr>
          <w:trHeight w:val="227"/>
        </w:trPr>
        <w:tc>
          <w:tcPr>
            <w:tcW w:w="1584" w:type="dxa"/>
            <w:noWrap/>
            <w:hideMark/>
          </w:tcPr>
          <w:p w14:paraId="7607D2B6" w14:textId="77777777" w:rsidR="007C0A45" w:rsidRPr="007C0A45" w:rsidRDefault="007C0A45" w:rsidP="007C0A45">
            <w:pPr>
              <w:pStyle w:val="BodyText"/>
            </w:pPr>
            <w:r w:rsidRPr="007C0A45">
              <w:t>G3</w:t>
            </w:r>
          </w:p>
        </w:tc>
        <w:tc>
          <w:tcPr>
            <w:tcW w:w="4653" w:type="dxa"/>
            <w:noWrap/>
            <w:hideMark/>
          </w:tcPr>
          <w:p w14:paraId="252B9365" w14:textId="77777777" w:rsidR="007C0A45" w:rsidRPr="007C0A45" w:rsidRDefault="007C0A45" w:rsidP="007C0A45">
            <w:pPr>
              <w:pStyle w:val="BodyText"/>
            </w:pPr>
            <w:r w:rsidRPr="007C0A45">
              <w:t>Councillor attendance at council meetings</w:t>
            </w:r>
          </w:p>
        </w:tc>
        <w:tc>
          <w:tcPr>
            <w:tcW w:w="3402" w:type="dxa"/>
            <w:noWrap/>
            <w:hideMark/>
          </w:tcPr>
          <w:p w14:paraId="13C24629" w14:textId="77777777" w:rsidR="007C0A45" w:rsidRPr="007C0A45" w:rsidRDefault="007C0A45" w:rsidP="007C0A45">
            <w:pPr>
              <w:pStyle w:val="BodyText"/>
            </w:pPr>
            <w:r w:rsidRPr="007C0A45">
              <w:t>80% to 100%</w:t>
            </w:r>
          </w:p>
        </w:tc>
      </w:tr>
      <w:tr w:rsidR="00D1352C" w:rsidRPr="007C0A45" w14:paraId="3B4386A9" w14:textId="77777777" w:rsidTr="00DB6DDA">
        <w:trPr>
          <w:trHeight w:val="227"/>
        </w:trPr>
        <w:tc>
          <w:tcPr>
            <w:tcW w:w="1584" w:type="dxa"/>
            <w:noWrap/>
            <w:hideMark/>
          </w:tcPr>
          <w:p w14:paraId="6B95F583" w14:textId="77777777" w:rsidR="007C0A45" w:rsidRPr="007C0A45" w:rsidRDefault="007C0A45" w:rsidP="007C0A45">
            <w:pPr>
              <w:pStyle w:val="BodyText"/>
            </w:pPr>
            <w:r w:rsidRPr="007C0A45">
              <w:t>G4</w:t>
            </w:r>
          </w:p>
        </w:tc>
        <w:tc>
          <w:tcPr>
            <w:tcW w:w="4653" w:type="dxa"/>
            <w:noWrap/>
            <w:hideMark/>
          </w:tcPr>
          <w:p w14:paraId="72F89DC5" w14:textId="77777777" w:rsidR="007C0A45" w:rsidRPr="007C0A45" w:rsidRDefault="007C0A45" w:rsidP="007C0A45">
            <w:pPr>
              <w:pStyle w:val="BodyText"/>
            </w:pPr>
            <w:r w:rsidRPr="007C0A45">
              <w:t>Cost of elected representation</w:t>
            </w:r>
          </w:p>
        </w:tc>
        <w:tc>
          <w:tcPr>
            <w:tcW w:w="3402" w:type="dxa"/>
            <w:hideMark/>
          </w:tcPr>
          <w:p w14:paraId="46C98015" w14:textId="240255D9" w:rsidR="007C0A45" w:rsidRPr="007C0A45" w:rsidRDefault="007C0A45" w:rsidP="007C0A45">
            <w:pPr>
              <w:pStyle w:val="BodyText"/>
            </w:pPr>
            <w:r w:rsidRPr="007C0A45">
              <w:t>$30,000 to $80,000</w:t>
            </w:r>
          </w:p>
        </w:tc>
      </w:tr>
      <w:tr w:rsidR="00D1352C" w:rsidRPr="007C0A45" w14:paraId="12096B18" w14:textId="77777777" w:rsidTr="00DB6DDA">
        <w:trPr>
          <w:trHeight w:val="227"/>
        </w:trPr>
        <w:tc>
          <w:tcPr>
            <w:tcW w:w="1584" w:type="dxa"/>
            <w:noWrap/>
            <w:hideMark/>
          </w:tcPr>
          <w:p w14:paraId="2891E3DA" w14:textId="77777777" w:rsidR="007C0A45" w:rsidRPr="007C0A45" w:rsidRDefault="007C0A45" w:rsidP="007C0A45">
            <w:pPr>
              <w:pStyle w:val="BodyText"/>
            </w:pPr>
            <w:r w:rsidRPr="007C0A45">
              <w:t>G5</w:t>
            </w:r>
          </w:p>
        </w:tc>
        <w:tc>
          <w:tcPr>
            <w:tcW w:w="4653" w:type="dxa"/>
            <w:noWrap/>
            <w:hideMark/>
          </w:tcPr>
          <w:p w14:paraId="7FDEEF98" w14:textId="77777777" w:rsidR="007C0A45" w:rsidRPr="007C0A45" w:rsidRDefault="007C0A45" w:rsidP="007C0A45">
            <w:pPr>
              <w:pStyle w:val="BodyText"/>
            </w:pPr>
            <w:r w:rsidRPr="007C0A45">
              <w:t>Satisfaction with council decisions</w:t>
            </w:r>
          </w:p>
        </w:tc>
        <w:tc>
          <w:tcPr>
            <w:tcW w:w="3402" w:type="dxa"/>
            <w:noWrap/>
            <w:hideMark/>
          </w:tcPr>
          <w:p w14:paraId="269A8C69" w14:textId="77777777" w:rsidR="007C0A45" w:rsidRPr="007C0A45" w:rsidRDefault="007C0A45" w:rsidP="007C0A45">
            <w:pPr>
              <w:pStyle w:val="BodyText"/>
            </w:pPr>
            <w:r w:rsidRPr="007C0A45">
              <w:t>40 to 70</w:t>
            </w:r>
          </w:p>
        </w:tc>
      </w:tr>
      <w:tr w:rsidR="00D1352C" w:rsidRPr="007C0A45" w14:paraId="22995B7D" w14:textId="77777777" w:rsidTr="00DB6DDA">
        <w:trPr>
          <w:trHeight w:val="227"/>
        </w:trPr>
        <w:tc>
          <w:tcPr>
            <w:tcW w:w="1584" w:type="dxa"/>
            <w:shd w:val="clear" w:color="auto" w:fill="B3272F" w:themeFill="text2"/>
            <w:noWrap/>
            <w:hideMark/>
          </w:tcPr>
          <w:p w14:paraId="0E5E2E1F" w14:textId="77777777" w:rsidR="007C0A45" w:rsidRPr="00F032E1" w:rsidRDefault="007C0A45" w:rsidP="007C0A45">
            <w:pPr>
              <w:pStyle w:val="BodyText"/>
              <w:rPr>
                <w:b/>
                <w:bCs/>
                <w:color w:val="FFFFFF" w:themeColor="background1"/>
              </w:rPr>
            </w:pPr>
            <w:r w:rsidRPr="00F032E1">
              <w:rPr>
                <w:b/>
                <w:bCs/>
                <w:color w:val="FFFFFF" w:themeColor="background1"/>
              </w:rPr>
              <w:t>Libraries</w:t>
            </w:r>
          </w:p>
        </w:tc>
        <w:tc>
          <w:tcPr>
            <w:tcW w:w="4653" w:type="dxa"/>
            <w:shd w:val="clear" w:color="auto" w:fill="B3272F" w:themeFill="text2"/>
            <w:noWrap/>
            <w:hideMark/>
          </w:tcPr>
          <w:p w14:paraId="4E1C09CB" w14:textId="77777777" w:rsidR="007C0A45" w:rsidRPr="00F032E1" w:rsidRDefault="007C0A45" w:rsidP="007C0A45">
            <w:pPr>
              <w:pStyle w:val="BodyText"/>
              <w:rPr>
                <w:b/>
                <w:bCs/>
                <w:color w:val="FFFFFF" w:themeColor="background1"/>
              </w:rPr>
            </w:pPr>
            <w:r w:rsidRPr="00F032E1">
              <w:rPr>
                <w:b/>
                <w:bCs/>
                <w:color w:val="FFFFFF" w:themeColor="background1"/>
              </w:rPr>
              <w:t> </w:t>
            </w:r>
          </w:p>
        </w:tc>
        <w:tc>
          <w:tcPr>
            <w:tcW w:w="3402" w:type="dxa"/>
            <w:shd w:val="clear" w:color="auto" w:fill="B3272F" w:themeFill="text2"/>
            <w:noWrap/>
            <w:hideMark/>
          </w:tcPr>
          <w:p w14:paraId="24B082DF" w14:textId="77777777" w:rsidR="007C0A45" w:rsidRPr="00F032E1" w:rsidRDefault="007C0A45" w:rsidP="007C0A45">
            <w:pPr>
              <w:pStyle w:val="BodyText"/>
              <w:rPr>
                <w:b/>
                <w:bCs/>
                <w:color w:val="FFFFFF" w:themeColor="background1"/>
              </w:rPr>
            </w:pPr>
            <w:r w:rsidRPr="00F032E1">
              <w:rPr>
                <w:b/>
                <w:bCs/>
                <w:color w:val="FFFFFF" w:themeColor="background1"/>
              </w:rPr>
              <w:t> </w:t>
            </w:r>
          </w:p>
        </w:tc>
      </w:tr>
      <w:tr w:rsidR="00D1352C" w:rsidRPr="007C0A45" w14:paraId="21645E62" w14:textId="77777777" w:rsidTr="00DB6DDA">
        <w:trPr>
          <w:trHeight w:val="227"/>
        </w:trPr>
        <w:tc>
          <w:tcPr>
            <w:tcW w:w="1584" w:type="dxa"/>
            <w:noWrap/>
            <w:hideMark/>
          </w:tcPr>
          <w:p w14:paraId="70577FE8" w14:textId="77777777" w:rsidR="007C0A45" w:rsidRPr="00350B78" w:rsidRDefault="007C0A45" w:rsidP="007C0A45">
            <w:pPr>
              <w:pStyle w:val="BodyText"/>
              <w:rPr>
                <w:bCs/>
              </w:rPr>
            </w:pPr>
            <w:r w:rsidRPr="00350B78">
              <w:rPr>
                <w:bCs/>
              </w:rPr>
              <w:t>LB1</w:t>
            </w:r>
          </w:p>
        </w:tc>
        <w:tc>
          <w:tcPr>
            <w:tcW w:w="4653" w:type="dxa"/>
            <w:noWrap/>
            <w:hideMark/>
          </w:tcPr>
          <w:p w14:paraId="67D2DBA5" w14:textId="77777777" w:rsidR="007C0A45" w:rsidRPr="00350B78" w:rsidRDefault="007C0A45" w:rsidP="007C0A45">
            <w:pPr>
              <w:pStyle w:val="BodyText"/>
              <w:rPr>
                <w:bCs/>
              </w:rPr>
            </w:pPr>
            <w:r w:rsidRPr="00350B78">
              <w:rPr>
                <w:bCs/>
              </w:rPr>
              <w:t>Physical library collection usage</w:t>
            </w:r>
          </w:p>
        </w:tc>
        <w:tc>
          <w:tcPr>
            <w:tcW w:w="3402" w:type="dxa"/>
            <w:noWrap/>
            <w:hideMark/>
          </w:tcPr>
          <w:p w14:paraId="1F41263B" w14:textId="77777777" w:rsidR="007C0A45" w:rsidRPr="00350B78" w:rsidRDefault="007C0A45" w:rsidP="007C0A45">
            <w:pPr>
              <w:pStyle w:val="BodyText"/>
              <w:rPr>
                <w:bCs/>
              </w:rPr>
            </w:pPr>
            <w:r w:rsidRPr="00350B78">
              <w:rPr>
                <w:bCs/>
              </w:rPr>
              <w:t>1 to 9 items</w:t>
            </w:r>
          </w:p>
        </w:tc>
      </w:tr>
      <w:tr w:rsidR="00D1352C" w:rsidRPr="007C0A45" w14:paraId="10840DEF" w14:textId="77777777" w:rsidTr="00DB6DDA">
        <w:trPr>
          <w:trHeight w:val="227"/>
        </w:trPr>
        <w:tc>
          <w:tcPr>
            <w:tcW w:w="1584" w:type="dxa"/>
            <w:noWrap/>
            <w:hideMark/>
          </w:tcPr>
          <w:p w14:paraId="22858AE1" w14:textId="77777777" w:rsidR="007C0A45" w:rsidRPr="00350B78" w:rsidRDefault="007C0A45" w:rsidP="007C0A45">
            <w:pPr>
              <w:pStyle w:val="BodyText"/>
            </w:pPr>
            <w:r w:rsidRPr="00350B78">
              <w:t>LB2</w:t>
            </w:r>
          </w:p>
        </w:tc>
        <w:tc>
          <w:tcPr>
            <w:tcW w:w="4653" w:type="dxa"/>
            <w:noWrap/>
            <w:hideMark/>
          </w:tcPr>
          <w:p w14:paraId="782D92D5" w14:textId="77777777" w:rsidR="007C0A45" w:rsidRPr="00350B78" w:rsidRDefault="007C0A45" w:rsidP="007C0A45">
            <w:pPr>
              <w:pStyle w:val="BodyText"/>
            </w:pPr>
            <w:r w:rsidRPr="00350B78">
              <w:t>Recently purchased library collection</w:t>
            </w:r>
          </w:p>
        </w:tc>
        <w:tc>
          <w:tcPr>
            <w:tcW w:w="3402" w:type="dxa"/>
            <w:noWrap/>
            <w:hideMark/>
          </w:tcPr>
          <w:p w14:paraId="0766DEF5" w14:textId="77777777" w:rsidR="007C0A45" w:rsidRPr="00350B78" w:rsidRDefault="007C0A45" w:rsidP="007C0A45">
            <w:pPr>
              <w:pStyle w:val="BodyText"/>
            </w:pPr>
            <w:r w:rsidRPr="00350B78">
              <w:t>40% to 90%</w:t>
            </w:r>
          </w:p>
        </w:tc>
      </w:tr>
      <w:tr w:rsidR="00D1352C" w:rsidRPr="007C0A45" w14:paraId="324AA592" w14:textId="77777777" w:rsidTr="00DB6DDA">
        <w:trPr>
          <w:trHeight w:val="227"/>
        </w:trPr>
        <w:tc>
          <w:tcPr>
            <w:tcW w:w="1584" w:type="dxa"/>
            <w:noWrap/>
            <w:hideMark/>
          </w:tcPr>
          <w:p w14:paraId="351754C1" w14:textId="77777777" w:rsidR="007C0A45" w:rsidRPr="00350B78" w:rsidRDefault="007C0A45" w:rsidP="007C0A45">
            <w:pPr>
              <w:pStyle w:val="BodyText"/>
              <w:rPr>
                <w:bCs/>
              </w:rPr>
            </w:pPr>
            <w:r w:rsidRPr="00350B78">
              <w:rPr>
                <w:bCs/>
              </w:rPr>
              <w:t>LB4</w:t>
            </w:r>
          </w:p>
        </w:tc>
        <w:tc>
          <w:tcPr>
            <w:tcW w:w="4653" w:type="dxa"/>
            <w:noWrap/>
            <w:hideMark/>
          </w:tcPr>
          <w:p w14:paraId="5B1B3C2A" w14:textId="77777777" w:rsidR="007C0A45" w:rsidRPr="00350B78" w:rsidRDefault="007C0A45" w:rsidP="007C0A45">
            <w:pPr>
              <w:pStyle w:val="BodyText"/>
              <w:rPr>
                <w:bCs/>
              </w:rPr>
            </w:pPr>
            <w:r w:rsidRPr="00350B78">
              <w:rPr>
                <w:bCs/>
              </w:rPr>
              <w:t>Active library borrowers in municipality</w:t>
            </w:r>
          </w:p>
        </w:tc>
        <w:tc>
          <w:tcPr>
            <w:tcW w:w="3402" w:type="dxa"/>
            <w:noWrap/>
            <w:hideMark/>
          </w:tcPr>
          <w:p w14:paraId="3EDFFF1C" w14:textId="77777777" w:rsidR="007C0A45" w:rsidRPr="00350B78" w:rsidRDefault="007C0A45" w:rsidP="007C0A45">
            <w:pPr>
              <w:pStyle w:val="BodyText"/>
              <w:rPr>
                <w:bCs/>
              </w:rPr>
            </w:pPr>
            <w:r w:rsidRPr="00350B78">
              <w:rPr>
                <w:bCs/>
              </w:rPr>
              <w:t>10% to 40%</w:t>
            </w:r>
          </w:p>
        </w:tc>
      </w:tr>
      <w:tr w:rsidR="00D1352C" w:rsidRPr="007C0A45" w14:paraId="22704487" w14:textId="77777777" w:rsidTr="00DB6DDA">
        <w:trPr>
          <w:trHeight w:val="227"/>
        </w:trPr>
        <w:tc>
          <w:tcPr>
            <w:tcW w:w="1584" w:type="dxa"/>
            <w:noWrap/>
            <w:hideMark/>
          </w:tcPr>
          <w:p w14:paraId="74BEA80E" w14:textId="77777777" w:rsidR="007C0A45" w:rsidRPr="00350B78" w:rsidRDefault="007C0A45" w:rsidP="007C0A45">
            <w:pPr>
              <w:pStyle w:val="BodyText"/>
              <w:rPr>
                <w:bCs/>
              </w:rPr>
            </w:pPr>
            <w:r w:rsidRPr="00350B78">
              <w:rPr>
                <w:bCs/>
              </w:rPr>
              <w:t>LB5</w:t>
            </w:r>
          </w:p>
        </w:tc>
        <w:tc>
          <w:tcPr>
            <w:tcW w:w="4653" w:type="dxa"/>
            <w:noWrap/>
            <w:hideMark/>
          </w:tcPr>
          <w:p w14:paraId="51420F01" w14:textId="77777777" w:rsidR="007C0A45" w:rsidRPr="00350B78" w:rsidRDefault="007C0A45" w:rsidP="007C0A45">
            <w:pPr>
              <w:pStyle w:val="BodyText"/>
              <w:rPr>
                <w:bCs/>
              </w:rPr>
            </w:pPr>
            <w:r w:rsidRPr="00350B78">
              <w:rPr>
                <w:bCs/>
              </w:rPr>
              <w:t>Cost of library service per population</w:t>
            </w:r>
          </w:p>
        </w:tc>
        <w:tc>
          <w:tcPr>
            <w:tcW w:w="3402" w:type="dxa"/>
            <w:noWrap/>
            <w:hideMark/>
          </w:tcPr>
          <w:p w14:paraId="6E46852F" w14:textId="77777777" w:rsidR="007C0A45" w:rsidRPr="00350B78" w:rsidRDefault="007C0A45" w:rsidP="007C0A45">
            <w:pPr>
              <w:pStyle w:val="BodyText"/>
              <w:rPr>
                <w:bCs/>
              </w:rPr>
            </w:pPr>
            <w:r w:rsidRPr="00350B78">
              <w:rPr>
                <w:bCs/>
              </w:rPr>
              <w:t>$10 to $90</w:t>
            </w:r>
          </w:p>
        </w:tc>
      </w:tr>
      <w:tr w:rsidR="00F032E1" w:rsidRPr="007C0A45" w14:paraId="18FE261A" w14:textId="77777777" w:rsidTr="00DB6DDA">
        <w:trPr>
          <w:trHeight w:val="227"/>
        </w:trPr>
        <w:tc>
          <w:tcPr>
            <w:tcW w:w="6237" w:type="dxa"/>
            <w:gridSpan w:val="2"/>
            <w:shd w:val="clear" w:color="auto" w:fill="B3272F" w:themeFill="text2"/>
            <w:noWrap/>
            <w:hideMark/>
          </w:tcPr>
          <w:p w14:paraId="02FB0C06" w14:textId="6E53306B" w:rsidR="00F032E1" w:rsidRPr="00F032E1" w:rsidRDefault="00F032E1" w:rsidP="00F032E1">
            <w:pPr>
              <w:pStyle w:val="BodyText"/>
              <w:rPr>
                <w:b/>
                <w:bCs/>
                <w:color w:val="FFFFFF" w:themeColor="background1"/>
              </w:rPr>
            </w:pPr>
            <w:r w:rsidRPr="00F032E1">
              <w:rPr>
                <w:b/>
                <w:bCs/>
                <w:color w:val="FFFFFF" w:themeColor="background1"/>
              </w:rPr>
              <w:lastRenderedPageBreak/>
              <w:t>Maternal and Child Health (MCH)</w:t>
            </w:r>
          </w:p>
        </w:tc>
        <w:tc>
          <w:tcPr>
            <w:tcW w:w="3402" w:type="dxa"/>
            <w:shd w:val="clear" w:color="auto" w:fill="B3272F" w:themeFill="text2"/>
            <w:noWrap/>
            <w:hideMark/>
          </w:tcPr>
          <w:p w14:paraId="7409047D" w14:textId="77777777" w:rsidR="00F032E1" w:rsidRPr="00F032E1" w:rsidRDefault="00F032E1" w:rsidP="007C0A45">
            <w:pPr>
              <w:pStyle w:val="BodyText"/>
              <w:rPr>
                <w:b/>
                <w:bCs/>
                <w:color w:val="FFFFFF" w:themeColor="background1"/>
              </w:rPr>
            </w:pPr>
            <w:r w:rsidRPr="00F032E1">
              <w:rPr>
                <w:b/>
                <w:bCs/>
                <w:color w:val="FFFFFF" w:themeColor="background1"/>
              </w:rPr>
              <w:t> </w:t>
            </w:r>
          </w:p>
        </w:tc>
      </w:tr>
      <w:tr w:rsidR="00D1352C" w:rsidRPr="007C0A45" w14:paraId="7526FF76" w14:textId="77777777" w:rsidTr="00DB6DDA">
        <w:trPr>
          <w:trHeight w:val="227"/>
        </w:trPr>
        <w:tc>
          <w:tcPr>
            <w:tcW w:w="1584" w:type="dxa"/>
            <w:noWrap/>
            <w:hideMark/>
          </w:tcPr>
          <w:p w14:paraId="69087335" w14:textId="77777777" w:rsidR="007C0A45" w:rsidRPr="00350B78" w:rsidRDefault="007C0A45" w:rsidP="007C0A45">
            <w:pPr>
              <w:pStyle w:val="BodyText"/>
            </w:pPr>
            <w:r w:rsidRPr="00350B78">
              <w:t>MC2</w:t>
            </w:r>
          </w:p>
        </w:tc>
        <w:tc>
          <w:tcPr>
            <w:tcW w:w="4653" w:type="dxa"/>
            <w:noWrap/>
            <w:hideMark/>
          </w:tcPr>
          <w:p w14:paraId="0438A833" w14:textId="77777777" w:rsidR="007C0A45" w:rsidRPr="00350B78" w:rsidRDefault="007C0A45" w:rsidP="007C0A45">
            <w:pPr>
              <w:pStyle w:val="BodyText"/>
            </w:pPr>
            <w:r w:rsidRPr="00350B78">
              <w:t>Infant enrolments in the MCH service</w:t>
            </w:r>
          </w:p>
        </w:tc>
        <w:tc>
          <w:tcPr>
            <w:tcW w:w="3402" w:type="dxa"/>
            <w:noWrap/>
            <w:hideMark/>
          </w:tcPr>
          <w:p w14:paraId="0C996E3E" w14:textId="77777777" w:rsidR="007C0A45" w:rsidRPr="00350B78" w:rsidRDefault="007C0A45" w:rsidP="007C0A45">
            <w:pPr>
              <w:pStyle w:val="BodyText"/>
            </w:pPr>
            <w:r w:rsidRPr="00350B78">
              <w:t>90% to 110%</w:t>
            </w:r>
          </w:p>
        </w:tc>
      </w:tr>
      <w:tr w:rsidR="00D1352C" w:rsidRPr="007C0A45" w14:paraId="55B783EA" w14:textId="77777777" w:rsidTr="00DB6DDA">
        <w:trPr>
          <w:trHeight w:val="227"/>
        </w:trPr>
        <w:tc>
          <w:tcPr>
            <w:tcW w:w="1584" w:type="dxa"/>
            <w:noWrap/>
            <w:hideMark/>
          </w:tcPr>
          <w:p w14:paraId="742341E2" w14:textId="77777777" w:rsidR="007C0A45" w:rsidRPr="00350B78" w:rsidRDefault="007C0A45" w:rsidP="007C0A45">
            <w:pPr>
              <w:pStyle w:val="BodyText"/>
            </w:pPr>
            <w:r w:rsidRPr="00350B78">
              <w:t>MC3</w:t>
            </w:r>
          </w:p>
        </w:tc>
        <w:tc>
          <w:tcPr>
            <w:tcW w:w="4653" w:type="dxa"/>
            <w:noWrap/>
            <w:hideMark/>
          </w:tcPr>
          <w:p w14:paraId="07A36A39" w14:textId="77777777" w:rsidR="007C0A45" w:rsidRPr="00350B78" w:rsidRDefault="007C0A45" w:rsidP="007C0A45">
            <w:pPr>
              <w:pStyle w:val="BodyText"/>
            </w:pPr>
            <w:r w:rsidRPr="00350B78">
              <w:t>Cost of the MCH service</w:t>
            </w:r>
          </w:p>
        </w:tc>
        <w:tc>
          <w:tcPr>
            <w:tcW w:w="3402" w:type="dxa"/>
            <w:noWrap/>
            <w:hideMark/>
          </w:tcPr>
          <w:p w14:paraId="232ECE92" w14:textId="77777777" w:rsidR="007C0A45" w:rsidRPr="00350B78" w:rsidRDefault="007C0A45" w:rsidP="007C0A45">
            <w:pPr>
              <w:pStyle w:val="BodyText"/>
            </w:pPr>
            <w:r w:rsidRPr="00350B78">
              <w:t>$50 to $200</w:t>
            </w:r>
          </w:p>
        </w:tc>
      </w:tr>
      <w:tr w:rsidR="00D1352C" w:rsidRPr="007C0A45" w14:paraId="206A928E" w14:textId="77777777" w:rsidTr="00DB6DDA">
        <w:trPr>
          <w:trHeight w:val="227"/>
        </w:trPr>
        <w:tc>
          <w:tcPr>
            <w:tcW w:w="1584" w:type="dxa"/>
            <w:noWrap/>
            <w:hideMark/>
          </w:tcPr>
          <w:p w14:paraId="7C4C8FC8" w14:textId="77777777" w:rsidR="007C0A45" w:rsidRPr="00350B78" w:rsidRDefault="007C0A45" w:rsidP="007C0A45">
            <w:pPr>
              <w:pStyle w:val="BodyText"/>
            </w:pPr>
            <w:r w:rsidRPr="00350B78">
              <w:t>MC4</w:t>
            </w:r>
          </w:p>
        </w:tc>
        <w:tc>
          <w:tcPr>
            <w:tcW w:w="4653" w:type="dxa"/>
            <w:noWrap/>
            <w:hideMark/>
          </w:tcPr>
          <w:p w14:paraId="2034DB74" w14:textId="77777777" w:rsidR="007C0A45" w:rsidRPr="00350B78" w:rsidRDefault="007C0A45" w:rsidP="007C0A45">
            <w:pPr>
              <w:pStyle w:val="BodyText"/>
            </w:pPr>
            <w:r w:rsidRPr="00350B78">
              <w:t>Participation in the MCH service</w:t>
            </w:r>
          </w:p>
        </w:tc>
        <w:tc>
          <w:tcPr>
            <w:tcW w:w="3402" w:type="dxa"/>
            <w:noWrap/>
            <w:hideMark/>
          </w:tcPr>
          <w:p w14:paraId="26D3A4EB" w14:textId="77777777" w:rsidR="007C0A45" w:rsidRPr="00350B78" w:rsidRDefault="007C0A45" w:rsidP="007C0A45">
            <w:pPr>
              <w:pStyle w:val="BodyText"/>
            </w:pPr>
            <w:r w:rsidRPr="00350B78">
              <w:t>70% to 100%</w:t>
            </w:r>
          </w:p>
        </w:tc>
      </w:tr>
      <w:tr w:rsidR="00D1352C" w:rsidRPr="007C0A45" w14:paraId="5F2C6EE7" w14:textId="77777777" w:rsidTr="00DB6DDA">
        <w:trPr>
          <w:trHeight w:val="227"/>
        </w:trPr>
        <w:tc>
          <w:tcPr>
            <w:tcW w:w="1584" w:type="dxa"/>
            <w:noWrap/>
            <w:hideMark/>
          </w:tcPr>
          <w:p w14:paraId="33851A7E" w14:textId="77777777" w:rsidR="007C0A45" w:rsidRPr="00350B78" w:rsidRDefault="007C0A45" w:rsidP="007C0A45">
            <w:pPr>
              <w:pStyle w:val="BodyText"/>
            </w:pPr>
            <w:r w:rsidRPr="00350B78">
              <w:t>MC5</w:t>
            </w:r>
          </w:p>
        </w:tc>
        <w:tc>
          <w:tcPr>
            <w:tcW w:w="4653" w:type="dxa"/>
            <w:noWrap/>
            <w:hideMark/>
          </w:tcPr>
          <w:p w14:paraId="14562380" w14:textId="77777777" w:rsidR="007C0A45" w:rsidRPr="00350B78" w:rsidRDefault="007C0A45" w:rsidP="007C0A45">
            <w:pPr>
              <w:pStyle w:val="BodyText"/>
            </w:pPr>
            <w:r w:rsidRPr="00350B78">
              <w:t>Participation in the MCH service by Aboriginal children</w:t>
            </w:r>
          </w:p>
        </w:tc>
        <w:tc>
          <w:tcPr>
            <w:tcW w:w="3402" w:type="dxa"/>
            <w:noWrap/>
            <w:hideMark/>
          </w:tcPr>
          <w:p w14:paraId="479CA32A" w14:textId="77777777" w:rsidR="007C0A45" w:rsidRPr="00350B78" w:rsidRDefault="007C0A45" w:rsidP="007C0A45">
            <w:pPr>
              <w:pStyle w:val="BodyText"/>
            </w:pPr>
            <w:r w:rsidRPr="00350B78">
              <w:t>60% to 100%</w:t>
            </w:r>
          </w:p>
        </w:tc>
      </w:tr>
      <w:tr w:rsidR="00D1352C" w:rsidRPr="007C0A45" w14:paraId="13ECB7BB" w14:textId="77777777" w:rsidTr="00DB6DDA">
        <w:trPr>
          <w:trHeight w:val="227"/>
        </w:trPr>
        <w:tc>
          <w:tcPr>
            <w:tcW w:w="1584" w:type="dxa"/>
            <w:noWrap/>
            <w:hideMark/>
          </w:tcPr>
          <w:p w14:paraId="46A77C4B" w14:textId="77777777" w:rsidR="007C0A45" w:rsidRPr="00350B78" w:rsidRDefault="007C0A45" w:rsidP="007C0A45">
            <w:pPr>
              <w:pStyle w:val="BodyText"/>
              <w:rPr>
                <w:bCs/>
              </w:rPr>
            </w:pPr>
            <w:r w:rsidRPr="00350B78">
              <w:rPr>
                <w:bCs/>
              </w:rPr>
              <w:t>MC6</w:t>
            </w:r>
          </w:p>
        </w:tc>
        <w:tc>
          <w:tcPr>
            <w:tcW w:w="4653" w:type="dxa"/>
            <w:noWrap/>
            <w:hideMark/>
          </w:tcPr>
          <w:p w14:paraId="22582410" w14:textId="77777777" w:rsidR="007C0A45" w:rsidRPr="00350B78" w:rsidRDefault="007C0A45" w:rsidP="007C0A45">
            <w:pPr>
              <w:pStyle w:val="BodyText"/>
              <w:rPr>
                <w:bCs/>
              </w:rPr>
            </w:pPr>
            <w:r w:rsidRPr="00350B78">
              <w:rPr>
                <w:bCs/>
              </w:rPr>
              <w:t>Participation in 4-week Key Age and Stage visit</w:t>
            </w:r>
          </w:p>
        </w:tc>
        <w:tc>
          <w:tcPr>
            <w:tcW w:w="3402" w:type="dxa"/>
            <w:noWrap/>
            <w:hideMark/>
          </w:tcPr>
          <w:p w14:paraId="2A6C32FC" w14:textId="77777777" w:rsidR="007C0A45" w:rsidRPr="00350B78" w:rsidRDefault="007C0A45" w:rsidP="007C0A45">
            <w:pPr>
              <w:pStyle w:val="BodyText"/>
              <w:rPr>
                <w:bCs/>
              </w:rPr>
            </w:pPr>
            <w:r w:rsidRPr="00350B78">
              <w:rPr>
                <w:bCs/>
              </w:rPr>
              <w:t>90% to 110%</w:t>
            </w:r>
          </w:p>
        </w:tc>
      </w:tr>
      <w:tr w:rsidR="001B41CF" w:rsidRPr="007C0A45" w14:paraId="7EDDFE27" w14:textId="77777777" w:rsidTr="00DB6DDA">
        <w:trPr>
          <w:trHeight w:val="227"/>
        </w:trPr>
        <w:tc>
          <w:tcPr>
            <w:tcW w:w="6237" w:type="dxa"/>
            <w:gridSpan w:val="2"/>
            <w:shd w:val="clear" w:color="auto" w:fill="B3272F" w:themeFill="text2"/>
            <w:noWrap/>
            <w:hideMark/>
          </w:tcPr>
          <w:p w14:paraId="7B512DAA" w14:textId="77777777" w:rsidR="007C0A45" w:rsidRPr="001B41CF" w:rsidRDefault="007C0A45" w:rsidP="007C0A45">
            <w:pPr>
              <w:pStyle w:val="BodyText"/>
              <w:rPr>
                <w:b/>
                <w:bCs/>
                <w:color w:val="FFFFFF" w:themeColor="background1"/>
              </w:rPr>
            </w:pPr>
            <w:r w:rsidRPr="001B41CF">
              <w:rPr>
                <w:b/>
                <w:bCs/>
                <w:color w:val="FFFFFF" w:themeColor="background1"/>
              </w:rPr>
              <w:t>Roads</w:t>
            </w:r>
          </w:p>
        </w:tc>
        <w:tc>
          <w:tcPr>
            <w:tcW w:w="3402" w:type="dxa"/>
            <w:shd w:val="clear" w:color="auto" w:fill="B3272F" w:themeFill="text2"/>
            <w:noWrap/>
            <w:hideMark/>
          </w:tcPr>
          <w:p w14:paraId="7451BD74" w14:textId="77777777" w:rsidR="007C0A45" w:rsidRPr="001B41CF" w:rsidRDefault="007C0A45" w:rsidP="007C0A45">
            <w:pPr>
              <w:pStyle w:val="BodyText"/>
              <w:rPr>
                <w:b/>
                <w:bCs/>
                <w:color w:val="FFFFFF" w:themeColor="background1"/>
              </w:rPr>
            </w:pPr>
            <w:r w:rsidRPr="001B41CF">
              <w:rPr>
                <w:b/>
                <w:bCs/>
                <w:color w:val="FFFFFF" w:themeColor="background1"/>
              </w:rPr>
              <w:t> </w:t>
            </w:r>
          </w:p>
        </w:tc>
      </w:tr>
      <w:tr w:rsidR="00D1352C" w:rsidRPr="007C0A45" w14:paraId="442AA2B1" w14:textId="77777777" w:rsidTr="00DB6DDA">
        <w:trPr>
          <w:trHeight w:val="227"/>
        </w:trPr>
        <w:tc>
          <w:tcPr>
            <w:tcW w:w="1584" w:type="dxa"/>
            <w:noWrap/>
            <w:hideMark/>
          </w:tcPr>
          <w:p w14:paraId="256C177B" w14:textId="77777777" w:rsidR="007C0A45" w:rsidRPr="007C0A45" w:rsidRDefault="007C0A45" w:rsidP="007C0A45">
            <w:pPr>
              <w:pStyle w:val="BodyText"/>
            </w:pPr>
            <w:r w:rsidRPr="007C0A45">
              <w:t>R1</w:t>
            </w:r>
          </w:p>
        </w:tc>
        <w:tc>
          <w:tcPr>
            <w:tcW w:w="4653" w:type="dxa"/>
            <w:noWrap/>
            <w:hideMark/>
          </w:tcPr>
          <w:p w14:paraId="3ECD8028" w14:textId="77777777" w:rsidR="007C0A45" w:rsidRPr="007C0A45" w:rsidRDefault="007C0A45" w:rsidP="007C0A45">
            <w:pPr>
              <w:pStyle w:val="BodyText"/>
            </w:pPr>
            <w:r w:rsidRPr="007C0A45">
              <w:t>Sealed local road requests</w:t>
            </w:r>
          </w:p>
        </w:tc>
        <w:tc>
          <w:tcPr>
            <w:tcW w:w="3402" w:type="dxa"/>
            <w:noWrap/>
            <w:hideMark/>
          </w:tcPr>
          <w:p w14:paraId="6CBA5A64" w14:textId="77777777" w:rsidR="007C0A45" w:rsidRPr="007C0A45" w:rsidRDefault="007C0A45" w:rsidP="007C0A45">
            <w:pPr>
              <w:pStyle w:val="BodyText"/>
            </w:pPr>
            <w:r w:rsidRPr="007C0A45">
              <w:t>10 to 120 requests</w:t>
            </w:r>
          </w:p>
        </w:tc>
      </w:tr>
      <w:tr w:rsidR="00D1352C" w:rsidRPr="007C0A45" w14:paraId="346CE7A2" w14:textId="77777777" w:rsidTr="00DB6DDA">
        <w:trPr>
          <w:trHeight w:val="227"/>
        </w:trPr>
        <w:tc>
          <w:tcPr>
            <w:tcW w:w="1584" w:type="dxa"/>
            <w:noWrap/>
            <w:hideMark/>
          </w:tcPr>
          <w:p w14:paraId="32B03D96" w14:textId="77777777" w:rsidR="007C0A45" w:rsidRPr="007C0A45" w:rsidRDefault="007C0A45" w:rsidP="007C0A45">
            <w:pPr>
              <w:pStyle w:val="BodyText"/>
            </w:pPr>
            <w:r w:rsidRPr="007C0A45">
              <w:t>R2</w:t>
            </w:r>
          </w:p>
        </w:tc>
        <w:tc>
          <w:tcPr>
            <w:tcW w:w="4653" w:type="dxa"/>
            <w:noWrap/>
            <w:hideMark/>
          </w:tcPr>
          <w:p w14:paraId="2E3782CD" w14:textId="77777777" w:rsidR="007C0A45" w:rsidRPr="007C0A45" w:rsidRDefault="007C0A45" w:rsidP="007C0A45">
            <w:pPr>
              <w:pStyle w:val="BodyText"/>
            </w:pPr>
            <w:r w:rsidRPr="007C0A45">
              <w:t>Sealed local roads maintained to condition standards</w:t>
            </w:r>
          </w:p>
        </w:tc>
        <w:tc>
          <w:tcPr>
            <w:tcW w:w="3402" w:type="dxa"/>
            <w:noWrap/>
            <w:hideMark/>
          </w:tcPr>
          <w:p w14:paraId="22A1CE1D" w14:textId="77777777" w:rsidR="007C0A45" w:rsidRPr="007C0A45" w:rsidRDefault="007C0A45" w:rsidP="007C0A45">
            <w:pPr>
              <w:pStyle w:val="BodyText"/>
            </w:pPr>
            <w:r w:rsidRPr="007C0A45">
              <w:t>80% to 100%</w:t>
            </w:r>
          </w:p>
        </w:tc>
      </w:tr>
      <w:tr w:rsidR="00D1352C" w:rsidRPr="007C0A45" w14:paraId="372720D3" w14:textId="77777777" w:rsidTr="00DB6DDA">
        <w:trPr>
          <w:trHeight w:val="227"/>
        </w:trPr>
        <w:tc>
          <w:tcPr>
            <w:tcW w:w="1584" w:type="dxa"/>
            <w:noWrap/>
            <w:hideMark/>
          </w:tcPr>
          <w:p w14:paraId="50FEF510" w14:textId="77777777" w:rsidR="007C0A45" w:rsidRPr="007C0A45" w:rsidRDefault="007C0A45" w:rsidP="007C0A45">
            <w:pPr>
              <w:pStyle w:val="BodyText"/>
            </w:pPr>
            <w:r w:rsidRPr="007C0A45">
              <w:t>R3</w:t>
            </w:r>
          </w:p>
        </w:tc>
        <w:tc>
          <w:tcPr>
            <w:tcW w:w="4653" w:type="dxa"/>
            <w:noWrap/>
            <w:hideMark/>
          </w:tcPr>
          <w:p w14:paraId="600C3E07" w14:textId="77777777" w:rsidR="007C0A45" w:rsidRPr="007C0A45" w:rsidRDefault="007C0A45" w:rsidP="007C0A45">
            <w:pPr>
              <w:pStyle w:val="BodyText"/>
            </w:pPr>
            <w:r w:rsidRPr="007C0A45">
              <w:t>Cost of sealed local road reconstruction</w:t>
            </w:r>
          </w:p>
        </w:tc>
        <w:tc>
          <w:tcPr>
            <w:tcW w:w="3402" w:type="dxa"/>
            <w:noWrap/>
            <w:hideMark/>
          </w:tcPr>
          <w:p w14:paraId="50B47CDE" w14:textId="77777777" w:rsidR="007C0A45" w:rsidRPr="007C0A45" w:rsidRDefault="007C0A45" w:rsidP="007C0A45">
            <w:pPr>
              <w:pStyle w:val="BodyText"/>
            </w:pPr>
            <w:r w:rsidRPr="007C0A45">
              <w:t>$20 to $200</w:t>
            </w:r>
          </w:p>
        </w:tc>
      </w:tr>
      <w:tr w:rsidR="00D1352C" w:rsidRPr="007C0A45" w14:paraId="5879C326" w14:textId="77777777" w:rsidTr="00DB6DDA">
        <w:trPr>
          <w:trHeight w:val="227"/>
        </w:trPr>
        <w:tc>
          <w:tcPr>
            <w:tcW w:w="1584" w:type="dxa"/>
            <w:noWrap/>
            <w:hideMark/>
          </w:tcPr>
          <w:p w14:paraId="7322FFC3" w14:textId="77777777" w:rsidR="007C0A45" w:rsidRPr="007C0A45" w:rsidRDefault="007C0A45" w:rsidP="007C0A45">
            <w:pPr>
              <w:pStyle w:val="BodyText"/>
            </w:pPr>
            <w:r w:rsidRPr="007C0A45">
              <w:t>R4</w:t>
            </w:r>
          </w:p>
        </w:tc>
        <w:tc>
          <w:tcPr>
            <w:tcW w:w="4653" w:type="dxa"/>
            <w:noWrap/>
            <w:hideMark/>
          </w:tcPr>
          <w:p w14:paraId="20BAD620" w14:textId="77777777" w:rsidR="007C0A45" w:rsidRPr="007C0A45" w:rsidRDefault="007C0A45" w:rsidP="007C0A45">
            <w:pPr>
              <w:pStyle w:val="BodyText"/>
            </w:pPr>
            <w:r w:rsidRPr="007C0A45">
              <w:t>Cost of sealed local road resealing</w:t>
            </w:r>
          </w:p>
        </w:tc>
        <w:tc>
          <w:tcPr>
            <w:tcW w:w="3402" w:type="dxa"/>
            <w:noWrap/>
            <w:hideMark/>
          </w:tcPr>
          <w:p w14:paraId="3AB54DE3" w14:textId="77777777" w:rsidR="007C0A45" w:rsidRPr="007C0A45" w:rsidRDefault="007C0A45" w:rsidP="007C0A45">
            <w:pPr>
              <w:pStyle w:val="BodyText"/>
            </w:pPr>
            <w:r w:rsidRPr="007C0A45">
              <w:t>$4 to $30</w:t>
            </w:r>
          </w:p>
        </w:tc>
      </w:tr>
      <w:tr w:rsidR="00D1352C" w:rsidRPr="007C0A45" w14:paraId="4B2B291E" w14:textId="77777777" w:rsidTr="00DB6DDA">
        <w:trPr>
          <w:trHeight w:val="227"/>
        </w:trPr>
        <w:tc>
          <w:tcPr>
            <w:tcW w:w="1584" w:type="dxa"/>
            <w:noWrap/>
            <w:hideMark/>
          </w:tcPr>
          <w:p w14:paraId="52405FCC" w14:textId="77777777" w:rsidR="007C0A45" w:rsidRPr="007C0A45" w:rsidRDefault="007C0A45" w:rsidP="007C0A45">
            <w:pPr>
              <w:pStyle w:val="BodyText"/>
            </w:pPr>
            <w:r w:rsidRPr="007C0A45">
              <w:t>R5</w:t>
            </w:r>
          </w:p>
        </w:tc>
        <w:tc>
          <w:tcPr>
            <w:tcW w:w="4653" w:type="dxa"/>
            <w:noWrap/>
            <w:hideMark/>
          </w:tcPr>
          <w:p w14:paraId="0AA7EA88" w14:textId="77777777" w:rsidR="007C0A45" w:rsidRPr="007C0A45" w:rsidRDefault="007C0A45" w:rsidP="007C0A45">
            <w:pPr>
              <w:pStyle w:val="BodyText"/>
            </w:pPr>
            <w:r w:rsidRPr="007C0A45">
              <w:t>Satisfaction with sealed local roads</w:t>
            </w:r>
          </w:p>
        </w:tc>
        <w:tc>
          <w:tcPr>
            <w:tcW w:w="3402" w:type="dxa"/>
            <w:noWrap/>
            <w:hideMark/>
          </w:tcPr>
          <w:p w14:paraId="66DD1994" w14:textId="77777777" w:rsidR="007C0A45" w:rsidRPr="007C0A45" w:rsidRDefault="007C0A45" w:rsidP="007C0A45">
            <w:pPr>
              <w:pStyle w:val="BodyText"/>
            </w:pPr>
            <w:r w:rsidRPr="007C0A45">
              <w:t>50 to 100</w:t>
            </w:r>
          </w:p>
        </w:tc>
      </w:tr>
      <w:tr w:rsidR="001B41CF" w:rsidRPr="007C0A45" w14:paraId="7AE7347C" w14:textId="77777777" w:rsidTr="00DB6DDA">
        <w:trPr>
          <w:trHeight w:val="227"/>
        </w:trPr>
        <w:tc>
          <w:tcPr>
            <w:tcW w:w="6237" w:type="dxa"/>
            <w:gridSpan w:val="2"/>
            <w:shd w:val="clear" w:color="auto" w:fill="B3272F" w:themeFill="text2"/>
            <w:noWrap/>
            <w:hideMark/>
          </w:tcPr>
          <w:p w14:paraId="51D54262" w14:textId="77777777" w:rsidR="007C0A45" w:rsidRPr="001B41CF" w:rsidRDefault="007C0A45" w:rsidP="007C0A45">
            <w:pPr>
              <w:pStyle w:val="BodyText"/>
              <w:rPr>
                <w:b/>
                <w:bCs/>
                <w:color w:val="FFFFFF" w:themeColor="background1"/>
              </w:rPr>
            </w:pPr>
            <w:r w:rsidRPr="001B41CF">
              <w:rPr>
                <w:b/>
                <w:bCs/>
                <w:color w:val="FFFFFF" w:themeColor="background1"/>
              </w:rPr>
              <w:t>Statutory Planning</w:t>
            </w:r>
          </w:p>
        </w:tc>
        <w:tc>
          <w:tcPr>
            <w:tcW w:w="3402" w:type="dxa"/>
            <w:shd w:val="clear" w:color="auto" w:fill="B3272F" w:themeFill="text2"/>
            <w:noWrap/>
            <w:hideMark/>
          </w:tcPr>
          <w:p w14:paraId="7D60854F" w14:textId="77777777" w:rsidR="007C0A45" w:rsidRPr="001B41CF" w:rsidRDefault="007C0A45" w:rsidP="007C0A45">
            <w:pPr>
              <w:pStyle w:val="BodyText"/>
              <w:rPr>
                <w:b/>
                <w:bCs/>
                <w:color w:val="FFFFFF" w:themeColor="background1"/>
              </w:rPr>
            </w:pPr>
            <w:r w:rsidRPr="001B41CF">
              <w:rPr>
                <w:b/>
                <w:bCs/>
                <w:color w:val="FFFFFF" w:themeColor="background1"/>
              </w:rPr>
              <w:t> </w:t>
            </w:r>
          </w:p>
        </w:tc>
      </w:tr>
      <w:tr w:rsidR="00D1352C" w:rsidRPr="007C0A45" w14:paraId="5B99E35F" w14:textId="77777777" w:rsidTr="00DB6DDA">
        <w:trPr>
          <w:trHeight w:val="227"/>
        </w:trPr>
        <w:tc>
          <w:tcPr>
            <w:tcW w:w="1584" w:type="dxa"/>
            <w:noWrap/>
            <w:hideMark/>
          </w:tcPr>
          <w:p w14:paraId="12D584F1" w14:textId="77777777" w:rsidR="007C0A45" w:rsidRPr="007C0A45" w:rsidRDefault="007C0A45" w:rsidP="007C0A45">
            <w:pPr>
              <w:pStyle w:val="BodyText"/>
            </w:pPr>
            <w:r w:rsidRPr="007C0A45">
              <w:t>SP1</w:t>
            </w:r>
          </w:p>
        </w:tc>
        <w:tc>
          <w:tcPr>
            <w:tcW w:w="4653" w:type="dxa"/>
            <w:noWrap/>
            <w:hideMark/>
          </w:tcPr>
          <w:p w14:paraId="2459C9D3" w14:textId="77777777" w:rsidR="007C0A45" w:rsidRPr="007C0A45" w:rsidRDefault="007C0A45" w:rsidP="007C0A45">
            <w:pPr>
              <w:pStyle w:val="BodyText"/>
            </w:pPr>
            <w:r w:rsidRPr="007C0A45">
              <w:t>Time taken to decide planning applications</w:t>
            </w:r>
          </w:p>
        </w:tc>
        <w:tc>
          <w:tcPr>
            <w:tcW w:w="3402" w:type="dxa"/>
            <w:noWrap/>
            <w:hideMark/>
          </w:tcPr>
          <w:p w14:paraId="23A066F1" w14:textId="77777777" w:rsidR="007C0A45" w:rsidRPr="007C0A45" w:rsidRDefault="007C0A45" w:rsidP="007C0A45">
            <w:pPr>
              <w:pStyle w:val="BodyText"/>
            </w:pPr>
            <w:r w:rsidRPr="007C0A45">
              <w:t>30 to 110 days</w:t>
            </w:r>
          </w:p>
        </w:tc>
      </w:tr>
      <w:tr w:rsidR="00D1352C" w:rsidRPr="007C0A45" w14:paraId="5E7FFFD0" w14:textId="77777777" w:rsidTr="00DB6DDA">
        <w:trPr>
          <w:trHeight w:val="227"/>
        </w:trPr>
        <w:tc>
          <w:tcPr>
            <w:tcW w:w="1584" w:type="dxa"/>
            <w:noWrap/>
            <w:hideMark/>
          </w:tcPr>
          <w:p w14:paraId="39B499B7" w14:textId="77777777" w:rsidR="007C0A45" w:rsidRPr="007C0A45" w:rsidRDefault="007C0A45" w:rsidP="007C0A45">
            <w:pPr>
              <w:pStyle w:val="BodyText"/>
            </w:pPr>
            <w:r w:rsidRPr="007C0A45">
              <w:t>SP2</w:t>
            </w:r>
          </w:p>
        </w:tc>
        <w:tc>
          <w:tcPr>
            <w:tcW w:w="4653" w:type="dxa"/>
            <w:noWrap/>
            <w:hideMark/>
          </w:tcPr>
          <w:p w14:paraId="6079D207" w14:textId="77777777" w:rsidR="007C0A45" w:rsidRPr="007C0A45" w:rsidRDefault="007C0A45" w:rsidP="007C0A45">
            <w:pPr>
              <w:pStyle w:val="BodyText"/>
            </w:pPr>
            <w:r w:rsidRPr="007C0A45">
              <w:t>Planning applications decided within required time frames</w:t>
            </w:r>
          </w:p>
        </w:tc>
        <w:tc>
          <w:tcPr>
            <w:tcW w:w="3402" w:type="dxa"/>
            <w:noWrap/>
            <w:hideMark/>
          </w:tcPr>
          <w:p w14:paraId="3C7B3A7F" w14:textId="77777777" w:rsidR="007C0A45" w:rsidRPr="007C0A45" w:rsidRDefault="007C0A45" w:rsidP="007C0A45">
            <w:pPr>
              <w:pStyle w:val="BodyText"/>
            </w:pPr>
            <w:r w:rsidRPr="007C0A45">
              <w:t>40% to 100%</w:t>
            </w:r>
          </w:p>
        </w:tc>
      </w:tr>
      <w:tr w:rsidR="00D1352C" w:rsidRPr="007C0A45" w14:paraId="457BE00C" w14:textId="77777777" w:rsidTr="00DB6DDA">
        <w:trPr>
          <w:trHeight w:val="227"/>
        </w:trPr>
        <w:tc>
          <w:tcPr>
            <w:tcW w:w="1584" w:type="dxa"/>
            <w:noWrap/>
            <w:hideMark/>
          </w:tcPr>
          <w:p w14:paraId="6F85BB0E" w14:textId="77777777" w:rsidR="007C0A45" w:rsidRPr="007C0A45" w:rsidRDefault="007C0A45" w:rsidP="007C0A45">
            <w:pPr>
              <w:pStyle w:val="BodyText"/>
            </w:pPr>
            <w:r w:rsidRPr="007C0A45">
              <w:t>SP3</w:t>
            </w:r>
          </w:p>
        </w:tc>
        <w:tc>
          <w:tcPr>
            <w:tcW w:w="4653" w:type="dxa"/>
            <w:noWrap/>
            <w:hideMark/>
          </w:tcPr>
          <w:p w14:paraId="786608E2" w14:textId="77777777" w:rsidR="007C0A45" w:rsidRPr="007C0A45" w:rsidRDefault="007C0A45" w:rsidP="007C0A45">
            <w:pPr>
              <w:pStyle w:val="BodyText"/>
            </w:pPr>
            <w:r w:rsidRPr="007C0A45">
              <w:t>Cost of statutory planning service</w:t>
            </w:r>
          </w:p>
        </w:tc>
        <w:tc>
          <w:tcPr>
            <w:tcW w:w="3402" w:type="dxa"/>
            <w:noWrap/>
            <w:hideMark/>
          </w:tcPr>
          <w:p w14:paraId="7D6FCF97" w14:textId="77777777" w:rsidR="007C0A45" w:rsidRPr="007C0A45" w:rsidRDefault="007C0A45" w:rsidP="007C0A45">
            <w:pPr>
              <w:pStyle w:val="BodyText"/>
            </w:pPr>
            <w:r w:rsidRPr="007C0A45">
              <w:t>$500 to $4,000</w:t>
            </w:r>
          </w:p>
        </w:tc>
      </w:tr>
      <w:tr w:rsidR="00D1352C" w:rsidRPr="007C0A45" w14:paraId="45F16330" w14:textId="77777777" w:rsidTr="00DB6DDA">
        <w:trPr>
          <w:trHeight w:val="227"/>
        </w:trPr>
        <w:tc>
          <w:tcPr>
            <w:tcW w:w="1584" w:type="dxa"/>
            <w:noWrap/>
            <w:hideMark/>
          </w:tcPr>
          <w:p w14:paraId="3C4F0081" w14:textId="77777777" w:rsidR="007C0A45" w:rsidRPr="007C0A45" w:rsidRDefault="007C0A45" w:rsidP="007C0A45">
            <w:pPr>
              <w:pStyle w:val="BodyText"/>
            </w:pPr>
            <w:r w:rsidRPr="007C0A45">
              <w:t>SP4</w:t>
            </w:r>
          </w:p>
        </w:tc>
        <w:tc>
          <w:tcPr>
            <w:tcW w:w="4653" w:type="dxa"/>
            <w:noWrap/>
            <w:hideMark/>
          </w:tcPr>
          <w:p w14:paraId="3DD32E07" w14:textId="77777777" w:rsidR="007C0A45" w:rsidRPr="007C0A45" w:rsidRDefault="007C0A45" w:rsidP="007C0A45">
            <w:pPr>
              <w:pStyle w:val="BodyText"/>
            </w:pPr>
            <w:r w:rsidRPr="007C0A45">
              <w:t>Council planning decisions upheld at VCAT</w:t>
            </w:r>
          </w:p>
        </w:tc>
        <w:tc>
          <w:tcPr>
            <w:tcW w:w="3402" w:type="dxa"/>
            <w:noWrap/>
            <w:hideMark/>
          </w:tcPr>
          <w:p w14:paraId="6999A239" w14:textId="77777777" w:rsidR="007C0A45" w:rsidRPr="007C0A45" w:rsidRDefault="007C0A45" w:rsidP="007C0A45">
            <w:pPr>
              <w:pStyle w:val="BodyText"/>
            </w:pPr>
            <w:r w:rsidRPr="007C0A45">
              <w:t>30% to 100%</w:t>
            </w:r>
          </w:p>
        </w:tc>
      </w:tr>
      <w:tr w:rsidR="001B41CF" w:rsidRPr="007C0A45" w14:paraId="16EA077D" w14:textId="77777777" w:rsidTr="00DB6DDA">
        <w:trPr>
          <w:trHeight w:val="227"/>
        </w:trPr>
        <w:tc>
          <w:tcPr>
            <w:tcW w:w="6237" w:type="dxa"/>
            <w:gridSpan w:val="2"/>
            <w:shd w:val="clear" w:color="auto" w:fill="B3272F" w:themeFill="text2"/>
            <w:noWrap/>
            <w:hideMark/>
          </w:tcPr>
          <w:p w14:paraId="5876F34A" w14:textId="77777777" w:rsidR="007C0A45" w:rsidRPr="001B41CF" w:rsidRDefault="007C0A45" w:rsidP="007C0A45">
            <w:pPr>
              <w:pStyle w:val="BodyText"/>
              <w:rPr>
                <w:b/>
                <w:bCs/>
                <w:color w:val="FFFFFF" w:themeColor="background1"/>
              </w:rPr>
            </w:pPr>
            <w:r w:rsidRPr="001B41CF">
              <w:rPr>
                <w:b/>
                <w:bCs/>
                <w:color w:val="FFFFFF" w:themeColor="background1"/>
              </w:rPr>
              <w:t>Waste Collection</w:t>
            </w:r>
          </w:p>
        </w:tc>
        <w:tc>
          <w:tcPr>
            <w:tcW w:w="3402" w:type="dxa"/>
            <w:shd w:val="clear" w:color="auto" w:fill="B3272F" w:themeFill="text2"/>
            <w:noWrap/>
            <w:hideMark/>
          </w:tcPr>
          <w:p w14:paraId="66604954" w14:textId="77777777" w:rsidR="007C0A45" w:rsidRPr="001B41CF" w:rsidRDefault="007C0A45" w:rsidP="007C0A45">
            <w:pPr>
              <w:pStyle w:val="BodyText"/>
              <w:rPr>
                <w:b/>
                <w:bCs/>
                <w:color w:val="FFFFFF" w:themeColor="background1"/>
              </w:rPr>
            </w:pPr>
            <w:r w:rsidRPr="001B41CF">
              <w:rPr>
                <w:b/>
                <w:bCs/>
                <w:color w:val="FFFFFF" w:themeColor="background1"/>
              </w:rPr>
              <w:t> </w:t>
            </w:r>
          </w:p>
        </w:tc>
      </w:tr>
      <w:tr w:rsidR="00D1352C" w:rsidRPr="007C0A45" w14:paraId="1BF8D24A" w14:textId="77777777" w:rsidTr="00DB6DDA">
        <w:trPr>
          <w:trHeight w:val="227"/>
        </w:trPr>
        <w:tc>
          <w:tcPr>
            <w:tcW w:w="1584" w:type="dxa"/>
            <w:noWrap/>
            <w:hideMark/>
          </w:tcPr>
          <w:p w14:paraId="2B2E166F" w14:textId="77777777" w:rsidR="007C0A45" w:rsidRPr="007C0A45" w:rsidRDefault="007C0A45" w:rsidP="007C0A45">
            <w:pPr>
              <w:pStyle w:val="BodyText"/>
            </w:pPr>
            <w:r w:rsidRPr="007C0A45">
              <w:t>WC1</w:t>
            </w:r>
          </w:p>
        </w:tc>
        <w:tc>
          <w:tcPr>
            <w:tcW w:w="4653" w:type="dxa"/>
            <w:noWrap/>
            <w:hideMark/>
          </w:tcPr>
          <w:p w14:paraId="221F79DE" w14:textId="77777777" w:rsidR="007C0A45" w:rsidRPr="007C0A45" w:rsidRDefault="007C0A45" w:rsidP="007C0A45">
            <w:pPr>
              <w:pStyle w:val="BodyText"/>
            </w:pPr>
            <w:r w:rsidRPr="007C0A45">
              <w:t>Kerbside bin collection requests</w:t>
            </w:r>
          </w:p>
        </w:tc>
        <w:tc>
          <w:tcPr>
            <w:tcW w:w="3402" w:type="dxa"/>
            <w:noWrap/>
            <w:hideMark/>
          </w:tcPr>
          <w:p w14:paraId="2C92EF73" w14:textId="77777777" w:rsidR="007C0A45" w:rsidRPr="007C0A45" w:rsidRDefault="007C0A45" w:rsidP="007C0A45">
            <w:pPr>
              <w:pStyle w:val="BodyText"/>
            </w:pPr>
            <w:r w:rsidRPr="007C0A45">
              <w:t>10 to 300 requests</w:t>
            </w:r>
          </w:p>
        </w:tc>
      </w:tr>
      <w:tr w:rsidR="00D1352C" w:rsidRPr="007C0A45" w14:paraId="17A715BB" w14:textId="77777777" w:rsidTr="00DB6DDA">
        <w:trPr>
          <w:trHeight w:val="227"/>
        </w:trPr>
        <w:tc>
          <w:tcPr>
            <w:tcW w:w="1584" w:type="dxa"/>
            <w:noWrap/>
            <w:hideMark/>
          </w:tcPr>
          <w:p w14:paraId="33A82D9C" w14:textId="77777777" w:rsidR="007C0A45" w:rsidRPr="007C0A45" w:rsidRDefault="007C0A45" w:rsidP="007C0A45">
            <w:pPr>
              <w:pStyle w:val="BodyText"/>
            </w:pPr>
            <w:r w:rsidRPr="007C0A45">
              <w:t>WC2</w:t>
            </w:r>
          </w:p>
        </w:tc>
        <w:tc>
          <w:tcPr>
            <w:tcW w:w="4653" w:type="dxa"/>
            <w:noWrap/>
            <w:hideMark/>
          </w:tcPr>
          <w:p w14:paraId="55EA9383" w14:textId="77777777" w:rsidR="007C0A45" w:rsidRPr="007C0A45" w:rsidRDefault="007C0A45" w:rsidP="007C0A45">
            <w:pPr>
              <w:pStyle w:val="BodyText"/>
            </w:pPr>
            <w:r w:rsidRPr="007C0A45">
              <w:t>Kerbside collection bins missed</w:t>
            </w:r>
          </w:p>
        </w:tc>
        <w:tc>
          <w:tcPr>
            <w:tcW w:w="3402" w:type="dxa"/>
            <w:noWrap/>
            <w:hideMark/>
          </w:tcPr>
          <w:p w14:paraId="2329DA44" w14:textId="77777777" w:rsidR="007C0A45" w:rsidRPr="007C0A45" w:rsidRDefault="007C0A45" w:rsidP="007C0A45">
            <w:pPr>
              <w:pStyle w:val="BodyText"/>
            </w:pPr>
            <w:r w:rsidRPr="007C0A45">
              <w:t>1 to 20 bins</w:t>
            </w:r>
          </w:p>
        </w:tc>
      </w:tr>
      <w:tr w:rsidR="00D1352C" w:rsidRPr="007C0A45" w14:paraId="2EA7BFE9" w14:textId="77777777" w:rsidTr="00DB6DDA">
        <w:trPr>
          <w:trHeight w:val="227"/>
        </w:trPr>
        <w:tc>
          <w:tcPr>
            <w:tcW w:w="1584" w:type="dxa"/>
            <w:noWrap/>
            <w:hideMark/>
          </w:tcPr>
          <w:p w14:paraId="7FF97528" w14:textId="77777777" w:rsidR="007C0A45" w:rsidRPr="007C0A45" w:rsidRDefault="007C0A45" w:rsidP="007C0A45">
            <w:pPr>
              <w:pStyle w:val="BodyText"/>
            </w:pPr>
            <w:r w:rsidRPr="007C0A45">
              <w:t>WC3</w:t>
            </w:r>
          </w:p>
        </w:tc>
        <w:tc>
          <w:tcPr>
            <w:tcW w:w="4653" w:type="dxa"/>
            <w:noWrap/>
            <w:hideMark/>
          </w:tcPr>
          <w:p w14:paraId="201071A6" w14:textId="77777777" w:rsidR="007C0A45" w:rsidRPr="007C0A45" w:rsidRDefault="007C0A45" w:rsidP="007C0A45">
            <w:pPr>
              <w:pStyle w:val="BodyText"/>
            </w:pPr>
            <w:r w:rsidRPr="007C0A45">
              <w:t>Cost of kerbside garbage bin collection service</w:t>
            </w:r>
          </w:p>
        </w:tc>
        <w:tc>
          <w:tcPr>
            <w:tcW w:w="3402" w:type="dxa"/>
            <w:noWrap/>
            <w:hideMark/>
          </w:tcPr>
          <w:p w14:paraId="31E4B95C" w14:textId="77777777" w:rsidR="007C0A45" w:rsidRPr="007C0A45" w:rsidRDefault="007C0A45" w:rsidP="007C0A45">
            <w:pPr>
              <w:pStyle w:val="BodyText"/>
            </w:pPr>
            <w:r w:rsidRPr="007C0A45">
              <w:t>$40 to $150</w:t>
            </w:r>
          </w:p>
        </w:tc>
      </w:tr>
      <w:tr w:rsidR="00D1352C" w:rsidRPr="007C0A45" w14:paraId="470D6779" w14:textId="77777777" w:rsidTr="00DB6DDA">
        <w:trPr>
          <w:trHeight w:val="227"/>
        </w:trPr>
        <w:tc>
          <w:tcPr>
            <w:tcW w:w="1584" w:type="dxa"/>
            <w:noWrap/>
            <w:hideMark/>
          </w:tcPr>
          <w:p w14:paraId="747A1E0A" w14:textId="77777777" w:rsidR="007C0A45" w:rsidRPr="007C0A45" w:rsidRDefault="007C0A45" w:rsidP="007C0A45">
            <w:pPr>
              <w:pStyle w:val="BodyText"/>
            </w:pPr>
            <w:r w:rsidRPr="007C0A45">
              <w:t>WC4</w:t>
            </w:r>
          </w:p>
        </w:tc>
        <w:tc>
          <w:tcPr>
            <w:tcW w:w="4653" w:type="dxa"/>
            <w:noWrap/>
            <w:hideMark/>
          </w:tcPr>
          <w:p w14:paraId="0BDF6204" w14:textId="77777777" w:rsidR="007C0A45" w:rsidRPr="007C0A45" w:rsidRDefault="007C0A45" w:rsidP="007C0A45">
            <w:pPr>
              <w:pStyle w:val="BodyText"/>
            </w:pPr>
            <w:r w:rsidRPr="007C0A45">
              <w:t>Cost of kerbside recyclables collection service</w:t>
            </w:r>
          </w:p>
        </w:tc>
        <w:tc>
          <w:tcPr>
            <w:tcW w:w="3402" w:type="dxa"/>
            <w:noWrap/>
            <w:hideMark/>
          </w:tcPr>
          <w:p w14:paraId="13BFFB03" w14:textId="77777777" w:rsidR="007C0A45" w:rsidRPr="007C0A45" w:rsidRDefault="007C0A45" w:rsidP="007C0A45">
            <w:pPr>
              <w:pStyle w:val="BodyText"/>
            </w:pPr>
            <w:r w:rsidRPr="007C0A45">
              <w:t>$10 to $80</w:t>
            </w:r>
          </w:p>
        </w:tc>
      </w:tr>
      <w:tr w:rsidR="00D1352C" w:rsidRPr="007C0A45" w14:paraId="426D9244" w14:textId="77777777" w:rsidTr="00DB6DDA">
        <w:trPr>
          <w:trHeight w:val="227"/>
        </w:trPr>
        <w:tc>
          <w:tcPr>
            <w:tcW w:w="1584" w:type="dxa"/>
            <w:noWrap/>
            <w:hideMark/>
          </w:tcPr>
          <w:p w14:paraId="68476E70" w14:textId="77777777" w:rsidR="007C0A45" w:rsidRPr="007C0A45" w:rsidRDefault="007C0A45" w:rsidP="007C0A45">
            <w:pPr>
              <w:pStyle w:val="BodyText"/>
            </w:pPr>
            <w:r w:rsidRPr="007C0A45">
              <w:t>WC5</w:t>
            </w:r>
          </w:p>
        </w:tc>
        <w:tc>
          <w:tcPr>
            <w:tcW w:w="4653" w:type="dxa"/>
            <w:noWrap/>
            <w:hideMark/>
          </w:tcPr>
          <w:p w14:paraId="1764A498" w14:textId="77777777" w:rsidR="007C0A45" w:rsidRPr="007C0A45" w:rsidRDefault="007C0A45" w:rsidP="007C0A45">
            <w:pPr>
              <w:pStyle w:val="BodyText"/>
            </w:pPr>
            <w:r w:rsidRPr="007C0A45">
              <w:t>Kerbside collection waste diverted from landfill</w:t>
            </w:r>
          </w:p>
        </w:tc>
        <w:tc>
          <w:tcPr>
            <w:tcW w:w="3402" w:type="dxa"/>
            <w:noWrap/>
            <w:hideMark/>
          </w:tcPr>
          <w:p w14:paraId="0B0B0FE6" w14:textId="77777777" w:rsidR="007C0A45" w:rsidRPr="007C0A45" w:rsidRDefault="007C0A45" w:rsidP="007C0A45">
            <w:pPr>
              <w:pStyle w:val="BodyText"/>
            </w:pPr>
            <w:r w:rsidRPr="007C0A45">
              <w:t>20% to 60%</w:t>
            </w:r>
          </w:p>
        </w:tc>
      </w:tr>
      <w:tr w:rsidR="00350B78" w:rsidRPr="007C0A45" w14:paraId="609261EC" w14:textId="77777777" w:rsidTr="00DB6DDA">
        <w:trPr>
          <w:trHeight w:val="227"/>
        </w:trPr>
        <w:tc>
          <w:tcPr>
            <w:tcW w:w="6237" w:type="dxa"/>
            <w:gridSpan w:val="2"/>
            <w:noWrap/>
            <w:hideMark/>
          </w:tcPr>
          <w:p w14:paraId="0BF1E377" w14:textId="77777777" w:rsidR="001B41CF" w:rsidRPr="00DB6DDA" w:rsidRDefault="001B41CF" w:rsidP="00DB6DDA">
            <w:pPr>
              <w:pStyle w:val="BodyText"/>
              <w:spacing w:line="240" w:lineRule="atLeast"/>
              <w:ind w:left="0" w:right="0"/>
              <w:rPr>
                <w:b/>
                <w:sz w:val="22"/>
                <w:lang w:eastAsia="en-AU"/>
              </w:rPr>
            </w:pPr>
          </w:p>
          <w:p w14:paraId="00911EE3" w14:textId="5B66A5C2" w:rsidR="007C0A45" w:rsidRPr="00DB6DDA" w:rsidRDefault="007C0A45" w:rsidP="00DB6DDA">
            <w:pPr>
              <w:pStyle w:val="BodyText"/>
              <w:spacing w:line="240" w:lineRule="atLeast"/>
              <w:ind w:left="0" w:right="0"/>
              <w:rPr>
                <w:b/>
                <w:sz w:val="22"/>
                <w:lang w:eastAsia="en-AU"/>
              </w:rPr>
            </w:pPr>
            <w:r w:rsidRPr="00DB6DDA">
              <w:rPr>
                <w:b/>
                <w:sz w:val="22"/>
                <w:lang w:eastAsia="en-AU"/>
              </w:rPr>
              <w:t>Financial Performance Measures</w:t>
            </w:r>
          </w:p>
        </w:tc>
        <w:tc>
          <w:tcPr>
            <w:tcW w:w="3402" w:type="dxa"/>
            <w:hideMark/>
          </w:tcPr>
          <w:p w14:paraId="4E1D0981" w14:textId="77777777" w:rsidR="001B41CF" w:rsidRDefault="001B41CF" w:rsidP="007C0A45">
            <w:pPr>
              <w:pStyle w:val="BodyText"/>
              <w:rPr>
                <w:b/>
                <w:bCs/>
              </w:rPr>
            </w:pPr>
          </w:p>
          <w:p w14:paraId="5A5A9852" w14:textId="59AFF37E" w:rsidR="007C0A45" w:rsidRPr="007C0A45" w:rsidRDefault="007C0A45" w:rsidP="00DB6DDA">
            <w:pPr>
              <w:pStyle w:val="BodyText"/>
              <w:spacing w:line="240" w:lineRule="atLeast"/>
              <w:ind w:left="0" w:right="0"/>
              <w:rPr>
                <w:b/>
                <w:bCs/>
              </w:rPr>
            </w:pPr>
            <w:r w:rsidRPr="00DB6DDA">
              <w:rPr>
                <w:b/>
                <w:sz w:val="22"/>
                <w:lang w:eastAsia="en-AU"/>
              </w:rPr>
              <w:t>Expected Range</w:t>
            </w:r>
          </w:p>
        </w:tc>
      </w:tr>
      <w:tr w:rsidR="00350B78" w:rsidRPr="007C0A45" w14:paraId="1F71680D" w14:textId="77777777" w:rsidTr="00DB6DDA">
        <w:trPr>
          <w:trHeight w:val="227"/>
        </w:trPr>
        <w:tc>
          <w:tcPr>
            <w:tcW w:w="6237" w:type="dxa"/>
            <w:gridSpan w:val="2"/>
            <w:shd w:val="clear" w:color="auto" w:fill="B3272F" w:themeFill="text2"/>
            <w:noWrap/>
            <w:hideMark/>
          </w:tcPr>
          <w:p w14:paraId="6AC381C2" w14:textId="77777777" w:rsidR="007C0A45" w:rsidRPr="00DB6DDA" w:rsidRDefault="007C0A45" w:rsidP="007C0A45">
            <w:pPr>
              <w:pStyle w:val="BodyText"/>
              <w:rPr>
                <w:b/>
                <w:bCs/>
                <w:color w:val="FFFFFF" w:themeColor="background1"/>
              </w:rPr>
            </w:pPr>
            <w:r w:rsidRPr="00DB6DDA">
              <w:rPr>
                <w:b/>
                <w:bCs/>
                <w:color w:val="FFFFFF" w:themeColor="background1"/>
              </w:rPr>
              <w:t>Efficiency</w:t>
            </w:r>
          </w:p>
        </w:tc>
        <w:tc>
          <w:tcPr>
            <w:tcW w:w="3402" w:type="dxa"/>
            <w:shd w:val="clear" w:color="auto" w:fill="B3272F" w:themeFill="text2"/>
            <w:noWrap/>
            <w:hideMark/>
          </w:tcPr>
          <w:p w14:paraId="6955E650" w14:textId="77777777" w:rsidR="007C0A45" w:rsidRPr="00DB6DDA" w:rsidRDefault="007C0A45" w:rsidP="007C0A45">
            <w:pPr>
              <w:pStyle w:val="BodyText"/>
              <w:rPr>
                <w:b/>
                <w:bCs/>
                <w:color w:val="FFFFFF" w:themeColor="background1"/>
              </w:rPr>
            </w:pPr>
            <w:r w:rsidRPr="00DB6DDA">
              <w:rPr>
                <w:b/>
                <w:bCs/>
                <w:color w:val="FFFFFF" w:themeColor="background1"/>
              </w:rPr>
              <w:t> </w:t>
            </w:r>
          </w:p>
        </w:tc>
      </w:tr>
      <w:tr w:rsidR="00D1352C" w:rsidRPr="007C0A45" w14:paraId="3A43F5C9" w14:textId="77777777" w:rsidTr="00DB6DDA">
        <w:trPr>
          <w:trHeight w:val="227"/>
        </w:trPr>
        <w:tc>
          <w:tcPr>
            <w:tcW w:w="1584" w:type="dxa"/>
            <w:noWrap/>
            <w:hideMark/>
          </w:tcPr>
          <w:p w14:paraId="5CB17E28" w14:textId="77777777" w:rsidR="007C0A45" w:rsidRPr="007C0A45" w:rsidRDefault="007C0A45" w:rsidP="007C0A45">
            <w:pPr>
              <w:pStyle w:val="BodyText"/>
            </w:pPr>
            <w:r w:rsidRPr="007C0A45">
              <w:t>E2</w:t>
            </w:r>
          </w:p>
        </w:tc>
        <w:tc>
          <w:tcPr>
            <w:tcW w:w="4653" w:type="dxa"/>
            <w:noWrap/>
            <w:hideMark/>
          </w:tcPr>
          <w:p w14:paraId="2041B0A8" w14:textId="77777777" w:rsidR="007C0A45" w:rsidRPr="007C0A45" w:rsidRDefault="007C0A45" w:rsidP="007C0A45">
            <w:pPr>
              <w:pStyle w:val="BodyText"/>
            </w:pPr>
            <w:r w:rsidRPr="007C0A45">
              <w:t>Expenses per property assessment</w:t>
            </w:r>
          </w:p>
        </w:tc>
        <w:tc>
          <w:tcPr>
            <w:tcW w:w="3402" w:type="dxa"/>
            <w:noWrap/>
            <w:hideMark/>
          </w:tcPr>
          <w:p w14:paraId="1322D4A2" w14:textId="77777777" w:rsidR="007C0A45" w:rsidRPr="007C0A45" w:rsidRDefault="007C0A45" w:rsidP="007C0A45">
            <w:pPr>
              <w:pStyle w:val="BodyText"/>
            </w:pPr>
            <w:r w:rsidRPr="007C0A45">
              <w:t>$2,000 to $5,000</w:t>
            </w:r>
          </w:p>
        </w:tc>
      </w:tr>
      <w:tr w:rsidR="00D1352C" w:rsidRPr="007C0A45" w14:paraId="6E0AD535" w14:textId="77777777" w:rsidTr="00DB6DDA">
        <w:trPr>
          <w:trHeight w:val="227"/>
        </w:trPr>
        <w:tc>
          <w:tcPr>
            <w:tcW w:w="1584" w:type="dxa"/>
            <w:noWrap/>
            <w:hideMark/>
          </w:tcPr>
          <w:p w14:paraId="5C38FCEE" w14:textId="77777777" w:rsidR="007C0A45" w:rsidRPr="00DB6DDA" w:rsidRDefault="007C0A45" w:rsidP="007C0A45">
            <w:pPr>
              <w:pStyle w:val="BodyText"/>
              <w:rPr>
                <w:bCs/>
              </w:rPr>
            </w:pPr>
            <w:r w:rsidRPr="00DB6DDA">
              <w:rPr>
                <w:bCs/>
              </w:rPr>
              <w:t>E4</w:t>
            </w:r>
          </w:p>
        </w:tc>
        <w:tc>
          <w:tcPr>
            <w:tcW w:w="4653" w:type="dxa"/>
            <w:noWrap/>
            <w:hideMark/>
          </w:tcPr>
          <w:p w14:paraId="114C194B" w14:textId="77777777" w:rsidR="007C0A45" w:rsidRPr="00DB6DDA" w:rsidRDefault="007C0A45" w:rsidP="007C0A45">
            <w:pPr>
              <w:pStyle w:val="BodyText"/>
              <w:rPr>
                <w:bCs/>
              </w:rPr>
            </w:pPr>
            <w:r w:rsidRPr="00DB6DDA">
              <w:rPr>
                <w:bCs/>
              </w:rPr>
              <w:t>Average rate per property assessment</w:t>
            </w:r>
          </w:p>
        </w:tc>
        <w:tc>
          <w:tcPr>
            <w:tcW w:w="3402" w:type="dxa"/>
            <w:noWrap/>
            <w:hideMark/>
          </w:tcPr>
          <w:p w14:paraId="2F731C20" w14:textId="77777777" w:rsidR="007C0A45" w:rsidRPr="00DB6DDA" w:rsidRDefault="007C0A45" w:rsidP="007C0A45">
            <w:pPr>
              <w:pStyle w:val="BodyText"/>
              <w:rPr>
                <w:bCs/>
              </w:rPr>
            </w:pPr>
            <w:r w:rsidRPr="00DB6DDA">
              <w:rPr>
                <w:bCs/>
              </w:rPr>
              <w:t>$700 to $2,000</w:t>
            </w:r>
          </w:p>
        </w:tc>
      </w:tr>
      <w:tr w:rsidR="00350B78" w:rsidRPr="007C0A45" w14:paraId="4E04F510" w14:textId="77777777" w:rsidTr="00DB6DDA">
        <w:trPr>
          <w:trHeight w:val="227"/>
        </w:trPr>
        <w:tc>
          <w:tcPr>
            <w:tcW w:w="6237" w:type="dxa"/>
            <w:gridSpan w:val="2"/>
            <w:shd w:val="clear" w:color="auto" w:fill="B3272F" w:themeFill="text2"/>
            <w:noWrap/>
            <w:hideMark/>
          </w:tcPr>
          <w:p w14:paraId="30A24D70" w14:textId="77777777" w:rsidR="007C0A45" w:rsidRPr="00DB6DDA" w:rsidRDefault="007C0A45" w:rsidP="007C0A45">
            <w:pPr>
              <w:pStyle w:val="BodyText"/>
              <w:rPr>
                <w:b/>
                <w:bCs/>
                <w:color w:val="FFFFFF" w:themeColor="background1"/>
              </w:rPr>
            </w:pPr>
            <w:r w:rsidRPr="00DB6DDA">
              <w:rPr>
                <w:b/>
                <w:bCs/>
                <w:color w:val="FFFFFF" w:themeColor="background1"/>
              </w:rPr>
              <w:t>Liquidity</w:t>
            </w:r>
          </w:p>
        </w:tc>
        <w:tc>
          <w:tcPr>
            <w:tcW w:w="3402" w:type="dxa"/>
            <w:shd w:val="clear" w:color="auto" w:fill="B3272F" w:themeFill="text2"/>
            <w:noWrap/>
            <w:hideMark/>
          </w:tcPr>
          <w:p w14:paraId="5D818CD7" w14:textId="77777777" w:rsidR="007C0A45" w:rsidRPr="00DB6DDA" w:rsidRDefault="007C0A45" w:rsidP="007C0A45">
            <w:pPr>
              <w:pStyle w:val="BodyText"/>
              <w:rPr>
                <w:b/>
                <w:bCs/>
                <w:color w:val="FFFFFF" w:themeColor="background1"/>
              </w:rPr>
            </w:pPr>
            <w:r w:rsidRPr="00DB6DDA">
              <w:rPr>
                <w:b/>
                <w:bCs/>
                <w:color w:val="FFFFFF" w:themeColor="background1"/>
              </w:rPr>
              <w:t> </w:t>
            </w:r>
          </w:p>
        </w:tc>
      </w:tr>
      <w:tr w:rsidR="00D1352C" w:rsidRPr="007C0A45" w14:paraId="2B06DB53" w14:textId="77777777" w:rsidTr="00DB6DDA">
        <w:trPr>
          <w:trHeight w:val="227"/>
        </w:trPr>
        <w:tc>
          <w:tcPr>
            <w:tcW w:w="1584" w:type="dxa"/>
            <w:noWrap/>
            <w:hideMark/>
          </w:tcPr>
          <w:p w14:paraId="2F3A424D" w14:textId="77777777" w:rsidR="007C0A45" w:rsidRPr="007C0A45" w:rsidRDefault="007C0A45" w:rsidP="007C0A45">
            <w:pPr>
              <w:pStyle w:val="BodyText"/>
            </w:pPr>
            <w:r w:rsidRPr="007C0A45">
              <w:t>L1</w:t>
            </w:r>
          </w:p>
        </w:tc>
        <w:tc>
          <w:tcPr>
            <w:tcW w:w="4653" w:type="dxa"/>
            <w:noWrap/>
            <w:hideMark/>
          </w:tcPr>
          <w:p w14:paraId="690E557E" w14:textId="77777777" w:rsidR="007C0A45" w:rsidRPr="007C0A45" w:rsidRDefault="007C0A45" w:rsidP="007C0A45">
            <w:pPr>
              <w:pStyle w:val="BodyText"/>
            </w:pPr>
            <w:r w:rsidRPr="007C0A45">
              <w:t>Current assets compared to current liabilities</w:t>
            </w:r>
          </w:p>
        </w:tc>
        <w:tc>
          <w:tcPr>
            <w:tcW w:w="3402" w:type="dxa"/>
            <w:noWrap/>
            <w:hideMark/>
          </w:tcPr>
          <w:p w14:paraId="65F2B496" w14:textId="77777777" w:rsidR="007C0A45" w:rsidRPr="007C0A45" w:rsidRDefault="007C0A45" w:rsidP="007C0A45">
            <w:pPr>
              <w:pStyle w:val="BodyText"/>
            </w:pPr>
            <w:r w:rsidRPr="007C0A45">
              <w:t>100% to 400%</w:t>
            </w:r>
          </w:p>
        </w:tc>
      </w:tr>
      <w:tr w:rsidR="00D1352C" w:rsidRPr="007C0A45" w14:paraId="3983E07D" w14:textId="77777777" w:rsidTr="00DB6DDA">
        <w:trPr>
          <w:trHeight w:val="227"/>
        </w:trPr>
        <w:tc>
          <w:tcPr>
            <w:tcW w:w="1584" w:type="dxa"/>
            <w:noWrap/>
            <w:hideMark/>
          </w:tcPr>
          <w:p w14:paraId="4118CA28" w14:textId="77777777" w:rsidR="007C0A45" w:rsidRPr="007C0A45" w:rsidRDefault="007C0A45" w:rsidP="007C0A45">
            <w:pPr>
              <w:pStyle w:val="BodyText"/>
            </w:pPr>
            <w:r w:rsidRPr="007C0A45">
              <w:t>L2</w:t>
            </w:r>
          </w:p>
        </w:tc>
        <w:tc>
          <w:tcPr>
            <w:tcW w:w="4653" w:type="dxa"/>
            <w:noWrap/>
            <w:hideMark/>
          </w:tcPr>
          <w:p w14:paraId="6F10338D" w14:textId="77777777" w:rsidR="007C0A45" w:rsidRPr="007C0A45" w:rsidRDefault="007C0A45" w:rsidP="007C0A45">
            <w:pPr>
              <w:pStyle w:val="BodyText"/>
            </w:pPr>
            <w:r w:rsidRPr="007C0A45">
              <w:t>Unrestricted cash compared to current liabilities</w:t>
            </w:r>
          </w:p>
        </w:tc>
        <w:tc>
          <w:tcPr>
            <w:tcW w:w="3402" w:type="dxa"/>
            <w:noWrap/>
            <w:hideMark/>
          </w:tcPr>
          <w:p w14:paraId="5B968BF3" w14:textId="77777777" w:rsidR="007C0A45" w:rsidRPr="007C0A45" w:rsidRDefault="007C0A45" w:rsidP="007C0A45">
            <w:pPr>
              <w:pStyle w:val="BodyText"/>
            </w:pPr>
            <w:r w:rsidRPr="007C0A45">
              <w:t>10% to 300%</w:t>
            </w:r>
          </w:p>
        </w:tc>
      </w:tr>
      <w:tr w:rsidR="00350B78" w:rsidRPr="007C0A45" w14:paraId="2CC44AAC" w14:textId="77777777" w:rsidTr="001E1682">
        <w:trPr>
          <w:trHeight w:val="227"/>
        </w:trPr>
        <w:tc>
          <w:tcPr>
            <w:tcW w:w="6237" w:type="dxa"/>
            <w:gridSpan w:val="2"/>
            <w:shd w:val="clear" w:color="auto" w:fill="B3272F" w:themeFill="text2"/>
            <w:noWrap/>
            <w:hideMark/>
          </w:tcPr>
          <w:p w14:paraId="1347F4E1" w14:textId="77777777" w:rsidR="007C0A45" w:rsidRPr="001E1682" w:rsidRDefault="007C0A45" w:rsidP="007C0A45">
            <w:pPr>
              <w:pStyle w:val="BodyText"/>
              <w:rPr>
                <w:b/>
                <w:bCs/>
                <w:color w:val="FFFFFF" w:themeColor="background1"/>
              </w:rPr>
            </w:pPr>
            <w:r w:rsidRPr="001E1682">
              <w:rPr>
                <w:b/>
                <w:bCs/>
                <w:color w:val="FFFFFF" w:themeColor="background1"/>
              </w:rPr>
              <w:lastRenderedPageBreak/>
              <w:t>Obligations</w:t>
            </w:r>
          </w:p>
        </w:tc>
        <w:tc>
          <w:tcPr>
            <w:tcW w:w="3402" w:type="dxa"/>
            <w:shd w:val="clear" w:color="auto" w:fill="B3272F" w:themeFill="text2"/>
            <w:noWrap/>
            <w:hideMark/>
          </w:tcPr>
          <w:p w14:paraId="4A8A0A91" w14:textId="77777777" w:rsidR="007C0A45" w:rsidRPr="001E1682" w:rsidRDefault="007C0A45" w:rsidP="007C0A45">
            <w:pPr>
              <w:pStyle w:val="BodyText"/>
              <w:rPr>
                <w:b/>
                <w:bCs/>
                <w:color w:val="FFFFFF" w:themeColor="background1"/>
              </w:rPr>
            </w:pPr>
            <w:r w:rsidRPr="001E1682">
              <w:rPr>
                <w:b/>
                <w:bCs/>
                <w:color w:val="FFFFFF" w:themeColor="background1"/>
              </w:rPr>
              <w:t> </w:t>
            </w:r>
          </w:p>
        </w:tc>
      </w:tr>
      <w:tr w:rsidR="00D1352C" w:rsidRPr="007C0A45" w14:paraId="07F64657" w14:textId="77777777" w:rsidTr="00DB6DDA">
        <w:trPr>
          <w:trHeight w:val="227"/>
        </w:trPr>
        <w:tc>
          <w:tcPr>
            <w:tcW w:w="1584" w:type="dxa"/>
            <w:noWrap/>
            <w:hideMark/>
          </w:tcPr>
          <w:p w14:paraId="017174D7" w14:textId="77777777" w:rsidR="007C0A45" w:rsidRPr="007C0A45" w:rsidRDefault="007C0A45" w:rsidP="007C0A45">
            <w:pPr>
              <w:pStyle w:val="BodyText"/>
            </w:pPr>
            <w:r w:rsidRPr="007C0A45">
              <w:t>O2</w:t>
            </w:r>
          </w:p>
        </w:tc>
        <w:tc>
          <w:tcPr>
            <w:tcW w:w="4653" w:type="dxa"/>
            <w:noWrap/>
            <w:hideMark/>
          </w:tcPr>
          <w:p w14:paraId="789C131A" w14:textId="77777777" w:rsidR="007C0A45" w:rsidRPr="007C0A45" w:rsidRDefault="007C0A45" w:rsidP="007C0A45">
            <w:pPr>
              <w:pStyle w:val="BodyText"/>
            </w:pPr>
            <w:r w:rsidRPr="007C0A45">
              <w:t>Loans and borrowings compared to rates</w:t>
            </w:r>
          </w:p>
        </w:tc>
        <w:tc>
          <w:tcPr>
            <w:tcW w:w="3402" w:type="dxa"/>
            <w:noWrap/>
            <w:hideMark/>
          </w:tcPr>
          <w:p w14:paraId="1695B2BA" w14:textId="77777777" w:rsidR="007C0A45" w:rsidRPr="007C0A45" w:rsidRDefault="007C0A45" w:rsidP="007C0A45">
            <w:pPr>
              <w:pStyle w:val="BodyText"/>
            </w:pPr>
            <w:r w:rsidRPr="007C0A45">
              <w:t>0% to 70%</w:t>
            </w:r>
          </w:p>
        </w:tc>
      </w:tr>
      <w:tr w:rsidR="00D1352C" w:rsidRPr="007C0A45" w14:paraId="30544B40" w14:textId="77777777" w:rsidTr="00DB6DDA">
        <w:trPr>
          <w:trHeight w:val="227"/>
        </w:trPr>
        <w:tc>
          <w:tcPr>
            <w:tcW w:w="1584" w:type="dxa"/>
            <w:noWrap/>
            <w:hideMark/>
          </w:tcPr>
          <w:p w14:paraId="0DF53700" w14:textId="77777777" w:rsidR="007C0A45" w:rsidRPr="007C0A45" w:rsidRDefault="007C0A45" w:rsidP="007C0A45">
            <w:pPr>
              <w:pStyle w:val="BodyText"/>
            </w:pPr>
            <w:r w:rsidRPr="007C0A45">
              <w:t>O3</w:t>
            </w:r>
          </w:p>
        </w:tc>
        <w:tc>
          <w:tcPr>
            <w:tcW w:w="4653" w:type="dxa"/>
            <w:noWrap/>
            <w:hideMark/>
          </w:tcPr>
          <w:p w14:paraId="134BA1BE" w14:textId="77777777" w:rsidR="007C0A45" w:rsidRPr="007C0A45" w:rsidRDefault="007C0A45" w:rsidP="007C0A45">
            <w:pPr>
              <w:pStyle w:val="BodyText"/>
            </w:pPr>
            <w:r w:rsidRPr="007C0A45">
              <w:t>Loans and borrowings repayments compared to rates</w:t>
            </w:r>
          </w:p>
        </w:tc>
        <w:tc>
          <w:tcPr>
            <w:tcW w:w="3402" w:type="dxa"/>
            <w:noWrap/>
            <w:hideMark/>
          </w:tcPr>
          <w:p w14:paraId="5788A5FA" w14:textId="77777777" w:rsidR="007C0A45" w:rsidRPr="007C0A45" w:rsidRDefault="007C0A45" w:rsidP="007C0A45">
            <w:pPr>
              <w:pStyle w:val="BodyText"/>
            </w:pPr>
            <w:r w:rsidRPr="007C0A45">
              <w:t>0% to 20%</w:t>
            </w:r>
          </w:p>
        </w:tc>
      </w:tr>
      <w:tr w:rsidR="00D1352C" w:rsidRPr="007C0A45" w14:paraId="2D9497E7" w14:textId="77777777" w:rsidTr="00DB6DDA">
        <w:trPr>
          <w:trHeight w:val="227"/>
        </w:trPr>
        <w:tc>
          <w:tcPr>
            <w:tcW w:w="1584" w:type="dxa"/>
            <w:noWrap/>
            <w:hideMark/>
          </w:tcPr>
          <w:p w14:paraId="2CD7B184" w14:textId="77777777" w:rsidR="007C0A45" w:rsidRPr="007C0A45" w:rsidRDefault="007C0A45" w:rsidP="007C0A45">
            <w:pPr>
              <w:pStyle w:val="BodyText"/>
            </w:pPr>
            <w:r w:rsidRPr="007C0A45">
              <w:t>O4</w:t>
            </w:r>
          </w:p>
        </w:tc>
        <w:tc>
          <w:tcPr>
            <w:tcW w:w="4653" w:type="dxa"/>
            <w:noWrap/>
            <w:hideMark/>
          </w:tcPr>
          <w:p w14:paraId="69C1D191" w14:textId="77777777" w:rsidR="007C0A45" w:rsidRPr="007C0A45" w:rsidRDefault="007C0A45" w:rsidP="007C0A45">
            <w:pPr>
              <w:pStyle w:val="BodyText"/>
            </w:pPr>
            <w:r w:rsidRPr="007C0A45">
              <w:t>Non-current liabilities compared to own source revenue</w:t>
            </w:r>
          </w:p>
        </w:tc>
        <w:tc>
          <w:tcPr>
            <w:tcW w:w="3402" w:type="dxa"/>
            <w:noWrap/>
            <w:hideMark/>
          </w:tcPr>
          <w:p w14:paraId="4B91A5DB" w14:textId="77777777" w:rsidR="007C0A45" w:rsidRPr="007C0A45" w:rsidRDefault="007C0A45" w:rsidP="007C0A45">
            <w:pPr>
              <w:pStyle w:val="BodyText"/>
            </w:pPr>
            <w:r w:rsidRPr="007C0A45">
              <w:t>2% to 70%</w:t>
            </w:r>
          </w:p>
        </w:tc>
      </w:tr>
      <w:tr w:rsidR="00D1352C" w:rsidRPr="007C0A45" w14:paraId="63A28DD4" w14:textId="77777777" w:rsidTr="00DB6DDA">
        <w:trPr>
          <w:trHeight w:val="227"/>
        </w:trPr>
        <w:tc>
          <w:tcPr>
            <w:tcW w:w="1584" w:type="dxa"/>
            <w:noWrap/>
            <w:hideMark/>
          </w:tcPr>
          <w:p w14:paraId="38944E7D" w14:textId="77777777" w:rsidR="007C0A45" w:rsidRPr="0050227B" w:rsidRDefault="007C0A45" w:rsidP="007C0A45">
            <w:pPr>
              <w:pStyle w:val="BodyText"/>
              <w:rPr>
                <w:bCs/>
              </w:rPr>
            </w:pPr>
            <w:r w:rsidRPr="0050227B">
              <w:rPr>
                <w:bCs/>
              </w:rPr>
              <w:t>O5</w:t>
            </w:r>
          </w:p>
        </w:tc>
        <w:tc>
          <w:tcPr>
            <w:tcW w:w="4653" w:type="dxa"/>
            <w:noWrap/>
            <w:hideMark/>
          </w:tcPr>
          <w:p w14:paraId="2C93D586" w14:textId="77777777" w:rsidR="007C0A45" w:rsidRPr="0050227B" w:rsidRDefault="007C0A45" w:rsidP="007C0A45">
            <w:pPr>
              <w:pStyle w:val="BodyText"/>
              <w:rPr>
                <w:bCs/>
              </w:rPr>
            </w:pPr>
            <w:r w:rsidRPr="0050227B">
              <w:rPr>
                <w:bCs/>
              </w:rPr>
              <w:t>Asset renewal and upgrade compared to depreciation</w:t>
            </w:r>
          </w:p>
        </w:tc>
        <w:tc>
          <w:tcPr>
            <w:tcW w:w="3402" w:type="dxa"/>
            <w:noWrap/>
            <w:hideMark/>
          </w:tcPr>
          <w:p w14:paraId="3E732D6D" w14:textId="77777777" w:rsidR="007C0A45" w:rsidRPr="0050227B" w:rsidRDefault="007C0A45" w:rsidP="007C0A45">
            <w:pPr>
              <w:pStyle w:val="BodyText"/>
              <w:rPr>
                <w:bCs/>
              </w:rPr>
            </w:pPr>
            <w:r w:rsidRPr="0050227B">
              <w:rPr>
                <w:bCs/>
              </w:rPr>
              <w:t>40% to 130%</w:t>
            </w:r>
          </w:p>
        </w:tc>
      </w:tr>
      <w:tr w:rsidR="00350B78" w:rsidRPr="007C0A45" w14:paraId="64B7F476" w14:textId="77777777" w:rsidTr="001E1682">
        <w:trPr>
          <w:trHeight w:val="227"/>
        </w:trPr>
        <w:tc>
          <w:tcPr>
            <w:tcW w:w="6237" w:type="dxa"/>
            <w:gridSpan w:val="2"/>
            <w:shd w:val="clear" w:color="auto" w:fill="B3272F" w:themeFill="text2"/>
            <w:noWrap/>
            <w:hideMark/>
          </w:tcPr>
          <w:p w14:paraId="6E27F90C" w14:textId="77777777" w:rsidR="007C0A45" w:rsidRPr="001E1682" w:rsidRDefault="007C0A45" w:rsidP="007C0A45">
            <w:pPr>
              <w:pStyle w:val="BodyText"/>
              <w:rPr>
                <w:b/>
                <w:bCs/>
                <w:color w:val="FFFFFF" w:themeColor="background1"/>
              </w:rPr>
            </w:pPr>
            <w:r w:rsidRPr="001E1682">
              <w:rPr>
                <w:b/>
                <w:bCs/>
                <w:color w:val="FFFFFF" w:themeColor="background1"/>
              </w:rPr>
              <w:t>Operating position</w:t>
            </w:r>
          </w:p>
        </w:tc>
        <w:tc>
          <w:tcPr>
            <w:tcW w:w="3402" w:type="dxa"/>
            <w:shd w:val="clear" w:color="auto" w:fill="B3272F" w:themeFill="text2"/>
            <w:noWrap/>
            <w:hideMark/>
          </w:tcPr>
          <w:p w14:paraId="0E8A24F1" w14:textId="77777777" w:rsidR="007C0A45" w:rsidRPr="001E1682" w:rsidRDefault="007C0A45" w:rsidP="007C0A45">
            <w:pPr>
              <w:pStyle w:val="BodyText"/>
              <w:rPr>
                <w:b/>
                <w:bCs/>
                <w:color w:val="FFFFFF" w:themeColor="background1"/>
              </w:rPr>
            </w:pPr>
            <w:r w:rsidRPr="001E1682">
              <w:rPr>
                <w:b/>
                <w:bCs/>
                <w:color w:val="FFFFFF" w:themeColor="background1"/>
              </w:rPr>
              <w:t> </w:t>
            </w:r>
          </w:p>
        </w:tc>
      </w:tr>
      <w:tr w:rsidR="00D1352C" w:rsidRPr="007C0A45" w14:paraId="796976CF" w14:textId="77777777" w:rsidTr="00DB6DDA">
        <w:trPr>
          <w:trHeight w:val="227"/>
        </w:trPr>
        <w:tc>
          <w:tcPr>
            <w:tcW w:w="1584" w:type="dxa"/>
            <w:noWrap/>
            <w:hideMark/>
          </w:tcPr>
          <w:p w14:paraId="002A3494" w14:textId="77777777" w:rsidR="007C0A45" w:rsidRPr="007C0A45" w:rsidRDefault="007C0A45" w:rsidP="007C0A45">
            <w:pPr>
              <w:pStyle w:val="BodyText"/>
            </w:pPr>
            <w:r w:rsidRPr="007C0A45">
              <w:t>OP1</w:t>
            </w:r>
          </w:p>
        </w:tc>
        <w:tc>
          <w:tcPr>
            <w:tcW w:w="4653" w:type="dxa"/>
            <w:noWrap/>
            <w:hideMark/>
          </w:tcPr>
          <w:p w14:paraId="6E2FBFD8" w14:textId="77777777" w:rsidR="007C0A45" w:rsidRPr="007C0A45" w:rsidRDefault="007C0A45" w:rsidP="007C0A45">
            <w:pPr>
              <w:pStyle w:val="BodyText"/>
            </w:pPr>
            <w:r w:rsidRPr="007C0A45">
              <w:t>Adjusted underlying surplus (or deficit)</w:t>
            </w:r>
          </w:p>
        </w:tc>
        <w:tc>
          <w:tcPr>
            <w:tcW w:w="3402" w:type="dxa"/>
            <w:noWrap/>
            <w:hideMark/>
          </w:tcPr>
          <w:p w14:paraId="38DFB682" w14:textId="77777777" w:rsidR="007C0A45" w:rsidRPr="007C0A45" w:rsidRDefault="007C0A45" w:rsidP="007C0A45">
            <w:pPr>
              <w:pStyle w:val="BodyText"/>
            </w:pPr>
            <w:r w:rsidRPr="007C0A45">
              <w:t xml:space="preserve"> -20% to 20%</w:t>
            </w:r>
          </w:p>
        </w:tc>
      </w:tr>
      <w:tr w:rsidR="00350B78" w:rsidRPr="007C0A45" w14:paraId="5F0C6D12" w14:textId="77777777" w:rsidTr="001E1682">
        <w:trPr>
          <w:trHeight w:val="227"/>
        </w:trPr>
        <w:tc>
          <w:tcPr>
            <w:tcW w:w="6237" w:type="dxa"/>
            <w:gridSpan w:val="2"/>
            <w:shd w:val="clear" w:color="auto" w:fill="B3272F" w:themeFill="text2"/>
            <w:noWrap/>
            <w:hideMark/>
          </w:tcPr>
          <w:p w14:paraId="5DFFDE61" w14:textId="77777777" w:rsidR="007C0A45" w:rsidRPr="001E1682" w:rsidRDefault="007C0A45" w:rsidP="007C0A45">
            <w:pPr>
              <w:pStyle w:val="BodyText"/>
              <w:rPr>
                <w:b/>
                <w:bCs/>
                <w:color w:val="FFFFFF" w:themeColor="background1"/>
              </w:rPr>
            </w:pPr>
            <w:r w:rsidRPr="001E1682">
              <w:rPr>
                <w:b/>
                <w:bCs/>
                <w:color w:val="FFFFFF" w:themeColor="background1"/>
              </w:rPr>
              <w:t>Stability</w:t>
            </w:r>
          </w:p>
        </w:tc>
        <w:tc>
          <w:tcPr>
            <w:tcW w:w="3402" w:type="dxa"/>
            <w:shd w:val="clear" w:color="auto" w:fill="B3272F" w:themeFill="text2"/>
            <w:noWrap/>
            <w:hideMark/>
          </w:tcPr>
          <w:p w14:paraId="3C0320C1" w14:textId="77777777" w:rsidR="007C0A45" w:rsidRPr="001E1682" w:rsidRDefault="007C0A45" w:rsidP="007C0A45">
            <w:pPr>
              <w:pStyle w:val="BodyText"/>
              <w:rPr>
                <w:b/>
                <w:bCs/>
                <w:color w:val="FFFFFF" w:themeColor="background1"/>
              </w:rPr>
            </w:pPr>
            <w:r w:rsidRPr="001E1682">
              <w:rPr>
                <w:b/>
                <w:bCs/>
                <w:color w:val="FFFFFF" w:themeColor="background1"/>
              </w:rPr>
              <w:t> </w:t>
            </w:r>
          </w:p>
        </w:tc>
      </w:tr>
      <w:tr w:rsidR="00D1352C" w:rsidRPr="007C0A45" w14:paraId="44A8A2F5" w14:textId="77777777" w:rsidTr="00DB6DDA">
        <w:trPr>
          <w:trHeight w:val="227"/>
        </w:trPr>
        <w:tc>
          <w:tcPr>
            <w:tcW w:w="1584" w:type="dxa"/>
            <w:noWrap/>
            <w:hideMark/>
          </w:tcPr>
          <w:p w14:paraId="7AC12706" w14:textId="77777777" w:rsidR="007C0A45" w:rsidRPr="007C0A45" w:rsidRDefault="007C0A45" w:rsidP="007C0A45">
            <w:pPr>
              <w:pStyle w:val="BodyText"/>
            </w:pPr>
            <w:r w:rsidRPr="007C0A45">
              <w:t>S1</w:t>
            </w:r>
          </w:p>
        </w:tc>
        <w:tc>
          <w:tcPr>
            <w:tcW w:w="4653" w:type="dxa"/>
            <w:noWrap/>
            <w:hideMark/>
          </w:tcPr>
          <w:p w14:paraId="5F030910" w14:textId="77777777" w:rsidR="007C0A45" w:rsidRPr="007C0A45" w:rsidRDefault="007C0A45" w:rsidP="007C0A45">
            <w:pPr>
              <w:pStyle w:val="BodyText"/>
            </w:pPr>
            <w:r w:rsidRPr="007C0A45">
              <w:t>Rates compared to adjusted underlying revenue</w:t>
            </w:r>
          </w:p>
        </w:tc>
        <w:tc>
          <w:tcPr>
            <w:tcW w:w="3402" w:type="dxa"/>
            <w:noWrap/>
            <w:hideMark/>
          </w:tcPr>
          <w:p w14:paraId="127F9CA2" w14:textId="77777777" w:rsidR="007C0A45" w:rsidRPr="007C0A45" w:rsidRDefault="007C0A45" w:rsidP="007C0A45">
            <w:pPr>
              <w:pStyle w:val="BodyText"/>
            </w:pPr>
            <w:r w:rsidRPr="007C0A45">
              <w:t>30% to 80%</w:t>
            </w:r>
          </w:p>
        </w:tc>
      </w:tr>
      <w:tr w:rsidR="00D1352C" w:rsidRPr="007C0A45" w14:paraId="332A09AC" w14:textId="77777777" w:rsidTr="00DB6DDA">
        <w:trPr>
          <w:trHeight w:val="227"/>
        </w:trPr>
        <w:tc>
          <w:tcPr>
            <w:tcW w:w="1584" w:type="dxa"/>
            <w:noWrap/>
            <w:hideMark/>
          </w:tcPr>
          <w:p w14:paraId="14805C03" w14:textId="77777777" w:rsidR="007C0A45" w:rsidRPr="007C0A45" w:rsidRDefault="007C0A45" w:rsidP="007C0A45">
            <w:pPr>
              <w:pStyle w:val="BodyText"/>
            </w:pPr>
            <w:r w:rsidRPr="007C0A45">
              <w:t>S2</w:t>
            </w:r>
          </w:p>
        </w:tc>
        <w:tc>
          <w:tcPr>
            <w:tcW w:w="4653" w:type="dxa"/>
            <w:noWrap/>
            <w:hideMark/>
          </w:tcPr>
          <w:p w14:paraId="1B568BC0" w14:textId="77777777" w:rsidR="007C0A45" w:rsidRPr="007C0A45" w:rsidRDefault="007C0A45" w:rsidP="007C0A45">
            <w:pPr>
              <w:pStyle w:val="BodyText"/>
            </w:pPr>
            <w:r w:rsidRPr="007C0A45">
              <w:t>Rates compared to property values</w:t>
            </w:r>
          </w:p>
        </w:tc>
        <w:tc>
          <w:tcPr>
            <w:tcW w:w="3402" w:type="dxa"/>
            <w:noWrap/>
            <w:hideMark/>
          </w:tcPr>
          <w:p w14:paraId="623C021D" w14:textId="77777777" w:rsidR="007C0A45" w:rsidRPr="007C0A45" w:rsidRDefault="007C0A45" w:rsidP="007C0A45">
            <w:pPr>
              <w:pStyle w:val="BodyText"/>
            </w:pPr>
            <w:r w:rsidRPr="007C0A45">
              <w:t>0.15% to 0.75%</w:t>
            </w:r>
          </w:p>
        </w:tc>
      </w:tr>
      <w:tr w:rsidR="00350B78" w:rsidRPr="007C0A45" w14:paraId="735858C1" w14:textId="77777777" w:rsidTr="001E1682">
        <w:trPr>
          <w:trHeight w:val="227"/>
        </w:trPr>
        <w:tc>
          <w:tcPr>
            <w:tcW w:w="6237" w:type="dxa"/>
            <w:gridSpan w:val="2"/>
            <w:shd w:val="clear" w:color="auto" w:fill="auto"/>
            <w:noWrap/>
            <w:hideMark/>
          </w:tcPr>
          <w:p w14:paraId="18EB14DA" w14:textId="77777777" w:rsidR="001E1682" w:rsidRPr="00027478" w:rsidRDefault="001E1682" w:rsidP="00027478">
            <w:pPr>
              <w:pStyle w:val="BodyText"/>
              <w:spacing w:line="240" w:lineRule="atLeast"/>
              <w:ind w:left="0" w:right="0"/>
              <w:rPr>
                <w:b/>
                <w:sz w:val="22"/>
                <w:lang w:eastAsia="en-AU"/>
              </w:rPr>
            </w:pPr>
          </w:p>
          <w:p w14:paraId="6EC1DDFA" w14:textId="0D65E411" w:rsidR="007C0A45" w:rsidRPr="00027478" w:rsidRDefault="007C0A45" w:rsidP="00027478">
            <w:pPr>
              <w:pStyle w:val="BodyText"/>
              <w:spacing w:line="240" w:lineRule="atLeast"/>
              <w:ind w:left="0" w:right="0"/>
              <w:rPr>
                <w:b/>
                <w:sz w:val="22"/>
                <w:lang w:eastAsia="en-AU"/>
              </w:rPr>
            </w:pPr>
            <w:r w:rsidRPr="00027478">
              <w:rPr>
                <w:b/>
                <w:sz w:val="22"/>
                <w:lang w:eastAsia="en-AU"/>
              </w:rPr>
              <w:t>Sustainable Capacity Indicators</w:t>
            </w:r>
          </w:p>
        </w:tc>
        <w:tc>
          <w:tcPr>
            <w:tcW w:w="3402" w:type="dxa"/>
            <w:shd w:val="clear" w:color="auto" w:fill="auto"/>
            <w:hideMark/>
          </w:tcPr>
          <w:p w14:paraId="44E8E43F" w14:textId="77777777" w:rsidR="001E1682" w:rsidRPr="00027478" w:rsidRDefault="001E1682" w:rsidP="00027478">
            <w:pPr>
              <w:pStyle w:val="BodyText"/>
              <w:spacing w:line="240" w:lineRule="atLeast"/>
              <w:ind w:left="0" w:right="0"/>
              <w:rPr>
                <w:b/>
                <w:sz w:val="22"/>
                <w:lang w:eastAsia="en-AU"/>
              </w:rPr>
            </w:pPr>
          </w:p>
          <w:p w14:paraId="1E6DBF80" w14:textId="0D8BBD46" w:rsidR="007C0A45" w:rsidRPr="00027478" w:rsidRDefault="007C0A45" w:rsidP="00027478">
            <w:pPr>
              <w:pStyle w:val="BodyText"/>
              <w:spacing w:line="240" w:lineRule="atLeast"/>
              <w:ind w:left="0" w:right="0"/>
              <w:rPr>
                <w:b/>
                <w:sz w:val="22"/>
                <w:lang w:eastAsia="en-AU"/>
              </w:rPr>
            </w:pPr>
            <w:r w:rsidRPr="00027478">
              <w:rPr>
                <w:b/>
                <w:sz w:val="22"/>
                <w:lang w:eastAsia="en-AU"/>
              </w:rPr>
              <w:t>Expected Range</w:t>
            </w:r>
          </w:p>
        </w:tc>
      </w:tr>
      <w:tr w:rsidR="00D1352C" w:rsidRPr="007C0A45" w14:paraId="0DD02200" w14:textId="77777777" w:rsidTr="00DB6DDA">
        <w:trPr>
          <w:trHeight w:val="227"/>
        </w:trPr>
        <w:tc>
          <w:tcPr>
            <w:tcW w:w="1584" w:type="dxa"/>
            <w:noWrap/>
            <w:hideMark/>
          </w:tcPr>
          <w:p w14:paraId="1F51DA5A" w14:textId="77777777" w:rsidR="007C0A45" w:rsidRPr="007C0A45" w:rsidRDefault="007C0A45" w:rsidP="007C0A45">
            <w:pPr>
              <w:pStyle w:val="BodyText"/>
            </w:pPr>
            <w:r w:rsidRPr="007C0A45">
              <w:t>C1</w:t>
            </w:r>
          </w:p>
        </w:tc>
        <w:tc>
          <w:tcPr>
            <w:tcW w:w="4653" w:type="dxa"/>
            <w:noWrap/>
            <w:hideMark/>
          </w:tcPr>
          <w:p w14:paraId="22327A73" w14:textId="77777777" w:rsidR="007C0A45" w:rsidRPr="007C0A45" w:rsidRDefault="007C0A45" w:rsidP="007C0A45">
            <w:pPr>
              <w:pStyle w:val="BodyText"/>
            </w:pPr>
            <w:r w:rsidRPr="007C0A45">
              <w:t>Expenses per head of municipal population</w:t>
            </w:r>
          </w:p>
        </w:tc>
        <w:tc>
          <w:tcPr>
            <w:tcW w:w="3402" w:type="dxa"/>
            <w:noWrap/>
            <w:hideMark/>
          </w:tcPr>
          <w:p w14:paraId="059059C2" w14:textId="77777777" w:rsidR="007C0A45" w:rsidRPr="007C0A45" w:rsidRDefault="007C0A45" w:rsidP="007C0A45">
            <w:pPr>
              <w:pStyle w:val="BodyText"/>
            </w:pPr>
            <w:r w:rsidRPr="007C0A45">
              <w:t>$800 to $4,000</w:t>
            </w:r>
          </w:p>
        </w:tc>
      </w:tr>
      <w:tr w:rsidR="00D1352C" w:rsidRPr="007C0A45" w14:paraId="49A19096" w14:textId="77777777" w:rsidTr="00DB6DDA">
        <w:trPr>
          <w:trHeight w:val="227"/>
        </w:trPr>
        <w:tc>
          <w:tcPr>
            <w:tcW w:w="1584" w:type="dxa"/>
            <w:noWrap/>
            <w:hideMark/>
          </w:tcPr>
          <w:p w14:paraId="04B50829" w14:textId="77777777" w:rsidR="007C0A45" w:rsidRPr="007C0A45" w:rsidRDefault="007C0A45" w:rsidP="007C0A45">
            <w:pPr>
              <w:pStyle w:val="BodyText"/>
            </w:pPr>
            <w:r w:rsidRPr="007C0A45">
              <w:t>C2</w:t>
            </w:r>
          </w:p>
        </w:tc>
        <w:tc>
          <w:tcPr>
            <w:tcW w:w="4653" w:type="dxa"/>
            <w:noWrap/>
            <w:hideMark/>
          </w:tcPr>
          <w:p w14:paraId="3006BC2D" w14:textId="77777777" w:rsidR="007C0A45" w:rsidRPr="007C0A45" w:rsidRDefault="007C0A45" w:rsidP="007C0A45">
            <w:pPr>
              <w:pStyle w:val="BodyText"/>
            </w:pPr>
            <w:r w:rsidRPr="007C0A45">
              <w:t>Infrastructure per head of municipal population</w:t>
            </w:r>
          </w:p>
        </w:tc>
        <w:tc>
          <w:tcPr>
            <w:tcW w:w="3402" w:type="dxa"/>
            <w:noWrap/>
            <w:hideMark/>
          </w:tcPr>
          <w:p w14:paraId="0D6DD56E" w14:textId="77777777" w:rsidR="007C0A45" w:rsidRPr="007C0A45" w:rsidRDefault="007C0A45" w:rsidP="007C0A45">
            <w:pPr>
              <w:pStyle w:val="BodyText"/>
            </w:pPr>
            <w:r w:rsidRPr="007C0A45">
              <w:t>$3,000 to $40,000</w:t>
            </w:r>
          </w:p>
        </w:tc>
      </w:tr>
      <w:tr w:rsidR="00D1352C" w:rsidRPr="007C0A45" w14:paraId="1199F8E0" w14:textId="77777777" w:rsidTr="00DB6DDA">
        <w:trPr>
          <w:trHeight w:val="227"/>
        </w:trPr>
        <w:tc>
          <w:tcPr>
            <w:tcW w:w="1584" w:type="dxa"/>
            <w:noWrap/>
            <w:hideMark/>
          </w:tcPr>
          <w:p w14:paraId="5634AA1A" w14:textId="77777777" w:rsidR="007C0A45" w:rsidRPr="007C0A45" w:rsidRDefault="007C0A45" w:rsidP="007C0A45">
            <w:pPr>
              <w:pStyle w:val="BodyText"/>
            </w:pPr>
            <w:r w:rsidRPr="007C0A45">
              <w:t>C3</w:t>
            </w:r>
          </w:p>
        </w:tc>
        <w:tc>
          <w:tcPr>
            <w:tcW w:w="4653" w:type="dxa"/>
            <w:noWrap/>
            <w:hideMark/>
          </w:tcPr>
          <w:p w14:paraId="3D6E7898" w14:textId="77777777" w:rsidR="007C0A45" w:rsidRPr="007C0A45" w:rsidRDefault="007C0A45" w:rsidP="007C0A45">
            <w:pPr>
              <w:pStyle w:val="BodyText"/>
            </w:pPr>
            <w:r w:rsidRPr="007C0A45">
              <w:t>Population density per length of road</w:t>
            </w:r>
          </w:p>
        </w:tc>
        <w:tc>
          <w:tcPr>
            <w:tcW w:w="3402" w:type="dxa"/>
            <w:noWrap/>
            <w:hideMark/>
          </w:tcPr>
          <w:p w14:paraId="52152E31" w14:textId="77777777" w:rsidR="007C0A45" w:rsidRPr="007C0A45" w:rsidRDefault="007C0A45" w:rsidP="007C0A45">
            <w:pPr>
              <w:pStyle w:val="BodyText"/>
            </w:pPr>
            <w:r w:rsidRPr="007C0A45">
              <w:t>1 to 300 people</w:t>
            </w:r>
          </w:p>
        </w:tc>
      </w:tr>
      <w:tr w:rsidR="00D1352C" w:rsidRPr="007C0A45" w14:paraId="062EE676" w14:textId="77777777" w:rsidTr="00DB6DDA">
        <w:trPr>
          <w:trHeight w:val="227"/>
        </w:trPr>
        <w:tc>
          <w:tcPr>
            <w:tcW w:w="1584" w:type="dxa"/>
            <w:noWrap/>
            <w:hideMark/>
          </w:tcPr>
          <w:p w14:paraId="5AED7281" w14:textId="77777777" w:rsidR="007C0A45" w:rsidRPr="007C0A45" w:rsidRDefault="007C0A45" w:rsidP="007C0A45">
            <w:pPr>
              <w:pStyle w:val="BodyText"/>
            </w:pPr>
            <w:r w:rsidRPr="007C0A45">
              <w:t>C4</w:t>
            </w:r>
          </w:p>
        </w:tc>
        <w:tc>
          <w:tcPr>
            <w:tcW w:w="4653" w:type="dxa"/>
            <w:noWrap/>
            <w:hideMark/>
          </w:tcPr>
          <w:p w14:paraId="624EA37D" w14:textId="77777777" w:rsidR="007C0A45" w:rsidRPr="007C0A45" w:rsidRDefault="007C0A45" w:rsidP="007C0A45">
            <w:pPr>
              <w:pStyle w:val="BodyText"/>
            </w:pPr>
            <w:r w:rsidRPr="007C0A45">
              <w:t>Own-source revenue per head of municipal population</w:t>
            </w:r>
          </w:p>
        </w:tc>
        <w:tc>
          <w:tcPr>
            <w:tcW w:w="3402" w:type="dxa"/>
            <w:noWrap/>
            <w:hideMark/>
          </w:tcPr>
          <w:p w14:paraId="7DE2F070" w14:textId="77777777" w:rsidR="007C0A45" w:rsidRPr="007C0A45" w:rsidRDefault="007C0A45" w:rsidP="007C0A45">
            <w:pPr>
              <w:pStyle w:val="BodyText"/>
            </w:pPr>
            <w:r w:rsidRPr="007C0A45">
              <w:t>$700 to $2,000</w:t>
            </w:r>
          </w:p>
        </w:tc>
      </w:tr>
      <w:tr w:rsidR="00D1352C" w:rsidRPr="007C0A45" w14:paraId="260E9845" w14:textId="77777777" w:rsidTr="00DB6DDA">
        <w:trPr>
          <w:trHeight w:val="227"/>
        </w:trPr>
        <w:tc>
          <w:tcPr>
            <w:tcW w:w="1584" w:type="dxa"/>
            <w:noWrap/>
            <w:hideMark/>
          </w:tcPr>
          <w:p w14:paraId="504BF463" w14:textId="77777777" w:rsidR="007C0A45" w:rsidRPr="007C0A45" w:rsidRDefault="007C0A45" w:rsidP="007C0A45">
            <w:pPr>
              <w:pStyle w:val="BodyText"/>
            </w:pPr>
            <w:r w:rsidRPr="007C0A45">
              <w:t>C5</w:t>
            </w:r>
          </w:p>
        </w:tc>
        <w:tc>
          <w:tcPr>
            <w:tcW w:w="4653" w:type="dxa"/>
            <w:noWrap/>
            <w:hideMark/>
          </w:tcPr>
          <w:p w14:paraId="0CEB6AA9" w14:textId="77777777" w:rsidR="007C0A45" w:rsidRPr="007C0A45" w:rsidRDefault="007C0A45" w:rsidP="007C0A45">
            <w:pPr>
              <w:pStyle w:val="BodyText"/>
            </w:pPr>
            <w:r w:rsidRPr="007C0A45">
              <w:t>Recurrent grants per head of municipal population</w:t>
            </w:r>
          </w:p>
        </w:tc>
        <w:tc>
          <w:tcPr>
            <w:tcW w:w="3402" w:type="dxa"/>
            <w:noWrap/>
            <w:hideMark/>
          </w:tcPr>
          <w:p w14:paraId="3E679010" w14:textId="77777777" w:rsidR="007C0A45" w:rsidRPr="007C0A45" w:rsidRDefault="007C0A45" w:rsidP="007C0A45">
            <w:pPr>
              <w:pStyle w:val="BodyText"/>
            </w:pPr>
            <w:r w:rsidRPr="007C0A45">
              <w:t>$100 to $2,000</w:t>
            </w:r>
          </w:p>
        </w:tc>
      </w:tr>
      <w:tr w:rsidR="00D1352C" w:rsidRPr="007C0A45" w14:paraId="78A4868B" w14:textId="77777777" w:rsidTr="00DB6DDA">
        <w:trPr>
          <w:trHeight w:val="227"/>
        </w:trPr>
        <w:tc>
          <w:tcPr>
            <w:tcW w:w="1584" w:type="dxa"/>
            <w:noWrap/>
            <w:hideMark/>
          </w:tcPr>
          <w:p w14:paraId="18F45C78" w14:textId="77777777" w:rsidR="007C0A45" w:rsidRPr="007C0A45" w:rsidRDefault="007C0A45" w:rsidP="007C0A45">
            <w:pPr>
              <w:pStyle w:val="BodyText"/>
            </w:pPr>
            <w:r w:rsidRPr="007C0A45">
              <w:t>C6</w:t>
            </w:r>
          </w:p>
        </w:tc>
        <w:tc>
          <w:tcPr>
            <w:tcW w:w="4653" w:type="dxa"/>
            <w:noWrap/>
            <w:hideMark/>
          </w:tcPr>
          <w:p w14:paraId="718C336B" w14:textId="77777777" w:rsidR="007C0A45" w:rsidRPr="007C0A45" w:rsidRDefault="007C0A45" w:rsidP="007C0A45">
            <w:pPr>
              <w:pStyle w:val="BodyText"/>
            </w:pPr>
            <w:r w:rsidRPr="007C0A45">
              <w:t>Relative Socio-Economic Disadvantage</w:t>
            </w:r>
          </w:p>
        </w:tc>
        <w:tc>
          <w:tcPr>
            <w:tcW w:w="3402" w:type="dxa"/>
            <w:noWrap/>
            <w:hideMark/>
          </w:tcPr>
          <w:p w14:paraId="2A9D892E" w14:textId="77777777" w:rsidR="007C0A45" w:rsidRPr="007C0A45" w:rsidRDefault="007C0A45" w:rsidP="007C0A45">
            <w:pPr>
              <w:pStyle w:val="BodyText"/>
            </w:pPr>
            <w:r w:rsidRPr="007C0A45">
              <w:t>1 to 10 decile</w:t>
            </w:r>
          </w:p>
        </w:tc>
      </w:tr>
      <w:tr w:rsidR="00D1352C" w:rsidRPr="007C0A45" w14:paraId="255FEA5B" w14:textId="77777777" w:rsidTr="00DB6DDA">
        <w:trPr>
          <w:trHeight w:val="227"/>
        </w:trPr>
        <w:tc>
          <w:tcPr>
            <w:tcW w:w="1584" w:type="dxa"/>
            <w:noWrap/>
            <w:hideMark/>
          </w:tcPr>
          <w:p w14:paraId="5ACA84B8" w14:textId="77777777" w:rsidR="007C0A45" w:rsidRPr="00027478" w:rsidRDefault="007C0A45" w:rsidP="007C0A45">
            <w:pPr>
              <w:pStyle w:val="BodyText"/>
              <w:rPr>
                <w:bCs/>
              </w:rPr>
            </w:pPr>
            <w:r w:rsidRPr="00027478">
              <w:rPr>
                <w:bCs/>
              </w:rPr>
              <w:t>C7</w:t>
            </w:r>
          </w:p>
        </w:tc>
        <w:tc>
          <w:tcPr>
            <w:tcW w:w="4653" w:type="dxa"/>
            <w:noWrap/>
            <w:hideMark/>
          </w:tcPr>
          <w:p w14:paraId="26527B5C" w14:textId="77777777" w:rsidR="007C0A45" w:rsidRPr="00027478" w:rsidRDefault="007C0A45" w:rsidP="007C0A45">
            <w:pPr>
              <w:pStyle w:val="BodyText"/>
              <w:rPr>
                <w:bCs/>
              </w:rPr>
            </w:pPr>
            <w:r w:rsidRPr="00027478">
              <w:rPr>
                <w:bCs/>
              </w:rPr>
              <w:t>Staff turnover rate</w:t>
            </w:r>
          </w:p>
        </w:tc>
        <w:tc>
          <w:tcPr>
            <w:tcW w:w="3402" w:type="dxa"/>
            <w:noWrap/>
            <w:hideMark/>
          </w:tcPr>
          <w:p w14:paraId="45533D35" w14:textId="77777777" w:rsidR="007C0A45" w:rsidRPr="00027478" w:rsidRDefault="007C0A45" w:rsidP="007C0A45">
            <w:pPr>
              <w:pStyle w:val="BodyText"/>
              <w:rPr>
                <w:bCs/>
              </w:rPr>
            </w:pPr>
            <w:r w:rsidRPr="00027478">
              <w:rPr>
                <w:bCs/>
              </w:rPr>
              <w:t>5% to 20%</w:t>
            </w:r>
          </w:p>
        </w:tc>
      </w:tr>
    </w:tbl>
    <w:p w14:paraId="0EEC7E80" w14:textId="77777777" w:rsidR="00C44B5E" w:rsidRPr="00C44B5E" w:rsidRDefault="00C44B5E" w:rsidP="00C44B5E">
      <w:pPr>
        <w:pStyle w:val="BodyText"/>
        <w:rPr>
          <w:lang w:eastAsia="en-AU"/>
        </w:rPr>
      </w:pPr>
    </w:p>
    <w:sectPr w:rsidR="00C44B5E" w:rsidRPr="00C44B5E" w:rsidSect="00B84BCF">
      <w:type w:val="continuous"/>
      <w:pgSz w:w="11907" w:h="16840" w:code="9"/>
      <w:pgMar w:top="2268" w:right="1134" w:bottom="1134" w:left="1134" w:header="284" w:footer="2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92304" w14:textId="77777777" w:rsidR="00B968AF" w:rsidRDefault="00B968AF">
      <w:r>
        <w:separator/>
      </w:r>
    </w:p>
    <w:p w14:paraId="1B5103DB" w14:textId="77777777" w:rsidR="00B968AF" w:rsidRDefault="00B968AF"/>
  </w:endnote>
  <w:endnote w:type="continuationSeparator" w:id="0">
    <w:p w14:paraId="3EA2EEDA" w14:textId="77777777" w:rsidR="00B968AF" w:rsidRDefault="00B968AF">
      <w:r>
        <w:continuationSeparator/>
      </w:r>
    </w:p>
    <w:p w14:paraId="0BB1EF0D" w14:textId="77777777" w:rsidR="00B968AF" w:rsidRDefault="00B968AF"/>
  </w:endnote>
  <w:endnote w:type="continuationNotice" w:id="1">
    <w:p w14:paraId="779D1D6E" w14:textId="77777777" w:rsidR="00B968AF" w:rsidRDefault="00B968A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2000028F" w:usb1="00000002" w:usb2="00000000" w:usb3="00000000" w:csb0="0000019F" w:csb1="00000000"/>
  </w:font>
  <w:font w:name="Helv">
    <w:altName w:val="Arial"/>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63643B" w14:paraId="0AE4FA19" w14:textId="77777777" w:rsidTr="00D83BD4">
      <w:trPr>
        <w:trHeight w:val="397"/>
      </w:trPr>
      <w:tc>
        <w:tcPr>
          <w:tcW w:w="340" w:type="dxa"/>
        </w:tcPr>
        <w:p w14:paraId="37A21935" w14:textId="77777777" w:rsidR="0063643B" w:rsidRPr="00D55628" w:rsidRDefault="0063643B" w:rsidP="00D55628">
          <w:pPr>
            <w:pStyle w:val="FooterEven"/>
          </w:pPr>
          <w:r w:rsidRPr="00D55628">
            <w:fldChar w:fldCharType="begin"/>
          </w:r>
          <w:r w:rsidRPr="00D55628">
            <w:instrText xml:space="preserve"> PAGE   \* MERGEFORMAT </w:instrText>
          </w:r>
          <w:r w:rsidRPr="00D55628">
            <w:fldChar w:fldCharType="separate"/>
          </w:r>
          <w:r>
            <w:rPr>
              <w:noProof/>
            </w:rPr>
            <w:t>3</w:t>
          </w:r>
          <w:r w:rsidRPr="00D55628">
            <w:fldChar w:fldCharType="end"/>
          </w:r>
        </w:p>
      </w:tc>
      <w:tc>
        <w:tcPr>
          <w:tcW w:w="8164" w:type="dxa"/>
        </w:tcPr>
        <w:p w14:paraId="60ADE988" w14:textId="77777777" w:rsidR="0063643B" w:rsidRPr="00D55628" w:rsidRDefault="0063643B" w:rsidP="00D55628">
          <w:pPr>
            <w:pStyle w:val="FooterEven"/>
          </w:pPr>
          <w:r w:rsidRPr="000A15E4">
            <w:rPr>
              <w:rStyle w:val="Bold"/>
            </w:rPr>
            <w:t>Title of document</w:t>
          </w:r>
          <w:r w:rsidRPr="00D55628">
            <w:t xml:space="preserve"> Subtitle</w:t>
          </w:r>
        </w:p>
      </w:tc>
    </w:tr>
  </w:tbl>
  <w:p w14:paraId="0D5B55F2" w14:textId="77777777" w:rsidR="0063643B" w:rsidRPr="008B6D45" w:rsidRDefault="0063643B" w:rsidP="005949B0">
    <w:pPr>
      <w:pStyle w:val="FooterEven"/>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5D8C4820" w14:textId="77777777" w:rsidTr="00E656F6">
      <w:trPr>
        <w:trHeight w:val="397"/>
      </w:trPr>
      <w:tc>
        <w:tcPr>
          <w:tcW w:w="9071" w:type="dxa"/>
        </w:tcPr>
        <w:p w14:paraId="1E902ADD" w14:textId="77777777" w:rsidR="00A948E3" w:rsidRDefault="0063643B" w:rsidP="00F058FE">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7DEDCEBB" w14:textId="0C97AB0D" w:rsidR="0063643B" w:rsidRDefault="00A948E3" w:rsidP="00F058FE">
          <w:pPr>
            <w:pStyle w:val="FooterOdd"/>
            <w:rPr>
              <w:rStyle w:val="Bold"/>
            </w:rPr>
          </w:pPr>
          <w:r>
            <w:rPr>
              <w:rStyle w:val="Bold"/>
            </w:rPr>
            <w:t>Better Practice Guide</w:t>
          </w:r>
          <w:r w:rsidR="0063643B">
            <w:rPr>
              <w:rStyle w:val="Bold"/>
            </w:rPr>
            <w:fldChar w:fldCharType="end"/>
          </w:r>
        </w:p>
        <w:p w14:paraId="2720E534" w14:textId="0B2BA08D" w:rsidR="0063643B" w:rsidRPr="00CB1FB7" w:rsidRDefault="00C12985" w:rsidP="00F058FE">
          <w:pPr>
            <w:pStyle w:val="FooterOdd"/>
            <w:rPr>
              <w:b/>
            </w:rPr>
          </w:pPr>
          <w:fldSimple w:instr="DOCPROPERTY  xFooterSubtitle  \* MERGEFORMAT">
            <w:r w:rsidR="00A948E3">
              <w:t>Performance Reporting Framework Indicator Workbook</w:t>
            </w:r>
          </w:fldSimple>
        </w:p>
      </w:tc>
      <w:tc>
        <w:tcPr>
          <w:tcW w:w="340" w:type="dxa"/>
        </w:tcPr>
        <w:p w14:paraId="3405CCBD" w14:textId="77777777" w:rsidR="0063643B" w:rsidRPr="00D55628" w:rsidRDefault="0063643B" w:rsidP="00F058FE">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A9C41C9" w14:textId="77777777" w:rsidR="0063643B" w:rsidRDefault="0063643B" w:rsidP="005A67F0">
    <w:pPr>
      <w:pStyle w:val="Footer"/>
    </w:pPr>
    <w:r w:rsidRPr="00D55628">
      <w:rPr>
        <w:noProof/>
      </w:rPr>
      <mc:AlternateContent>
        <mc:Choice Requires="wps">
          <w:drawing>
            <wp:anchor distT="0" distB="0" distL="114300" distR="114300" simplePos="0" relativeHeight="251565056" behindDoc="1" locked="1" layoutInCell="1" allowOverlap="1" wp14:anchorId="4E81C82F" wp14:editId="142B2956">
              <wp:simplePos x="0" y="0"/>
              <wp:positionH relativeFrom="page">
                <wp:align>center</wp:align>
              </wp:positionH>
              <wp:positionV relativeFrom="page">
                <wp:align>center</wp:align>
              </wp:positionV>
              <wp:extent cx="7560000" cy="1796400"/>
              <wp:effectExtent l="0" t="0" r="0" b="0"/>
              <wp:wrapNone/>
              <wp:docPr id="1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19EF9" w14:textId="5DB48D1A"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81C82F" id="_x0000_t202" coordsize="21600,21600" o:spt="202" path="m,l,21600r21600,l21600,xe">
              <v:stroke joinstyle="miter"/>
              <v:path gradientshapeok="t" o:connecttype="rect"/>
            </v:shapetype>
            <v:shape id="_x0000_s1040" type="#_x0000_t202" alt="Title: Background Watermark Image" style="position:absolute;margin-left:0;margin-top:0;width:595.3pt;height:141.45pt;z-index:-2517514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H+F1QIAAOg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Fo0f4XVAgAA6AUAAA4AAAAAAAAAAAAAAAAALgIAAGRycy9lMm9E&#10;b2MueG1sUEsBAi0AFAAGAAgAAAAhADTFRM7bAAAABgEAAA8AAAAAAAAAAAAAAAAALwUAAGRycy9k&#10;b3ducmV2LnhtbFBLBQYAAAAABAAEAPMAAAA3BgAAAAA=&#10;" filled="f" stroked="f">
              <v:textbox>
                <w:txbxContent>
                  <w:p w14:paraId="0F819EF9" w14:textId="5DB48D1A"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534E3A68" w14:textId="77777777" w:rsidTr="00E656F6">
      <w:trPr>
        <w:trHeight w:val="397"/>
      </w:trPr>
      <w:tc>
        <w:tcPr>
          <w:tcW w:w="340" w:type="dxa"/>
        </w:tcPr>
        <w:p w14:paraId="4CC9CAF1"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17D9395A"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A3E0D38" w14:textId="79DA724E" w:rsidR="0063643B" w:rsidRDefault="00A948E3" w:rsidP="00692ABA">
          <w:pPr>
            <w:pStyle w:val="FooterEven"/>
            <w:rPr>
              <w:rStyle w:val="Bold"/>
            </w:rPr>
          </w:pPr>
          <w:r>
            <w:rPr>
              <w:rStyle w:val="Bold"/>
            </w:rPr>
            <w:t>Better Practice Guide</w:t>
          </w:r>
          <w:r w:rsidR="0063643B">
            <w:rPr>
              <w:rStyle w:val="Bold"/>
            </w:rPr>
            <w:fldChar w:fldCharType="end"/>
          </w:r>
        </w:p>
        <w:p w14:paraId="798DE319" w14:textId="1ADED4CD" w:rsidR="0063643B" w:rsidRPr="00810C40" w:rsidRDefault="00C12985" w:rsidP="00692ABA">
          <w:pPr>
            <w:pStyle w:val="FooterEven"/>
          </w:pPr>
          <w:fldSimple w:instr="DOCPROPERTY  xFooterSubtitle  \* MERGEFORMAT">
            <w:r w:rsidR="00A948E3">
              <w:t>Performance Reporting Framework Indicator Workbook</w:t>
            </w:r>
          </w:fldSimple>
        </w:p>
      </w:tc>
    </w:tr>
  </w:tbl>
  <w:p w14:paraId="76C5FEE6" w14:textId="08FF935C" w:rsidR="0063643B" w:rsidRDefault="0063643B">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3E688ECA" w14:textId="77777777" w:rsidTr="007445E7">
      <w:trPr>
        <w:trHeight w:val="397"/>
      </w:trPr>
      <w:tc>
        <w:tcPr>
          <w:tcW w:w="340" w:type="dxa"/>
        </w:tcPr>
        <w:p w14:paraId="63D2B6D0" w14:textId="77777777" w:rsidR="0063643B" w:rsidRPr="00D55628" w:rsidRDefault="0063643B" w:rsidP="009E643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4516371" w14:textId="77777777" w:rsidR="00A948E3" w:rsidRDefault="0063643B" w:rsidP="009E643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FFCDD31" w14:textId="64670543" w:rsidR="0063643B" w:rsidRDefault="00A948E3" w:rsidP="009E6430">
          <w:pPr>
            <w:pStyle w:val="FooterEven"/>
            <w:rPr>
              <w:rStyle w:val="Bold"/>
            </w:rPr>
          </w:pPr>
          <w:r>
            <w:rPr>
              <w:rStyle w:val="Bold"/>
            </w:rPr>
            <w:t>Better Practice Guide</w:t>
          </w:r>
          <w:r w:rsidR="0063643B">
            <w:rPr>
              <w:rStyle w:val="Bold"/>
            </w:rPr>
            <w:fldChar w:fldCharType="end"/>
          </w:r>
        </w:p>
        <w:p w14:paraId="62BE6D00" w14:textId="78DB9FD8" w:rsidR="0063643B" w:rsidRPr="00810C40" w:rsidRDefault="00C12985" w:rsidP="009E6430">
          <w:pPr>
            <w:pStyle w:val="FooterEven"/>
          </w:pPr>
          <w:fldSimple w:instr="DOCPROPERTY  xFooterSubtitle  \* MERGEFORMAT">
            <w:r w:rsidR="00A948E3">
              <w:t>Performance Reporting Framework Indicator Workbook</w:t>
            </w:r>
          </w:fldSimple>
        </w:p>
      </w:tc>
    </w:tr>
  </w:tbl>
  <w:p w14:paraId="4F5A3B11" w14:textId="71E7C738" w:rsidR="0063643B" w:rsidRPr="00B5221E" w:rsidRDefault="0063643B" w:rsidP="00D02749">
    <w:pPr>
      <w:pStyle w:val="Footer"/>
      <w:jc w:val="right"/>
    </w:pPr>
    <w:r w:rsidRPr="00D55628">
      <w:rPr>
        <w:noProof/>
      </w:rPr>
      <mc:AlternateContent>
        <mc:Choice Requires="wps">
          <w:drawing>
            <wp:anchor distT="0" distB="0" distL="114300" distR="114300" simplePos="0" relativeHeight="251615232" behindDoc="1" locked="1" layoutInCell="1" allowOverlap="1" wp14:anchorId="1E2808D3" wp14:editId="4F3E1A52">
              <wp:simplePos x="0" y="0"/>
              <wp:positionH relativeFrom="page">
                <wp:align>center</wp:align>
              </wp:positionH>
              <wp:positionV relativeFrom="page">
                <wp:align>center</wp:align>
              </wp:positionV>
              <wp:extent cx="7560000" cy="1796400"/>
              <wp:effectExtent l="0" t="0" r="0" b="0"/>
              <wp:wrapNone/>
              <wp:docPr id="82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ABDCF" w14:textId="772A390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2808D3" id="_x0000_t202" coordsize="21600,21600" o:spt="202" path="m,l,21600r21600,l21600,xe">
              <v:stroke joinstyle="miter"/>
              <v:path gradientshapeok="t" o:connecttype="rect"/>
            </v:shapetype>
            <v:shape id="_x0000_s1173" type="#_x0000_t202" alt="Title: Background Watermark Image" style="position:absolute;left:0;text-align:left;margin-left:0;margin-top:0;width:595.3pt;height:141.45pt;z-index:-2517012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55R1gIAAOo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lq55R1gIAAOoFAAAOAAAAAAAAAAAAAAAAAC4CAABkcnMvZTJv&#10;RG9jLnhtbFBLAQItABQABgAIAAAAIQA0xUTO2wAAAAYBAAAPAAAAAAAAAAAAAAAAADAFAABkcnMv&#10;ZG93bnJldi54bWxQSwUGAAAAAAQABADzAAAAOAYAAAAA&#10;" filled="f" stroked="f">
              <v:textbox>
                <w:txbxContent>
                  <w:p w14:paraId="7C8ABDCF" w14:textId="772A390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6E205380" w14:textId="77777777" w:rsidTr="00BD45F1">
      <w:trPr>
        <w:trHeight w:val="397"/>
      </w:trPr>
      <w:tc>
        <w:tcPr>
          <w:tcW w:w="9071" w:type="dxa"/>
        </w:tcPr>
        <w:p w14:paraId="5D2CBA7A" w14:textId="77777777" w:rsidR="00A948E3" w:rsidRDefault="0063643B" w:rsidP="00CC5A5E">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C7FA20A" w14:textId="087C7375" w:rsidR="0063643B" w:rsidRDefault="00A948E3" w:rsidP="00CC5A5E">
          <w:pPr>
            <w:pStyle w:val="FooterOdd"/>
            <w:rPr>
              <w:rStyle w:val="Bold"/>
            </w:rPr>
          </w:pPr>
          <w:r>
            <w:rPr>
              <w:rStyle w:val="Bold"/>
            </w:rPr>
            <w:t>Better Practice Guide</w:t>
          </w:r>
          <w:r w:rsidR="0063643B">
            <w:rPr>
              <w:rStyle w:val="Bold"/>
            </w:rPr>
            <w:fldChar w:fldCharType="end"/>
          </w:r>
        </w:p>
        <w:p w14:paraId="377814DD" w14:textId="4A03038E" w:rsidR="0063643B" w:rsidRPr="00CB1FB7" w:rsidRDefault="00C12985" w:rsidP="00CC5A5E">
          <w:pPr>
            <w:pStyle w:val="FooterOdd"/>
            <w:rPr>
              <w:b/>
            </w:rPr>
          </w:pPr>
          <w:fldSimple w:instr="DOCPROPERTY  xFooterSubtitle  \* MERGEFORMAT">
            <w:r w:rsidR="00A948E3">
              <w:t>Performance Reporting Framework Indicator Workbook</w:t>
            </w:r>
          </w:fldSimple>
        </w:p>
      </w:tc>
      <w:tc>
        <w:tcPr>
          <w:tcW w:w="340" w:type="dxa"/>
        </w:tcPr>
        <w:p w14:paraId="14C53F76" w14:textId="77777777" w:rsidR="0063643B" w:rsidRPr="00D55628" w:rsidRDefault="0063643B" w:rsidP="00CC5A5E">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29B5062D" w14:textId="77777777" w:rsidR="0063643B" w:rsidRDefault="0063643B" w:rsidP="00955A28">
    <w:pPr>
      <w:pStyle w:val="Footer"/>
    </w:pPr>
    <w:r w:rsidRPr="00D55628">
      <w:rPr>
        <w:noProof/>
      </w:rPr>
      <mc:AlternateContent>
        <mc:Choice Requires="wps">
          <w:drawing>
            <wp:anchor distT="0" distB="0" distL="114300" distR="114300" simplePos="0" relativeHeight="251450368" behindDoc="1" locked="1" layoutInCell="1" allowOverlap="1" wp14:anchorId="439F1F49" wp14:editId="1C84AE82">
              <wp:simplePos x="0" y="0"/>
              <wp:positionH relativeFrom="page">
                <wp:align>center</wp:align>
              </wp:positionH>
              <wp:positionV relativeFrom="page">
                <wp:align>center</wp:align>
              </wp:positionV>
              <wp:extent cx="7560000" cy="1796400"/>
              <wp:effectExtent l="0" t="0" r="0" b="0"/>
              <wp:wrapNone/>
              <wp:docPr id="82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8BA8F0" w14:textId="345673D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9F1F49" id="_x0000_t202" coordsize="21600,21600" o:spt="202" path="m,l,21600r21600,l21600,xe">
              <v:stroke joinstyle="miter"/>
              <v:path gradientshapeok="t" o:connecttype="rect"/>
            </v:shapetype>
            <v:shape id="_x0000_s1174" type="#_x0000_t202" alt="Title: Background Watermark Image" style="position:absolute;margin-left:0;margin-top:0;width:595.3pt;height:141.45pt;z-index:-2518661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TDO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RB0wztcCAADqBQAADgAAAAAAAAAAAAAAAAAuAgAAZHJzL2Uy&#10;b0RvYy54bWxQSwECLQAUAAYACAAAACEANMVEztsAAAAGAQAADwAAAAAAAAAAAAAAAAAxBQAAZHJz&#10;L2Rvd25yZXYueG1sUEsFBgAAAAAEAAQA8wAAADkGAAAAAA==&#10;" filled="f" stroked="f">
              <v:textbox>
                <w:txbxContent>
                  <w:p w14:paraId="3D8BA8F0" w14:textId="345673D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601F67"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420160" behindDoc="0" locked="1" layoutInCell="1" allowOverlap="1" wp14:anchorId="60835159" wp14:editId="0CD724D4">
              <wp:simplePos x="0" y="0"/>
              <wp:positionH relativeFrom="page">
                <wp:align>left</wp:align>
              </wp:positionH>
              <wp:positionV relativeFrom="page">
                <wp:align>bottom</wp:align>
              </wp:positionV>
              <wp:extent cx="4715510" cy="1116000"/>
              <wp:effectExtent l="0" t="0" r="0" b="0"/>
              <wp:wrapNone/>
              <wp:docPr id="831"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DBD6678" w14:textId="77777777" w:rsidTr="00955A28">
                            <w:trPr>
                              <w:trHeight w:hRule="exact" w:val="964"/>
                              <w:tblCellSpacing w:w="71" w:type="dxa"/>
                            </w:trPr>
                            <w:tc>
                              <w:tcPr>
                                <w:tcW w:w="3685" w:type="dxa"/>
                                <w:vAlign w:val="bottom"/>
                              </w:tcPr>
                              <w:p w14:paraId="0289DBAE" w14:textId="77777777" w:rsidR="0063643B" w:rsidRPr="00AB780B" w:rsidRDefault="0063643B" w:rsidP="00955A28">
                                <w:pPr>
                                  <w:suppressOverlap/>
                                  <w:jc w:val="center"/>
                                </w:pPr>
                                <w:r>
                                  <w:rPr>
                                    <w:noProof/>
                                  </w:rPr>
                                  <w:drawing>
                                    <wp:inline distT="0" distB="0" distL="0" distR="0" wp14:anchorId="7C1CED9F" wp14:editId="7CD4EC5C">
                                      <wp:extent cx="2011680" cy="301183"/>
                                      <wp:effectExtent l="0" t="0" r="7620" b="381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610F5A4"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835159" id="_x0000_t202" coordsize="21600,21600" o:spt="202" path="m,l,21600r21600,l21600,xe">
              <v:stroke joinstyle="miter"/>
              <v:path gradientshapeok="t" o:connecttype="rect"/>
            </v:shapetype>
            <v:shape id="_x0000_s1175" type="#_x0000_t202" alt="Title: CoBranding Logos" style="position:absolute;margin-left:0;margin-top:0;width:371.3pt;height:87.85pt;z-index:2514201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tBFpK5sCAACJ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DBD6678" w14:textId="77777777" w:rsidTr="00955A28">
                      <w:trPr>
                        <w:trHeight w:hRule="exact" w:val="964"/>
                        <w:tblCellSpacing w:w="71" w:type="dxa"/>
                      </w:trPr>
                      <w:tc>
                        <w:tcPr>
                          <w:tcW w:w="3685" w:type="dxa"/>
                          <w:vAlign w:val="bottom"/>
                        </w:tcPr>
                        <w:p w14:paraId="0289DBAE" w14:textId="77777777" w:rsidR="0063643B" w:rsidRPr="00AB780B" w:rsidRDefault="0063643B" w:rsidP="00955A28">
                          <w:pPr>
                            <w:suppressOverlap/>
                            <w:jc w:val="center"/>
                          </w:pPr>
                          <w:r>
                            <w:rPr>
                              <w:noProof/>
                            </w:rPr>
                            <w:drawing>
                              <wp:inline distT="0" distB="0" distL="0" distR="0" wp14:anchorId="7C1CED9F" wp14:editId="7CD4EC5C">
                                <wp:extent cx="2011680" cy="301183"/>
                                <wp:effectExtent l="0" t="0" r="7620" b="3810"/>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610F5A4"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409920" behindDoc="1" locked="1" layoutInCell="1" allowOverlap="1" wp14:anchorId="0061E9DE" wp14:editId="34AC8F57">
          <wp:simplePos x="0" y="0"/>
          <wp:positionH relativeFrom="page">
            <wp:align>right</wp:align>
          </wp:positionH>
          <wp:positionV relativeFrom="page">
            <wp:align>bottom</wp:align>
          </wp:positionV>
          <wp:extent cx="2408753" cy="1085850"/>
          <wp:effectExtent l="0" t="0" r="0" b="0"/>
          <wp:wrapNone/>
          <wp:docPr id="335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406848" behindDoc="0" locked="1" layoutInCell="1" allowOverlap="1" wp14:anchorId="38A7FB40" wp14:editId="5B03CA88">
              <wp:simplePos x="0" y="0"/>
              <wp:positionH relativeFrom="page">
                <wp:align>left</wp:align>
              </wp:positionH>
              <wp:positionV relativeFrom="page">
                <wp:align>bottom</wp:align>
              </wp:positionV>
              <wp:extent cx="3848400" cy="720000"/>
              <wp:effectExtent l="0" t="0" r="0" b="0"/>
              <wp:wrapNone/>
              <wp:docPr id="83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C9284"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7FB40" id="_x0000_s1176" type="#_x0000_t202" style="position:absolute;margin-left:0;margin-top:0;width:303pt;height:56.7pt;z-index:25140684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CWuugONAgAAeQUAAA4AAAAAAAAAAAAAAAAALgIAAGRycy9lMm9Eb2MueG1sUEsBAi0A&#10;FAAGAAgAAAAhAPRC15XeAAAABQEAAA8AAAAAAAAAAAAAAAAA5wQAAGRycy9kb3ducmV2LnhtbFBL&#10;BQYAAAAABAAEAPMAAADyBQAAAAA=&#10;" filled="f" stroked="f" strokeweight=".5pt">
              <v:textbox inset="15mm">
                <w:txbxContent>
                  <w:p w14:paraId="0F7C9284"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402752" behindDoc="1" locked="1" layoutInCell="1" allowOverlap="1" wp14:anchorId="0AD7738D" wp14:editId="3B7D99A6">
          <wp:simplePos x="0" y="0"/>
          <wp:positionH relativeFrom="page">
            <wp:align>right</wp:align>
          </wp:positionH>
          <wp:positionV relativeFrom="page">
            <wp:align>bottom</wp:align>
          </wp:positionV>
          <wp:extent cx="2422800" cy="1083600"/>
          <wp:effectExtent l="0" t="0" r="0" b="0"/>
          <wp:wrapNone/>
          <wp:docPr id="335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5306B4F6" w14:textId="77777777" w:rsidTr="00E656F6">
      <w:trPr>
        <w:trHeight w:val="397"/>
      </w:trPr>
      <w:tc>
        <w:tcPr>
          <w:tcW w:w="340" w:type="dxa"/>
        </w:tcPr>
        <w:p w14:paraId="7B23793A"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17993AD2"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D3A621C" w14:textId="74FAA268" w:rsidR="0063643B" w:rsidRDefault="00A948E3" w:rsidP="00692ABA">
          <w:pPr>
            <w:pStyle w:val="FooterEven"/>
            <w:rPr>
              <w:rStyle w:val="Bold"/>
            </w:rPr>
          </w:pPr>
          <w:r>
            <w:rPr>
              <w:rStyle w:val="Bold"/>
            </w:rPr>
            <w:t>Better Practice Guide</w:t>
          </w:r>
          <w:r w:rsidR="0063643B">
            <w:rPr>
              <w:rStyle w:val="Bold"/>
            </w:rPr>
            <w:fldChar w:fldCharType="end"/>
          </w:r>
        </w:p>
        <w:p w14:paraId="53D2A4BC" w14:textId="7388E31E" w:rsidR="0063643B" w:rsidRPr="00810C40" w:rsidRDefault="00C12985" w:rsidP="00692ABA">
          <w:pPr>
            <w:pStyle w:val="FooterEven"/>
          </w:pPr>
          <w:fldSimple w:instr="DOCPROPERTY  xFooterSubtitle  \* MERGEFORMAT">
            <w:r w:rsidR="00A948E3">
              <w:t>Performance Reporting Framework Indicator Workbook</w:t>
            </w:r>
          </w:fldSimple>
        </w:p>
      </w:tc>
    </w:tr>
  </w:tbl>
  <w:p w14:paraId="3AB204CC" w14:textId="77777777" w:rsidR="0063643B" w:rsidRPr="00B5221E" w:rsidRDefault="0063643B" w:rsidP="00955A28">
    <w:pPr>
      <w:pStyle w:val="FooterEven"/>
    </w:pPr>
    <w:r w:rsidRPr="00D55628">
      <w:rPr>
        <w:noProof/>
      </w:rPr>
      <mc:AlternateContent>
        <mc:Choice Requires="wps">
          <w:drawing>
            <wp:anchor distT="0" distB="0" distL="114300" distR="114300" simplePos="0" relativeHeight="251522048" behindDoc="1" locked="1" layoutInCell="1" allowOverlap="1" wp14:anchorId="620245D2" wp14:editId="22541858">
              <wp:simplePos x="0" y="0"/>
              <wp:positionH relativeFrom="page">
                <wp:align>center</wp:align>
              </wp:positionH>
              <wp:positionV relativeFrom="page">
                <wp:align>center</wp:align>
              </wp:positionV>
              <wp:extent cx="7560000" cy="1796400"/>
              <wp:effectExtent l="0" t="0" r="0" b="0"/>
              <wp:wrapNone/>
              <wp:docPr id="84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144ED" w14:textId="40173E1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245D2" id="_x0000_t202" coordsize="21600,21600" o:spt="202" path="m,l,21600r21600,l21600,xe">
              <v:stroke joinstyle="miter"/>
              <v:path gradientshapeok="t" o:connecttype="rect"/>
            </v:shapetype>
            <v:shape id="_x0000_s1177" type="#_x0000_t202" alt="Title: Background Watermark Image" style="position:absolute;margin-left:0;margin-top:0;width:595.3pt;height:141.45pt;z-index:-251794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Ap71gIAAOo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hPAp71gIAAOoFAAAOAAAAAAAAAAAAAAAAAC4CAABkcnMvZTJv&#10;RG9jLnhtbFBLAQItABQABgAIAAAAIQA0xUTO2wAAAAYBAAAPAAAAAAAAAAAAAAAAADAFAABkcnMv&#10;ZG93bnJldi54bWxQSwUGAAAAAAQABADzAAAAOAYAAAAA&#10;" filled="f" stroked="f">
              <v:textbox>
                <w:txbxContent>
                  <w:p w14:paraId="2CE144ED" w14:textId="40173E1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3AB68C69" w14:textId="77777777" w:rsidTr="007445E7">
      <w:trPr>
        <w:trHeight w:val="397"/>
      </w:trPr>
      <w:tc>
        <w:tcPr>
          <w:tcW w:w="9071" w:type="dxa"/>
        </w:tcPr>
        <w:p w14:paraId="2B9C3DAD" w14:textId="77777777" w:rsidR="00A948E3" w:rsidRDefault="0063643B" w:rsidP="00015129">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FECD13D" w14:textId="4F81D0B5" w:rsidR="0063643B" w:rsidRDefault="00A948E3" w:rsidP="00015129">
          <w:pPr>
            <w:pStyle w:val="FooterOdd"/>
            <w:rPr>
              <w:rStyle w:val="Bold"/>
            </w:rPr>
          </w:pPr>
          <w:r>
            <w:rPr>
              <w:rStyle w:val="Bold"/>
            </w:rPr>
            <w:t>Better Practice Guide</w:t>
          </w:r>
          <w:r w:rsidR="0063643B">
            <w:rPr>
              <w:rStyle w:val="Bold"/>
            </w:rPr>
            <w:fldChar w:fldCharType="end"/>
          </w:r>
        </w:p>
        <w:p w14:paraId="7B23F9C2" w14:textId="5EAA94E5" w:rsidR="0063643B" w:rsidRPr="00CB1FB7" w:rsidRDefault="00C12985" w:rsidP="00015129">
          <w:pPr>
            <w:pStyle w:val="FooterOdd"/>
            <w:rPr>
              <w:b/>
            </w:rPr>
          </w:pPr>
          <w:fldSimple w:instr="DOCPROPERTY  xFooterSubtitle  \* MERGEFORMAT">
            <w:r w:rsidR="00A948E3">
              <w:t>Performance Reporting Framework Indicator Workbook</w:t>
            </w:r>
          </w:fldSimple>
        </w:p>
      </w:tc>
      <w:tc>
        <w:tcPr>
          <w:tcW w:w="340" w:type="dxa"/>
        </w:tcPr>
        <w:p w14:paraId="2E317732" w14:textId="77777777" w:rsidR="0063643B" w:rsidRPr="00D55628" w:rsidRDefault="0063643B" w:rsidP="00015129">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670E876D" w14:textId="49D28E88" w:rsidR="0063643B" w:rsidRDefault="0063643B" w:rsidP="00DD14D3">
    <w:pPr>
      <w:pStyle w:val="Footer"/>
      <w:jc w:val="right"/>
    </w:pPr>
    <w:r w:rsidRPr="00D55628">
      <w:rPr>
        <w:noProof/>
      </w:rPr>
      <mc:AlternateContent>
        <mc:Choice Requires="wps">
          <w:drawing>
            <wp:anchor distT="0" distB="0" distL="114300" distR="114300" simplePos="0" relativeHeight="251686912" behindDoc="1" locked="1" layoutInCell="1" allowOverlap="1" wp14:anchorId="647E1EEC" wp14:editId="0F369AA0">
              <wp:simplePos x="0" y="0"/>
              <wp:positionH relativeFrom="page">
                <wp:align>center</wp:align>
              </wp:positionH>
              <wp:positionV relativeFrom="page">
                <wp:align>center</wp:align>
              </wp:positionV>
              <wp:extent cx="7560000" cy="1796400"/>
              <wp:effectExtent l="0" t="0" r="0" b="0"/>
              <wp:wrapNone/>
              <wp:docPr id="71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075FC0" w14:textId="332F243B" w:rsidR="0063643B" w:rsidRPr="0001226A" w:rsidRDefault="0063643B" w:rsidP="00DD14D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7E1EEC" id="_x0000_t202" coordsize="21600,21600" o:spt="202" path="m,l,21600r21600,l21600,xe">
              <v:stroke joinstyle="miter"/>
              <v:path gradientshapeok="t" o:connecttype="rect"/>
            </v:shapetype>
            <v:shape id="_x0000_s1178" type="#_x0000_t202" alt="Title: Background Watermark Image" style="position:absolute;left:0;text-align:left;margin-left:0;margin-top:0;width:595.3pt;height:141.45pt;z-index:-2516295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3KW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TEtyltcCAADqBQAADgAAAAAAAAAAAAAAAAAuAgAAZHJzL2Uy&#10;b0RvYy54bWxQSwECLQAUAAYACAAAACEANMVEztsAAAAGAQAADwAAAAAAAAAAAAAAAAAxBQAAZHJz&#10;L2Rvd25yZXYueG1sUEsFBgAAAAAEAAQA8wAAADkGAAAAAA==&#10;" filled="f" stroked="f">
              <v:textbox>
                <w:txbxContent>
                  <w:p w14:paraId="43075FC0" w14:textId="332F243B" w:rsidR="0063643B" w:rsidRPr="0001226A" w:rsidRDefault="0063643B" w:rsidP="00DD14D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657216" behindDoc="1" locked="1" layoutInCell="1" allowOverlap="1" wp14:anchorId="2DA2D189" wp14:editId="3CD69782">
              <wp:simplePos x="0" y="0"/>
              <wp:positionH relativeFrom="page">
                <wp:align>center</wp:align>
              </wp:positionH>
              <wp:positionV relativeFrom="page">
                <wp:align>center</wp:align>
              </wp:positionV>
              <wp:extent cx="7560000" cy="1796400"/>
              <wp:effectExtent l="0" t="0" r="0" b="0"/>
              <wp:wrapNone/>
              <wp:docPr id="84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2289C" w14:textId="02CD6C0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2D189" id="_x0000_s1179" type="#_x0000_t202" alt="Title: Background Watermark Image" style="position:absolute;left:0;text-align:left;margin-left:0;margin-top:0;width:595.3pt;height:141.45pt;z-index:-251659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FW1wIAAOo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IIbRVtcCAADqBQAADgAAAAAAAAAAAAAAAAAuAgAAZHJzL2Uy&#10;b0RvYy54bWxQSwECLQAUAAYACAAAACEANMVEztsAAAAGAQAADwAAAAAAAAAAAAAAAAAxBQAAZHJz&#10;L2Rvd25yZXYueG1sUEsFBgAAAAAEAAQA8wAAADkGAAAAAA==&#10;" filled="f" stroked="f">
              <v:textbox>
                <w:txbxContent>
                  <w:p w14:paraId="7002289C" w14:textId="02CD6C0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9EF40"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825664" behindDoc="0" locked="1" layoutInCell="1" allowOverlap="1" wp14:anchorId="69CD6166" wp14:editId="5F2ED758">
              <wp:simplePos x="0" y="0"/>
              <wp:positionH relativeFrom="page">
                <wp:align>left</wp:align>
              </wp:positionH>
              <wp:positionV relativeFrom="page">
                <wp:align>bottom</wp:align>
              </wp:positionV>
              <wp:extent cx="4715510" cy="1116000"/>
              <wp:effectExtent l="0" t="0" r="0" b="0"/>
              <wp:wrapNone/>
              <wp:docPr id="850"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6FFE8721" w14:textId="77777777" w:rsidTr="00955A28">
                            <w:trPr>
                              <w:trHeight w:hRule="exact" w:val="964"/>
                              <w:tblCellSpacing w:w="71" w:type="dxa"/>
                            </w:trPr>
                            <w:tc>
                              <w:tcPr>
                                <w:tcW w:w="3685" w:type="dxa"/>
                                <w:vAlign w:val="bottom"/>
                              </w:tcPr>
                              <w:p w14:paraId="3C5DA7E3" w14:textId="77777777" w:rsidR="0063643B" w:rsidRPr="00AB780B" w:rsidRDefault="0063643B" w:rsidP="00955A28">
                                <w:pPr>
                                  <w:suppressOverlap/>
                                  <w:jc w:val="center"/>
                                </w:pPr>
                                <w:r>
                                  <w:rPr>
                                    <w:noProof/>
                                  </w:rPr>
                                  <w:drawing>
                                    <wp:inline distT="0" distB="0" distL="0" distR="0" wp14:anchorId="5512A41D" wp14:editId="472ECD91">
                                      <wp:extent cx="2011680" cy="301183"/>
                                      <wp:effectExtent l="0" t="0" r="7620" b="381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292EAC3"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D6166" id="_x0000_t202" coordsize="21600,21600" o:spt="202" path="m,l,21600r21600,l21600,xe">
              <v:stroke joinstyle="miter"/>
              <v:path gradientshapeok="t" o:connecttype="rect"/>
            </v:shapetype>
            <v:shape id="_x0000_s1180" type="#_x0000_t202" alt="Title: CoBranding Logos" style="position:absolute;margin-left:0;margin-top:0;width:371.3pt;height:87.85pt;z-index:2518256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DHnDnCmgIAAIk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6FFE8721" w14:textId="77777777" w:rsidTr="00955A28">
                      <w:trPr>
                        <w:trHeight w:hRule="exact" w:val="964"/>
                        <w:tblCellSpacing w:w="71" w:type="dxa"/>
                      </w:trPr>
                      <w:tc>
                        <w:tcPr>
                          <w:tcW w:w="3685" w:type="dxa"/>
                          <w:vAlign w:val="bottom"/>
                        </w:tcPr>
                        <w:p w14:paraId="3C5DA7E3" w14:textId="77777777" w:rsidR="0063643B" w:rsidRPr="00AB780B" w:rsidRDefault="0063643B" w:rsidP="00955A28">
                          <w:pPr>
                            <w:suppressOverlap/>
                            <w:jc w:val="center"/>
                          </w:pPr>
                          <w:r>
                            <w:rPr>
                              <w:noProof/>
                            </w:rPr>
                            <w:drawing>
                              <wp:inline distT="0" distB="0" distL="0" distR="0" wp14:anchorId="5512A41D" wp14:editId="472ECD91">
                                <wp:extent cx="2011680" cy="301183"/>
                                <wp:effectExtent l="0" t="0" r="7620" b="3810"/>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292EAC3"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482624" behindDoc="1" locked="1" layoutInCell="1" allowOverlap="1" wp14:anchorId="34967740" wp14:editId="2308221D">
          <wp:simplePos x="0" y="0"/>
          <wp:positionH relativeFrom="page">
            <wp:align>right</wp:align>
          </wp:positionH>
          <wp:positionV relativeFrom="page">
            <wp:align>bottom</wp:align>
          </wp:positionV>
          <wp:extent cx="2408753" cy="1085850"/>
          <wp:effectExtent l="0" t="0" r="0" b="0"/>
          <wp:wrapNone/>
          <wp:docPr id="335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481600" behindDoc="0" locked="1" layoutInCell="1" allowOverlap="1" wp14:anchorId="6F1E69FC" wp14:editId="0A116F88">
              <wp:simplePos x="0" y="0"/>
              <wp:positionH relativeFrom="page">
                <wp:align>left</wp:align>
              </wp:positionH>
              <wp:positionV relativeFrom="page">
                <wp:align>bottom</wp:align>
              </wp:positionV>
              <wp:extent cx="3848400" cy="720000"/>
              <wp:effectExtent l="0" t="0" r="0" b="0"/>
              <wp:wrapNone/>
              <wp:docPr id="85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11621"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E69FC" id="_x0000_s1181" type="#_x0000_t202" style="position:absolute;margin-left:0;margin-top:0;width:303pt;height:56.7pt;z-index:25148160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FRFbTSNAgAAeQUAAA4AAAAAAAAAAAAAAAAALgIAAGRycy9lMm9Eb2MueG1sUEsBAi0A&#10;FAAGAAgAAAAhAPRC15XeAAAABQEAAA8AAAAAAAAAAAAAAAAA5wQAAGRycy9kb3ducmV2LnhtbFBL&#10;BQYAAAAABAAEAPMAAADyBQAAAAA=&#10;" filled="f" stroked="f" strokeweight=".5pt">
              <v:textbox inset="15mm">
                <w:txbxContent>
                  <w:p w14:paraId="69911621"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478528" behindDoc="1" locked="1" layoutInCell="1" allowOverlap="1" wp14:anchorId="0AB07071" wp14:editId="59F06256">
          <wp:simplePos x="0" y="0"/>
          <wp:positionH relativeFrom="page">
            <wp:align>right</wp:align>
          </wp:positionH>
          <wp:positionV relativeFrom="page">
            <wp:align>bottom</wp:align>
          </wp:positionV>
          <wp:extent cx="2422800" cy="1083600"/>
          <wp:effectExtent l="0" t="0" r="0" b="0"/>
          <wp:wrapNone/>
          <wp:docPr id="335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0D8A8499" w14:textId="77777777" w:rsidTr="00E656F6">
      <w:trPr>
        <w:trHeight w:val="397"/>
      </w:trPr>
      <w:tc>
        <w:tcPr>
          <w:tcW w:w="340" w:type="dxa"/>
        </w:tcPr>
        <w:p w14:paraId="3BE83CF6"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2A65FBD9"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C5677EF" w14:textId="0D47D012" w:rsidR="0063643B" w:rsidRDefault="00A948E3" w:rsidP="00692ABA">
          <w:pPr>
            <w:pStyle w:val="FooterEven"/>
            <w:rPr>
              <w:rStyle w:val="Bold"/>
            </w:rPr>
          </w:pPr>
          <w:r>
            <w:rPr>
              <w:rStyle w:val="Bold"/>
            </w:rPr>
            <w:t>Better Practice Guide</w:t>
          </w:r>
          <w:r w:rsidR="0063643B">
            <w:rPr>
              <w:rStyle w:val="Bold"/>
            </w:rPr>
            <w:fldChar w:fldCharType="end"/>
          </w:r>
        </w:p>
        <w:p w14:paraId="3C43BBDB" w14:textId="58CA7F7F" w:rsidR="0063643B" w:rsidRPr="00810C40" w:rsidRDefault="00C12985" w:rsidP="00692ABA">
          <w:pPr>
            <w:pStyle w:val="FooterEven"/>
          </w:pPr>
          <w:fldSimple w:instr="DOCPROPERTY  xFooterSubtitle  \* MERGEFORMAT">
            <w:r w:rsidR="00A948E3">
              <w:t>Performance Reporting Framework Indicator Workbook</w:t>
            </w:r>
          </w:fldSimple>
        </w:p>
      </w:tc>
    </w:tr>
  </w:tbl>
  <w:p w14:paraId="5652DE80" w14:textId="7975EBE9" w:rsidR="0063643B" w:rsidRPr="00B5221E" w:rsidRDefault="0063643B" w:rsidP="00DD14D3">
    <w:pPr>
      <w:pStyle w:val="Footer"/>
      <w:jc w:val="right"/>
    </w:pPr>
    <w:r w:rsidRPr="00D55628">
      <w:rPr>
        <w:noProof/>
      </w:rPr>
      <mc:AlternateContent>
        <mc:Choice Requires="wps">
          <w:drawing>
            <wp:anchor distT="0" distB="0" distL="114300" distR="114300" simplePos="0" relativeHeight="252023808" behindDoc="1" locked="1" layoutInCell="1" allowOverlap="1" wp14:anchorId="76279016" wp14:editId="65225BF2">
              <wp:simplePos x="0" y="0"/>
              <wp:positionH relativeFrom="page">
                <wp:align>center</wp:align>
              </wp:positionH>
              <wp:positionV relativeFrom="page">
                <wp:align>center</wp:align>
              </wp:positionV>
              <wp:extent cx="7560000" cy="1796400"/>
              <wp:effectExtent l="0" t="0" r="0" b="0"/>
              <wp:wrapNone/>
              <wp:docPr id="72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0ED742" w14:textId="4655F351" w:rsidR="0063643B" w:rsidRPr="0001226A" w:rsidRDefault="0063643B" w:rsidP="00DD14D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279016" id="_x0000_t202" coordsize="21600,21600" o:spt="202" path="m,l,21600r21600,l21600,xe">
              <v:stroke joinstyle="miter"/>
              <v:path gradientshapeok="t" o:connecttype="rect"/>
            </v:shapetype>
            <v:shape id="_x0000_s1182" type="#_x0000_t202" alt="Title: Background Watermark Image" style="position:absolute;left:0;text-align:left;margin-left:0;margin-top:0;width:595.3pt;height:141.45pt;z-index:-2512926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XJ1AIAAOo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y1+lydQCAADqBQAADgAAAAAAAAAAAAAAAAAuAgAAZHJzL2Uyb0Rv&#10;Yy54bWxQSwECLQAUAAYACAAAACEANMVEztsAAAAGAQAADwAAAAAAAAAAAAAAAAAuBQAAZHJzL2Rv&#10;d25yZXYueG1sUEsFBgAAAAAEAAQA8wAAADYGAAAAAA==&#10;" filled="f" stroked="f">
              <v:textbox>
                <w:txbxContent>
                  <w:p w14:paraId="580ED742" w14:textId="4655F351" w:rsidR="0063643B" w:rsidRPr="0001226A" w:rsidRDefault="0063643B" w:rsidP="00DD14D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966464" behindDoc="1" locked="1" layoutInCell="1" allowOverlap="1" wp14:anchorId="4CA3CD7A" wp14:editId="722E4A92">
              <wp:simplePos x="0" y="0"/>
              <wp:positionH relativeFrom="page">
                <wp:align>center</wp:align>
              </wp:positionH>
              <wp:positionV relativeFrom="page">
                <wp:align>center</wp:align>
              </wp:positionV>
              <wp:extent cx="7560000" cy="1796400"/>
              <wp:effectExtent l="0" t="0" r="0" b="0"/>
              <wp:wrapNone/>
              <wp:docPr id="86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D0159" w14:textId="21C16BB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CD7A" id="_x0000_s1183" type="#_x0000_t202" alt="Title: Background Watermark Image" style="position:absolute;left:0;text-align:left;margin-left:0;margin-top:0;width:595.3pt;height:141.45pt;z-index:-2513500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5nZ1g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Hv5nZ1gIAAOoFAAAOAAAAAAAAAAAAAAAAAC4CAABkcnMvZTJv&#10;RG9jLnhtbFBLAQItABQABgAIAAAAIQA0xUTO2wAAAAYBAAAPAAAAAAAAAAAAAAAAADAFAABkcnMv&#10;ZG93bnJldi54bWxQSwUGAAAAAAQABADzAAAAOAYAAAAA&#10;" filled="f" stroked="f">
              <v:textbox>
                <w:txbxContent>
                  <w:p w14:paraId="011D0159" w14:textId="21C16BB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3794F1D" w14:textId="77777777" w:rsidTr="0063643B">
      <w:trPr>
        <w:trHeight w:val="397"/>
      </w:trPr>
      <w:tc>
        <w:tcPr>
          <w:tcW w:w="340" w:type="dxa"/>
        </w:tcPr>
        <w:p w14:paraId="245C3989" w14:textId="77777777" w:rsidR="0063643B" w:rsidRPr="00D55628" w:rsidRDefault="0063643B" w:rsidP="00F557F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2C37F69A" w14:textId="77777777" w:rsidR="00A948E3" w:rsidRDefault="0063643B" w:rsidP="00F557F8">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0E573356" w14:textId="5C2B4FC3" w:rsidR="0063643B" w:rsidRDefault="00A948E3" w:rsidP="00F557F8">
          <w:pPr>
            <w:pStyle w:val="FooterEven"/>
            <w:rPr>
              <w:rStyle w:val="Bold"/>
            </w:rPr>
          </w:pPr>
          <w:r>
            <w:rPr>
              <w:rStyle w:val="Bold"/>
            </w:rPr>
            <w:t>Better Practice Guide</w:t>
          </w:r>
          <w:r w:rsidR="0063643B">
            <w:rPr>
              <w:rStyle w:val="Bold"/>
            </w:rPr>
            <w:fldChar w:fldCharType="end"/>
          </w:r>
        </w:p>
        <w:p w14:paraId="425935FF" w14:textId="0412CBFC" w:rsidR="0063643B" w:rsidRPr="00810C40" w:rsidRDefault="00C12985" w:rsidP="00F557F8">
          <w:pPr>
            <w:pStyle w:val="FooterEven"/>
          </w:pPr>
          <w:fldSimple w:instr="DOCPROPERTY  xFooterSubtitle  \* MERGEFORMAT">
            <w:r w:rsidR="00A948E3">
              <w:t>Performance Reporting Framework Indicator Workbook</w:t>
            </w:r>
          </w:fldSimple>
        </w:p>
      </w:tc>
    </w:tr>
  </w:tbl>
  <w:p w14:paraId="7B9A6896" w14:textId="564B458A" w:rsidR="0063643B" w:rsidRDefault="0063643B" w:rsidP="00955A28">
    <w:pPr>
      <w:pStyle w:val="Footer"/>
      <w:spacing w:before="1600"/>
    </w:pPr>
    <w:r>
      <w:rPr>
        <w:noProof/>
      </w:rPr>
      <w:drawing>
        <wp:anchor distT="0" distB="0" distL="114300" distR="114300" simplePos="0" relativeHeight="252038144" behindDoc="1" locked="1" layoutInCell="1" allowOverlap="1" wp14:anchorId="2EFA591C" wp14:editId="7A091700">
          <wp:simplePos x="0" y="0"/>
          <wp:positionH relativeFrom="page">
            <wp:align>right</wp:align>
          </wp:positionH>
          <wp:positionV relativeFrom="page">
            <wp:align>bottom</wp:align>
          </wp:positionV>
          <wp:extent cx="2408753" cy="1085850"/>
          <wp:effectExtent l="0" t="0" r="0" b="0"/>
          <wp:wrapNone/>
          <wp:docPr id="336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030976" behindDoc="0" locked="1" layoutInCell="1" allowOverlap="1" wp14:anchorId="14E4066C" wp14:editId="49C4483F">
              <wp:simplePos x="0" y="0"/>
              <wp:positionH relativeFrom="page">
                <wp:align>left</wp:align>
              </wp:positionH>
              <wp:positionV relativeFrom="page">
                <wp:align>bottom</wp:align>
              </wp:positionV>
              <wp:extent cx="3848400" cy="720000"/>
              <wp:effectExtent l="0" t="0" r="0" b="0"/>
              <wp:wrapNone/>
              <wp:docPr id="87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8DDAE"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4066C" id="_x0000_t202" coordsize="21600,21600" o:spt="202" path="m,l,21600r21600,l21600,xe">
              <v:stroke joinstyle="miter"/>
              <v:path gradientshapeok="t" o:connecttype="rect"/>
            </v:shapetype>
            <v:shape id="_x0000_s1184" type="#_x0000_t202" style="position:absolute;margin-left:0;margin-top:0;width:303pt;height:56.7pt;z-index:25203097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B5HznjjgIAAHkFAAAOAAAAAAAAAAAAAAAAAC4CAABkcnMvZTJvRG9jLnhtbFBLAQIt&#10;ABQABgAIAAAAIQD0QteV3gAAAAUBAAAPAAAAAAAAAAAAAAAAAOgEAABkcnMvZG93bnJldi54bWxQ&#10;SwUGAAAAAAQABADzAAAA8wUAAAAA&#10;" filled="f" stroked="f" strokeweight=".5pt">
              <v:textbox inset="15mm">
                <w:txbxContent>
                  <w:p w14:paraId="30C8DDAE"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689698BB" w14:textId="77777777" w:rsidTr="007445E7">
      <w:trPr>
        <w:trHeight w:val="397"/>
      </w:trPr>
      <w:tc>
        <w:tcPr>
          <w:tcW w:w="9071" w:type="dxa"/>
        </w:tcPr>
        <w:p w14:paraId="02BB89B3"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C348635" w14:textId="26226CC8" w:rsidR="0063643B" w:rsidRDefault="00A948E3" w:rsidP="004E0341">
          <w:pPr>
            <w:pStyle w:val="FooterOdd"/>
            <w:rPr>
              <w:rStyle w:val="Bold"/>
            </w:rPr>
          </w:pPr>
          <w:r>
            <w:rPr>
              <w:rStyle w:val="Bold"/>
            </w:rPr>
            <w:t>Better Practice Guide</w:t>
          </w:r>
          <w:r w:rsidR="0063643B">
            <w:rPr>
              <w:rStyle w:val="Bold"/>
            </w:rPr>
            <w:fldChar w:fldCharType="end"/>
          </w:r>
        </w:p>
        <w:p w14:paraId="460D74F9" w14:textId="415849EF"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0D4D4682"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46AA45DF" w14:textId="7B4697D6" w:rsidR="0063643B" w:rsidRDefault="0063643B" w:rsidP="00DD14D3">
    <w:pPr>
      <w:pStyle w:val="Footer"/>
      <w:jc w:val="right"/>
    </w:pPr>
    <w:r w:rsidRPr="00D55628">
      <w:rPr>
        <w:noProof/>
      </w:rPr>
      <mc:AlternateContent>
        <mc:Choice Requires="wps">
          <w:drawing>
            <wp:anchor distT="0" distB="0" distL="114300" distR="114300" simplePos="0" relativeHeight="251837440" behindDoc="1" locked="1" layoutInCell="1" allowOverlap="1" wp14:anchorId="0D476750" wp14:editId="0A146C6F">
              <wp:simplePos x="0" y="0"/>
              <wp:positionH relativeFrom="page">
                <wp:align>center</wp:align>
              </wp:positionH>
              <wp:positionV relativeFrom="page">
                <wp:align>center</wp:align>
              </wp:positionV>
              <wp:extent cx="7560000" cy="1796400"/>
              <wp:effectExtent l="0" t="0" r="0" b="0"/>
              <wp:wrapNone/>
              <wp:docPr id="99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7EBBA" w14:textId="1353FF7A" w:rsidR="0063643B" w:rsidRPr="0001226A" w:rsidRDefault="0063643B" w:rsidP="00DD14D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476750" id="_x0000_t202" coordsize="21600,21600" o:spt="202" path="m,l,21600r21600,l21600,xe">
              <v:stroke joinstyle="miter"/>
              <v:path gradientshapeok="t" o:connecttype="rect"/>
            </v:shapetype>
            <v:shape id="_x0000_s1185" type="#_x0000_t202" alt="Title: Background Watermark Image" style="position:absolute;left:0;text-align:left;margin-left:0;margin-top:0;width:595.3pt;height:141.45pt;z-index:-2514790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0r2A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Dde3SvYAgAA6gUAAA4AAAAAAAAAAAAAAAAALgIAAGRycy9l&#10;Mm9Eb2MueG1sUEsBAi0AFAAGAAgAAAAhADTFRM7bAAAABgEAAA8AAAAAAAAAAAAAAAAAMgUAAGRy&#10;cy9kb3ducmV2LnhtbFBLBQYAAAAABAAEAPMAAAA6BgAAAAA=&#10;" filled="f" stroked="f">
              <v:textbox>
                <w:txbxContent>
                  <w:p w14:paraId="5557EBBA" w14:textId="1353FF7A" w:rsidR="0063643B" w:rsidRPr="0001226A" w:rsidRDefault="0063643B" w:rsidP="00DD14D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823104" behindDoc="1" locked="1" layoutInCell="1" allowOverlap="1" wp14:anchorId="1AF54791" wp14:editId="4C90A61B">
              <wp:simplePos x="0" y="0"/>
              <wp:positionH relativeFrom="page">
                <wp:align>center</wp:align>
              </wp:positionH>
              <wp:positionV relativeFrom="page">
                <wp:align>center</wp:align>
              </wp:positionV>
              <wp:extent cx="7560000" cy="1796400"/>
              <wp:effectExtent l="0" t="0" r="0" b="0"/>
              <wp:wrapNone/>
              <wp:docPr id="102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FB2AEB" w14:textId="7E9FF86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54791" id="_x0000_s1186" type="#_x0000_t202" alt="Title: Background Watermark Image" style="position:absolute;left:0;text-align:left;margin-left:0;margin-top:0;width:595.3pt;height:141.45pt;z-index:-2514933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hBx1wIAAOs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z8YQcdcCAADrBQAADgAAAAAAAAAAAAAAAAAuAgAAZHJzL2Uy&#10;b0RvYy54bWxQSwECLQAUAAYACAAAACEANMVEztsAAAAGAQAADwAAAAAAAAAAAAAAAAAxBQAAZHJz&#10;L2Rvd25yZXYueG1sUEsFBgAAAAAEAAQA8wAAADkGAAAAAA==&#10;" filled="f" stroked="f">
              <v:textbox>
                <w:txbxContent>
                  <w:p w14:paraId="28FB2AEB" w14:textId="7E9FF86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0362784E" w14:textId="77777777" w:rsidTr="007445E7">
      <w:trPr>
        <w:trHeight w:val="397"/>
      </w:trPr>
      <w:tc>
        <w:tcPr>
          <w:tcW w:w="9071" w:type="dxa"/>
        </w:tcPr>
        <w:p w14:paraId="568985DA" w14:textId="77777777" w:rsidR="00A948E3" w:rsidRDefault="0063643B" w:rsidP="008D72B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2B3622D" w14:textId="7417BF8E" w:rsidR="0063643B" w:rsidRDefault="00A948E3" w:rsidP="008D72B4">
          <w:pPr>
            <w:pStyle w:val="FooterOdd"/>
            <w:rPr>
              <w:rStyle w:val="Bold"/>
            </w:rPr>
          </w:pPr>
          <w:r>
            <w:rPr>
              <w:rStyle w:val="Bold"/>
            </w:rPr>
            <w:t>Better Practice Guide</w:t>
          </w:r>
          <w:r w:rsidR="0063643B">
            <w:rPr>
              <w:rStyle w:val="Bold"/>
            </w:rPr>
            <w:fldChar w:fldCharType="end"/>
          </w:r>
        </w:p>
        <w:p w14:paraId="46CA3EB3" w14:textId="3A9D727A" w:rsidR="0063643B" w:rsidRPr="00CB1FB7" w:rsidRDefault="00C12985" w:rsidP="008D72B4">
          <w:pPr>
            <w:pStyle w:val="FooterOdd"/>
            <w:rPr>
              <w:b/>
            </w:rPr>
          </w:pPr>
          <w:fldSimple w:instr="DOCPROPERTY  xFooterSubtitle  \* MERGEFORMAT">
            <w:r w:rsidR="00A948E3">
              <w:t>Performance Reporting Framework Indicator Workbook</w:t>
            </w:r>
          </w:fldSimple>
        </w:p>
      </w:tc>
      <w:tc>
        <w:tcPr>
          <w:tcW w:w="340" w:type="dxa"/>
        </w:tcPr>
        <w:p w14:paraId="57D43783" w14:textId="77777777" w:rsidR="0063643B" w:rsidRPr="00D55628" w:rsidRDefault="0063643B" w:rsidP="008D72B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2BB0B442" w14:textId="77777777" w:rsidR="0063643B" w:rsidRPr="00200D75" w:rsidRDefault="0063643B" w:rsidP="00200D7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89F214C" w14:textId="77777777" w:rsidTr="00E656F6">
      <w:trPr>
        <w:trHeight w:val="397"/>
      </w:trPr>
      <w:tc>
        <w:tcPr>
          <w:tcW w:w="340" w:type="dxa"/>
        </w:tcPr>
        <w:p w14:paraId="79869597"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267A7320"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2368F56" w14:textId="74599937" w:rsidR="0063643B" w:rsidRDefault="00A948E3" w:rsidP="00692ABA">
          <w:pPr>
            <w:pStyle w:val="FooterEven"/>
            <w:rPr>
              <w:rStyle w:val="Bold"/>
            </w:rPr>
          </w:pPr>
          <w:r>
            <w:rPr>
              <w:rStyle w:val="Bold"/>
            </w:rPr>
            <w:t>Better Practice Guide</w:t>
          </w:r>
          <w:r w:rsidR="0063643B">
            <w:rPr>
              <w:rStyle w:val="Bold"/>
            </w:rPr>
            <w:fldChar w:fldCharType="end"/>
          </w:r>
        </w:p>
        <w:p w14:paraId="7225A105" w14:textId="40E8BCD6" w:rsidR="0063643B" w:rsidRPr="00810C40" w:rsidRDefault="00C12985" w:rsidP="00692ABA">
          <w:pPr>
            <w:pStyle w:val="FooterEven"/>
          </w:pPr>
          <w:fldSimple w:instr="DOCPROPERTY  xFooterSubtitle  \* MERGEFORMAT">
            <w:r w:rsidR="00A948E3">
              <w:t>Performance Reporting Framework Indicator Workbook</w:t>
            </w:r>
          </w:fldSimple>
        </w:p>
      </w:tc>
    </w:tr>
  </w:tbl>
  <w:p w14:paraId="39AFEDCF" w14:textId="2CD4C497" w:rsidR="0063643B" w:rsidRPr="00B5221E" w:rsidRDefault="0063643B" w:rsidP="00DD14D3">
    <w:pPr>
      <w:pStyle w:val="Footer"/>
      <w:jc w:val="right"/>
    </w:pPr>
    <w:r w:rsidRPr="00D55628">
      <w:rPr>
        <w:noProof/>
      </w:rPr>
      <mc:AlternateContent>
        <mc:Choice Requires="wps">
          <w:drawing>
            <wp:anchor distT="0" distB="0" distL="114300" distR="114300" simplePos="0" relativeHeight="251995136" behindDoc="1" locked="1" layoutInCell="1" allowOverlap="1" wp14:anchorId="357B6E99" wp14:editId="6FE27461">
              <wp:simplePos x="0" y="0"/>
              <wp:positionH relativeFrom="page">
                <wp:align>center</wp:align>
              </wp:positionH>
              <wp:positionV relativeFrom="page">
                <wp:align>center</wp:align>
              </wp:positionV>
              <wp:extent cx="7560000" cy="1796400"/>
              <wp:effectExtent l="0" t="0" r="0" b="0"/>
              <wp:wrapNone/>
              <wp:docPr id="7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97201" w14:textId="2A204EAC" w:rsidR="0063643B" w:rsidRPr="0001226A" w:rsidRDefault="0063643B" w:rsidP="00DD14D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7B6E99" id="_x0000_t202" coordsize="21600,21600" o:spt="202" path="m,l,21600r21600,l21600,xe">
              <v:stroke joinstyle="miter"/>
              <v:path gradientshapeok="t" o:connecttype="rect"/>
            </v:shapetype>
            <v:shape id="_x0000_s1187" type="#_x0000_t202" alt="Title: Background Watermark Image" style="position:absolute;left:0;text-align:left;margin-left:0;margin-top:0;width:595.3pt;height:141.45pt;z-index:-2513213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Gll537YAgAA6gUAAA4AAAAAAAAAAAAAAAAALgIAAGRycy9l&#10;Mm9Eb2MueG1sUEsBAi0AFAAGAAgAAAAhADTFRM7bAAAABgEAAA8AAAAAAAAAAAAAAAAAMgUAAGRy&#10;cy9kb3ducmV2LnhtbFBLBQYAAAAABAAEAPMAAAA6BgAAAAA=&#10;" filled="f" stroked="f">
              <v:textbox>
                <w:txbxContent>
                  <w:p w14:paraId="0FF97201" w14:textId="2A204EAC" w:rsidR="0063643B" w:rsidRPr="0001226A" w:rsidRDefault="0063643B" w:rsidP="00DD14D3">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980800" behindDoc="1" locked="1" layoutInCell="1" allowOverlap="1" wp14:anchorId="190CE8C0" wp14:editId="5D97B190">
              <wp:simplePos x="0" y="0"/>
              <wp:positionH relativeFrom="page">
                <wp:align>center</wp:align>
              </wp:positionH>
              <wp:positionV relativeFrom="page">
                <wp:align>center</wp:align>
              </wp:positionV>
              <wp:extent cx="7560000" cy="1796400"/>
              <wp:effectExtent l="0" t="0" r="0" b="0"/>
              <wp:wrapNone/>
              <wp:docPr id="88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CC856" w14:textId="52DD3F6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CE8C0" id="_x0000_s1188" type="#_x0000_t202" alt="Title: Background Watermark Image" style="position:absolute;left:0;text-align:left;margin-left:0;margin-top:0;width:595.3pt;height:141.45pt;z-index:-2513356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kc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qvwZHNcCAADqBQAADgAAAAAAAAAAAAAAAAAuAgAAZHJzL2Uy&#10;b0RvYy54bWxQSwECLQAUAAYACAAAACEANMVEztsAAAAGAQAADwAAAAAAAAAAAAAAAAAxBQAAZHJz&#10;L2Rvd25yZXYueG1sUEsFBgAAAAAEAAQA8wAAADkGAAAAAA==&#10;" filled="f" stroked="f">
              <v:textbox>
                <w:txbxContent>
                  <w:p w14:paraId="418CC856" w14:textId="52DD3F6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2B89B6C4" w14:textId="77777777" w:rsidTr="007445E7">
      <w:trPr>
        <w:trHeight w:val="397"/>
      </w:trPr>
      <w:tc>
        <w:tcPr>
          <w:tcW w:w="9071" w:type="dxa"/>
        </w:tcPr>
        <w:p w14:paraId="34FD685C" w14:textId="77777777" w:rsidR="00A948E3" w:rsidRDefault="0063643B" w:rsidP="00EC0ECE">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A3CC7D6" w14:textId="2EE5EFD6" w:rsidR="0063643B" w:rsidRDefault="00A948E3" w:rsidP="00EC0ECE">
          <w:pPr>
            <w:pStyle w:val="FooterOdd"/>
            <w:rPr>
              <w:rStyle w:val="Bold"/>
            </w:rPr>
          </w:pPr>
          <w:r>
            <w:rPr>
              <w:rStyle w:val="Bold"/>
            </w:rPr>
            <w:t>Better Practice Guide</w:t>
          </w:r>
          <w:r w:rsidR="0063643B">
            <w:rPr>
              <w:rStyle w:val="Bold"/>
            </w:rPr>
            <w:fldChar w:fldCharType="end"/>
          </w:r>
        </w:p>
        <w:p w14:paraId="18CB49D7" w14:textId="06361B23" w:rsidR="0063643B" w:rsidRPr="00CB1FB7" w:rsidRDefault="00C12985" w:rsidP="00EC0ECE">
          <w:pPr>
            <w:pStyle w:val="FooterOdd"/>
            <w:rPr>
              <w:b/>
            </w:rPr>
          </w:pPr>
          <w:fldSimple w:instr="DOCPROPERTY  xFooterSubtitle  \* MERGEFORMAT">
            <w:r w:rsidR="00A948E3">
              <w:t>Performance Reporting Framework Indicator Workbook</w:t>
            </w:r>
          </w:fldSimple>
        </w:p>
      </w:tc>
      <w:tc>
        <w:tcPr>
          <w:tcW w:w="340" w:type="dxa"/>
        </w:tcPr>
        <w:p w14:paraId="49DC8290" w14:textId="77777777" w:rsidR="0063643B" w:rsidRPr="00D55628" w:rsidRDefault="0063643B" w:rsidP="00EC0ECE">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7B0A8222" w14:textId="77777777" w:rsidR="0063643B" w:rsidRDefault="0063643B" w:rsidP="00955A28">
    <w:pPr>
      <w:pStyle w:val="Footer"/>
    </w:pPr>
    <w:r w:rsidRPr="00D55628">
      <w:rPr>
        <w:noProof/>
      </w:rPr>
      <mc:AlternateContent>
        <mc:Choice Requires="wps">
          <w:drawing>
            <wp:anchor distT="0" distB="0" distL="114300" distR="114300" simplePos="0" relativeHeight="252009472" behindDoc="1" locked="1" layoutInCell="1" allowOverlap="1" wp14:anchorId="6CFC4EED" wp14:editId="1F83C9B1">
              <wp:simplePos x="0" y="0"/>
              <wp:positionH relativeFrom="page">
                <wp:align>center</wp:align>
              </wp:positionH>
              <wp:positionV relativeFrom="page">
                <wp:align>center</wp:align>
              </wp:positionV>
              <wp:extent cx="7560000" cy="1796400"/>
              <wp:effectExtent l="0" t="0" r="0" b="0"/>
              <wp:wrapNone/>
              <wp:docPr id="88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ABAEC" w14:textId="413ED3D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FC4EED" id="_x0000_t202" coordsize="21600,21600" o:spt="202" path="m,l,21600r21600,l21600,xe">
              <v:stroke joinstyle="miter"/>
              <v:path gradientshapeok="t" o:connecttype="rect"/>
            </v:shapetype>
            <v:shape id="_x0000_s1189" type="#_x0000_t202" alt="Title: Background Watermark Image" style="position:absolute;margin-left:0;margin-top:0;width:595.3pt;height:141.45pt;z-index:-2513070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CpOs39cCAADqBQAADgAAAAAAAAAAAAAAAAAuAgAAZHJzL2Uy&#10;b0RvYy54bWxQSwECLQAUAAYACAAAACEANMVEztsAAAAGAQAADwAAAAAAAAAAAAAAAAAxBQAAZHJz&#10;L2Rvd25yZXYueG1sUEsFBgAAAAAEAAQA8wAAADkGAAAAAA==&#10;" filled="f" stroked="f">
              <v:textbox>
                <w:txbxContent>
                  <w:p w14:paraId="630ABAEC" w14:textId="413ED3D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2BA70A8" w14:textId="77777777" w:rsidTr="007445E7">
      <w:trPr>
        <w:trHeight w:val="397"/>
      </w:trPr>
      <w:tc>
        <w:tcPr>
          <w:tcW w:w="340" w:type="dxa"/>
        </w:tcPr>
        <w:p w14:paraId="43338D9C" w14:textId="77777777" w:rsidR="0063643B" w:rsidRPr="00D55628" w:rsidRDefault="0063643B" w:rsidP="009E643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13AFB24D" w14:textId="77777777" w:rsidR="00A948E3" w:rsidRDefault="0063643B" w:rsidP="009E643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B72D18A" w14:textId="06AA2931" w:rsidR="0063643B" w:rsidRDefault="00A948E3" w:rsidP="009E6430">
          <w:pPr>
            <w:pStyle w:val="FooterEven"/>
            <w:rPr>
              <w:rStyle w:val="Bold"/>
            </w:rPr>
          </w:pPr>
          <w:r>
            <w:rPr>
              <w:rStyle w:val="Bold"/>
            </w:rPr>
            <w:t>Better Practice Guide</w:t>
          </w:r>
          <w:r w:rsidR="0063643B">
            <w:rPr>
              <w:rStyle w:val="Bold"/>
            </w:rPr>
            <w:fldChar w:fldCharType="end"/>
          </w:r>
        </w:p>
        <w:p w14:paraId="5EDD8169" w14:textId="5FAC90C5" w:rsidR="0063643B" w:rsidRPr="00810C40" w:rsidRDefault="00C12985" w:rsidP="009E6430">
          <w:pPr>
            <w:pStyle w:val="FooterEven"/>
          </w:pPr>
          <w:fldSimple w:instr="DOCPROPERTY  xFooterSubtitle  \* MERGEFORMAT">
            <w:r w:rsidR="00A948E3">
              <w:t>Performance Reporting Framework Indicator Workbook</w:t>
            </w:r>
          </w:fldSimple>
        </w:p>
      </w:tc>
    </w:tr>
  </w:tbl>
  <w:p w14:paraId="7B05CD23" w14:textId="77777777" w:rsidR="0063643B" w:rsidRPr="00B5221E" w:rsidRDefault="0063643B" w:rsidP="00955A28">
    <w:pPr>
      <w:pStyle w:val="FooterEven"/>
    </w:pPr>
    <w:r w:rsidRPr="00D55628">
      <w:rPr>
        <w:noProof/>
      </w:rPr>
      <mc:AlternateContent>
        <mc:Choice Requires="wps">
          <w:drawing>
            <wp:anchor distT="0" distB="0" distL="114300" distR="114300" simplePos="0" relativeHeight="251765760" behindDoc="1" locked="1" layoutInCell="1" allowOverlap="1" wp14:anchorId="7AD44527" wp14:editId="5690DC53">
              <wp:simplePos x="0" y="0"/>
              <wp:positionH relativeFrom="page">
                <wp:align>center</wp:align>
              </wp:positionH>
              <wp:positionV relativeFrom="page">
                <wp:align>center</wp:align>
              </wp:positionV>
              <wp:extent cx="7560000" cy="1796400"/>
              <wp:effectExtent l="0" t="0" r="0" b="0"/>
              <wp:wrapNone/>
              <wp:docPr id="90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6EA6E" w14:textId="24FFBC9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D44527" id="_x0000_t202" coordsize="21600,21600" o:spt="202" path="m,l,21600r21600,l21600,xe">
              <v:stroke joinstyle="miter"/>
              <v:path gradientshapeok="t" o:connecttype="rect"/>
            </v:shapetype>
            <v:shape id="_x0000_s1190" type="#_x0000_t202" alt="Title: Background Watermark Image" style="position:absolute;margin-left:0;margin-top:0;width:595.3pt;height:141.45pt;z-index:-2515507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8hc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uwPIXNcCAADqBQAADgAAAAAAAAAAAAAAAAAuAgAAZHJzL2Uy&#10;b0RvYy54bWxQSwECLQAUAAYACAAAACEANMVEztsAAAAGAQAADwAAAAAAAAAAAAAAAAAxBQAAZHJz&#10;L2Rvd25yZXYueG1sUEsFBgAAAAAEAAQA8wAAADkGAAAAAA==&#10;" filled="f" stroked="f">
              <v:textbox>
                <w:txbxContent>
                  <w:p w14:paraId="5F16EA6E" w14:textId="24FFBC9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7BF4319A" w14:textId="77777777" w:rsidTr="00BD45F1">
      <w:trPr>
        <w:trHeight w:val="397"/>
      </w:trPr>
      <w:tc>
        <w:tcPr>
          <w:tcW w:w="9071" w:type="dxa"/>
        </w:tcPr>
        <w:p w14:paraId="3D02856E" w14:textId="77777777" w:rsidR="00A948E3" w:rsidRDefault="0063643B" w:rsidP="00CC5A5E">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AE67C73" w14:textId="4D4C5BC4" w:rsidR="0063643B" w:rsidRDefault="00A948E3" w:rsidP="00CC5A5E">
          <w:pPr>
            <w:pStyle w:val="FooterOdd"/>
            <w:rPr>
              <w:rStyle w:val="Bold"/>
            </w:rPr>
          </w:pPr>
          <w:r>
            <w:rPr>
              <w:rStyle w:val="Bold"/>
            </w:rPr>
            <w:t>Better Practice Guide</w:t>
          </w:r>
          <w:r w:rsidR="0063643B">
            <w:rPr>
              <w:rStyle w:val="Bold"/>
            </w:rPr>
            <w:fldChar w:fldCharType="end"/>
          </w:r>
        </w:p>
        <w:p w14:paraId="67410A89" w14:textId="32F7DFED" w:rsidR="0063643B" w:rsidRPr="00CB1FB7" w:rsidRDefault="00C12985" w:rsidP="00CC5A5E">
          <w:pPr>
            <w:pStyle w:val="FooterOdd"/>
            <w:rPr>
              <w:b/>
            </w:rPr>
          </w:pPr>
          <w:fldSimple w:instr="DOCPROPERTY  xFooterSubtitle  \* MERGEFORMAT">
            <w:r w:rsidR="00A948E3">
              <w:t>Performance Reporting Framework Indicator Workbook</w:t>
            </w:r>
          </w:fldSimple>
        </w:p>
      </w:tc>
      <w:tc>
        <w:tcPr>
          <w:tcW w:w="340" w:type="dxa"/>
        </w:tcPr>
        <w:p w14:paraId="453E23E7" w14:textId="77777777" w:rsidR="0063643B" w:rsidRPr="00D55628" w:rsidRDefault="0063643B" w:rsidP="00CC5A5E">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7784345B" w14:textId="44C434D1" w:rsidR="0063643B" w:rsidRDefault="0063643B" w:rsidP="0032707D">
    <w:pPr>
      <w:pStyle w:val="Footer"/>
      <w:jc w:val="right"/>
    </w:pPr>
    <w:r w:rsidRPr="00D55628">
      <w:rPr>
        <w:noProof/>
      </w:rPr>
      <mc:AlternateContent>
        <mc:Choice Requires="wps">
          <w:drawing>
            <wp:anchor distT="0" distB="0" distL="114300" distR="114300" simplePos="0" relativeHeight="251586560" behindDoc="1" locked="1" layoutInCell="1" allowOverlap="1" wp14:anchorId="7B9E82C5" wp14:editId="0E614175">
              <wp:simplePos x="0" y="0"/>
              <wp:positionH relativeFrom="page">
                <wp:align>center</wp:align>
              </wp:positionH>
              <wp:positionV relativeFrom="page">
                <wp:align>center</wp:align>
              </wp:positionV>
              <wp:extent cx="7560000" cy="1796400"/>
              <wp:effectExtent l="0" t="0" r="0" b="0"/>
              <wp:wrapNone/>
              <wp:docPr id="72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C586F" w14:textId="336505FC"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9E82C5" id="_x0000_t202" coordsize="21600,21600" o:spt="202" path="m,l,21600r21600,l21600,xe">
              <v:stroke joinstyle="miter"/>
              <v:path gradientshapeok="t" o:connecttype="rect"/>
            </v:shapetype>
            <v:shape id="_x0000_s1191" type="#_x0000_t202" alt="Title: Background Watermark Image" style="position:absolute;left:0;text-align:left;margin-left:0;margin-top:0;width:595.3pt;height:141.45pt;z-index:-2517299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v5e2A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G8e/l7YAgAA6gUAAA4AAAAAAAAAAAAAAAAALgIAAGRycy9l&#10;Mm9Eb2MueG1sUEsBAi0AFAAGAAgAAAAhADTFRM7bAAAABgEAAA8AAAAAAAAAAAAAAAAAMgUAAGRy&#10;cy9kb3ducmV2LnhtbFBLBQYAAAAABAAEAPMAAAA6BgAAAAA=&#10;" filled="f" stroked="f">
              <v:textbox>
                <w:txbxContent>
                  <w:p w14:paraId="295C586F" w14:textId="336505FC"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479040" behindDoc="1" locked="1" layoutInCell="1" allowOverlap="1" wp14:anchorId="5CD01397" wp14:editId="4418EF29">
              <wp:simplePos x="0" y="0"/>
              <wp:positionH relativeFrom="page">
                <wp:align>center</wp:align>
              </wp:positionH>
              <wp:positionV relativeFrom="page">
                <wp:align>center</wp:align>
              </wp:positionV>
              <wp:extent cx="7560000" cy="1796400"/>
              <wp:effectExtent l="0" t="0" r="0" b="0"/>
              <wp:wrapNone/>
              <wp:docPr id="90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052D88" w14:textId="28DA5FA2"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01397" id="_x0000_s1192" type="#_x0000_t202" alt="Title: Background Watermark Image" style="position:absolute;left:0;text-align:left;margin-left:0;margin-top:0;width:595.3pt;height:141.45pt;z-index:-2518374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nY1g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Us9nY1gIAAOoFAAAOAAAAAAAAAAAAAAAAAC4CAABkcnMvZTJv&#10;RG9jLnhtbFBLAQItABQABgAIAAAAIQA0xUTO2wAAAAYBAAAPAAAAAAAAAAAAAAAAADAFAABkcnMv&#10;ZG93bnJldi54bWxQSwUGAAAAAAQABADzAAAAOAYAAAAA&#10;" filled="f" stroked="f">
              <v:textbox>
                <w:txbxContent>
                  <w:p w14:paraId="7E052D88" w14:textId="28DA5FA2"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2FA4C8"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775488" behindDoc="0" locked="1" layoutInCell="1" allowOverlap="1" wp14:anchorId="3B83A0C0" wp14:editId="03D5CA21">
              <wp:simplePos x="0" y="0"/>
              <wp:positionH relativeFrom="page">
                <wp:align>left</wp:align>
              </wp:positionH>
              <wp:positionV relativeFrom="page">
                <wp:align>bottom</wp:align>
              </wp:positionV>
              <wp:extent cx="4715510" cy="1116000"/>
              <wp:effectExtent l="0" t="0" r="0" b="0"/>
              <wp:wrapNone/>
              <wp:docPr id="912"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3281899" w14:textId="77777777" w:rsidTr="00955A28">
                            <w:trPr>
                              <w:trHeight w:hRule="exact" w:val="964"/>
                              <w:tblCellSpacing w:w="71" w:type="dxa"/>
                            </w:trPr>
                            <w:tc>
                              <w:tcPr>
                                <w:tcW w:w="3685" w:type="dxa"/>
                                <w:vAlign w:val="bottom"/>
                              </w:tcPr>
                              <w:p w14:paraId="40C8D1DE" w14:textId="77777777" w:rsidR="0063643B" w:rsidRPr="00AB780B" w:rsidRDefault="0063643B" w:rsidP="00955A28">
                                <w:pPr>
                                  <w:suppressOverlap/>
                                  <w:jc w:val="center"/>
                                </w:pPr>
                                <w:r>
                                  <w:rPr>
                                    <w:noProof/>
                                  </w:rPr>
                                  <w:drawing>
                                    <wp:inline distT="0" distB="0" distL="0" distR="0" wp14:anchorId="7423D065" wp14:editId="1CFE9E37">
                                      <wp:extent cx="2011680" cy="301183"/>
                                      <wp:effectExtent l="0" t="0" r="7620" b="381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4449573"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83A0C0" id="_x0000_t202" coordsize="21600,21600" o:spt="202" path="m,l,21600r21600,l21600,xe">
              <v:stroke joinstyle="miter"/>
              <v:path gradientshapeok="t" o:connecttype="rect"/>
            </v:shapetype>
            <v:shape id="_x0000_s1193" type="#_x0000_t202" alt="Title: CoBranding Logos" style="position:absolute;margin-left:0;margin-top:0;width:371.3pt;height:87.85pt;z-index:25177548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esggk5sCAACJ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3281899" w14:textId="77777777" w:rsidTr="00955A28">
                      <w:trPr>
                        <w:trHeight w:hRule="exact" w:val="964"/>
                        <w:tblCellSpacing w:w="71" w:type="dxa"/>
                      </w:trPr>
                      <w:tc>
                        <w:tcPr>
                          <w:tcW w:w="3685" w:type="dxa"/>
                          <w:vAlign w:val="bottom"/>
                        </w:tcPr>
                        <w:p w14:paraId="40C8D1DE" w14:textId="77777777" w:rsidR="0063643B" w:rsidRPr="00AB780B" w:rsidRDefault="0063643B" w:rsidP="00955A28">
                          <w:pPr>
                            <w:suppressOverlap/>
                            <w:jc w:val="center"/>
                          </w:pPr>
                          <w:r>
                            <w:rPr>
                              <w:noProof/>
                            </w:rPr>
                            <w:drawing>
                              <wp:inline distT="0" distB="0" distL="0" distR="0" wp14:anchorId="7423D065" wp14:editId="1CFE9E37">
                                <wp:extent cx="2011680" cy="301183"/>
                                <wp:effectExtent l="0" t="0" r="7620" b="3810"/>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4449573"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767296" behindDoc="1" locked="1" layoutInCell="1" allowOverlap="1" wp14:anchorId="6A9A8076" wp14:editId="3BB806A4">
          <wp:simplePos x="0" y="0"/>
          <wp:positionH relativeFrom="page">
            <wp:align>right</wp:align>
          </wp:positionH>
          <wp:positionV relativeFrom="page">
            <wp:align>bottom</wp:align>
          </wp:positionV>
          <wp:extent cx="2408753" cy="1085850"/>
          <wp:effectExtent l="0" t="0" r="0" b="0"/>
          <wp:wrapNone/>
          <wp:docPr id="336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766272" behindDoc="0" locked="1" layoutInCell="1" allowOverlap="1" wp14:anchorId="44FDEE3B" wp14:editId="1DE39354">
              <wp:simplePos x="0" y="0"/>
              <wp:positionH relativeFrom="page">
                <wp:align>left</wp:align>
              </wp:positionH>
              <wp:positionV relativeFrom="page">
                <wp:align>bottom</wp:align>
              </wp:positionV>
              <wp:extent cx="3848400" cy="720000"/>
              <wp:effectExtent l="0" t="0" r="0" b="0"/>
              <wp:wrapNone/>
              <wp:docPr id="91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0870A1"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DEE3B" id="_x0000_s1194" type="#_x0000_t202" style="position:absolute;margin-left:0;margin-top:0;width:303pt;height:56.7pt;z-index:25176627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DXexnfjgIAAHkFAAAOAAAAAAAAAAAAAAAAAC4CAABkcnMvZTJvRG9jLnhtbFBLAQIt&#10;ABQABgAIAAAAIQD0QteV3gAAAAUBAAAPAAAAAAAAAAAAAAAAAOgEAABkcnMvZG93bnJldi54bWxQ&#10;SwUGAAAAAAQABADzAAAA8wUAAAAA&#10;" filled="f" stroked="f" strokeweight=".5pt">
              <v:textbox inset="15mm">
                <w:txbxContent>
                  <w:p w14:paraId="6F0870A1"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765248" behindDoc="1" locked="1" layoutInCell="1" allowOverlap="1" wp14:anchorId="60F572DC" wp14:editId="3E97B783">
          <wp:simplePos x="0" y="0"/>
          <wp:positionH relativeFrom="page">
            <wp:align>right</wp:align>
          </wp:positionH>
          <wp:positionV relativeFrom="page">
            <wp:align>bottom</wp:align>
          </wp:positionV>
          <wp:extent cx="2422800" cy="1083600"/>
          <wp:effectExtent l="0" t="0" r="0" b="0"/>
          <wp:wrapNone/>
          <wp:docPr id="337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1E681" w14:textId="0E33FEAE" w:rsidR="0063643B" w:rsidRPr="00B5221E" w:rsidRDefault="0063643B" w:rsidP="0032707D">
    <w:pPr>
      <w:pStyle w:val="Footer"/>
      <w:jc w:val="right"/>
    </w:pPr>
    <w:r>
      <w:rPr>
        <w:rFonts w:ascii="Arial Nova" w:hAnsi="Arial Nova"/>
        <w:i/>
        <w:sz w:val="32"/>
        <w:szCs w:val="32"/>
      </w:rPr>
      <w:t>Financial</w:t>
    </w:r>
    <w:r w:rsidRPr="0089282F">
      <w:rPr>
        <w:rFonts w:ascii="Arial Nova" w:hAnsi="Arial Nova"/>
        <w:i/>
        <w:sz w:val="32"/>
        <w:szCs w:val="32"/>
      </w:rPr>
      <w:t xml:space="preserve"> Performance Indicator</w:t>
    </w:r>
    <w:r w:rsidRPr="00D55628">
      <w:rPr>
        <w:noProof/>
      </w:rPr>
      <mc:AlternateContent>
        <mc:Choice Requires="wps">
          <w:drawing>
            <wp:anchor distT="0" distB="0" distL="114300" distR="114300" simplePos="0" relativeHeight="251827712" behindDoc="1" locked="1" layoutInCell="1" allowOverlap="1" wp14:anchorId="738007E0" wp14:editId="6CE97283">
              <wp:simplePos x="0" y="0"/>
              <wp:positionH relativeFrom="page">
                <wp:align>center</wp:align>
              </wp:positionH>
              <wp:positionV relativeFrom="page">
                <wp:align>center</wp:align>
              </wp:positionV>
              <wp:extent cx="7560000" cy="1796400"/>
              <wp:effectExtent l="0" t="0" r="0" b="0"/>
              <wp:wrapNone/>
              <wp:docPr id="72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3323B" w14:textId="264F16BC"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8007E0" id="_x0000_t202" coordsize="21600,21600" o:spt="202" path="m,l,21600r21600,l21600,xe">
              <v:stroke joinstyle="miter"/>
              <v:path gradientshapeok="t" o:connecttype="rect"/>
            </v:shapetype>
            <v:shape id="_x0000_s1195" type="#_x0000_t202" alt="Title: Background Watermark Image" style="position:absolute;left:0;text-align:left;margin-left:0;margin-top:0;width:595.3pt;height:141.45pt;z-index:-2514887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Q71g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B8/Q71gIAAOoFAAAOAAAAAAAAAAAAAAAAAC4CAABkcnMvZTJv&#10;RG9jLnhtbFBLAQItABQABgAIAAAAIQA0xUTO2wAAAAYBAAAPAAAAAAAAAAAAAAAAADAFAABkcnMv&#10;ZG93bnJldi54bWxQSwUGAAAAAAQABADzAAAAOAYAAAAA&#10;" filled="f" stroked="f">
              <v:textbox>
                <w:txbxContent>
                  <w:p w14:paraId="1F33323B" w14:textId="264F16BC"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485696" behindDoc="1" locked="1" layoutInCell="1" allowOverlap="1" wp14:anchorId="668552B8" wp14:editId="52DB0E0A">
              <wp:simplePos x="0" y="0"/>
              <wp:positionH relativeFrom="page">
                <wp:align>center</wp:align>
              </wp:positionH>
              <wp:positionV relativeFrom="page">
                <wp:align>center</wp:align>
              </wp:positionV>
              <wp:extent cx="7560000" cy="1796400"/>
              <wp:effectExtent l="0" t="0" r="0" b="0"/>
              <wp:wrapNone/>
              <wp:docPr id="92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98C89" w14:textId="6DF1E9E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552B8" id="_x0000_s1196" type="#_x0000_t202" alt="Title: Background Watermark Image" style="position:absolute;left:0;text-align:left;margin-left:0;margin-top:0;width:595.3pt;height:141.45pt;z-index:-2518307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zCD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VEcwg9cCAADqBQAADgAAAAAAAAAAAAAAAAAuAgAAZHJzL2Uy&#10;b0RvYy54bWxQSwECLQAUAAYACAAAACEANMVEztsAAAAGAQAADwAAAAAAAAAAAAAAAAAxBQAAZHJz&#10;L2Rvd25yZXYueG1sUEsFBgAAAAAEAAQA8wAAADkGAAAAAA==&#10;" filled="f" stroked="f">
              <v:textbox>
                <w:txbxContent>
                  <w:p w14:paraId="7C798C89" w14:textId="6DF1E9E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75C80409" w14:textId="77777777" w:rsidTr="007445E7">
      <w:trPr>
        <w:trHeight w:val="397"/>
      </w:trPr>
      <w:tc>
        <w:tcPr>
          <w:tcW w:w="9071" w:type="dxa"/>
        </w:tcPr>
        <w:p w14:paraId="0FFC9B6A"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3338526" w14:textId="62693560" w:rsidR="0063643B" w:rsidRDefault="00A948E3" w:rsidP="004E0341">
          <w:pPr>
            <w:pStyle w:val="FooterOdd"/>
            <w:rPr>
              <w:rStyle w:val="Bold"/>
            </w:rPr>
          </w:pPr>
          <w:r>
            <w:rPr>
              <w:rStyle w:val="Bold"/>
            </w:rPr>
            <w:t>Better Practice Guide</w:t>
          </w:r>
          <w:r w:rsidR="0063643B">
            <w:rPr>
              <w:rStyle w:val="Bold"/>
            </w:rPr>
            <w:fldChar w:fldCharType="end"/>
          </w:r>
        </w:p>
        <w:p w14:paraId="4A87FFDC" w14:textId="7B2F2175"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5E6F7AD4"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57731404" w14:textId="77777777" w:rsidR="0063643B" w:rsidRDefault="0063643B" w:rsidP="00955A28">
    <w:pPr>
      <w:pStyle w:val="Footer"/>
    </w:pPr>
    <w:r w:rsidRPr="00D55628">
      <w:rPr>
        <w:noProof/>
      </w:rPr>
      <mc:AlternateContent>
        <mc:Choice Requires="wps">
          <w:drawing>
            <wp:anchor distT="0" distB="0" distL="114300" distR="114300" simplePos="0" relativeHeight="251701248" behindDoc="1" locked="1" layoutInCell="1" allowOverlap="1" wp14:anchorId="17069BDB" wp14:editId="38B6789D">
              <wp:simplePos x="0" y="0"/>
              <wp:positionH relativeFrom="page">
                <wp:align>center</wp:align>
              </wp:positionH>
              <wp:positionV relativeFrom="page">
                <wp:align>center</wp:align>
              </wp:positionV>
              <wp:extent cx="7560000" cy="1796400"/>
              <wp:effectExtent l="0" t="0" r="0" b="0"/>
              <wp:wrapNone/>
              <wp:docPr id="92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F2E07" w14:textId="3996CD8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69BDB" id="_x0000_t202" coordsize="21600,21600" o:spt="202" path="m,l,21600r21600,l21600,xe">
              <v:stroke joinstyle="miter"/>
              <v:path gradientshapeok="t" o:connecttype="rect"/>
            </v:shapetype>
            <v:shape id="_x0000_s1197" type="#_x0000_t202" alt="Title: Background Watermark Image" style="position:absolute;margin-left:0;margin-top:0;width:595.3pt;height:141.45pt;z-index:-2516152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gUe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9GoFHtcCAADqBQAADgAAAAAAAAAAAAAAAAAuAgAAZHJzL2Uy&#10;b0RvYy54bWxQSwECLQAUAAYACAAAACEANMVEztsAAAAGAQAADwAAAAAAAAAAAAAAAAAxBQAAZHJz&#10;L2Rvd25yZXYueG1sUEsFBgAAAAAEAAQA8wAAADkGAAAAAA==&#10;" filled="f" stroked="f">
              <v:textbox>
                <w:txbxContent>
                  <w:p w14:paraId="5D2F2E07" w14:textId="3996CD8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8B3C"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838976" behindDoc="0" locked="1" layoutInCell="1" allowOverlap="1" wp14:anchorId="1697DCE0" wp14:editId="30462056">
              <wp:simplePos x="0" y="0"/>
              <wp:positionH relativeFrom="page">
                <wp:align>left</wp:align>
              </wp:positionH>
              <wp:positionV relativeFrom="page">
                <wp:align>bottom</wp:align>
              </wp:positionV>
              <wp:extent cx="4715510" cy="1116000"/>
              <wp:effectExtent l="0" t="0" r="0" b="0"/>
              <wp:wrapNone/>
              <wp:docPr id="931"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06A1ED92" w14:textId="77777777" w:rsidTr="00955A28">
                            <w:trPr>
                              <w:trHeight w:hRule="exact" w:val="964"/>
                              <w:tblCellSpacing w:w="71" w:type="dxa"/>
                            </w:trPr>
                            <w:tc>
                              <w:tcPr>
                                <w:tcW w:w="3685" w:type="dxa"/>
                                <w:vAlign w:val="bottom"/>
                              </w:tcPr>
                              <w:p w14:paraId="5055CCE2" w14:textId="77777777" w:rsidR="0063643B" w:rsidRPr="00AB780B" w:rsidRDefault="0063643B" w:rsidP="00955A28">
                                <w:pPr>
                                  <w:suppressOverlap/>
                                  <w:jc w:val="center"/>
                                </w:pPr>
                                <w:r>
                                  <w:rPr>
                                    <w:noProof/>
                                  </w:rPr>
                                  <w:drawing>
                                    <wp:inline distT="0" distB="0" distL="0" distR="0" wp14:anchorId="4880CCA7" wp14:editId="103805A7">
                                      <wp:extent cx="2011680" cy="301183"/>
                                      <wp:effectExtent l="0" t="0" r="7620" b="381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D23A9FF"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97DCE0" id="_x0000_t202" coordsize="21600,21600" o:spt="202" path="m,l,21600r21600,l21600,xe">
              <v:stroke joinstyle="miter"/>
              <v:path gradientshapeok="t" o:connecttype="rect"/>
            </v:shapetype>
            <v:shape id="_x0000_s1198" type="#_x0000_t202" alt="Title: CoBranding Logos" style="position:absolute;margin-left:0;margin-top:0;width:371.3pt;height:87.85pt;z-index:2518389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ppYht5sCAACJ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06A1ED92" w14:textId="77777777" w:rsidTr="00955A28">
                      <w:trPr>
                        <w:trHeight w:hRule="exact" w:val="964"/>
                        <w:tblCellSpacing w:w="71" w:type="dxa"/>
                      </w:trPr>
                      <w:tc>
                        <w:tcPr>
                          <w:tcW w:w="3685" w:type="dxa"/>
                          <w:vAlign w:val="bottom"/>
                        </w:tcPr>
                        <w:p w14:paraId="5055CCE2" w14:textId="77777777" w:rsidR="0063643B" w:rsidRPr="00AB780B" w:rsidRDefault="0063643B" w:rsidP="00955A28">
                          <w:pPr>
                            <w:suppressOverlap/>
                            <w:jc w:val="center"/>
                          </w:pPr>
                          <w:r>
                            <w:rPr>
                              <w:noProof/>
                            </w:rPr>
                            <w:drawing>
                              <wp:inline distT="0" distB="0" distL="0" distR="0" wp14:anchorId="4880CCA7" wp14:editId="103805A7">
                                <wp:extent cx="2011680" cy="301183"/>
                                <wp:effectExtent l="0" t="0" r="7620" b="3810"/>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D23A9FF"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833856" behindDoc="1" locked="1" layoutInCell="1" allowOverlap="1" wp14:anchorId="5AF7C79F" wp14:editId="0D53622E">
          <wp:simplePos x="0" y="0"/>
          <wp:positionH relativeFrom="page">
            <wp:align>right</wp:align>
          </wp:positionH>
          <wp:positionV relativeFrom="page">
            <wp:align>bottom</wp:align>
          </wp:positionV>
          <wp:extent cx="2408753" cy="1085850"/>
          <wp:effectExtent l="0" t="0" r="0" b="0"/>
          <wp:wrapNone/>
          <wp:docPr id="337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830784" behindDoc="0" locked="1" layoutInCell="1" allowOverlap="1" wp14:anchorId="3CE5BA41" wp14:editId="52EA3781">
              <wp:simplePos x="0" y="0"/>
              <wp:positionH relativeFrom="page">
                <wp:align>left</wp:align>
              </wp:positionH>
              <wp:positionV relativeFrom="page">
                <wp:align>bottom</wp:align>
              </wp:positionV>
              <wp:extent cx="3848400" cy="720000"/>
              <wp:effectExtent l="0" t="0" r="0" b="0"/>
              <wp:wrapNone/>
              <wp:docPr id="93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3D891F"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BA41" id="_x0000_s1199" type="#_x0000_t202" style="position:absolute;margin-left:0;margin-top:0;width:303pt;height:56.7pt;z-index:2518307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AtHTH7jgIAAHkFAAAOAAAAAAAAAAAAAAAAAC4CAABkcnMvZTJvRG9jLnhtbFBLAQIt&#10;ABQABgAIAAAAIQD0QteV3gAAAAUBAAAPAAAAAAAAAAAAAAAAAOgEAABkcnMvZG93bnJldi54bWxQ&#10;SwUGAAAAAAQABADzAAAA8wUAAAAA&#10;" filled="f" stroked="f" strokeweight=".5pt">
              <v:textbox inset="15mm">
                <w:txbxContent>
                  <w:p w14:paraId="503D891F"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828736" behindDoc="1" locked="1" layoutInCell="1" allowOverlap="1" wp14:anchorId="7E8D8BE0" wp14:editId="7E6043EC">
          <wp:simplePos x="0" y="0"/>
          <wp:positionH relativeFrom="page">
            <wp:align>right</wp:align>
          </wp:positionH>
          <wp:positionV relativeFrom="page">
            <wp:align>bottom</wp:align>
          </wp:positionV>
          <wp:extent cx="2422800" cy="1083600"/>
          <wp:effectExtent l="0" t="0" r="0" b="0"/>
          <wp:wrapNone/>
          <wp:docPr id="337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18F5977E" w14:textId="77777777" w:rsidTr="00E656F6">
      <w:trPr>
        <w:trHeight w:val="397"/>
      </w:trPr>
      <w:tc>
        <w:tcPr>
          <w:tcW w:w="340" w:type="dxa"/>
        </w:tcPr>
        <w:p w14:paraId="08E0FB21"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215430EA"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5D72C74" w14:textId="3854459A" w:rsidR="0063643B" w:rsidRDefault="00A948E3" w:rsidP="00692ABA">
          <w:pPr>
            <w:pStyle w:val="FooterEven"/>
            <w:rPr>
              <w:rStyle w:val="Bold"/>
            </w:rPr>
          </w:pPr>
          <w:r>
            <w:rPr>
              <w:rStyle w:val="Bold"/>
            </w:rPr>
            <w:t>Better Practice Guide</w:t>
          </w:r>
          <w:r w:rsidR="0063643B">
            <w:rPr>
              <w:rStyle w:val="Bold"/>
            </w:rPr>
            <w:fldChar w:fldCharType="end"/>
          </w:r>
        </w:p>
        <w:p w14:paraId="0AD1429F" w14:textId="396A0C37" w:rsidR="0063643B" w:rsidRPr="00810C40" w:rsidRDefault="00C12985" w:rsidP="00692ABA">
          <w:pPr>
            <w:pStyle w:val="FooterEven"/>
          </w:pPr>
          <w:fldSimple w:instr="DOCPROPERTY  xFooterSubtitle  \* MERGEFORMAT">
            <w:r w:rsidR="00A948E3">
              <w:t>Performance Reporting Framework Indicator Workbook</w:t>
            </w:r>
          </w:fldSimple>
        </w:p>
      </w:tc>
    </w:tr>
  </w:tbl>
  <w:p w14:paraId="4119FE16" w14:textId="7BCD2A69" w:rsidR="0063643B" w:rsidRPr="00B5221E" w:rsidRDefault="0063643B" w:rsidP="0032707D">
    <w:pPr>
      <w:pStyle w:val="Footer"/>
      <w:jc w:val="right"/>
    </w:pPr>
    <w:r w:rsidRPr="00D55628">
      <w:rPr>
        <w:noProof/>
      </w:rPr>
      <mc:AlternateContent>
        <mc:Choice Requires="wps">
          <w:drawing>
            <wp:anchor distT="0" distB="0" distL="114300" distR="114300" simplePos="0" relativeHeight="251722752" behindDoc="1" locked="1" layoutInCell="1" allowOverlap="1" wp14:anchorId="5F1A13A0" wp14:editId="38BEF068">
              <wp:simplePos x="0" y="0"/>
              <wp:positionH relativeFrom="page">
                <wp:align>center</wp:align>
              </wp:positionH>
              <wp:positionV relativeFrom="page">
                <wp:align>center</wp:align>
              </wp:positionV>
              <wp:extent cx="7560000" cy="1796400"/>
              <wp:effectExtent l="0" t="0" r="0" b="0"/>
              <wp:wrapNone/>
              <wp:docPr id="72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20AFC" w14:textId="09ACFC4E"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A13A0" id="_x0000_t202" coordsize="21600,21600" o:spt="202" path="m,l,21600r21600,l21600,xe">
              <v:stroke joinstyle="miter"/>
              <v:path gradientshapeok="t" o:connecttype="rect"/>
            </v:shapetype>
            <v:shape id="_x0000_s1202" type="#_x0000_t202" alt="Title: Background Watermark Image" style="position:absolute;left:0;text-align:left;margin-left:0;margin-top:0;width:595.3pt;height:141.45pt;z-index:-251593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Bd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xjIgXdcCAADqBQAADgAAAAAAAAAAAAAAAAAuAgAAZHJzL2Uy&#10;b0RvYy54bWxQSwECLQAUAAYACAAAACEANMVEztsAAAAGAQAADwAAAAAAAAAAAAAAAAAxBQAAZHJz&#10;L2Rvd25yZXYueG1sUEsFBgAAAAAEAAQA8wAAADkGAAAAAA==&#10;" filled="f" stroked="f">
              <v:textbox>
                <w:txbxContent>
                  <w:p w14:paraId="52320AFC" w14:textId="09ACFC4E"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672576" behindDoc="1" locked="1" layoutInCell="1" allowOverlap="1" wp14:anchorId="09505154" wp14:editId="1019A565">
              <wp:simplePos x="0" y="0"/>
              <wp:positionH relativeFrom="page">
                <wp:align>center</wp:align>
              </wp:positionH>
              <wp:positionV relativeFrom="page">
                <wp:align>center</wp:align>
              </wp:positionV>
              <wp:extent cx="7560000" cy="1796400"/>
              <wp:effectExtent l="0" t="0" r="0" b="0"/>
              <wp:wrapNone/>
              <wp:docPr id="96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C5976E" w14:textId="642A952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505154" id="_x0000_s1203" type="#_x0000_t202" alt="Title: Background Watermark Image" style="position:absolute;left:0;text-align:left;margin-left:0;margin-top:0;width:595.3pt;height:141.45pt;z-index:-2516439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Vf1g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Ur/Vf1gIAAOoFAAAOAAAAAAAAAAAAAAAAAC4CAABkcnMvZTJv&#10;RG9jLnhtbFBLAQItABQABgAIAAAAIQA0xUTO2wAAAAYBAAAPAAAAAAAAAAAAAAAAADAFAABkcnMv&#10;ZG93bnJldi54bWxQSwUGAAAAAAQABADzAAAAOAYAAAAA&#10;" filled="f" stroked="f">
              <v:textbox>
                <w:txbxContent>
                  <w:p w14:paraId="42C5976E" w14:textId="642A952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AB7ED"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729408" behindDoc="0" locked="1" layoutInCell="1" allowOverlap="1" wp14:anchorId="678646FA" wp14:editId="6E835986">
              <wp:simplePos x="0" y="0"/>
              <wp:positionH relativeFrom="page">
                <wp:align>left</wp:align>
              </wp:positionH>
              <wp:positionV relativeFrom="page">
                <wp:align>bottom</wp:align>
              </wp:positionV>
              <wp:extent cx="4715510" cy="1116000"/>
              <wp:effectExtent l="0" t="0" r="0" b="0"/>
              <wp:wrapNone/>
              <wp:docPr id="969"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0270208" w14:textId="77777777" w:rsidTr="00955A28">
                            <w:trPr>
                              <w:trHeight w:hRule="exact" w:val="964"/>
                              <w:tblCellSpacing w:w="71" w:type="dxa"/>
                            </w:trPr>
                            <w:tc>
                              <w:tcPr>
                                <w:tcW w:w="3685" w:type="dxa"/>
                                <w:vAlign w:val="bottom"/>
                              </w:tcPr>
                              <w:p w14:paraId="2EC82B04" w14:textId="77777777" w:rsidR="0063643B" w:rsidRPr="00AB780B" w:rsidRDefault="0063643B" w:rsidP="00955A28">
                                <w:pPr>
                                  <w:suppressOverlap/>
                                  <w:jc w:val="center"/>
                                </w:pPr>
                                <w:r>
                                  <w:rPr>
                                    <w:noProof/>
                                  </w:rPr>
                                  <w:drawing>
                                    <wp:inline distT="0" distB="0" distL="0" distR="0" wp14:anchorId="395C3311" wp14:editId="211FDBDC">
                                      <wp:extent cx="2011680" cy="301183"/>
                                      <wp:effectExtent l="0" t="0" r="7620" b="381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385D4FC"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8646FA" id="_x0000_t202" coordsize="21600,21600" o:spt="202" path="m,l,21600r21600,l21600,xe">
              <v:stroke joinstyle="miter"/>
              <v:path gradientshapeok="t" o:connecttype="rect"/>
            </v:shapetype>
            <v:shape id="_x0000_s1204" type="#_x0000_t202" alt="Title: CoBranding Logos" style="position:absolute;margin-left:0;margin-top:0;width:371.3pt;height:87.85pt;z-index:2517294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0270208" w14:textId="77777777" w:rsidTr="00955A28">
                      <w:trPr>
                        <w:trHeight w:hRule="exact" w:val="964"/>
                        <w:tblCellSpacing w:w="71" w:type="dxa"/>
                      </w:trPr>
                      <w:tc>
                        <w:tcPr>
                          <w:tcW w:w="3685" w:type="dxa"/>
                          <w:vAlign w:val="bottom"/>
                        </w:tcPr>
                        <w:p w14:paraId="2EC82B04" w14:textId="77777777" w:rsidR="0063643B" w:rsidRPr="00AB780B" w:rsidRDefault="0063643B" w:rsidP="00955A28">
                          <w:pPr>
                            <w:suppressOverlap/>
                            <w:jc w:val="center"/>
                          </w:pPr>
                          <w:r>
                            <w:rPr>
                              <w:noProof/>
                            </w:rPr>
                            <w:drawing>
                              <wp:inline distT="0" distB="0" distL="0" distR="0" wp14:anchorId="395C3311" wp14:editId="211FDBDC">
                                <wp:extent cx="2011680" cy="301183"/>
                                <wp:effectExtent l="0" t="0" r="7620" b="3810"/>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385D4FC"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721216" behindDoc="1" locked="1" layoutInCell="1" allowOverlap="1" wp14:anchorId="1953E077" wp14:editId="400E6DDA">
          <wp:simplePos x="0" y="0"/>
          <wp:positionH relativeFrom="page">
            <wp:align>right</wp:align>
          </wp:positionH>
          <wp:positionV relativeFrom="page">
            <wp:align>bottom</wp:align>
          </wp:positionV>
          <wp:extent cx="2408753" cy="1085850"/>
          <wp:effectExtent l="0" t="0" r="0" b="0"/>
          <wp:wrapNone/>
          <wp:docPr id="337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720192" behindDoc="0" locked="1" layoutInCell="1" allowOverlap="1" wp14:anchorId="6DB2AD86" wp14:editId="04992DEC">
              <wp:simplePos x="0" y="0"/>
              <wp:positionH relativeFrom="page">
                <wp:align>left</wp:align>
              </wp:positionH>
              <wp:positionV relativeFrom="page">
                <wp:align>bottom</wp:align>
              </wp:positionV>
              <wp:extent cx="3848400" cy="720000"/>
              <wp:effectExtent l="0" t="0" r="0" b="0"/>
              <wp:wrapNone/>
              <wp:docPr id="97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4241BD"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B2AD86" id="_x0000_s1205" type="#_x0000_t202" style="position:absolute;margin-left:0;margin-top:0;width:303pt;height:56.7pt;z-index:25172019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AzdZRnjgIAAHkFAAAOAAAAAAAAAAAAAAAAAC4CAABkcnMvZTJvRG9jLnhtbFBLAQIt&#10;ABQABgAIAAAAIQD0QteV3gAAAAUBAAAPAAAAAAAAAAAAAAAAAOgEAABkcnMvZG93bnJldi54bWxQ&#10;SwUGAAAAAAQABADzAAAA8wUAAAAA&#10;" filled="f" stroked="f" strokeweight=".5pt">
              <v:textbox inset="15mm">
                <w:txbxContent>
                  <w:p w14:paraId="5E4241BD"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710976" behindDoc="1" locked="1" layoutInCell="1" allowOverlap="1" wp14:anchorId="7DC901DC" wp14:editId="03837587">
          <wp:simplePos x="0" y="0"/>
          <wp:positionH relativeFrom="page">
            <wp:align>right</wp:align>
          </wp:positionH>
          <wp:positionV relativeFrom="page">
            <wp:align>bottom</wp:align>
          </wp:positionV>
          <wp:extent cx="2422800" cy="1083600"/>
          <wp:effectExtent l="0" t="0" r="0" b="0"/>
          <wp:wrapNone/>
          <wp:docPr id="337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387077B9" w14:textId="77777777" w:rsidTr="00E656F6">
      <w:trPr>
        <w:trHeight w:val="397"/>
      </w:trPr>
      <w:tc>
        <w:tcPr>
          <w:tcW w:w="340" w:type="dxa"/>
        </w:tcPr>
        <w:p w14:paraId="76101312" w14:textId="77777777" w:rsidR="0063643B" w:rsidRPr="00D55628" w:rsidRDefault="0063643B" w:rsidP="00F058F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668163B1" w14:textId="77777777" w:rsidR="00A948E3" w:rsidRDefault="0063643B" w:rsidP="00F058FE">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7E206B89" w14:textId="32F407B8" w:rsidR="0063643B" w:rsidRDefault="00A948E3" w:rsidP="00F058FE">
          <w:pPr>
            <w:pStyle w:val="FooterEven"/>
            <w:rPr>
              <w:rStyle w:val="Bold"/>
            </w:rPr>
          </w:pPr>
          <w:r>
            <w:rPr>
              <w:rStyle w:val="Bold"/>
            </w:rPr>
            <w:t>Better Practice Guide</w:t>
          </w:r>
          <w:r w:rsidR="0063643B">
            <w:rPr>
              <w:rStyle w:val="Bold"/>
            </w:rPr>
            <w:fldChar w:fldCharType="end"/>
          </w:r>
        </w:p>
        <w:p w14:paraId="3CCA501F" w14:textId="5D12E133" w:rsidR="0063643B" w:rsidRPr="00810C40" w:rsidRDefault="00C12985" w:rsidP="00F058FE">
          <w:pPr>
            <w:pStyle w:val="FooterEven"/>
          </w:pPr>
          <w:fldSimple w:instr="DOCPROPERTY  xFooterSubtitle  \* MERGEFORMAT">
            <w:r w:rsidR="00A948E3">
              <w:t>Performance Reporting Framework Indicator Workbook</w:t>
            </w:r>
          </w:fldSimple>
        </w:p>
      </w:tc>
    </w:tr>
  </w:tbl>
  <w:p w14:paraId="546F1911" w14:textId="77777777" w:rsidR="0063643B" w:rsidRPr="00B5221E" w:rsidRDefault="0063643B" w:rsidP="005A67F0">
    <w:pPr>
      <w:pStyle w:val="FooterEven"/>
    </w:pPr>
    <w:r w:rsidRPr="00D55628">
      <w:rPr>
        <w:noProof/>
      </w:rPr>
      <mc:AlternateContent>
        <mc:Choice Requires="wps">
          <w:drawing>
            <wp:anchor distT="0" distB="0" distL="114300" distR="114300" simplePos="0" relativeHeight="251973632" behindDoc="1" locked="1" layoutInCell="1" allowOverlap="1" wp14:anchorId="63D8426D" wp14:editId="001BDD3C">
              <wp:simplePos x="0" y="0"/>
              <wp:positionH relativeFrom="page">
                <wp:align>center</wp:align>
              </wp:positionH>
              <wp:positionV relativeFrom="page">
                <wp:align>center</wp:align>
              </wp:positionV>
              <wp:extent cx="7560000" cy="1796400"/>
              <wp:effectExtent l="0" t="0" r="0" b="0"/>
              <wp:wrapNone/>
              <wp:docPr id="15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00CB1" w14:textId="7FE408D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D8426D" id="_x0000_t202" coordsize="21600,21600" o:spt="202" path="m,l,21600r21600,l21600,xe">
              <v:stroke joinstyle="miter"/>
              <v:path gradientshapeok="t" o:connecttype="rect"/>
            </v:shapetype>
            <v:shape id="_x0000_s1042" type="#_x0000_t202" alt="Title: Background Watermark Image" style="position:absolute;margin-left:0;margin-top:0;width:595.3pt;height:141.45pt;z-index:-2513428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9SL1Q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vf1IvVAgAA6QUAAA4AAAAAAAAAAAAAAAAALgIAAGRycy9lMm9E&#10;b2MueG1sUEsBAi0AFAAGAAgAAAAhADTFRM7bAAAABgEAAA8AAAAAAAAAAAAAAAAALwUAAGRycy9k&#10;b3ducmV2LnhtbFBLBQYAAAAABAAEAPMAAAA3BgAAAAA=&#10;" filled="f" stroked="f">
              <v:textbox>
                <w:txbxContent>
                  <w:p w14:paraId="7AB00CB1" w14:textId="7FE408D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B6D4E0C" w14:textId="77777777" w:rsidTr="00E656F6">
      <w:trPr>
        <w:trHeight w:val="397"/>
      </w:trPr>
      <w:tc>
        <w:tcPr>
          <w:tcW w:w="340" w:type="dxa"/>
        </w:tcPr>
        <w:p w14:paraId="20922527"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68059DF3"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8BE87A2" w14:textId="41829C82" w:rsidR="0063643B" w:rsidRDefault="00A948E3" w:rsidP="00692ABA">
          <w:pPr>
            <w:pStyle w:val="FooterEven"/>
            <w:rPr>
              <w:rStyle w:val="Bold"/>
            </w:rPr>
          </w:pPr>
          <w:r>
            <w:rPr>
              <w:rStyle w:val="Bold"/>
            </w:rPr>
            <w:t>Better Practice Guide</w:t>
          </w:r>
          <w:r w:rsidR="0063643B">
            <w:rPr>
              <w:rStyle w:val="Bold"/>
            </w:rPr>
            <w:fldChar w:fldCharType="end"/>
          </w:r>
        </w:p>
        <w:p w14:paraId="506630DC" w14:textId="03F0D1AB" w:rsidR="0063643B" w:rsidRPr="00810C40" w:rsidRDefault="00C12985" w:rsidP="00692ABA">
          <w:pPr>
            <w:pStyle w:val="FooterEven"/>
          </w:pPr>
          <w:fldSimple w:instr="DOCPROPERTY  xFooterSubtitle  \* MERGEFORMAT">
            <w:r w:rsidR="00A948E3">
              <w:t>Performance Reporting Framework Indicator Workbook</w:t>
            </w:r>
          </w:fldSimple>
        </w:p>
      </w:tc>
    </w:tr>
  </w:tbl>
  <w:p w14:paraId="7EE32BD3" w14:textId="16A705B1" w:rsidR="0063643B" w:rsidRPr="00B5221E" w:rsidRDefault="0063643B" w:rsidP="0032707D">
    <w:pPr>
      <w:pStyle w:val="Footer"/>
      <w:jc w:val="right"/>
    </w:pPr>
    <w:r w:rsidRPr="00D55628">
      <w:rPr>
        <w:noProof/>
      </w:rPr>
      <mc:AlternateContent>
        <mc:Choice Requires="wps">
          <w:drawing>
            <wp:anchor distT="0" distB="0" distL="114300" distR="114300" simplePos="0" relativeHeight="251866112" behindDoc="1" locked="1" layoutInCell="1" allowOverlap="1" wp14:anchorId="0B89D578" wp14:editId="1A371FBD">
              <wp:simplePos x="0" y="0"/>
              <wp:positionH relativeFrom="page">
                <wp:align>center</wp:align>
              </wp:positionH>
              <wp:positionV relativeFrom="page">
                <wp:align>center</wp:align>
              </wp:positionV>
              <wp:extent cx="7560000" cy="1796400"/>
              <wp:effectExtent l="0" t="0" r="0" b="0"/>
              <wp:wrapNone/>
              <wp:docPr id="73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B7BBB8" w14:textId="725B82F4"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89D578" id="_x0000_t202" coordsize="21600,21600" o:spt="202" path="m,l,21600r21600,l21600,xe">
              <v:stroke joinstyle="miter"/>
              <v:path gradientshapeok="t" o:connecttype="rect"/>
            </v:shapetype>
            <v:shape id="_x0000_s1206" type="#_x0000_t202" alt="Title: Background Watermark Image" style="position:absolute;left:0;text-align:left;margin-left:0;margin-top:0;width:595.3pt;height:141.45pt;z-index:-2514503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rgG1w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5Qa4BtcCAADqBQAADgAAAAAAAAAAAAAAAAAuAgAAZHJzL2Uy&#10;b0RvYy54bWxQSwECLQAUAAYACAAAACEANMVEztsAAAAGAQAADwAAAAAAAAAAAAAAAAAxBQAAZHJz&#10;L2Rvd25yZXYueG1sUEsFBgAAAAAEAAQA8wAAADkGAAAAAA==&#10;" filled="f" stroked="f">
              <v:textbox>
                <w:txbxContent>
                  <w:p w14:paraId="74B7BBB8" w14:textId="725B82F4"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514880" behindDoc="1" locked="1" layoutInCell="1" allowOverlap="1" wp14:anchorId="16A1D321" wp14:editId="4FC95D11">
              <wp:simplePos x="0" y="0"/>
              <wp:positionH relativeFrom="page">
                <wp:align>center</wp:align>
              </wp:positionH>
              <wp:positionV relativeFrom="page">
                <wp:align>center</wp:align>
              </wp:positionV>
              <wp:extent cx="7560000" cy="1796400"/>
              <wp:effectExtent l="0" t="0" r="0" b="0"/>
              <wp:wrapNone/>
              <wp:docPr id="98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CE2AC" w14:textId="2F13CA3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1D321" id="_x0000_s1207" type="#_x0000_t202" alt="Title: Background Watermark Image" style="position:absolute;left:0;text-align:left;margin-left:0;margin-top:0;width:595.3pt;height:141.45pt;z-index:-2518016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tb1w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GBhbW9cCAADqBQAADgAAAAAAAAAAAAAAAAAuAgAAZHJzL2Uy&#10;b0RvYy54bWxQSwECLQAUAAYACAAAACEANMVEztsAAAAGAQAADwAAAAAAAAAAAAAAAAAxBQAAZHJz&#10;L2Rvd25yZXYueG1sUEsFBgAAAAAEAAQA8wAAADkGAAAAAA==&#10;" filled="f" stroked="f">
              <v:textbox>
                <w:txbxContent>
                  <w:p w14:paraId="261CE2AC" w14:textId="2F13CA3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6EE3DBD4" w14:textId="77777777" w:rsidTr="008C5913">
      <w:trPr>
        <w:trHeight w:val="397"/>
      </w:trPr>
      <w:tc>
        <w:tcPr>
          <w:tcW w:w="9071" w:type="dxa"/>
        </w:tcPr>
        <w:p w14:paraId="7BD6C753"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EA6B30D" w14:textId="002EFC41" w:rsidR="0063643B" w:rsidRDefault="00A948E3" w:rsidP="004E0341">
          <w:pPr>
            <w:pStyle w:val="FooterOdd"/>
            <w:rPr>
              <w:rStyle w:val="Bold"/>
            </w:rPr>
          </w:pPr>
          <w:r>
            <w:rPr>
              <w:rStyle w:val="Bold"/>
            </w:rPr>
            <w:t>Better Practice Guide</w:t>
          </w:r>
          <w:r w:rsidR="0063643B">
            <w:rPr>
              <w:rStyle w:val="Bold"/>
            </w:rPr>
            <w:fldChar w:fldCharType="end"/>
          </w:r>
        </w:p>
        <w:p w14:paraId="1C2FD86F" w14:textId="20042BFF"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728EE493"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47D1D1F" w14:textId="35BCFC88" w:rsidR="0063643B" w:rsidRDefault="0063643B" w:rsidP="00955A28">
    <w:pPr>
      <w:pStyle w:val="Footer"/>
    </w:pPr>
    <w:r w:rsidRPr="00D55628">
      <w:rPr>
        <w:noProof/>
      </w:rPr>
      <mc:AlternateContent>
        <mc:Choice Requires="wps">
          <w:drawing>
            <wp:anchor distT="0" distB="0" distL="114300" distR="114300" simplePos="0" relativeHeight="251751424" behindDoc="1" locked="1" layoutInCell="1" allowOverlap="1" wp14:anchorId="39BE8432" wp14:editId="7B0432FC">
              <wp:simplePos x="0" y="0"/>
              <wp:positionH relativeFrom="page">
                <wp:align>center</wp:align>
              </wp:positionH>
              <wp:positionV relativeFrom="page">
                <wp:align>center</wp:align>
              </wp:positionV>
              <wp:extent cx="7560000" cy="1796400"/>
              <wp:effectExtent l="0" t="0" r="0" b="0"/>
              <wp:wrapNone/>
              <wp:docPr id="98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FBF16" w14:textId="421AC84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BE8432" id="_x0000_t202" coordsize="21600,21600" o:spt="202" path="m,l,21600r21600,l21600,xe">
              <v:stroke joinstyle="miter"/>
              <v:path gradientshapeok="t" o:connecttype="rect"/>
            </v:shapetype>
            <v:shape id="_x0000_s1208" type="#_x0000_t202" alt="Title: Background Watermark Image" style="position:absolute;margin-left:0;margin-top:0;width:595.3pt;height:141.45pt;z-index:-2515650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vV5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uSr1edcCAADqBQAADgAAAAAAAAAAAAAAAAAuAgAAZHJzL2Uy&#10;b0RvYy54bWxQSwECLQAUAAYACAAAACEANMVEztsAAAAGAQAADwAAAAAAAAAAAAAAAAAxBQAAZHJz&#10;L2Rvd25yZXYueG1sUEsFBgAAAAAEAAQA8wAAADkGAAAAAA==&#10;" filled="f" stroked="f">
              <v:textbox>
                <w:txbxContent>
                  <w:p w14:paraId="0BDFBF16" w14:textId="421AC84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4C3A7C"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818496" behindDoc="0" locked="1" layoutInCell="1" allowOverlap="1" wp14:anchorId="0A0A1C10" wp14:editId="3E5C7C23">
              <wp:simplePos x="0" y="0"/>
              <wp:positionH relativeFrom="page">
                <wp:align>left</wp:align>
              </wp:positionH>
              <wp:positionV relativeFrom="page">
                <wp:align>bottom</wp:align>
              </wp:positionV>
              <wp:extent cx="4715510" cy="1116000"/>
              <wp:effectExtent l="0" t="0" r="0" b="0"/>
              <wp:wrapNone/>
              <wp:docPr id="989"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99A5C9E" w14:textId="77777777" w:rsidTr="00955A28">
                            <w:trPr>
                              <w:trHeight w:hRule="exact" w:val="964"/>
                              <w:tblCellSpacing w:w="71" w:type="dxa"/>
                            </w:trPr>
                            <w:tc>
                              <w:tcPr>
                                <w:tcW w:w="3685" w:type="dxa"/>
                                <w:vAlign w:val="bottom"/>
                              </w:tcPr>
                              <w:p w14:paraId="555E3169" w14:textId="77777777" w:rsidR="0063643B" w:rsidRPr="00AB780B" w:rsidRDefault="0063643B" w:rsidP="00955A28">
                                <w:pPr>
                                  <w:suppressOverlap/>
                                  <w:jc w:val="center"/>
                                </w:pPr>
                                <w:r>
                                  <w:rPr>
                                    <w:noProof/>
                                  </w:rPr>
                                  <w:drawing>
                                    <wp:inline distT="0" distB="0" distL="0" distR="0" wp14:anchorId="40E3694A" wp14:editId="6F4B0011">
                                      <wp:extent cx="2011680" cy="301183"/>
                                      <wp:effectExtent l="0" t="0" r="7620" b="381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51DFDA36"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0A1C10" id="_x0000_t202" coordsize="21600,21600" o:spt="202" path="m,l,21600r21600,l21600,xe">
              <v:stroke joinstyle="miter"/>
              <v:path gradientshapeok="t" o:connecttype="rect"/>
            </v:shapetype>
            <v:shape id="_x0000_s1209" type="#_x0000_t202" alt="Title: CoBranding Logos" style="position:absolute;margin-left:0;margin-top:0;width:371.3pt;height:87.85pt;z-index:2518184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99A5C9E" w14:textId="77777777" w:rsidTr="00955A28">
                      <w:trPr>
                        <w:trHeight w:hRule="exact" w:val="964"/>
                        <w:tblCellSpacing w:w="71" w:type="dxa"/>
                      </w:trPr>
                      <w:tc>
                        <w:tcPr>
                          <w:tcW w:w="3685" w:type="dxa"/>
                          <w:vAlign w:val="bottom"/>
                        </w:tcPr>
                        <w:p w14:paraId="555E3169" w14:textId="77777777" w:rsidR="0063643B" w:rsidRPr="00AB780B" w:rsidRDefault="0063643B" w:rsidP="00955A28">
                          <w:pPr>
                            <w:suppressOverlap/>
                            <w:jc w:val="center"/>
                          </w:pPr>
                          <w:r>
                            <w:rPr>
                              <w:noProof/>
                            </w:rPr>
                            <w:drawing>
                              <wp:inline distT="0" distB="0" distL="0" distR="0" wp14:anchorId="40E3694A" wp14:editId="6F4B0011">
                                <wp:extent cx="2011680" cy="301183"/>
                                <wp:effectExtent l="0" t="0" r="7620" b="3810"/>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51DFDA36"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801088" behindDoc="1" locked="1" layoutInCell="1" allowOverlap="1" wp14:anchorId="6C6CBC74" wp14:editId="7D1323A7">
          <wp:simplePos x="0" y="0"/>
          <wp:positionH relativeFrom="page">
            <wp:align>right</wp:align>
          </wp:positionH>
          <wp:positionV relativeFrom="page">
            <wp:align>bottom</wp:align>
          </wp:positionV>
          <wp:extent cx="2408753" cy="1085850"/>
          <wp:effectExtent l="0" t="0" r="0" b="0"/>
          <wp:wrapNone/>
          <wp:docPr id="338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794944" behindDoc="0" locked="1" layoutInCell="1" allowOverlap="1" wp14:anchorId="22CFE3D2" wp14:editId="624BAECF">
              <wp:simplePos x="0" y="0"/>
              <wp:positionH relativeFrom="page">
                <wp:align>left</wp:align>
              </wp:positionH>
              <wp:positionV relativeFrom="page">
                <wp:align>bottom</wp:align>
              </wp:positionV>
              <wp:extent cx="3848400" cy="720000"/>
              <wp:effectExtent l="0" t="0" r="0" b="0"/>
              <wp:wrapNone/>
              <wp:docPr id="99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4E7141"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FE3D2" id="_x0000_s1210" type="#_x0000_t202" style="position:absolute;margin-left:0;margin-top:0;width:303pt;height:56.7pt;z-index:2517949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CyvW+NjgIAAHkFAAAOAAAAAAAAAAAAAAAAAC4CAABkcnMvZTJvRG9jLnhtbFBLAQIt&#10;ABQABgAIAAAAIQD0QteV3gAAAAUBAAAPAAAAAAAAAAAAAAAAAOgEAABkcnMvZG93bnJldi54bWxQ&#10;SwUGAAAAAAQABADzAAAA8wUAAAAA&#10;" filled="f" stroked="f" strokeweight=".5pt">
              <v:textbox inset="15mm">
                <w:txbxContent>
                  <w:p w14:paraId="2B4E7141"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791872" behindDoc="1" locked="1" layoutInCell="1" allowOverlap="1" wp14:anchorId="375F143E" wp14:editId="0C7E1FD5">
          <wp:simplePos x="0" y="0"/>
          <wp:positionH relativeFrom="page">
            <wp:align>right</wp:align>
          </wp:positionH>
          <wp:positionV relativeFrom="page">
            <wp:align>bottom</wp:align>
          </wp:positionV>
          <wp:extent cx="2422800" cy="1083600"/>
          <wp:effectExtent l="0" t="0" r="0" b="0"/>
          <wp:wrapNone/>
          <wp:docPr id="338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50558023" w14:textId="77777777" w:rsidTr="00E656F6">
      <w:trPr>
        <w:trHeight w:val="397"/>
      </w:trPr>
      <w:tc>
        <w:tcPr>
          <w:tcW w:w="340" w:type="dxa"/>
        </w:tcPr>
        <w:p w14:paraId="6CC2FC32"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5A368DD7"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7734058" w14:textId="7A96657A" w:rsidR="0063643B" w:rsidRDefault="00A948E3" w:rsidP="00692ABA">
          <w:pPr>
            <w:pStyle w:val="FooterEven"/>
            <w:rPr>
              <w:rStyle w:val="Bold"/>
            </w:rPr>
          </w:pPr>
          <w:r>
            <w:rPr>
              <w:rStyle w:val="Bold"/>
            </w:rPr>
            <w:t>Better Practice Guide</w:t>
          </w:r>
          <w:r w:rsidR="0063643B">
            <w:rPr>
              <w:rStyle w:val="Bold"/>
            </w:rPr>
            <w:fldChar w:fldCharType="end"/>
          </w:r>
        </w:p>
        <w:p w14:paraId="7B784755" w14:textId="3D8F5E88" w:rsidR="0063643B" w:rsidRPr="00810C40" w:rsidRDefault="00C12985" w:rsidP="00692ABA">
          <w:pPr>
            <w:pStyle w:val="FooterEven"/>
          </w:pPr>
          <w:fldSimple w:instr="DOCPROPERTY  xFooterSubtitle  \* MERGEFORMAT">
            <w:r w:rsidR="00A948E3">
              <w:t>Performance Reporting Framework Indicator Workbook</w:t>
            </w:r>
          </w:fldSimple>
        </w:p>
      </w:tc>
    </w:tr>
  </w:tbl>
  <w:p w14:paraId="4BF96FF3" w14:textId="2B58124E" w:rsidR="0063643B" w:rsidRPr="00B5221E" w:rsidRDefault="0063643B" w:rsidP="0032707D">
    <w:pPr>
      <w:pStyle w:val="Footer"/>
      <w:jc w:val="right"/>
    </w:pPr>
    <w:r w:rsidRPr="00D55628">
      <w:rPr>
        <w:noProof/>
      </w:rPr>
      <mc:AlternateContent>
        <mc:Choice Requires="wps">
          <w:drawing>
            <wp:anchor distT="0" distB="0" distL="114300" distR="114300" simplePos="0" relativeHeight="251858944" behindDoc="1" locked="1" layoutInCell="1" allowOverlap="1" wp14:anchorId="12F91550" wp14:editId="20974228">
              <wp:simplePos x="0" y="0"/>
              <wp:positionH relativeFrom="page">
                <wp:align>center</wp:align>
              </wp:positionH>
              <wp:positionV relativeFrom="page">
                <wp:align>center</wp:align>
              </wp:positionV>
              <wp:extent cx="7560000" cy="1796400"/>
              <wp:effectExtent l="0" t="0" r="0" b="0"/>
              <wp:wrapNone/>
              <wp:docPr id="7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F4C78" w14:textId="59626A8A"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91550" id="_x0000_t202" coordsize="21600,21600" o:spt="202" path="m,l,21600r21600,l21600,xe">
              <v:stroke joinstyle="miter"/>
              <v:path gradientshapeok="t" o:connecttype="rect"/>
            </v:shapetype>
            <v:shape id="_x0000_s1211" type="#_x0000_t202" alt="Title: Background Watermark Image" style="position:absolute;left:0;text-align:left;margin-left:0;margin-top:0;width:595.3pt;height:141.45pt;z-index:-2514575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S71w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Q1CUu9cCAADqBQAADgAAAAAAAAAAAAAAAAAuAgAAZHJzL2Uy&#10;b0RvYy54bWxQSwECLQAUAAYACAAAACEANMVEztsAAAAGAQAADwAAAAAAAAAAAAAAAAAxBQAAZHJz&#10;L2Rvd25yZXYueG1sUEsFBgAAAAAEAAQA8wAAADkGAAAAAA==&#10;" filled="f" stroked="f">
              <v:textbox>
                <w:txbxContent>
                  <w:p w14:paraId="367F4C78" w14:textId="59626A8A" w:rsidR="0063643B" w:rsidRPr="0001226A" w:rsidRDefault="0063643B" w:rsidP="0032707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r w:rsidRPr="00D55628">
      <w:rPr>
        <w:noProof/>
      </w:rPr>
      <mc:AlternateContent>
        <mc:Choice Requires="wps">
          <w:drawing>
            <wp:anchor distT="0" distB="0" distL="114300" distR="114300" simplePos="0" relativeHeight="251507712" behindDoc="1" locked="1" layoutInCell="1" allowOverlap="1" wp14:anchorId="510E6596" wp14:editId="65D1B299">
              <wp:simplePos x="0" y="0"/>
              <wp:positionH relativeFrom="page">
                <wp:align>center</wp:align>
              </wp:positionH>
              <wp:positionV relativeFrom="page">
                <wp:align>center</wp:align>
              </wp:positionV>
              <wp:extent cx="7560000" cy="1796400"/>
              <wp:effectExtent l="0" t="0" r="0" b="0"/>
              <wp:wrapNone/>
              <wp:docPr id="102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2CAF8" w14:textId="60D11A8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E6596" id="_x0000_s1212" type="#_x0000_t202" alt="Title: Background Watermark Image" style="position:absolute;left:0;text-align:left;margin-left:0;margin-top:0;width:595.3pt;height:141.45pt;z-index:-2518087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AHq1gIAAOs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BFVAHq1gIAAOsFAAAOAAAAAAAAAAAAAAAAAC4CAABkcnMvZTJv&#10;RG9jLnhtbFBLAQItABQABgAIAAAAIQA0xUTO2wAAAAYBAAAPAAAAAAAAAAAAAAAAADAFAABkcnMv&#10;ZG93bnJldi54bWxQSwUGAAAAAAQABADzAAAAOAYAAAAA&#10;" filled="f" stroked="f">
              <v:textbox>
                <w:txbxContent>
                  <w:p w14:paraId="3EA2CAF8" w14:textId="60D11A8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09693F9A" w14:textId="77777777" w:rsidTr="007445E7">
      <w:trPr>
        <w:trHeight w:val="397"/>
      </w:trPr>
      <w:tc>
        <w:tcPr>
          <w:tcW w:w="9071" w:type="dxa"/>
        </w:tcPr>
        <w:p w14:paraId="3371901D"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8C3DBD0" w14:textId="27BF3FE1" w:rsidR="0063643B" w:rsidRDefault="00A948E3" w:rsidP="004E0341">
          <w:pPr>
            <w:pStyle w:val="FooterOdd"/>
            <w:rPr>
              <w:rStyle w:val="Bold"/>
            </w:rPr>
          </w:pPr>
          <w:r>
            <w:rPr>
              <w:rStyle w:val="Bold"/>
            </w:rPr>
            <w:t>Better Practice Guide</w:t>
          </w:r>
          <w:r w:rsidR="0063643B">
            <w:rPr>
              <w:rStyle w:val="Bold"/>
            </w:rPr>
            <w:fldChar w:fldCharType="end"/>
          </w:r>
        </w:p>
        <w:p w14:paraId="6CD4A5A2" w14:textId="48B2CC4E"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34E32759"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69EE762C" w14:textId="77777777" w:rsidR="0063643B" w:rsidRDefault="0063643B" w:rsidP="00955A28">
    <w:pPr>
      <w:pStyle w:val="Footer"/>
    </w:pPr>
    <w:r w:rsidRPr="00D55628">
      <w:rPr>
        <w:noProof/>
      </w:rPr>
      <mc:AlternateContent>
        <mc:Choice Requires="wps">
          <w:drawing>
            <wp:anchor distT="0" distB="0" distL="114300" distR="114300" simplePos="0" relativeHeight="251787264" behindDoc="1" locked="1" layoutInCell="1" allowOverlap="1" wp14:anchorId="57EEA0E6" wp14:editId="38BD8F05">
              <wp:simplePos x="0" y="0"/>
              <wp:positionH relativeFrom="page">
                <wp:align>center</wp:align>
              </wp:positionH>
              <wp:positionV relativeFrom="page">
                <wp:align>center</wp:align>
              </wp:positionV>
              <wp:extent cx="7560000" cy="1796400"/>
              <wp:effectExtent l="0" t="0" r="0" b="0"/>
              <wp:wrapNone/>
              <wp:docPr id="102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D94BB" w14:textId="12210B6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EA0E6" id="_x0000_t202" coordsize="21600,21600" o:spt="202" path="m,l,21600r21600,l21600,xe">
              <v:stroke joinstyle="miter"/>
              <v:path gradientshapeok="t" o:connecttype="rect"/>
            </v:shapetype>
            <v:shape id="_x0000_s1213" type="#_x0000_t202" alt="Title: Background Watermark Image" style="position:absolute;margin-left:0;margin-top:0;width:595.3pt;height:141.45pt;z-index:-251529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R31gIAAOs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leTR31gIAAOsFAAAOAAAAAAAAAAAAAAAAAC4CAABkcnMvZTJv&#10;RG9jLnhtbFBLAQItABQABgAIAAAAIQA0xUTO2wAAAAYBAAAPAAAAAAAAAAAAAAAAADAFAABkcnMv&#10;ZG93bnJldi54bWxQSwUGAAAAAAQABADzAAAAOAYAAAAA&#10;" filled="f" stroked="f">
              <v:textbox>
                <w:txbxContent>
                  <w:p w14:paraId="78DD94BB" w14:textId="12210B6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23531"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843072" behindDoc="0" locked="1" layoutInCell="1" allowOverlap="1" wp14:anchorId="6AFA3B5A" wp14:editId="4AAA9FE4">
              <wp:simplePos x="0" y="0"/>
              <wp:positionH relativeFrom="page">
                <wp:align>left</wp:align>
              </wp:positionH>
              <wp:positionV relativeFrom="page">
                <wp:align>bottom</wp:align>
              </wp:positionV>
              <wp:extent cx="4715510" cy="1116000"/>
              <wp:effectExtent l="0" t="0" r="0" b="0"/>
              <wp:wrapNone/>
              <wp:docPr id="1027"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EB379FC" w14:textId="77777777" w:rsidTr="00955A28">
                            <w:trPr>
                              <w:trHeight w:hRule="exact" w:val="964"/>
                              <w:tblCellSpacing w:w="71" w:type="dxa"/>
                            </w:trPr>
                            <w:tc>
                              <w:tcPr>
                                <w:tcW w:w="3685" w:type="dxa"/>
                                <w:vAlign w:val="bottom"/>
                              </w:tcPr>
                              <w:p w14:paraId="75C76D27" w14:textId="77777777" w:rsidR="0063643B" w:rsidRPr="00AB780B" w:rsidRDefault="0063643B" w:rsidP="00955A28">
                                <w:pPr>
                                  <w:suppressOverlap/>
                                  <w:jc w:val="center"/>
                                </w:pPr>
                                <w:r>
                                  <w:rPr>
                                    <w:noProof/>
                                  </w:rPr>
                                  <w:drawing>
                                    <wp:inline distT="0" distB="0" distL="0" distR="0" wp14:anchorId="3D65656D" wp14:editId="75F0DFFC">
                                      <wp:extent cx="2011680" cy="301183"/>
                                      <wp:effectExtent l="0" t="0" r="7620" b="381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65BAC76"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A3B5A" id="_x0000_t202" coordsize="21600,21600" o:spt="202" path="m,l,21600r21600,l21600,xe">
              <v:stroke joinstyle="miter"/>
              <v:path gradientshapeok="t" o:connecttype="rect"/>
            </v:shapetype>
            <v:shape id="_x0000_s1214" type="#_x0000_t202" alt="Title: CoBranding Logos" style="position:absolute;margin-left:0;margin-top:0;width:371.3pt;height:87.85pt;z-index:2518430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ITZP0psCAACK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EB379FC" w14:textId="77777777" w:rsidTr="00955A28">
                      <w:trPr>
                        <w:trHeight w:hRule="exact" w:val="964"/>
                        <w:tblCellSpacing w:w="71" w:type="dxa"/>
                      </w:trPr>
                      <w:tc>
                        <w:tcPr>
                          <w:tcW w:w="3685" w:type="dxa"/>
                          <w:vAlign w:val="bottom"/>
                        </w:tcPr>
                        <w:p w14:paraId="75C76D27" w14:textId="77777777" w:rsidR="0063643B" w:rsidRPr="00AB780B" w:rsidRDefault="0063643B" w:rsidP="00955A28">
                          <w:pPr>
                            <w:suppressOverlap/>
                            <w:jc w:val="center"/>
                          </w:pPr>
                          <w:r>
                            <w:rPr>
                              <w:noProof/>
                            </w:rPr>
                            <w:drawing>
                              <wp:inline distT="0" distB="0" distL="0" distR="0" wp14:anchorId="3D65656D" wp14:editId="75F0DFFC">
                                <wp:extent cx="2011680" cy="301183"/>
                                <wp:effectExtent l="0" t="0" r="7620" b="3810"/>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65BAC76"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840000" behindDoc="1" locked="1" layoutInCell="1" allowOverlap="1" wp14:anchorId="1F74F3F6" wp14:editId="0EC4CB7E">
          <wp:simplePos x="0" y="0"/>
          <wp:positionH relativeFrom="page">
            <wp:align>right</wp:align>
          </wp:positionH>
          <wp:positionV relativeFrom="page">
            <wp:align>bottom</wp:align>
          </wp:positionV>
          <wp:extent cx="2408753" cy="1085850"/>
          <wp:effectExtent l="0" t="0" r="0" b="0"/>
          <wp:wrapNone/>
          <wp:docPr id="338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837952" behindDoc="0" locked="1" layoutInCell="1" allowOverlap="1" wp14:anchorId="31F5C68B" wp14:editId="2EBF5633">
              <wp:simplePos x="0" y="0"/>
              <wp:positionH relativeFrom="page">
                <wp:align>left</wp:align>
              </wp:positionH>
              <wp:positionV relativeFrom="page">
                <wp:align>bottom</wp:align>
              </wp:positionV>
              <wp:extent cx="3848400" cy="720000"/>
              <wp:effectExtent l="0" t="0" r="0" b="0"/>
              <wp:wrapNone/>
              <wp:docPr id="102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CDBB23"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C68B" id="_x0000_s1215" type="#_x0000_t202" style="position:absolute;margin-left:0;margin-top:0;width:303pt;height:56.7pt;z-index:25183795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A8dNdFjgIAAHoFAAAOAAAAAAAAAAAAAAAAAC4CAABkcnMvZTJvRG9jLnhtbFBLAQIt&#10;ABQABgAIAAAAIQD0QteV3gAAAAUBAAAPAAAAAAAAAAAAAAAAAOgEAABkcnMvZG93bnJldi54bWxQ&#10;SwUGAAAAAAQABADzAAAA8wUAAAAA&#10;" filled="f" stroked="f" strokeweight=".5pt">
              <v:textbox inset="15mm">
                <w:txbxContent>
                  <w:p w14:paraId="34CDBB23"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835904" behindDoc="1" locked="1" layoutInCell="1" allowOverlap="1" wp14:anchorId="5AF1DC33" wp14:editId="7D5AA98E">
          <wp:simplePos x="0" y="0"/>
          <wp:positionH relativeFrom="page">
            <wp:align>right</wp:align>
          </wp:positionH>
          <wp:positionV relativeFrom="page">
            <wp:align>bottom</wp:align>
          </wp:positionV>
          <wp:extent cx="2422800" cy="1083600"/>
          <wp:effectExtent l="0" t="0" r="0" b="0"/>
          <wp:wrapNone/>
          <wp:docPr id="338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5C5DFDFB" w14:textId="77777777" w:rsidTr="007445E7">
      <w:trPr>
        <w:trHeight w:val="397"/>
      </w:trPr>
      <w:tc>
        <w:tcPr>
          <w:tcW w:w="340" w:type="dxa"/>
        </w:tcPr>
        <w:p w14:paraId="5E762F70" w14:textId="77777777" w:rsidR="0063643B" w:rsidRPr="00D55628" w:rsidRDefault="0063643B" w:rsidP="009E643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601BE228" w14:textId="77777777" w:rsidR="00A948E3" w:rsidRDefault="0063643B" w:rsidP="009E643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BCCFB68" w14:textId="69349BFD" w:rsidR="0063643B" w:rsidRDefault="00A948E3" w:rsidP="009E6430">
          <w:pPr>
            <w:pStyle w:val="FooterEven"/>
            <w:rPr>
              <w:rStyle w:val="Bold"/>
            </w:rPr>
          </w:pPr>
          <w:r>
            <w:rPr>
              <w:rStyle w:val="Bold"/>
            </w:rPr>
            <w:t>Better Practice Guide</w:t>
          </w:r>
          <w:r w:rsidR="0063643B">
            <w:rPr>
              <w:rStyle w:val="Bold"/>
            </w:rPr>
            <w:fldChar w:fldCharType="end"/>
          </w:r>
        </w:p>
        <w:p w14:paraId="61D5A669" w14:textId="1E907BA9" w:rsidR="0063643B" w:rsidRPr="00810C40" w:rsidRDefault="00C12985" w:rsidP="009E6430">
          <w:pPr>
            <w:pStyle w:val="FooterEven"/>
          </w:pPr>
          <w:fldSimple w:instr="DOCPROPERTY  xFooterSubtitle  \* MERGEFORMAT">
            <w:r w:rsidR="00A948E3">
              <w:t>Performance Reporting Framework Indicator Workbook</w:t>
            </w:r>
          </w:fldSimple>
        </w:p>
      </w:tc>
    </w:tr>
  </w:tbl>
  <w:p w14:paraId="36BACB6A" w14:textId="77777777" w:rsidR="0063643B" w:rsidRPr="00B5221E" w:rsidRDefault="0063643B" w:rsidP="00955A28">
    <w:pPr>
      <w:pStyle w:val="FooterEven"/>
    </w:pPr>
    <w:r w:rsidRPr="00D55628">
      <w:rPr>
        <w:noProof/>
      </w:rPr>
      <mc:AlternateContent>
        <mc:Choice Requires="wps">
          <w:drawing>
            <wp:anchor distT="0" distB="0" distL="114300" distR="114300" simplePos="0" relativeHeight="251851776" behindDoc="1" locked="1" layoutInCell="1" allowOverlap="1" wp14:anchorId="086B235E" wp14:editId="7BBB6F51">
              <wp:simplePos x="0" y="0"/>
              <wp:positionH relativeFrom="page">
                <wp:align>center</wp:align>
              </wp:positionH>
              <wp:positionV relativeFrom="page">
                <wp:align>center</wp:align>
              </wp:positionV>
              <wp:extent cx="7560000" cy="1796400"/>
              <wp:effectExtent l="0" t="0" r="0" b="0"/>
              <wp:wrapNone/>
              <wp:docPr id="105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69955" w14:textId="140C374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B235E" id="_x0000_t202" coordsize="21600,21600" o:spt="202" path="m,l,21600r21600,l21600,xe">
              <v:stroke joinstyle="miter"/>
              <v:path gradientshapeok="t" o:connecttype="rect"/>
            </v:shapetype>
            <v:shape id="_x0000_s1216" type="#_x0000_t202" alt="Title: Background Watermark Image" style="position:absolute;margin-left:0;margin-top:0;width:595.3pt;height:141.45pt;z-index:-2514647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pO1wIAAOs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4ayKTtcCAADrBQAADgAAAAAAAAAAAAAAAAAuAgAAZHJzL2Uy&#10;b0RvYy54bWxQSwECLQAUAAYACAAAACEANMVEztsAAAAGAQAADwAAAAAAAAAAAAAAAAAxBQAAZHJz&#10;L2Rvd25yZXYueG1sUEsFBgAAAAAEAAQA8wAAADkGAAAAAA==&#10;" filled="f" stroked="f">
              <v:textbox>
                <w:txbxContent>
                  <w:p w14:paraId="71469955" w14:textId="140C374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A855391" w14:textId="77777777" w:rsidR="0063643B" w:rsidRDefault="0063643B"/>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D2B8E"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855360" behindDoc="0" locked="1" layoutInCell="1" allowOverlap="1" wp14:anchorId="2ECC8005" wp14:editId="0B780C17">
              <wp:simplePos x="0" y="0"/>
              <wp:positionH relativeFrom="page">
                <wp:align>left</wp:align>
              </wp:positionH>
              <wp:positionV relativeFrom="page">
                <wp:align>bottom</wp:align>
              </wp:positionV>
              <wp:extent cx="4715510" cy="1116000"/>
              <wp:effectExtent l="0" t="0" r="0" b="0"/>
              <wp:wrapNone/>
              <wp:docPr id="1065"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A80E3C1" w14:textId="77777777" w:rsidTr="00955A28">
                            <w:trPr>
                              <w:trHeight w:hRule="exact" w:val="964"/>
                              <w:tblCellSpacing w:w="71" w:type="dxa"/>
                            </w:trPr>
                            <w:tc>
                              <w:tcPr>
                                <w:tcW w:w="3685" w:type="dxa"/>
                                <w:vAlign w:val="bottom"/>
                              </w:tcPr>
                              <w:p w14:paraId="0466E58C" w14:textId="77777777" w:rsidR="0063643B" w:rsidRPr="00AB780B" w:rsidRDefault="0063643B" w:rsidP="00955A28">
                                <w:pPr>
                                  <w:suppressOverlap/>
                                  <w:jc w:val="center"/>
                                </w:pPr>
                                <w:r>
                                  <w:rPr>
                                    <w:noProof/>
                                  </w:rPr>
                                  <w:drawing>
                                    <wp:inline distT="0" distB="0" distL="0" distR="0" wp14:anchorId="47A8241D" wp14:editId="187E4A93">
                                      <wp:extent cx="2011680" cy="301183"/>
                                      <wp:effectExtent l="0" t="0" r="7620" b="381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DAE5049"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C8005" id="_x0000_t202" coordsize="21600,21600" o:spt="202" path="m,l,21600r21600,l21600,xe">
              <v:stroke joinstyle="miter"/>
              <v:path gradientshapeok="t" o:connecttype="rect"/>
            </v:shapetype>
            <v:shape id="_x0000_s1217" type="#_x0000_t202" alt="Title: CoBranding Logos" style="position:absolute;margin-left:0;margin-top:0;width:371.3pt;height:87.85pt;z-index:251855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7TBcXZsCAACK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A80E3C1" w14:textId="77777777" w:rsidTr="00955A28">
                      <w:trPr>
                        <w:trHeight w:hRule="exact" w:val="964"/>
                        <w:tblCellSpacing w:w="71" w:type="dxa"/>
                      </w:trPr>
                      <w:tc>
                        <w:tcPr>
                          <w:tcW w:w="3685" w:type="dxa"/>
                          <w:vAlign w:val="bottom"/>
                        </w:tcPr>
                        <w:p w14:paraId="0466E58C" w14:textId="77777777" w:rsidR="0063643B" w:rsidRPr="00AB780B" w:rsidRDefault="0063643B" w:rsidP="00955A28">
                          <w:pPr>
                            <w:suppressOverlap/>
                            <w:jc w:val="center"/>
                          </w:pPr>
                          <w:r>
                            <w:rPr>
                              <w:noProof/>
                            </w:rPr>
                            <w:drawing>
                              <wp:inline distT="0" distB="0" distL="0" distR="0" wp14:anchorId="47A8241D" wp14:editId="187E4A93">
                                <wp:extent cx="2011680" cy="301183"/>
                                <wp:effectExtent l="0" t="0" r="7620" b="3810"/>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DAE5049"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852288" behindDoc="1" locked="1" layoutInCell="1" allowOverlap="1" wp14:anchorId="2CB7C0E3" wp14:editId="17747ED6">
          <wp:simplePos x="0" y="0"/>
          <wp:positionH relativeFrom="page">
            <wp:align>right</wp:align>
          </wp:positionH>
          <wp:positionV relativeFrom="page">
            <wp:align>bottom</wp:align>
          </wp:positionV>
          <wp:extent cx="2408753" cy="1085850"/>
          <wp:effectExtent l="0" t="0" r="0" b="0"/>
          <wp:wrapNone/>
          <wp:docPr id="339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851264" behindDoc="0" locked="1" layoutInCell="1" allowOverlap="1" wp14:anchorId="73C5B744" wp14:editId="6B329F39">
              <wp:simplePos x="0" y="0"/>
              <wp:positionH relativeFrom="page">
                <wp:align>left</wp:align>
              </wp:positionH>
              <wp:positionV relativeFrom="page">
                <wp:align>bottom</wp:align>
              </wp:positionV>
              <wp:extent cx="3848400" cy="720000"/>
              <wp:effectExtent l="0" t="0" r="0" b="0"/>
              <wp:wrapNone/>
              <wp:docPr id="1066"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F9B4E"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5B744" id="_x0000_s1218" type="#_x0000_t202" style="position:absolute;margin-left:0;margin-top:0;width:303pt;height:56.7pt;z-index:25185126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Cs9k/8jgIAAHoFAAAOAAAAAAAAAAAAAAAAAC4CAABkcnMvZTJvRG9jLnhtbFBLAQIt&#10;ABQABgAIAAAAIQD0QteV3gAAAAUBAAAPAAAAAAAAAAAAAAAAAOgEAABkcnMvZG93bnJldi54bWxQ&#10;SwUGAAAAAAQABADzAAAA8wUAAAAA&#10;" filled="f" stroked="f" strokeweight=".5pt">
              <v:textbox inset="15mm">
                <w:txbxContent>
                  <w:p w14:paraId="3FFF9B4E"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850240" behindDoc="1" locked="1" layoutInCell="1" allowOverlap="1" wp14:anchorId="49254B46" wp14:editId="1013327D">
          <wp:simplePos x="0" y="0"/>
          <wp:positionH relativeFrom="page">
            <wp:align>right</wp:align>
          </wp:positionH>
          <wp:positionV relativeFrom="page">
            <wp:align>bottom</wp:align>
          </wp:positionV>
          <wp:extent cx="2422800" cy="1083600"/>
          <wp:effectExtent l="0" t="0" r="0" b="0"/>
          <wp:wrapNone/>
          <wp:docPr id="339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p w14:paraId="1B00B2CF" w14:textId="77777777" w:rsidR="0063643B" w:rsidRDefault="0063643B"/>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437BD492" w14:textId="77777777" w:rsidTr="00E656F6">
      <w:trPr>
        <w:trHeight w:val="397"/>
      </w:trPr>
      <w:tc>
        <w:tcPr>
          <w:tcW w:w="340" w:type="dxa"/>
        </w:tcPr>
        <w:p w14:paraId="55F9EDD2"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0FB41490"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9BBFDEE" w14:textId="3F53A170" w:rsidR="0063643B" w:rsidRDefault="00A948E3" w:rsidP="00692ABA">
          <w:pPr>
            <w:pStyle w:val="FooterEven"/>
            <w:rPr>
              <w:rStyle w:val="Bold"/>
            </w:rPr>
          </w:pPr>
          <w:r>
            <w:rPr>
              <w:rStyle w:val="Bold"/>
            </w:rPr>
            <w:t>Better Practice Guide</w:t>
          </w:r>
          <w:r w:rsidR="0063643B">
            <w:rPr>
              <w:rStyle w:val="Bold"/>
            </w:rPr>
            <w:fldChar w:fldCharType="end"/>
          </w:r>
        </w:p>
        <w:p w14:paraId="6C097FE1" w14:textId="6D4134B3" w:rsidR="0063643B" w:rsidRPr="00810C40" w:rsidRDefault="00C12985" w:rsidP="00692ABA">
          <w:pPr>
            <w:pStyle w:val="FooterEven"/>
          </w:pPr>
          <w:fldSimple w:instr="DOCPROPERTY  xFooterSubtitle  \* MERGEFORMAT">
            <w:r w:rsidR="00A948E3">
              <w:t>Performance Reporting Framework Indicator Workbook</w:t>
            </w:r>
          </w:fldSimple>
        </w:p>
      </w:tc>
    </w:tr>
  </w:tbl>
  <w:p w14:paraId="0B382FC6" w14:textId="7B21AD15" w:rsidR="0063643B" w:rsidRPr="00B5221E" w:rsidRDefault="0063643B" w:rsidP="00D13A65">
    <w:pPr>
      <w:pStyle w:val="FooterEven"/>
      <w:jc w:val="right"/>
    </w:pPr>
    <w:r w:rsidRPr="00D55628">
      <w:rPr>
        <w:noProof/>
      </w:rPr>
      <mc:AlternateContent>
        <mc:Choice Requires="wps">
          <w:drawing>
            <wp:anchor distT="0" distB="0" distL="114300" distR="114300" simplePos="0" relativeHeight="251880448" behindDoc="1" locked="1" layoutInCell="1" allowOverlap="1" wp14:anchorId="0B115493" wp14:editId="10BBFED2">
              <wp:simplePos x="0" y="0"/>
              <wp:positionH relativeFrom="page">
                <wp:align>center</wp:align>
              </wp:positionH>
              <wp:positionV relativeFrom="page">
                <wp:align>center</wp:align>
              </wp:positionV>
              <wp:extent cx="7560000" cy="1796400"/>
              <wp:effectExtent l="0" t="0" r="0" b="0"/>
              <wp:wrapNone/>
              <wp:docPr id="107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CDD8E" w14:textId="0C9AE04E"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115493" id="_x0000_t202" coordsize="21600,21600" o:spt="202" path="m,l,21600r21600,l21600,xe">
              <v:stroke joinstyle="miter"/>
              <v:path gradientshapeok="t" o:connecttype="rect"/>
            </v:shapetype>
            <v:shape id="_x0000_s1219" type="#_x0000_t202" alt="Title: Background Watermark Image" style="position:absolute;left:0;text-align:left;margin-left:0;margin-top:0;width:595.3pt;height:141.45pt;z-index:-2514360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C2PqP1gIAAOsFAAAOAAAAAAAAAAAAAAAAAC4CAABkcnMvZTJv&#10;RG9jLnhtbFBLAQItABQABgAIAAAAIQA0xUTO2wAAAAYBAAAPAAAAAAAAAAAAAAAAADAFAABkcnMv&#10;ZG93bnJldi54bWxQSwUGAAAAAAQABADzAAAAOAYAAAAA&#10;" filled="f" stroked="f">
              <v:textbox>
                <w:txbxContent>
                  <w:p w14:paraId="45ACDD8E" w14:textId="0C9AE04E"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6ECC9BDF" w14:textId="77777777" w:rsidTr="007445E7">
      <w:trPr>
        <w:trHeight w:val="397"/>
      </w:trPr>
      <w:tc>
        <w:tcPr>
          <w:tcW w:w="9071" w:type="dxa"/>
        </w:tcPr>
        <w:p w14:paraId="17CBB753"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DE31415" w14:textId="4CEDD381" w:rsidR="0063643B" w:rsidRDefault="00A948E3" w:rsidP="004E0341">
          <w:pPr>
            <w:pStyle w:val="FooterOdd"/>
            <w:rPr>
              <w:rStyle w:val="Bold"/>
            </w:rPr>
          </w:pPr>
          <w:r>
            <w:rPr>
              <w:rStyle w:val="Bold"/>
            </w:rPr>
            <w:t>Better Practice Guide</w:t>
          </w:r>
          <w:r w:rsidR="0063643B">
            <w:rPr>
              <w:rStyle w:val="Bold"/>
            </w:rPr>
            <w:fldChar w:fldCharType="end"/>
          </w:r>
        </w:p>
        <w:p w14:paraId="6B86500E" w14:textId="25E623CA"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1ABA0E8B"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20D1F5C8" w14:textId="77777777" w:rsidR="0063643B" w:rsidRDefault="0063643B" w:rsidP="00955A28">
    <w:pPr>
      <w:pStyle w:val="Footer"/>
    </w:pPr>
    <w:r w:rsidRPr="00D55628">
      <w:rPr>
        <w:noProof/>
      </w:rPr>
      <mc:AlternateContent>
        <mc:Choice Requires="wps">
          <w:drawing>
            <wp:anchor distT="0" distB="0" distL="114300" distR="114300" simplePos="0" relativeHeight="251801600" behindDoc="1" locked="1" layoutInCell="1" allowOverlap="1" wp14:anchorId="46298DDC" wp14:editId="172B7EE1">
              <wp:simplePos x="0" y="0"/>
              <wp:positionH relativeFrom="page">
                <wp:align>center</wp:align>
              </wp:positionH>
              <wp:positionV relativeFrom="page">
                <wp:align>center</wp:align>
              </wp:positionV>
              <wp:extent cx="7560000" cy="1796400"/>
              <wp:effectExtent l="0" t="0" r="0" b="0"/>
              <wp:wrapNone/>
              <wp:docPr id="107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DC64C" w14:textId="70DE9B4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98DDC" id="_x0000_t202" coordsize="21600,21600" o:spt="202" path="m,l,21600r21600,l21600,xe">
              <v:stroke joinstyle="miter"/>
              <v:path gradientshapeok="t" o:connecttype="rect"/>
            </v:shapetype>
            <v:shape id="_x0000_s1220" type="#_x0000_t202" alt="Title: Background Watermark Image" style="position:absolute;margin-left:0;margin-top:0;width:595.3pt;height:141.45pt;z-index:-2515148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pXaNQdcCAADrBQAADgAAAAAAAAAAAAAAAAAuAgAAZHJzL2Uy&#10;b0RvYy54bWxQSwECLQAUAAYACAAAACEANMVEztsAAAAGAQAADwAAAAAAAAAAAAAAAAAxBQAAZHJz&#10;L2Rvd25yZXYueG1sUEsFBgAAAAAEAAQA8wAAADkGAAAAAA==&#10;" filled="f" stroked="f">
              <v:textbox>
                <w:txbxContent>
                  <w:p w14:paraId="3E8DC64C" w14:textId="70DE9B4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082D6858" w14:textId="77777777" w:rsidTr="00BD45F1">
      <w:trPr>
        <w:trHeight w:val="397"/>
      </w:trPr>
      <w:tc>
        <w:tcPr>
          <w:tcW w:w="9071" w:type="dxa"/>
        </w:tcPr>
        <w:p w14:paraId="63C801ED" w14:textId="77777777" w:rsidR="00A948E3" w:rsidRDefault="0063643B" w:rsidP="009420BD">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6CA3D63" w14:textId="69A3F75E" w:rsidR="0063643B" w:rsidRDefault="00A948E3" w:rsidP="009420BD">
          <w:pPr>
            <w:pStyle w:val="FooterOdd"/>
            <w:rPr>
              <w:rStyle w:val="Bold"/>
            </w:rPr>
          </w:pPr>
          <w:r>
            <w:rPr>
              <w:rStyle w:val="Bold"/>
            </w:rPr>
            <w:t>Better Practice Guide</w:t>
          </w:r>
          <w:r w:rsidR="0063643B">
            <w:rPr>
              <w:rStyle w:val="Bold"/>
            </w:rPr>
            <w:fldChar w:fldCharType="end"/>
          </w:r>
        </w:p>
        <w:p w14:paraId="77A1EC48" w14:textId="3C0ED7C3" w:rsidR="0063643B" w:rsidRPr="00CB1FB7" w:rsidRDefault="00C12985" w:rsidP="009420BD">
          <w:pPr>
            <w:pStyle w:val="FooterOdd"/>
            <w:rPr>
              <w:b/>
            </w:rPr>
          </w:pPr>
          <w:fldSimple w:instr="DOCPROPERTY  xFooterSubtitle  \* MERGEFORMAT">
            <w:r w:rsidR="00A948E3">
              <w:t>Performance Reporting Framework Indicator Workbook</w:t>
            </w:r>
          </w:fldSimple>
        </w:p>
      </w:tc>
      <w:tc>
        <w:tcPr>
          <w:tcW w:w="340" w:type="dxa"/>
        </w:tcPr>
        <w:p w14:paraId="19F286E3" w14:textId="77777777" w:rsidR="0063643B" w:rsidRPr="00D55628" w:rsidRDefault="0063643B" w:rsidP="009420BD">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34786C16" w14:textId="77777777" w:rsidR="0063643B" w:rsidRDefault="0063643B" w:rsidP="005A67F0">
    <w:pPr>
      <w:pStyle w:val="Footer"/>
    </w:pPr>
    <w:r w:rsidRPr="00D55628">
      <w:rPr>
        <w:noProof/>
      </w:rPr>
      <mc:AlternateContent>
        <mc:Choice Requires="wps">
          <w:drawing>
            <wp:anchor distT="0" distB="0" distL="114300" distR="114300" simplePos="0" relativeHeight="252016640" behindDoc="1" locked="1" layoutInCell="1" allowOverlap="1" wp14:anchorId="1A844252" wp14:editId="4802F0E8">
              <wp:simplePos x="0" y="0"/>
              <wp:positionH relativeFrom="page">
                <wp:align>center</wp:align>
              </wp:positionH>
              <wp:positionV relativeFrom="page">
                <wp:align>center</wp:align>
              </wp:positionV>
              <wp:extent cx="7560000" cy="1796400"/>
              <wp:effectExtent l="0" t="0" r="0" b="0"/>
              <wp:wrapNone/>
              <wp:docPr id="1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8B7D2" w14:textId="0731184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844252" id="_x0000_t202" coordsize="21600,21600" o:spt="202" path="m,l,21600r21600,l21600,xe">
              <v:stroke joinstyle="miter"/>
              <v:path gradientshapeok="t" o:connecttype="rect"/>
            </v:shapetype>
            <v:shape id="_x0000_s1043" type="#_x0000_t202" alt="Title: Background Watermark Image" style="position:absolute;margin-left:0;margin-top:0;width:595.3pt;height:141.45pt;z-index:-2512998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Gr1AIAAOk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3wSxq9QCAADpBQAADgAAAAAAAAAAAAAAAAAuAgAAZHJzL2Uyb0Rv&#10;Yy54bWxQSwECLQAUAAYACAAAACEANMVEztsAAAAGAQAADwAAAAAAAAAAAAAAAAAuBQAAZHJzL2Rv&#10;d25yZXYueG1sUEsFBgAAAAAEAAQA8wAAADYGAAAAAA==&#10;" filled="f" stroked="f">
              <v:textbox>
                <w:txbxContent>
                  <w:p w14:paraId="1838B7D2" w14:textId="0731184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F2D44"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871744" behindDoc="0" locked="1" layoutInCell="1" allowOverlap="1" wp14:anchorId="797AEAA5" wp14:editId="1AE007D0">
              <wp:simplePos x="0" y="0"/>
              <wp:positionH relativeFrom="page">
                <wp:align>left</wp:align>
              </wp:positionH>
              <wp:positionV relativeFrom="page">
                <wp:align>bottom</wp:align>
              </wp:positionV>
              <wp:extent cx="4715510" cy="1116000"/>
              <wp:effectExtent l="0" t="0" r="0" b="0"/>
              <wp:wrapNone/>
              <wp:docPr id="1084"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608C662C" w14:textId="77777777" w:rsidTr="00955A28">
                            <w:trPr>
                              <w:trHeight w:hRule="exact" w:val="964"/>
                              <w:tblCellSpacing w:w="71" w:type="dxa"/>
                            </w:trPr>
                            <w:tc>
                              <w:tcPr>
                                <w:tcW w:w="3685" w:type="dxa"/>
                                <w:vAlign w:val="bottom"/>
                              </w:tcPr>
                              <w:p w14:paraId="0BB2AC65" w14:textId="77777777" w:rsidR="0063643B" w:rsidRPr="00AB780B" w:rsidRDefault="0063643B" w:rsidP="00955A28">
                                <w:pPr>
                                  <w:suppressOverlap/>
                                  <w:jc w:val="center"/>
                                </w:pPr>
                                <w:r>
                                  <w:rPr>
                                    <w:noProof/>
                                  </w:rPr>
                                  <w:drawing>
                                    <wp:inline distT="0" distB="0" distL="0" distR="0" wp14:anchorId="07251495" wp14:editId="34935053">
                                      <wp:extent cx="2011680" cy="301183"/>
                                      <wp:effectExtent l="0" t="0" r="7620" b="381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5388AC4"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AEAA5" id="_x0000_t202" coordsize="21600,21600" o:spt="202" path="m,l,21600r21600,l21600,xe">
              <v:stroke joinstyle="miter"/>
              <v:path gradientshapeok="t" o:connecttype="rect"/>
            </v:shapetype>
            <v:shape id="_x0000_s1221" type="#_x0000_t202" alt="Title: CoBranding Logos" style="position:absolute;margin-left:0;margin-top:0;width:371.3pt;height:87.85pt;z-index:251871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AzDUq2mgIAAIo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608C662C" w14:textId="77777777" w:rsidTr="00955A28">
                      <w:trPr>
                        <w:trHeight w:hRule="exact" w:val="964"/>
                        <w:tblCellSpacing w:w="71" w:type="dxa"/>
                      </w:trPr>
                      <w:tc>
                        <w:tcPr>
                          <w:tcW w:w="3685" w:type="dxa"/>
                          <w:vAlign w:val="bottom"/>
                        </w:tcPr>
                        <w:p w14:paraId="0BB2AC65" w14:textId="77777777" w:rsidR="0063643B" w:rsidRPr="00AB780B" w:rsidRDefault="0063643B" w:rsidP="00955A28">
                          <w:pPr>
                            <w:suppressOverlap/>
                            <w:jc w:val="center"/>
                          </w:pPr>
                          <w:r>
                            <w:rPr>
                              <w:noProof/>
                            </w:rPr>
                            <w:drawing>
                              <wp:inline distT="0" distB="0" distL="0" distR="0" wp14:anchorId="07251495" wp14:editId="34935053">
                                <wp:extent cx="2011680" cy="301183"/>
                                <wp:effectExtent l="0" t="0" r="7620" b="3810"/>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5388AC4"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868672" behindDoc="1" locked="1" layoutInCell="1" allowOverlap="1" wp14:anchorId="4716EFA8" wp14:editId="1F9867B8">
          <wp:simplePos x="0" y="0"/>
          <wp:positionH relativeFrom="page">
            <wp:align>right</wp:align>
          </wp:positionH>
          <wp:positionV relativeFrom="page">
            <wp:align>bottom</wp:align>
          </wp:positionV>
          <wp:extent cx="2408753" cy="1085850"/>
          <wp:effectExtent l="0" t="0" r="0" b="0"/>
          <wp:wrapNone/>
          <wp:docPr id="339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867648" behindDoc="0" locked="1" layoutInCell="1" allowOverlap="1" wp14:anchorId="2AB66FF3" wp14:editId="34CFB751">
              <wp:simplePos x="0" y="0"/>
              <wp:positionH relativeFrom="page">
                <wp:align>left</wp:align>
              </wp:positionH>
              <wp:positionV relativeFrom="page">
                <wp:align>bottom</wp:align>
              </wp:positionV>
              <wp:extent cx="3848400" cy="720000"/>
              <wp:effectExtent l="0" t="0" r="0" b="0"/>
              <wp:wrapNone/>
              <wp:docPr id="108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D62D6"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66FF3" id="_x0000_s1222" type="#_x0000_t202" style="position:absolute;margin-left:0;margin-top:0;width:303pt;height:56.7pt;z-index:25186764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" filled="f" stroked="f" strokeweight=".5pt">
              <v:textbox inset="15mm">
                <w:txbxContent>
                  <w:p w14:paraId="127D62D6"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866624" behindDoc="1" locked="1" layoutInCell="1" allowOverlap="1" wp14:anchorId="51376582" wp14:editId="1FB85E1E">
          <wp:simplePos x="0" y="0"/>
          <wp:positionH relativeFrom="page">
            <wp:align>right</wp:align>
          </wp:positionH>
          <wp:positionV relativeFrom="page">
            <wp:align>bottom</wp:align>
          </wp:positionV>
          <wp:extent cx="2422800" cy="1083600"/>
          <wp:effectExtent l="0" t="0" r="0" b="0"/>
          <wp:wrapNone/>
          <wp:docPr id="339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5ED58"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763200" behindDoc="0" locked="1" layoutInCell="1" allowOverlap="1" wp14:anchorId="4BFE06CC" wp14:editId="3FFE927A">
              <wp:simplePos x="0" y="0"/>
              <wp:positionH relativeFrom="page">
                <wp:align>left</wp:align>
              </wp:positionH>
              <wp:positionV relativeFrom="page">
                <wp:align>bottom</wp:align>
              </wp:positionV>
              <wp:extent cx="4715510" cy="1116000"/>
              <wp:effectExtent l="0" t="0" r="0" b="0"/>
              <wp:wrapNone/>
              <wp:docPr id="1103"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8AA498A" w14:textId="77777777" w:rsidTr="00955A28">
                            <w:trPr>
                              <w:trHeight w:hRule="exact" w:val="964"/>
                              <w:tblCellSpacing w:w="71" w:type="dxa"/>
                            </w:trPr>
                            <w:tc>
                              <w:tcPr>
                                <w:tcW w:w="3685" w:type="dxa"/>
                                <w:vAlign w:val="bottom"/>
                              </w:tcPr>
                              <w:p w14:paraId="712E4F6F" w14:textId="77777777" w:rsidR="0063643B" w:rsidRPr="00AB780B" w:rsidRDefault="0063643B" w:rsidP="00955A28">
                                <w:pPr>
                                  <w:suppressOverlap/>
                                  <w:jc w:val="center"/>
                                </w:pPr>
                                <w:r>
                                  <w:rPr>
                                    <w:noProof/>
                                  </w:rPr>
                                  <w:drawing>
                                    <wp:inline distT="0" distB="0" distL="0" distR="0" wp14:anchorId="152BA8B0" wp14:editId="46F32827">
                                      <wp:extent cx="2011680" cy="301183"/>
                                      <wp:effectExtent l="0" t="0" r="7620" b="381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57D4027B"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FE06CC" id="_x0000_t202" coordsize="21600,21600" o:spt="202" path="m,l,21600r21600,l21600,xe">
              <v:stroke joinstyle="miter"/>
              <v:path gradientshapeok="t" o:connecttype="rect"/>
            </v:shapetype>
            <v:shape id="_x0000_s1223" type="#_x0000_t202" alt="Title: CoBranding Logos" style="position:absolute;margin-left:0;margin-top:0;width:371.3pt;height:87.85pt;z-index:25176320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Ann60mmgIAAIo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8AA498A" w14:textId="77777777" w:rsidTr="00955A28">
                      <w:trPr>
                        <w:trHeight w:hRule="exact" w:val="964"/>
                        <w:tblCellSpacing w:w="71" w:type="dxa"/>
                      </w:trPr>
                      <w:tc>
                        <w:tcPr>
                          <w:tcW w:w="3685" w:type="dxa"/>
                          <w:vAlign w:val="bottom"/>
                        </w:tcPr>
                        <w:p w14:paraId="712E4F6F" w14:textId="77777777" w:rsidR="0063643B" w:rsidRPr="00AB780B" w:rsidRDefault="0063643B" w:rsidP="00955A28">
                          <w:pPr>
                            <w:suppressOverlap/>
                            <w:jc w:val="center"/>
                          </w:pPr>
                          <w:r>
                            <w:rPr>
                              <w:noProof/>
                            </w:rPr>
                            <w:drawing>
                              <wp:inline distT="0" distB="0" distL="0" distR="0" wp14:anchorId="152BA8B0" wp14:editId="46F32827">
                                <wp:extent cx="2011680" cy="301183"/>
                                <wp:effectExtent l="0" t="0" r="7620" b="3810"/>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57D4027B"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757056" behindDoc="1" locked="1" layoutInCell="1" allowOverlap="1" wp14:anchorId="19F659BF" wp14:editId="24461C94">
          <wp:simplePos x="0" y="0"/>
          <wp:positionH relativeFrom="page">
            <wp:align>right</wp:align>
          </wp:positionH>
          <wp:positionV relativeFrom="page">
            <wp:align>bottom</wp:align>
          </wp:positionV>
          <wp:extent cx="2408753" cy="1085850"/>
          <wp:effectExtent l="0" t="0" r="0" b="0"/>
          <wp:wrapNone/>
          <wp:docPr id="340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756032" behindDoc="0" locked="1" layoutInCell="1" allowOverlap="1" wp14:anchorId="4632874D" wp14:editId="30C30D78">
              <wp:simplePos x="0" y="0"/>
              <wp:positionH relativeFrom="page">
                <wp:align>left</wp:align>
              </wp:positionH>
              <wp:positionV relativeFrom="page">
                <wp:align>bottom</wp:align>
              </wp:positionV>
              <wp:extent cx="3848400" cy="720000"/>
              <wp:effectExtent l="0" t="0" r="0" b="0"/>
              <wp:wrapNone/>
              <wp:docPr id="110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82D31"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2874D" id="_x0000_s1224" type="#_x0000_t202" style="position:absolute;margin-left:0;margin-top:0;width:303pt;height:56.7pt;z-index:2517560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Dzb2fvjgIAAHoFAAAOAAAAAAAAAAAAAAAAAC4CAABkcnMvZTJvRG9jLnhtbFBLAQIt&#10;ABQABgAIAAAAIQD0QteV3gAAAAUBAAAPAAAAAAAAAAAAAAAAAOgEAABkcnMvZG93bnJldi54bWxQ&#10;SwUGAAAAAAQABADzAAAA8wUAAAAA&#10;" filled="f" stroked="f" strokeweight=".5pt">
              <v:textbox inset="15mm">
                <w:txbxContent>
                  <w:p w14:paraId="79582D31"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755008" behindDoc="1" locked="1" layoutInCell="1" allowOverlap="1" wp14:anchorId="341CC9BD" wp14:editId="45E874CF">
          <wp:simplePos x="0" y="0"/>
          <wp:positionH relativeFrom="page">
            <wp:align>right</wp:align>
          </wp:positionH>
          <wp:positionV relativeFrom="page">
            <wp:align>bottom</wp:align>
          </wp:positionV>
          <wp:extent cx="2422800" cy="1083600"/>
          <wp:effectExtent l="0" t="0" r="0" b="0"/>
          <wp:wrapNone/>
          <wp:docPr id="340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199CB793" w14:textId="77777777" w:rsidTr="00E656F6">
      <w:trPr>
        <w:trHeight w:val="397"/>
      </w:trPr>
      <w:tc>
        <w:tcPr>
          <w:tcW w:w="340" w:type="dxa"/>
        </w:tcPr>
        <w:p w14:paraId="0226E09F"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21C91518"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6D22644" w14:textId="0605B6A9" w:rsidR="0063643B" w:rsidRDefault="00A948E3" w:rsidP="00692ABA">
          <w:pPr>
            <w:pStyle w:val="FooterEven"/>
            <w:rPr>
              <w:rStyle w:val="Bold"/>
            </w:rPr>
          </w:pPr>
          <w:r>
            <w:rPr>
              <w:rStyle w:val="Bold"/>
            </w:rPr>
            <w:t>Better Practice Guide</w:t>
          </w:r>
          <w:r w:rsidR="0063643B">
            <w:rPr>
              <w:rStyle w:val="Bold"/>
            </w:rPr>
            <w:fldChar w:fldCharType="end"/>
          </w:r>
        </w:p>
        <w:p w14:paraId="2712DC5E" w14:textId="5A827C40" w:rsidR="0063643B" w:rsidRPr="00810C40" w:rsidRDefault="00C12985" w:rsidP="00692ABA">
          <w:pPr>
            <w:pStyle w:val="FooterEven"/>
          </w:pPr>
          <w:fldSimple w:instr="DOCPROPERTY  xFooterSubtitle  \* MERGEFORMAT">
            <w:r w:rsidR="00A948E3">
              <w:t>Performance Reporting Framework Indicator Workbook</w:t>
            </w:r>
          </w:fldSimple>
        </w:p>
      </w:tc>
    </w:tr>
  </w:tbl>
  <w:p w14:paraId="130878B8" w14:textId="51A355FE" w:rsidR="0063643B" w:rsidRPr="00B5221E" w:rsidRDefault="0063643B" w:rsidP="00D13A65">
    <w:pPr>
      <w:pStyle w:val="FooterEven"/>
      <w:jc w:val="right"/>
    </w:pPr>
    <w:r w:rsidRPr="00D55628">
      <w:rPr>
        <w:noProof/>
      </w:rPr>
      <mc:AlternateContent>
        <mc:Choice Requires="wps">
          <w:drawing>
            <wp:anchor distT="0" distB="0" distL="114300" distR="114300" simplePos="0" relativeHeight="251894784" behindDoc="1" locked="1" layoutInCell="1" allowOverlap="1" wp14:anchorId="68FB29D7" wp14:editId="43691B56">
              <wp:simplePos x="0" y="0"/>
              <wp:positionH relativeFrom="page">
                <wp:align>center</wp:align>
              </wp:positionH>
              <wp:positionV relativeFrom="page">
                <wp:align>center</wp:align>
              </wp:positionV>
              <wp:extent cx="7560000" cy="1796400"/>
              <wp:effectExtent l="0" t="0" r="0" b="0"/>
              <wp:wrapNone/>
              <wp:docPr id="111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673B3" w14:textId="072B05F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FB29D7" id="_x0000_t202" coordsize="21600,21600" o:spt="202" path="m,l,21600r21600,l21600,xe">
              <v:stroke joinstyle="miter"/>
              <v:path gradientshapeok="t" o:connecttype="rect"/>
            </v:shapetype>
            <v:shape id="_x0000_s1225" type="#_x0000_t202" alt="Title: Background Watermark Image" style="position:absolute;left:0;text-align:left;margin-left:0;margin-top:0;width:595.3pt;height:141.45pt;z-index:-2514216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1S1wIAAOs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P8+NUtcCAADrBQAADgAAAAAAAAAAAAAAAAAuAgAAZHJzL2Uy&#10;b0RvYy54bWxQSwECLQAUAAYACAAAACEANMVEztsAAAAGAQAADwAAAAAAAAAAAAAAAAAxBQAAZHJz&#10;L2Rvd25yZXYueG1sUEsFBgAAAAAEAAQA8wAAADkGAAAAAA==&#10;" filled="f" stroked="f">
              <v:textbox>
                <w:txbxContent>
                  <w:p w14:paraId="4E7673B3" w14:textId="072B05F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76EC672E" w14:textId="77777777" w:rsidTr="007445E7">
      <w:trPr>
        <w:trHeight w:val="397"/>
      </w:trPr>
      <w:tc>
        <w:tcPr>
          <w:tcW w:w="9071" w:type="dxa"/>
        </w:tcPr>
        <w:p w14:paraId="3113ABFE"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490F0C1" w14:textId="2EBA26AC" w:rsidR="0063643B" w:rsidRDefault="00A948E3" w:rsidP="004E0341">
          <w:pPr>
            <w:pStyle w:val="FooterOdd"/>
            <w:rPr>
              <w:rStyle w:val="Bold"/>
            </w:rPr>
          </w:pPr>
          <w:r>
            <w:rPr>
              <w:rStyle w:val="Bold"/>
            </w:rPr>
            <w:t>Better Practice Guide</w:t>
          </w:r>
          <w:r w:rsidR="0063643B">
            <w:rPr>
              <w:rStyle w:val="Bold"/>
            </w:rPr>
            <w:fldChar w:fldCharType="end"/>
          </w:r>
        </w:p>
        <w:p w14:paraId="1770CE65" w14:textId="2B81BE8D"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5DAAA798"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2F98C7BA" w14:textId="77777777" w:rsidR="0063643B" w:rsidRDefault="0063643B" w:rsidP="00955A28">
    <w:pPr>
      <w:pStyle w:val="Footer"/>
    </w:pPr>
    <w:r w:rsidRPr="00D55628">
      <w:rPr>
        <w:noProof/>
      </w:rPr>
      <mc:AlternateContent>
        <mc:Choice Requires="wps">
          <w:drawing>
            <wp:anchor distT="0" distB="0" distL="114300" distR="114300" simplePos="0" relativeHeight="251808768" behindDoc="1" locked="1" layoutInCell="1" allowOverlap="1" wp14:anchorId="2065875C" wp14:editId="324A81D1">
              <wp:simplePos x="0" y="0"/>
              <wp:positionH relativeFrom="page">
                <wp:align>center</wp:align>
              </wp:positionH>
              <wp:positionV relativeFrom="page">
                <wp:align>center</wp:align>
              </wp:positionV>
              <wp:extent cx="7560000" cy="1796400"/>
              <wp:effectExtent l="0" t="0" r="0" b="0"/>
              <wp:wrapNone/>
              <wp:docPr id="111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87DF8" w14:textId="6662414A"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65875C" id="_x0000_t202" coordsize="21600,21600" o:spt="202" path="m,l,21600r21600,l21600,xe">
              <v:stroke joinstyle="miter"/>
              <v:path gradientshapeok="t" o:connecttype="rect"/>
            </v:shapetype>
            <v:shape id="_x0000_s1226" type="#_x0000_t202" alt="Title: Background Watermark Image" style="position:absolute;margin-left:0;margin-top:0;width:595.3pt;height:141.45pt;z-index:-2515077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ZSW1wIAAOs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nA2UltcCAADrBQAADgAAAAAAAAAAAAAAAAAuAgAAZHJzL2Uy&#10;b0RvYy54bWxQSwECLQAUAAYACAAAACEANMVEztsAAAAGAQAADwAAAAAAAAAAAAAAAAAxBQAAZHJz&#10;L2Rvd25yZXYueG1sUEsFBgAAAAAEAAQA8wAAADkGAAAAAA==&#10;" filled="f" stroked="f">
              <v:textbox>
                <w:txbxContent>
                  <w:p w14:paraId="36F87DF8" w14:textId="6662414A"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D7014E"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888128" behindDoc="0" locked="1" layoutInCell="1" allowOverlap="1" wp14:anchorId="79DA69BD" wp14:editId="37649BAA">
              <wp:simplePos x="0" y="0"/>
              <wp:positionH relativeFrom="page">
                <wp:align>left</wp:align>
              </wp:positionH>
              <wp:positionV relativeFrom="page">
                <wp:align>bottom</wp:align>
              </wp:positionV>
              <wp:extent cx="4715510" cy="1116000"/>
              <wp:effectExtent l="0" t="0" r="0" b="0"/>
              <wp:wrapNone/>
              <wp:docPr id="1122"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5FE042B" w14:textId="77777777" w:rsidTr="00955A28">
                            <w:trPr>
                              <w:trHeight w:hRule="exact" w:val="964"/>
                              <w:tblCellSpacing w:w="71" w:type="dxa"/>
                            </w:trPr>
                            <w:tc>
                              <w:tcPr>
                                <w:tcW w:w="3685" w:type="dxa"/>
                                <w:vAlign w:val="bottom"/>
                              </w:tcPr>
                              <w:p w14:paraId="46765DEC" w14:textId="77777777" w:rsidR="0063643B" w:rsidRPr="00AB780B" w:rsidRDefault="0063643B" w:rsidP="00955A28">
                                <w:pPr>
                                  <w:suppressOverlap/>
                                  <w:jc w:val="center"/>
                                </w:pPr>
                                <w:r>
                                  <w:rPr>
                                    <w:noProof/>
                                  </w:rPr>
                                  <w:drawing>
                                    <wp:inline distT="0" distB="0" distL="0" distR="0" wp14:anchorId="200E2035" wp14:editId="58F64D6C">
                                      <wp:extent cx="2011680" cy="301183"/>
                                      <wp:effectExtent l="0" t="0" r="7620" b="381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CF2D2DE"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DA69BD" id="_x0000_t202" coordsize="21600,21600" o:spt="202" path="m,l,21600r21600,l21600,xe">
              <v:stroke joinstyle="miter"/>
              <v:path gradientshapeok="t" o:connecttype="rect"/>
            </v:shapetype>
            <v:shape id="_x0000_s1227" type="#_x0000_t202" alt="Title: CoBranding Logos" style="position:absolute;margin-left:0;margin-top:0;width:371.3pt;height:87.85pt;z-index:2518881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6bkDT5sCAACK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5FE042B" w14:textId="77777777" w:rsidTr="00955A28">
                      <w:trPr>
                        <w:trHeight w:hRule="exact" w:val="964"/>
                        <w:tblCellSpacing w:w="71" w:type="dxa"/>
                      </w:trPr>
                      <w:tc>
                        <w:tcPr>
                          <w:tcW w:w="3685" w:type="dxa"/>
                          <w:vAlign w:val="bottom"/>
                        </w:tcPr>
                        <w:p w14:paraId="46765DEC" w14:textId="77777777" w:rsidR="0063643B" w:rsidRPr="00AB780B" w:rsidRDefault="0063643B" w:rsidP="00955A28">
                          <w:pPr>
                            <w:suppressOverlap/>
                            <w:jc w:val="center"/>
                          </w:pPr>
                          <w:r>
                            <w:rPr>
                              <w:noProof/>
                            </w:rPr>
                            <w:drawing>
                              <wp:inline distT="0" distB="0" distL="0" distR="0" wp14:anchorId="200E2035" wp14:editId="58F64D6C">
                                <wp:extent cx="2011680" cy="301183"/>
                                <wp:effectExtent l="0" t="0" r="7620" b="3810"/>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CF2D2DE"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885056" behindDoc="1" locked="1" layoutInCell="1" allowOverlap="1" wp14:anchorId="5C4D42D4" wp14:editId="29B49B55">
          <wp:simplePos x="0" y="0"/>
          <wp:positionH relativeFrom="page">
            <wp:align>right</wp:align>
          </wp:positionH>
          <wp:positionV relativeFrom="page">
            <wp:align>bottom</wp:align>
          </wp:positionV>
          <wp:extent cx="2408753" cy="1085850"/>
          <wp:effectExtent l="0" t="0" r="0" b="0"/>
          <wp:wrapNone/>
          <wp:docPr id="340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884032" behindDoc="0" locked="1" layoutInCell="1" allowOverlap="1" wp14:anchorId="59DAFF7F" wp14:editId="10B7C5CD">
              <wp:simplePos x="0" y="0"/>
              <wp:positionH relativeFrom="page">
                <wp:align>left</wp:align>
              </wp:positionH>
              <wp:positionV relativeFrom="page">
                <wp:align>bottom</wp:align>
              </wp:positionV>
              <wp:extent cx="3848400" cy="720000"/>
              <wp:effectExtent l="0" t="0" r="0" b="0"/>
              <wp:wrapNone/>
              <wp:docPr id="112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04FC9A"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AFF7F" id="_x0000_s1228" type="#_x0000_t202" style="position:absolute;margin-left:0;margin-top:0;width:303pt;height:56.7pt;z-index:2518840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CV/NXSjgIAAHoFAAAOAAAAAAAAAAAAAAAAAC4CAABkcnMvZTJvRG9jLnhtbFBLAQIt&#10;ABQABgAIAAAAIQD0QteV3gAAAAUBAAAPAAAAAAAAAAAAAAAAAOgEAABkcnMvZG93bnJldi54bWxQ&#10;SwUGAAAAAAQABADzAAAA8wUAAAAA&#10;" filled="f" stroked="f" strokeweight=".5pt">
              <v:textbox inset="15mm">
                <w:txbxContent>
                  <w:p w14:paraId="7C04FC9A"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883008" behindDoc="1" locked="1" layoutInCell="1" allowOverlap="1" wp14:anchorId="3072F930" wp14:editId="752C0C9B">
          <wp:simplePos x="0" y="0"/>
          <wp:positionH relativeFrom="page">
            <wp:align>right</wp:align>
          </wp:positionH>
          <wp:positionV relativeFrom="page">
            <wp:align>bottom</wp:align>
          </wp:positionV>
          <wp:extent cx="2422800" cy="1083600"/>
          <wp:effectExtent l="0" t="0" r="0" b="0"/>
          <wp:wrapNone/>
          <wp:docPr id="340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11E0B89E" w14:textId="77777777" w:rsidTr="007445E7">
      <w:trPr>
        <w:trHeight w:val="397"/>
      </w:trPr>
      <w:tc>
        <w:tcPr>
          <w:tcW w:w="9071" w:type="dxa"/>
        </w:tcPr>
        <w:p w14:paraId="335AF0AE"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85C8419" w14:textId="418D74B6" w:rsidR="0063643B" w:rsidRDefault="00A948E3" w:rsidP="004E0341">
          <w:pPr>
            <w:pStyle w:val="FooterOdd"/>
            <w:rPr>
              <w:rStyle w:val="Bold"/>
            </w:rPr>
          </w:pPr>
          <w:r>
            <w:rPr>
              <w:rStyle w:val="Bold"/>
            </w:rPr>
            <w:t>Better Practice Guide</w:t>
          </w:r>
          <w:r w:rsidR="0063643B">
            <w:rPr>
              <w:rStyle w:val="Bold"/>
            </w:rPr>
            <w:fldChar w:fldCharType="end"/>
          </w:r>
        </w:p>
        <w:p w14:paraId="40449636" w14:textId="5E07B736"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22437B5F"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569FA93D" w14:textId="197591CD" w:rsidR="0063643B" w:rsidRDefault="0063643B" w:rsidP="00D13A65">
    <w:pPr>
      <w:pStyle w:val="Footer"/>
      <w:jc w:val="right"/>
    </w:pPr>
    <w:r w:rsidRPr="00D55628">
      <w:rPr>
        <w:noProof/>
      </w:rPr>
      <mc:AlternateContent>
        <mc:Choice Requires="wps">
          <w:drawing>
            <wp:anchor distT="0" distB="0" distL="114300" distR="114300" simplePos="0" relativeHeight="251679744" behindDoc="1" locked="1" layoutInCell="1" allowOverlap="1" wp14:anchorId="7009C33C" wp14:editId="7E4D5A2C">
              <wp:simplePos x="0" y="0"/>
              <wp:positionH relativeFrom="page">
                <wp:align>center</wp:align>
              </wp:positionH>
              <wp:positionV relativeFrom="page">
                <wp:align>center</wp:align>
              </wp:positionV>
              <wp:extent cx="7560000" cy="1796400"/>
              <wp:effectExtent l="0" t="0" r="0" b="0"/>
              <wp:wrapNone/>
              <wp:docPr id="113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BAB57" w14:textId="70377A5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9C33C" id="_x0000_t202" coordsize="21600,21600" o:spt="202" path="m,l,21600r21600,l21600,xe">
              <v:stroke joinstyle="miter"/>
              <v:path gradientshapeok="t" o:connecttype="rect"/>
            </v:shapetype>
            <v:shape id="_x0000_s1229" type="#_x0000_t202" alt="Title: Background Watermark Image" style="position:absolute;left:0;text-align:left;margin-left:0;margin-top:0;width:595.3pt;height:141.45pt;z-index:-2516367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RX1wIAAOs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f3nkV9cCAADrBQAADgAAAAAAAAAAAAAAAAAuAgAAZHJzL2Uy&#10;b0RvYy54bWxQSwECLQAUAAYACAAAACEANMVEztsAAAAGAQAADwAAAAAAAAAAAAAAAAAxBQAAZHJz&#10;L2Rvd25yZXYueG1sUEsFBgAAAAAEAAQA8wAAADkGAAAAAA==&#10;" filled="f" stroked="f">
              <v:textbox>
                <w:txbxContent>
                  <w:p w14:paraId="32BBAB57" w14:textId="70377A5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D4DB3B"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792896" behindDoc="0" locked="1" layoutInCell="1" allowOverlap="1" wp14:anchorId="04E35652" wp14:editId="658846A4">
              <wp:simplePos x="0" y="0"/>
              <wp:positionH relativeFrom="page">
                <wp:align>left</wp:align>
              </wp:positionH>
              <wp:positionV relativeFrom="page">
                <wp:align>bottom</wp:align>
              </wp:positionV>
              <wp:extent cx="4715510" cy="1116000"/>
              <wp:effectExtent l="0" t="0" r="0" b="0"/>
              <wp:wrapNone/>
              <wp:docPr id="1141"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A7BA711" w14:textId="77777777" w:rsidTr="00955A28">
                            <w:trPr>
                              <w:trHeight w:hRule="exact" w:val="964"/>
                              <w:tblCellSpacing w:w="71" w:type="dxa"/>
                            </w:trPr>
                            <w:tc>
                              <w:tcPr>
                                <w:tcW w:w="3685" w:type="dxa"/>
                                <w:vAlign w:val="bottom"/>
                              </w:tcPr>
                              <w:p w14:paraId="41823017" w14:textId="77777777" w:rsidR="0063643B" w:rsidRPr="00AB780B" w:rsidRDefault="0063643B" w:rsidP="00955A28">
                                <w:pPr>
                                  <w:suppressOverlap/>
                                  <w:jc w:val="center"/>
                                </w:pPr>
                                <w:r>
                                  <w:rPr>
                                    <w:noProof/>
                                  </w:rPr>
                                  <w:drawing>
                                    <wp:inline distT="0" distB="0" distL="0" distR="0" wp14:anchorId="78C49F65" wp14:editId="2A23D377">
                                      <wp:extent cx="2011680" cy="301183"/>
                                      <wp:effectExtent l="0" t="0" r="7620" b="381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4C5004F"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E35652" id="_x0000_t202" coordsize="21600,21600" o:spt="202" path="m,l,21600r21600,l21600,xe">
              <v:stroke joinstyle="miter"/>
              <v:path gradientshapeok="t" o:connecttype="rect"/>
            </v:shapetype>
            <v:shape id="_x0000_s1230" type="#_x0000_t202" alt="Title: CoBranding Logos" style="position:absolute;margin-left:0;margin-top:0;width:371.3pt;height:87.85pt;z-index:2517928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CHdxZpmgIAAIo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A7BA711" w14:textId="77777777" w:rsidTr="00955A28">
                      <w:trPr>
                        <w:trHeight w:hRule="exact" w:val="964"/>
                        <w:tblCellSpacing w:w="71" w:type="dxa"/>
                      </w:trPr>
                      <w:tc>
                        <w:tcPr>
                          <w:tcW w:w="3685" w:type="dxa"/>
                          <w:vAlign w:val="bottom"/>
                        </w:tcPr>
                        <w:p w14:paraId="41823017" w14:textId="77777777" w:rsidR="0063643B" w:rsidRPr="00AB780B" w:rsidRDefault="0063643B" w:rsidP="00955A28">
                          <w:pPr>
                            <w:suppressOverlap/>
                            <w:jc w:val="center"/>
                          </w:pPr>
                          <w:r>
                            <w:rPr>
                              <w:noProof/>
                            </w:rPr>
                            <w:drawing>
                              <wp:inline distT="0" distB="0" distL="0" distR="0" wp14:anchorId="78C49F65" wp14:editId="2A23D377">
                                <wp:extent cx="2011680" cy="301183"/>
                                <wp:effectExtent l="0" t="0" r="7620" b="3810"/>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4C5004F"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787776" behindDoc="1" locked="1" layoutInCell="1" allowOverlap="1" wp14:anchorId="018CDC2B" wp14:editId="380AE7A2">
          <wp:simplePos x="0" y="0"/>
          <wp:positionH relativeFrom="page">
            <wp:align>right</wp:align>
          </wp:positionH>
          <wp:positionV relativeFrom="page">
            <wp:align>bottom</wp:align>
          </wp:positionV>
          <wp:extent cx="2408753" cy="1085850"/>
          <wp:effectExtent l="0" t="0" r="0" b="0"/>
          <wp:wrapNone/>
          <wp:docPr id="340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785728" behindDoc="0" locked="1" layoutInCell="1" allowOverlap="1" wp14:anchorId="24A9E52F" wp14:editId="1564F477">
              <wp:simplePos x="0" y="0"/>
              <wp:positionH relativeFrom="page">
                <wp:align>left</wp:align>
              </wp:positionH>
              <wp:positionV relativeFrom="page">
                <wp:align>bottom</wp:align>
              </wp:positionV>
              <wp:extent cx="3848400" cy="720000"/>
              <wp:effectExtent l="0" t="0" r="0" b="0"/>
              <wp:wrapNone/>
              <wp:docPr id="114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7433C1"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9E52F" id="_x0000_s1231" type="#_x0000_t202" style="position:absolute;margin-left:0;margin-top:0;width:303pt;height:56.7pt;z-index:25178572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AlGNFAjgIAAHoFAAAOAAAAAAAAAAAAAAAAAC4CAABkcnMvZTJvRG9jLnhtbFBLAQIt&#10;ABQABgAIAAAAIQD0QteV3gAAAAUBAAAPAAAAAAAAAAAAAAAAAOgEAABkcnMvZG93bnJldi54bWxQ&#10;SwUGAAAAAAQABADzAAAA8wUAAAAA&#10;" filled="f" stroked="f" strokeweight=".5pt">
              <v:textbox inset="15mm">
                <w:txbxContent>
                  <w:p w14:paraId="3B7433C1"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783680" behindDoc="1" locked="1" layoutInCell="1" allowOverlap="1" wp14:anchorId="7703DBC2" wp14:editId="5D033F10">
          <wp:simplePos x="0" y="0"/>
          <wp:positionH relativeFrom="page">
            <wp:align>right</wp:align>
          </wp:positionH>
          <wp:positionV relativeFrom="page">
            <wp:align>bottom</wp:align>
          </wp:positionV>
          <wp:extent cx="2422800" cy="1083600"/>
          <wp:effectExtent l="0" t="0" r="0" b="0"/>
          <wp:wrapNone/>
          <wp:docPr id="341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387B1CAB" w14:textId="77777777" w:rsidTr="00E656F6">
      <w:trPr>
        <w:trHeight w:val="397"/>
      </w:trPr>
      <w:tc>
        <w:tcPr>
          <w:tcW w:w="340" w:type="dxa"/>
        </w:tcPr>
        <w:p w14:paraId="797D08A7"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1FC2F27C"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6ADD611" w14:textId="06DC39DA" w:rsidR="0063643B" w:rsidRDefault="00A948E3" w:rsidP="00692ABA">
          <w:pPr>
            <w:pStyle w:val="FooterEven"/>
            <w:rPr>
              <w:rStyle w:val="Bold"/>
            </w:rPr>
          </w:pPr>
          <w:r>
            <w:rPr>
              <w:rStyle w:val="Bold"/>
            </w:rPr>
            <w:t>Better Practice Guide</w:t>
          </w:r>
          <w:r w:rsidR="0063643B">
            <w:rPr>
              <w:rStyle w:val="Bold"/>
            </w:rPr>
            <w:fldChar w:fldCharType="end"/>
          </w:r>
        </w:p>
        <w:p w14:paraId="15FA2571" w14:textId="38486B80" w:rsidR="0063643B" w:rsidRPr="00810C40" w:rsidRDefault="00C12985" w:rsidP="00692ABA">
          <w:pPr>
            <w:pStyle w:val="FooterEven"/>
          </w:pPr>
          <w:fldSimple w:instr="DOCPROPERTY  xFooterSubtitle  \* MERGEFORMAT">
            <w:r w:rsidR="00A948E3">
              <w:t>Performance Reporting Framework Indicator Workbook</w:t>
            </w:r>
          </w:fldSimple>
        </w:p>
      </w:tc>
    </w:tr>
  </w:tbl>
  <w:p w14:paraId="2F55DD5B" w14:textId="2C3B4970" w:rsidR="0063643B" w:rsidRPr="00B5221E" w:rsidRDefault="0063643B" w:rsidP="00D13A65">
    <w:pPr>
      <w:pStyle w:val="FooterEven"/>
      <w:jc w:val="right"/>
    </w:pPr>
    <w:r w:rsidRPr="00D55628">
      <w:rPr>
        <w:noProof/>
      </w:rPr>
      <mc:AlternateContent>
        <mc:Choice Requires="wps">
          <w:drawing>
            <wp:anchor distT="0" distB="0" distL="114300" distR="114300" simplePos="0" relativeHeight="251737088" behindDoc="1" locked="1" layoutInCell="1" allowOverlap="1" wp14:anchorId="13AF46D5" wp14:editId="237F3191">
              <wp:simplePos x="0" y="0"/>
              <wp:positionH relativeFrom="page">
                <wp:align>center</wp:align>
              </wp:positionH>
              <wp:positionV relativeFrom="page">
                <wp:align>center</wp:align>
              </wp:positionV>
              <wp:extent cx="7560000" cy="1796400"/>
              <wp:effectExtent l="0" t="0" r="0" b="0"/>
              <wp:wrapNone/>
              <wp:docPr id="11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7CDDE" w14:textId="073F197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AF46D5" id="_x0000_t202" coordsize="21600,21600" o:spt="202" path="m,l,21600r21600,l21600,xe">
              <v:stroke joinstyle="miter"/>
              <v:path gradientshapeok="t" o:connecttype="rect"/>
            </v:shapetype>
            <v:shape id="_x0000_s1232" type="#_x0000_t202" alt="Title: Background Watermark Image" style="position:absolute;left:0;text-align:left;margin-left:0;margin-top:0;width:595.3pt;height:141.45pt;z-index:-2515793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Zy1wIAAOs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VOEmctcCAADrBQAADgAAAAAAAAAAAAAAAAAuAgAAZHJzL2Uy&#10;b0RvYy54bWxQSwECLQAUAAYACAAAACEANMVEztsAAAAGAQAADwAAAAAAAAAAAAAAAAAxBQAAZHJz&#10;L2Rvd25yZXYueG1sUEsFBgAAAAAEAAQA8wAAADkGAAAAAA==&#10;" filled="f" stroked="f">
              <v:textbox>
                <w:txbxContent>
                  <w:p w14:paraId="5347CDDE" w14:textId="073F197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199AE"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821568" behindDoc="0" locked="1" layoutInCell="1" allowOverlap="1" wp14:anchorId="0BCBEFCE" wp14:editId="4B044044">
              <wp:simplePos x="0" y="0"/>
              <wp:positionH relativeFrom="page">
                <wp:align>left</wp:align>
              </wp:positionH>
              <wp:positionV relativeFrom="page">
                <wp:align>bottom</wp:align>
              </wp:positionV>
              <wp:extent cx="4715510" cy="1116000"/>
              <wp:effectExtent l="0" t="0" r="0" b="0"/>
              <wp:wrapNone/>
              <wp:docPr id="1160"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272E6F22" w14:textId="77777777" w:rsidTr="00955A28">
                            <w:trPr>
                              <w:trHeight w:hRule="exact" w:val="964"/>
                              <w:tblCellSpacing w:w="71" w:type="dxa"/>
                            </w:trPr>
                            <w:tc>
                              <w:tcPr>
                                <w:tcW w:w="3685" w:type="dxa"/>
                                <w:vAlign w:val="bottom"/>
                              </w:tcPr>
                              <w:p w14:paraId="10F1CC11" w14:textId="77777777" w:rsidR="0063643B" w:rsidRPr="00AB780B" w:rsidRDefault="0063643B" w:rsidP="00955A28">
                                <w:pPr>
                                  <w:suppressOverlap/>
                                  <w:jc w:val="center"/>
                                </w:pPr>
                                <w:r>
                                  <w:rPr>
                                    <w:noProof/>
                                  </w:rPr>
                                  <w:drawing>
                                    <wp:inline distT="0" distB="0" distL="0" distR="0" wp14:anchorId="09D5F296" wp14:editId="6FC80EF9">
                                      <wp:extent cx="2011680" cy="301183"/>
                                      <wp:effectExtent l="0" t="0" r="7620" b="381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B6A45B7"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BEFCE" id="_x0000_t202" coordsize="21600,21600" o:spt="202" path="m,l,21600r21600,l21600,xe">
              <v:stroke joinstyle="miter"/>
              <v:path gradientshapeok="t" o:connecttype="rect"/>
            </v:shapetype>
            <v:shape id="_x0000_s1233" type="#_x0000_t202" alt="Title: CoBranding Logos" style="position:absolute;margin-left:0;margin-top:0;width:371.3pt;height:87.85pt;z-index:25182156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272E6F22" w14:textId="77777777" w:rsidTr="00955A28">
                      <w:trPr>
                        <w:trHeight w:hRule="exact" w:val="964"/>
                        <w:tblCellSpacing w:w="71" w:type="dxa"/>
                      </w:trPr>
                      <w:tc>
                        <w:tcPr>
                          <w:tcW w:w="3685" w:type="dxa"/>
                          <w:vAlign w:val="bottom"/>
                        </w:tcPr>
                        <w:p w14:paraId="10F1CC11" w14:textId="77777777" w:rsidR="0063643B" w:rsidRPr="00AB780B" w:rsidRDefault="0063643B" w:rsidP="00955A28">
                          <w:pPr>
                            <w:suppressOverlap/>
                            <w:jc w:val="center"/>
                          </w:pPr>
                          <w:r>
                            <w:rPr>
                              <w:noProof/>
                            </w:rPr>
                            <w:drawing>
                              <wp:inline distT="0" distB="0" distL="0" distR="0" wp14:anchorId="09D5F296" wp14:editId="6FC80EF9">
                                <wp:extent cx="2011680" cy="301183"/>
                                <wp:effectExtent l="0" t="0" r="7620" b="3810"/>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B6A45B7"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816448" behindDoc="1" locked="1" layoutInCell="1" allowOverlap="1" wp14:anchorId="1602160A" wp14:editId="7D226032">
          <wp:simplePos x="0" y="0"/>
          <wp:positionH relativeFrom="page">
            <wp:align>right</wp:align>
          </wp:positionH>
          <wp:positionV relativeFrom="page">
            <wp:align>bottom</wp:align>
          </wp:positionV>
          <wp:extent cx="2408753" cy="1085850"/>
          <wp:effectExtent l="0" t="0" r="0" b="0"/>
          <wp:wrapNone/>
          <wp:docPr id="341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815424" behindDoc="0" locked="1" layoutInCell="1" allowOverlap="1" wp14:anchorId="4648355F" wp14:editId="2AD159CC">
              <wp:simplePos x="0" y="0"/>
              <wp:positionH relativeFrom="page">
                <wp:align>left</wp:align>
              </wp:positionH>
              <wp:positionV relativeFrom="page">
                <wp:align>bottom</wp:align>
              </wp:positionV>
              <wp:extent cx="3848400" cy="720000"/>
              <wp:effectExtent l="0" t="0" r="0" b="0"/>
              <wp:wrapNone/>
              <wp:docPr id="116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36648"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8355F" id="_x0000_s1234" type="#_x0000_t202" style="position:absolute;margin-left:0;margin-top:0;width:303pt;height:56.7pt;z-index:25181542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A4V1NKjgIAAHoFAAAOAAAAAAAAAAAAAAAAAC4CAABkcnMvZTJvRG9jLnhtbFBLAQIt&#10;ABQABgAIAAAAIQD0QteV3gAAAAUBAAAPAAAAAAAAAAAAAAAAAOgEAABkcnMvZG93bnJldi54bWxQ&#10;SwUGAAAAAAQABADzAAAA8wUAAAAA&#10;" filled="f" stroked="f" strokeweight=".5pt">
              <v:textbox inset="15mm">
                <w:txbxContent>
                  <w:p w14:paraId="68F36648"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814400" behindDoc="1" locked="1" layoutInCell="1" allowOverlap="1" wp14:anchorId="00951A0E" wp14:editId="3C6EB5DC">
          <wp:simplePos x="0" y="0"/>
          <wp:positionH relativeFrom="page">
            <wp:align>right</wp:align>
          </wp:positionH>
          <wp:positionV relativeFrom="page">
            <wp:align>bottom</wp:align>
          </wp:positionV>
          <wp:extent cx="2422800" cy="1083600"/>
          <wp:effectExtent l="0" t="0" r="0" b="0"/>
          <wp:wrapNone/>
          <wp:docPr id="341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10BC3347" w14:textId="77777777" w:rsidTr="00E656F6">
      <w:trPr>
        <w:trHeight w:val="397"/>
      </w:trPr>
      <w:tc>
        <w:tcPr>
          <w:tcW w:w="340" w:type="dxa"/>
        </w:tcPr>
        <w:p w14:paraId="4E290388"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1D39CC8"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6B133EE" w14:textId="10543505" w:rsidR="0063643B" w:rsidRDefault="00A948E3" w:rsidP="00692ABA">
          <w:pPr>
            <w:pStyle w:val="FooterEven"/>
            <w:rPr>
              <w:rStyle w:val="Bold"/>
            </w:rPr>
          </w:pPr>
          <w:r>
            <w:rPr>
              <w:rStyle w:val="Bold"/>
            </w:rPr>
            <w:t>Better Practice Guide</w:t>
          </w:r>
          <w:r w:rsidR="0063643B">
            <w:rPr>
              <w:rStyle w:val="Bold"/>
            </w:rPr>
            <w:fldChar w:fldCharType="end"/>
          </w:r>
        </w:p>
        <w:p w14:paraId="17220F93" w14:textId="79C68AD3" w:rsidR="0063643B" w:rsidRPr="00810C40" w:rsidRDefault="00C12985" w:rsidP="00692ABA">
          <w:pPr>
            <w:pStyle w:val="FooterEven"/>
          </w:pPr>
          <w:fldSimple w:instr="DOCPROPERTY  xFooterSubtitle  \* MERGEFORMAT">
            <w:r w:rsidR="00A948E3">
              <w:t>Performance Reporting Framework Indicator Workbook</w:t>
            </w:r>
          </w:fldSimple>
        </w:p>
      </w:tc>
    </w:tr>
  </w:tbl>
  <w:p w14:paraId="69FBC8D5" w14:textId="6607A3EF" w:rsidR="0063643B" w:rsidRPr="00B5221E" w:rsidRDefault="0063643B" w:rsidP="00D35EF2">
    <w:pPr>
      <w:pStyle w:val="FooterEven"/>
      <w:jc w:val="right"/>
    </w:pPr>
    <w:r w:rsidRPr="00D55628">
      <w:rPr>
        <w:noProof/>
      </w:rPr>
      <mc:AlternateContent>
        <mc:Choice Requires="wps">
          <w:drawing>
            <wp:anchor distT="0" distB="0" distL="114300" distR="114300" simplePos="0" relativeHeight="251414528" behindDoc="1" locked="1" layoutInCell="1" allowOverlap="1" wp14:anchorId="4F345950" wp14:editId="47E8F033">
              <wp:simplePos x="0" y="0"/>
              <wp:positionH relativeFrom="page">
                <wp:align>center</wp:align>
              </wp:positionH>
              <wp:positionV relativeFrom="page">
                <wp:align>center</wp:align>
              </wp:positionV>
              <wp:extent cx="7560000" cy="1796400"/>
              <wp:effectExtent l="0" t="0" r="0" b="0"/>
              <wp:wrapNone/>
              <wp:docPr id="58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C3FDA" w14:textId="5C3ABE0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345950" id="_x0000_t202" coordsize="21600,21600" o:spt="202" path="m,l,21600r21600,l21600,xe">
              <v:stroke joinstyle="miter"/>
              <v:path gradientshapeok="t" o:connecttype="rect"/>
            </v:shapetype>
            <v:shape id="_x0000_s1235" type="#_x0000_t202" alt="Title: Background Watermark Image" style="position:absolute;left:0;text-align:left;margin-left:0;margin-top:0;width:595.3pt;height:141.45pt;z-index:-2519019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9MKnH1gIAAOoFAAAOAAAAAAAAAAAAAAAAAC4CAABkcnMvZTJv&#10;RG9jLnhtbFBLAQItABQABgAIAAAAIQA0xUTO2wAAAAYBAAAPAAAAAAAAAAAAAAAAADAFAABkcnMv&#10;ZG93bnJldi54bWxQSwUGAAAAAAQABADzAAAAOAYAAAAA&#10;" filled="f" stroked="f">
              <v:textbox>
                <w:txbxContent>
                  <w:p w14:paraId="593C3FDA" w14:textId="5C3ABE0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E274B9A" w14:textId="77777777" w:rsidTr="00E656F6">
      <w:trPr>
        <w:trHeight w:val="397"/>
      </w:trPr>
      <w:tc>
        <w:tcPr>
          <w:tcW w:w="340" w:type="dxa"/>
        </w:tcPr>
        <w:p w14:paraId="645E4179" w14:textId="77777777" w:rsidR="0063643B" w:rsidRPr="00D55628" w:rsidRDefault="0063643B" w:rsidP="00F7576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E6053AB" w14:textId="77777777" w:rsidR="00A948E3" w:rsidRDefault="0063643B" w:rsidP="00F7576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7652A63D" w14:textId="2F2CD005" w:rsidR="0063643B" w:rsidRDefault="00A948E3" w:rsidP="00F75762">
          <w:pPr>
            <w:pStyle w:val="FooterEven"/>
            <w:rPr>
              <w:rStyle w:val="Bold"/>
            </w:rPr>
          </w:pPr>
          <w:r>
            <w:rPr>
              <w:rStyle w:val="Bold"/>
            </w:rPr>
            <w:t>Better Practice Guide</w:t>
          </w:r>
          <w:r w:rsidR="0063643B">
            <w:rPr>
              <w:rStyle w:val="Bold"/>
            </w:rPr>
            <w:fldChar w:fldCharType="end"/>
          </w:r>
        </w:p>
        <w:p w14:paraId="5BC05FC7" w14:textId="3FFCACB3" w:rsidR="0063643B" w:rsidRPr="00810C40" w:rsidRDefault="00C12985" w:rsidP="00F75762">
          <w:pPr>
            <w:pStyle w:val="FooterEven"/>
          </w:pPr>
          <w:fldSimple w:instr="DOCPROPERTY  xFooterSubtitle  \* MERGEFORMAT">
            <w:r w:rsidR="00A948E3">
              <w:t>Performance Reporting Framework Indicator Workbook</w:t>
            </w:r>
          </w:fldSimple>
        </w:p>
      </w:tc>
    </w:tr>
  </w:tbl>
  <w:p w14:paraId="5B865DB5" w14:textId="021F607B" w:rsidR="0063643B" w:rsidRPr="00660FBB" w:rsidRDefault="0063643B" w:rsidP="00F735A2">
    <w:pPr>
      <w:pStyle w:val="Footer"/>
      <w:tabs>
        <w:tab w:val="left" w:pos="2865"/>
        <w:tab w:val="right" w:pos="10319"/>
      </w:tabs>
      <w:spacing w:before="1600"/>
      <w:rPr>
        <w:i/>
      </w:rPr>
    </w:pPr>
    <w:r>
      <w:rPr>
        <w:i/>
      </w:rPr>
      <w:tab/>
    </w:r>
    <w:r>
      <w:rPr>
        <w:i/>
      </w:rPr>
      <w:tab/>
    </w:r>
    <w:r w:rsidRPr="00D55628">
      <w:rPr>
        <w:noProof/>
      </w:rPr>
      <mc:AlternateContent>
        <mc:Choice Requires="wps">
          <w:drawing>
            <wp:anchor distT="0" distB="0" distL="114300" distR="114300" simplePos="0" relativeHeight="251298816" behindDoc="1" locked="1" layoutInCell="1" allowOverlap="1" wp14:anchorId="16278CA3" wp14:editId="3C9D00CE">
              <wp:simplePos x="0" y="0"/>
              <wp:positionH relativeFrom="page">
                <wp:align>center</wp:align>
              </wp:positionH>
              <wp:positionV relativeFrom="page">
                <wp:align>center</wp:align>
              </wp:positionV>
              <wp:extent cx="7560000" cy="1796400"/>
              <wp:effectExtent l="0" t="0" r="0" b="0"/>
              <wp:wrapNone/>
              <wp:docPr id="12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F6129" w14:textId="32F3DBF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278CA3" id="_x0000_t202" coordsize="21600,21600" o:spt="202" path="m,l,21600r21600,l21600,xe">
              <v:stroke joinstyle="miter"/>
              <v:path gradientshapeok="t" o:connecttype="rect"/>
            </v:shapetype>
            <v:shape id="_x0000_s1046" type="#_x0000_t202" alt="Title: Background Watermark Image" style="position:absolute;margin-left:0;margin-top:0;width:595.3pt;height:141.45pt;z-index:-2520176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O6h1QIAAOk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EEc7qHVAgAA6QUAAA4AAAAAAAAAAAAAAAAALgIAAGRycy9lMm9E&#10;b2MueG1sUEsBAi0AFAAGAAgAAAAhADTFRM7bAAAABgEAAA8AAAAAAAAAAAAAAAAALwUAAGRycy9k&#10;b3ducmV2LnhtbFBLBQYAAAAABAAEAPMAAAA3BgAAAAA=&#10;" filled="f" stroked="f">
              <v:textbox>
                <w:txbxContent>
                  <w:p w14:paraId="232F6129" w14:textId="32F3DBF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1ECAC7B2" w14:textId="77777777" w:rsidTr="007445E7">
      <w:trPr>
        <w:trHeight w:val="397"/>
      </w:trPr>
      <w:tc>
        <w:tcPr>
          <w:tcW w:w="9071" w:type="dxa"/>
        </w:tcPr>
        <w:p w14:paraId="3ECF77FF"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26BE3B9" w14:textId="57D96153" w:rsidR="0063643B" w:rsidRDefault="00A948E3" w:rsidP="004E0341">
          <w:pPr>
            <w:pStyle w:val="FooterOdd"/>
            <w:rPr>
              <w:rStyle w:val="Bold"/>
            </w:rPr>
          </w:pPr>
          <w:r>
            <w:rPr>
              <w:rStyle w:val="Bold"/>
            </w:rPr>
            <w:t>Better Practice Guide</w:t>
          </w:r>
          <w:r w:rsidR="0063643B">
            <w:rPr>
              <w:rStyle w:val="Bold"/>
            </w:rPr>
            <w:fldChar w:fldCharType="end"/>
          </w:r>
        </w:p>
        <w:p w14:paraId="500BFA03" w14:textId="0B685A18"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76831BB4"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71BDC5B4" w14:textId="77777777" w:rsidR="0063643B" w:rsidRDefault="0063643B" w:rsidP="00955A28">
    <w:pPr>
      <w:pStyle w:val="Footer"/>
    </w:pPr>
    <w:r w:rsidRPr="00D55628">
      <w:rPr>
        <w:noProof/>
      </w:rPr>
      <mc:AlternateContent>
        <mc:Choice Requires="wps">
          <w:drawing>
            <wp:anchor distT="0" distB="0" distL="114300" distR="114300" simplePos="0" relativeHeight="251909120" behindDoc="1" locked="1" layoutInCell="1" allowOverlap="1" wp14:anchorId="6371246E" wp14:editId="4E53A29A">
              <wp:simplePos x="0" y="0"/>
              <wp:positionH relativeFrom="page">
                <wp:align>center</wp:align>
              </wp:positionH>
              <wp:positionV relativeFrom="page">
                <wp:align>center</wp:align>
              </wp:positionV>
              <wp:extent cx="7560000" cy="1796400"/>
              <wp:effectExtent l="0" t="0" r="0" b="0"/>
              <wp:wrapNone/>
              <wp:docPr id="58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86B3D" w14:textId="033C67A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71246E" id="_x0000_t202" coordsize="21600,21600" o:spt="202" path="m,l,21600r21600,l21600,xe">
              <v:stroke joinstyle="miter"/>
              <v:path gradientshapeok="t" o:connecttype="rect"/>
            </v:shapetype>
            <v:shape id="_x0000_s1236" type="#_x0000_t202" alt="Title: Background Watermark Image" style="position:absolute;margin-left:0;margin-top:0;width:595.3pt;height:141.45pt;z-index:-2514073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rAD1wIAAOo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nvKwA9cCAADqBQAADgAAAAAAAAAAAAAAAAAuAgAAZHJzL2Uy&#10;b0RvYy54bWxQSwECLQAUAAYACAAAACEANMVEztsAAAAGAQAADwAAAAAAAAAAAAAAAAAxBQAAZHJz&#10;L2Rvd25yZXYueG1sUEsFBgAAAAAEAAQA8wAAADkGAAAAAA==&#10;" filled="f" stroked="f">
              <v:textbox>
                <w:txbxContent>
                  <w:p w14:paraId="4B986B3D" w14:textId="033C67A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779773B" w14:textId="77777777" w:rsidTr="007445E7">
      <w:trPr>
        <w:trHeight w:val="397"/>
      </w:trPr>
      <w:tc>
        <w:tcPr>
          <w:tcW w:w="340" w:type="dxa"/>
        </w:tcPr>
        <w:p w14:paraId="080D3817" w14:textId="77777777" w:rsidR="0063643B" w:rsidRPr="00D55628" w:rsidRDefault="0063643B" w:rsidP="00E07F61">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7FB440D3" w14:textId="77777777" w:rsidR="00A948E3" w:rsidRDefault="0063643B" w:rsidP="00E07F61">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FF55080" w14:textId="324CA158" w:rsidR="0063643B" w:rsidRDefault="00A948E3" w:rsidP="00E07F61">
          <w:pPr>
            <w:pStyle w:val="FooterEven"/>
            <w:rPr>
              <w:rStyle w:val="Bold"/>
            </w:rPr>
          </w:pPr>
          <w:r>
            <w:rPr>
              <w:rStyle w:val="Bold"/>
            </w:rPr>
            <w:t>Better Practice Guide</w:t>
          </w:r>
          <w:r w:rsidR="0063643B">
            <w:rPr>
              <w:rStyle w:val="Bold"/>
            </w:rPr>
            <w:fldChar w:fldCharType="end"/>
          </w:r>
        </w:p>
        <w:p w14:paraId="711E0382" w14:textId="7DBFCA3E" w:rsidR="0063643B" w:rsidRPr="00810C40" w:rsidRDefault="00C12985" w:rsidP="00E07F61">
          <w:pPr>
            <w:pStyle w:val="FooterEven"/>
          </w:pPr>
          <w:fldSimple w:instr="DOCPROPERTY  xFooterSubtitle  \* MERGEFORMAT">
            <w:r w:rsidR="00A948E3">
              <w:t>Performance Reporting Framework Indicator Workbook</w:t>
            </w:r>
          </w:fldSimple>
        </w:p>
      </w:tc>
    </w:tr>
  </w:tbl>
  <w:p w14:paraId="506C0D68" w14:textId="77777777" w:rsidR="0063643B" w:rsidRDefault="0063643B" w:rsidP="00955A28">
    <w:pPr>
      <w:pStyle w:val="Footer"/>
      <w:spacing w:before="1600"/>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3383E35" w14:textId="77777777" w:rsidTr="00E656F6">
      <w:trPr>
        <w:trHeight w:val="397"/>
      </w:trPr>
      <w:tc>
        <w:tcPr>
          <w:tcW w:w="340" w:type="dxa"/>
        </w:tcPr>
        <w:p w14:paraId="0B2077AA"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4B260B0B"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247DCF6" w14:textId="63373EAE" w:rsidR="0063643B" w:rsidRDefault="00A948E3" w:rsidP="00692ABA">
          <w:pPr>
            <w:pStyle w:val="FooterEven"/>
            <w:rPr>
              <w:rStyle w:val="Bold"/>
            </w:rPr>
          </w:pPr>
          <w:r>
            <w:rPr>
              <w:rStyle w:val="Bold"/>
            </w:rPr>
            <w:t>Better Practice Guide</w:t>
          </w:r>
          <w:r w:rsidR="0063643B">
            <w:rPr>
              <w:rStyle w:val="Bold"/>
            </w:rPr>
            <w:fldChar w:fldCharType="end"/>
          </w:r>
        </w:p>
        <w:p w14:paraId="39F47BA5" w14:textId="30F0E69C" w:rsidR="0063643B" w:rsidRPr="00810C40" w:rsidRDefault="00C12985" w:rsidP="00692ABA">
          <w:pPr>
            <w:pStyle w:val="FooterEven"/>
          </w:pPr>
          <w:fldSimple w:instr="DOCPROPERTY  xFooterSubtitle  \* MERGEFORMAT">
            <w:r w:rsidR="00A948E3">
              <w:t>Performance Reporting Framework Indicator Workbook</w:t>
            </w:r>
          </w:fldSimple>
        </w:p>
      </w:tc>
    </w:tr>
  </w:tbl>
  <w:p w14:paraId="36EE60B0" w14:textId="1F07D91A" w:rsidR="0063643B" w:rsidRPr="00B5221E" w:rsidRDefault="0063643B" w:rsidP="00F3209A">
    <w:pPr>
      <w:pStyle w:val="FooterEven"/>
      <w:jc w:val="right"/>
    </w:pPr>
    <w:r w:rsidRPr="00D55628">
      <w:rPr>
        <w:noProof/>
      </w:rPr>
      <mc:AlternateContent>
        <mc:Choice Requires="wps">
          <w:drawing>
            <wp:anchor distT="0" distB="0" distL="114300" distR="114300" simplePos="0" relativeHeight="251400192" behindDoc="1" locked="1" layoutInCell="1" allowOverlap="1" wp14:anchorId="6E3664ED" wp14:editId="3A5A5138">
              <wp:simplePos x="0" y="0"/>
              <wp:positionH relativeFrom="page">
                <wp:align>center</wp:align>
              </wp:positionH>
              <wp:positionV relativeFrom="page">
                <wp:align>center</wp:align>
              </wp:positionV>
              <wp:extent cx="7560000" cy="1796400"/>
              <wp:effectExtent l="0" t="0" r="0" b="0"/>
              <wp:wrapNone/>
              <wp:docPr id="120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8794E" w14:textId="7A3444E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3664ED" id="_x0000_t202" coordsize="21600,21600" o:spt="202" path="m,l,21600r21600,l21600,xe">
              <v:stroke joinstyle="miter"/>
              <v:path gradientshapeok="t" o:connecttype="rect"/>
            </v:shapetype>
            <v:shape id="_x0000_s1237" type="#_x0000_t202" alt="Title: Background Watermark Image" style="position:absolute;left:0;text-align:left;margin-left:0;margin-top:0;width:595.3pt;height:141.45pt;z-index:-251916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3d1wIAAOs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cT2N3dcCAADrBQAADgAAAAAAAAAAAAAAAAAuAgAAZHJzL2Uy&#10;b0RvYy54bWxQSwECLQAUAAYACAAAACEANMVEztsAAAAGAQAADwAAAAAAAAAAAAAAAAAxBQAAZHJz&#10;L2Rvd25yZXYueG1sUEsFBgAAAAAEAAQA8wAAADkGAAAAAA==&#10;" filled="f" stroked="f">
              <v:textbox>
                <w:txbxContent>
                  <w:p w14:paraId="78A8794E" w14:textId="7A3444E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72F2E00E" w14:textId="77777777" w:rsidTr="007445E7">
      <w:trPr>
        <w:trHeight w:val="397"/>
      </w:trPr>
      <w:tc>
        <w:tcPr>
          <w:tcW w:w="9071" w:type="dxa"/>
        </w:tcPr>
        <w:p w14:paraId="38EC3A5B"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9E345B1" w14:textId="41DDAF94" w:rsidR="0063643B" w:rsidRDefault="00A948E3" w:rsidP="004E0341">
          <w:pPr>
            <w:pStyle w:val="FooterOdd"/>
            <w:rPr>
              <w:rStyle w:val="Bold"/>
            </w:rPr>
          </w:pPr>
          <w:r>
            <w:rPr>
              <w:rStyle w:val="Bold"/>
            </w:rPr>
            <w:t>Better Practice Guide</w:t>
          </w:r>
          <w:r w:rsidR="0063643B">
            <w:rPr>
              <w:rStyle w:val="Bold"/>
            </w:rPr>
            <w:fldChar w:fldCharType="end"/>
          </w:r>
        </w:p>
        <w:p w14:paraId="0EF568FA" w14:textId="1C1A9EA1"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77C8F1D8"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7A207B6" w14:textId="6B737207" w:rsidR="0063643B" w:rsidRDefault="0063643B" w:rsidP="00F3209A">
    <w:pPr>
      <w:pStyle w:val="Footer"/>
      <w:jc w:val="right"/>
    </w:pPr>
    <w:r w:rsidRPr="00D55628">
      <w:rPr>
        <w:noProof/>
      </w:rPr>
      <mc:AlternateContent>
        <mc:Choice Requires="wps">
          <w:drawing>
            <wp:anchor distT="0" distB="0" distL="114300" distR="114300" simplePos="0" relativeHeight="251428864" behindDoc="1" locked="1" layoutInCell="1" allowOverlap="1" wp14:anchorId="7B68B8AF" wp14:editId="35EA9A40">
              <wp:simplePos x="0" y="0"/>
              <wp:positionH relativeFrom="page">
                <wp:align>center</wp:align>
              </wp:positionH>
              <wp:positionV relativeFrom="page">
                <wp:align>center</wp:align>
              </wp:positionV>
              <wp:extent cx="7560000" cy="1796400"/>
              <wp:effectExtent l="0" t="0" r="0" b="0"/>
              <wp:wrapNone/>
              <wp:docPr id="120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2A409" w14:textId="6EE4F4E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68B8AF" id="_x0000_t202" coordsize="21600,21600" o:spt="202" path="m,l,21600r21600,l21600,xe">
              <v:stroke joinstyle="miter"/>
              <v:path gradientshapeok="t" o:connecttype="rect"/>
            </v:shapetype>
            <v:shape id="_x0000_s1238" type="#_x0000_t202" alt="Title: Background Watermark Image" style="position:absolute;left:0;text-align:left;margin-left:0;margin-top:0;width:595.3pt;height:141.45pt;z-index:-2518876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NC1wIAAOs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0IsjQtcCAADrBQAADgAAAAAAAAAAAAAAAAAuAgAAZHJzL2Uy&#10;b0RvYy54bWxQSwECLQAUAAYACAAAACEANMVEztsAAAAGAQAADwAAAAAAAAAAAAAAAAAxBQAAZHJz&#10;L2Rvd25yZXYueG1sUEsFBgAAAAAEAAQA8wAAADkGAAAAAA==&#10;" filled="f" stroked="f">
              <v:textbox>
                <w:txbxContent>
                  <w:p w14:paraId="7242A409" w14:textId="6EE4F4E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14:paraId="1D379CC8" w14:textId="77777777" w:rsidTr="0051051C">
      <w:trPr>
        <w:trHeight w:val="397"/>
      </w:trPr>
      <w:tc>
        <w:tcPr>
          <w:tcW w:w="9071" w:type="dxa"/>
        </w:tcPr>
        <w:p w14:paraId="0B78A77D" w14:textId="77777777" w:rsidR="00A948E3" w:rsidRDefault="0063643B" w:rsidP="0008721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93BF229" w14:textId="4DDCEC2C" w:rsidR="0063643B" w:rsidRDefault="00A948E3" w:rsidP="00087210">
          <w:pPr>
            <w:pStyle w:val="FooterOdd"/>
            <w:rPr>
              <w:rStyle w:val="Bold"/>
            </w:rPr>
          </w:pPr>
          <w:r>
            <w:rPr>
              <w:rStyle w:val="Bold"/>
            </w:rPr>
            <w:t>Better Practice Guide</w:t>
          </w:r>
          <w:r w:rsidR="0063643B">
            <w:rPr>
              <w:rStyle w:val="Bold"/>
            </w:rPr>
            <w:fldChar w:fldCharType="end"/>
          </w:r>
        </w:p>
        <w:p w14:paraId="7BC5D147" w14:textId="23D3936A" w:rsidR="0063643B" w:rsidRPr="00CB1FB7" w:rsidRDefault="00C12985" w:rsidP="00087210">
          <w:pPr>
            <w:pStyle w:val="FooterOdd"/>
            <w:rPr>
              <w:b/>
            </w:rPr>
          </w:pPr>
          <w:fldSimple w:instr="DOCPROPERTY  xFooterSubtitle  \* MERGEFORMAT">
            <w:r w:rsidR="00A948E3">
              <w:t>Performance Reporting Framework Indicator Workbook</w:t>
            </w:r>
          </w:fldSimple>
        </w:p>
      </w:tc>
      <w:tc>
        <w:tcPr>
          <w:tcW w:w="340" w:type="dxa"/>
        </w:tcPr>
        <w:p w14:paraId="6EFA8E72" w14:textId="77777777" w:rsidR="0063643B" w:rsidRPr="00D55628" w:rsidRDefault="0063643B" w:rsidP="00087210">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491FEAA4" w14:textId="2ABDD881" w:rsidR="0063643B" w:rsidRPr="00E07F61" w:rsidRDefault="0063643B" w:rsidP="00E07F61">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672B1BB9" w14:textId="77777777" w:rsidTr="00E656F6">
      <w:trPr>
        <w:trHeight w:val="397"/>
      </w:trPr>
      <w:tc>
        <w:tcPr>
          <w:tcW w:w="340" w:type="dxa"/>
        </w:tcPr>
        <w:p w14:paraId="4ABF68A6"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67488E8"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B14645D" w14:textId="4D87F2A4" w:rsidR="0063643B" w:rsidRDefault="00A948E3" w:rsidP="00692ABA">
          <w:pPr>
            <w:pStyle w:val="FooterEven"/>
            <w:rPr>
              <w:rStyle w:val="Bold"/>
            </w:rPr>
          </w:pPr>
          <w:r>
            <w:rPr>
              <w:rStyle w:val="Bold"/>
            </w:rPr>
            <w:t>Better Practice Guide</w:t>
          </w:r>
          <w:r w:rsidR="0063643B">
            <w:rPr>
              <w:rStyle w:val="Bold"/>
            </w:rPr>
            <w:fldChar w:fldCharType="end"/>
          </w:r>
        </w:p>
        <w:p w14:paraId="485B0712" w14:textId="53725CB6" w:rsidR="0063643B" w:rsidRPr="00810C40" w:rsidRDefault="00C12985" w:rsidP="00692ABA">
          <w:pPr>
            <w:pStyle w:val="FooterEven"/>
          </w:pPr>
          <w:fldSimple w:instr="DOCPROPERTY  xFooterSubtitle  \* MERGEFORMAT">
            <w:r w:rsidR="00A948E3">
              <w:t>Performance Reporting Framework Indicator Workbook</w:t>
            </w:r>
          </w:fldSimple>
        </w:p>
      </w:tc>
    </w:tr>
  </w:tbl>
  <w:p w14:paraId="5402E38B" w14:textId="4FB76C37" w:rsidR="0063643B" w:rsidRPr="00B5221E" w:rsidRDefault="0063643B" w:rsidP="006D7805">
    <w:pPr>
      <w:pStyle w:val="FooterEven"/>
      <w:jc w:val="right"/>
    </w:pPr>
    <w:r w:rsidRPr="00D55628">
      <w:rPr>
        <w:noProof/>
      </w:rPr>
      <mc:AlternateContent>
        <mc:Choice Requires="wps">
          <w:drawing>
            <wp:anchor distT="0" distB="0" distL="114300" distR="114300" simplePos="0" relativeHeight="251529216" behindDoc="1" locked="1" layoutInCell="1" allowOverlap="1" wp14:anchorId="157ACA4F" wp14:editId="0EF92807">
              <wp:simplePos x="0" y="0"/>
              <wp:positionH relativeFrom="page">
                <wp:align>center</wp:align>
              </wp:positionH>
              <wp:positionV relativeFrom="page">
                <wp:align>center</wp:align>
              </wp:positionV>
              <wp:extent cx="7560000" cy="1796400"/>
              <wp:effectExtent l="0" t="0" r="0" b="0"/>
              <wp:wrapNone/>
              <wp:docPr id="123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8760E" w14:textId="290300F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7ACA4F" id="_x0000_t202" coordsize="21600,21600" o:spt="202" path="m,l,21600r21600,l21600,xe">
              <v:stroke joinstyle="miter"/>
              <v:path gradientshapeok="t" o:connecttype="rect"/>
            </v:shapetype>
            <v:shape id="_x0000_s1239" type="#_x0000_t202" alt="Title: Background Watermark Image" style="position:absolute;left:0;text-align:left;margin-left:0;margin-top:0;width:595.3pt;height:141.45pt;z-index:-2517872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UklXUdcCAADrBQAADgAAAAAAAAAAAAAAAAAuAgAAZHJzL2Uy&#10;b0RvYy54bWxQSwECLQAUAAYACAAAACEANMVEztsAAAAGAQAADwAAAAAAAAAAAAAAAAAxBQAAZHJz&#10;L2Rvd25yZXYueG1sUEsFBgAAAAAEAAQA8wAAADkGAAAAAA==&#10;" filled="f" stroked="f">
              <v:textbox>
                <w:txbxContent>
                  <w:p w14:paraId="5CD8760E" w14:textId="290300F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2D4BB917" w14:textId="77777777" w:rsidTr="007445E7">
      <w:trPr>
        <w:trHeight w:val="397"/>
      </w:trPr>
      <w:tc>
        <w:tcPr>
          <w:tcW w:w="9071" w:type="dxa"/>
        </w:tcPr>
        <w:p w14:paraId="06316F5E"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59C40F2" w14:textId="19484582" w:rsidR="0063643B" w:rsidRDefault="00A948E3" w:rsidP="004E0341">
          <w:pPr>
            <w:pStyle w:val="FooterOdd"/>
            <w:rPr>
              <w:rStyle w:val="Bold"/>
            </w:rPr>
          </w:pPr>
          <w:r>
            <w:rPr>
              <w:rStyle w:val="Bold"/>
            </w:rPr>
            <w:t>Better Practice Guide</w:t>
          </w:r>
          <w:r w:rsidR="0063643B">
            <w:rPr>
              <w:rStyle w:val="Bold"/>
            </w:rPr>
            <w:fldChar w:fldCharType="end"/>
          </w:r>
        </w:p>
        <w:p w14:paraId="46744B78" w14:textId="6E83953B"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76802656"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6AB1C9AA" w14:textId="2C9C8667" w:rsidR="0063643B" w:rsidRPr="004E0341" w:rsidRDefault="0063643B" w:rsidP="004E0341">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81956" w14:textId="77777777" w:rsidR="0063643B" w:rsidRDefault="0063643B" w:rsidP="00955A28">
    <w:pPr>
      <w:pStyle w:val="Footer"/>
      <w:spacing w:before="1600"/>
    </w:pPr>
    <w:r w:rsidRPr="005C07A1">
      <w:rPr>
        <w:noProof/>
        <w:sz w:val="18"/>
      </w:rPr>
      <mc:AlternateContent>
        <mc:Choice Requires="wps">
          <w:drawing>
            <wp:anchor distT="0" distB="0" distL="114300" distR="114300" simplePos="0" relativeHeight="251696640" behindDoc="0" locked="1" layoutInCell="1" allowOverlap="1" wp14:anchorId="59BE9768" wp14:editId="1E12B6AB">
              <wp:simplePos x="0" y="0"/>
              <wp:positionH relativeFrom="page">
                <wp:align>left</wp:align>
              </wp:positionH>
              <wp:positionV relativeFrom="page">
                <wp:align>bottom</wp:align>
              </wp:positionV>
              <wp:extent cx="4715510" cy="1116000"/>
              <wp:effectExtent l="0" t="0" r="0" b="0"/>
              <wp:wrapNone/>
              <wp:docPr id="1244"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E6F3B97" w14:textId="77777777" w:rsidTr="00955A28">
                            <w:trPr>
                              <w:trHeight w:hRule="exact" w:val="964"/>
                              <w:tblCellSpacing w:w="71" w:type="dxa"/>
                            </w:trPr>
                            <w:tc>
                              <w:tcPr>
                                <w:tcW w:w="3685" w:type="dxa"/>
                                <w:vAlign w:val="bottom"/>
                              </w:tcPr>
                              <w:p w14:paraId="42D9F3EA" w14:textId="77777777" w:rsidR="0063643B" w:rsidRPr="00AB780B" w:rsidRDefault="0063643B" w:rsidP="00955A28">
                                <w:pPr>
                                  <w:suppressOverlap/>
                                  <w:jc w:val="center"/>
                                </w:pPr>
                                <w:r>
                                  <w:rPr>
                                    <w:noProof/>
                                  </w:rPr>
                                  <w:drawing>
                                    <wp:inline distT="0" distB="0" distL="0" distR="0" wp14:anchorId="5BE67732" wp14:editId="3377ADD4">
                                      <wp:extent cx="2011680" cy="301183"/>
                                      <wp:effectExtent l="0" t="0" r="7620" b="381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C4DD2B1" w14:textId="77777777" w:rsidR="0063643B" w:rsidRDefault="0063643B" w:rsidP="00955A28"/>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BE9768" id="_x0000_t202" coordsize="21600,21600" o:spt="202" path="m,l,21600r21600,l21600,xe">
              <v:stroke joinstyle="miter"/>
              <v:path gradientshapeok="t" o:connecttype="rect"/>
            </v:shapetype>
            <v:shape id="_x0000_s1240" type="#_x0000_t202" alt="Title: CoBranding Logos" style="position:absolute;margin-left:0;margin-top:0;width:371.3pt;height:87.85pt;z-index:2516966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E6F3B97" w14:textId="77777777" w:rsidTr="00955A28">
                      <w:trPr>
                        <w:trHeight w:hRule="exact" w:val="964"/>
                        <w:tblCellSpacing w:w="71" w:type="dxa"/>
                      </w:trPr>
                      <w:tc>
                        <w:tcPr>
                          <w:tcW w:w="3685" w:type="dxa"/>
                          <w:vAlign w:val="bottom"/>
                        </w:tcPr>
                        <w:p w14:paraId="42D9F3EA" w14:textId="77777777" w:rsidR="0063643B" w:rsidRPr="00AB780B" w:rsidRDefault="0063643B" w:rsidP="00955A28">
                          <w:pPr>
                            <w:suppressOverlap/>
                            <w:jc w:val="center"/>
                          </w:pPr>
                          <w:r>
                            <w:rPr>
                              <w:noProof/>
                            </w:rPr>
                            <w:drawing>
                              <wp:inline distT="0" distB="0" distL="0" distR="0" wp14:anchorId="5BE67732" wp14:editId="3377ADD4">
                                <wp:extent cx="2011680" cy="301183"/>
                                <wp:effectExtent l="0" t="0" r="7620" b="3810"/>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C4DD2B1" w14:textId="77777777" w:rsidR="0063643B" w:rsidRDefault="0063643B" w:rsidP="00955A28"/>
                </w:txbxContent>
              </v:textbox>
              <w10:wrap anchorx="page" anchory="page"/>
              <w10:anchorlock/>
            </v:shape>
          </w:pict>
        </mc:Fallback>
      </mc:AlternateContent>
    </w:r>
    <w:r>
      <w:rPr>
        <w:noProof/>
      </w:rPr>
      <w:drawing>
        <wp:anchor distT="0" distB="0" distL="114300" distR="114300" simplePos="0" relativeHeight="251666944" behindDoc="1" locked="1" layoutInCell="1" allowOverlap="1" wp14:anchorId="011592D2" wp14:editId="4EF68BE5">
          <wp:simplePos x="0" y="0"/>
          <wp:positionH relativeFrom="page">
            <wp:align>right</wp:align>
          </wp:positionH>
          <wp:positionV relativeFrom="page">
            <wp:align>bottom</wp:align>
          </wp:positionV>
          <wp:extent cx="2408753" cy="1085850"/>
          <wp:effectExtent l="0" t="0" r="0" b="0"/>
          <wp:wrapNone/>
          <wp:docPr id="343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548160" behindDoc="0" locked="1" layoutInCell="1" allowOverlap="1" wp14:anchorId="3A21169B" wp14:editId="6361BEDC">
              <wp:simplePos x="0" y="0"/>
              <wp:positionH relativeFrom="page">
                <wp:align>left</wp:align>
              </wp:positionH>
              <wp:positionV relativeFrom="page">
                <wp:align>bottom</wp:align>
              </wp:positionV>
              <wp:extent cx="3848400" cy="720000"/>
              <wp:effectExtent l="0" t="0" r="0" b="0"/>
              <wp:wrapNone/>
              <wp:docPr id="124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5470BD"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169B" id="_x0000_s1241" type="#_x0000_t202" style="position:absolute;margin-left:0;margin-top:0;width:303pt;height:56.7pt;z-index:25154816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" filled="f" stroked="f" strokeweight=".5pt">
              <v:textbox inset="15mm">
                <w:txbxContent>
                  <w:p w14:paraId="115470BD"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546112" behindDoc="1" locked="1" layoutInCell="1" allowOverlap="1" wp14:anchorId="4C31AB07" wp14:editId="37E3E2A0">
          <wp:simplePos x="0" y="0"/>
          <wp:positionH relativeFrom="page">
            <wp:align>right</wp:align>
          </wp:positionH>
          <wp:positionV relativeFrom="page">
            <wp:align>bottom</wp:align>
          </wp:positionV>
          <wp:extent cx="2422800" cy="1083600"/>
          <wp:effectExtent l="0" t="0" r="0" b="0"/>
          <wp:wrapNone/>
          <wp:docPr id="34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07B263C6" w14:textId="77777777" w:rsidTr="00E656F6">
      <w:trPr>
        <w:trHeight w:val="397"/>
      </w:trPr>
      <w:tc>
        <w:tcPr>
          <w:tcW w:w="340" w:type="dxa"/>
        </w:tcPr>
        <w:p w14:paraId="793F82B0" w14:textId="77777777" w:rsidR="0063643B" w:rsidRPr="00D55628" w:rsidRDefault="0063643B" w:rsidP="00692ABA">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41A6411F" w14:textId="77777777" w:rsidR="00A948E3" w:rsidRDefault="0063643B" w:rsidP="00692ABA">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5FE173C" w14:textId="52E2B692" w:rsidR="0063643B" w:rsidRDefault="00A948E3" w:rsidP="00692ABA">
          <w:pPr>
            <w:pStyle w:val="FooterEven"/>
            <w:rPr>
              <w:rStyle w:val="Bold"/>
            </w:rPr>
          </w:pPr>
          <w:r>
            <w:rPr>
              <w:rStyle w:val="Bold"/>
            </w:rPr>
            <w:t>Better Practice Guide</w:t>
          </w:r>
          <w:r w:rsidR="0063643B">
            <w:rPr>
              <w:rStyle w:val="Bold"/>
            </w:rPr>
            <w:fldChar w:fldCharType="end"/>
          </w:r>
        </w:p>
        <w:p w14:paraId="5FCE4824" w14:textId="600B7BC6" w:rsidR="0063643B" w:rsidRPr="00810C40" w:rsidRDefault="00C12985" w:rsidP="00692ABA">
          <w:pPr>
            <w:pStyle w:val="FooterEven"/>
          </w:pPr>
          <w:fldSimple w:instr="DOCPROPERTY  xFooterSubtitle  \* MERGEFORMAT">
            <w:r w:rsidR="00A948E3">
              <w:t>Performance Reporting Framework Indicator Workbook</w:t>
            </w:r>
          </w:fldSimple>
        </w:p>
      </w:tc>
    </w:tr>
  </w:tbl>
  <w:p w14:paraId="72F800D7" w14:textId="7BD36E68" w:rsidR="0063643B" w:rsidRPr="00B5221E" w:rsidRDefault="0063643B" w:rsidP="006D7805">
    <w:pPr>
      <w:pStyle w:val="FooterEven"/>
      <w:jc w:val="right"/>
    </w:pPr>
    <w:r w:rsidRPr="00D55628">
      <w:rPr>
        <w:noProof/>
      </w:rPr>
      <mc:AlternateContent>
        <mc:Choice Requires="wps">
          <w:drawing>
            <wp:anchor distT="0" distB="0" distL="114300" distR="114300" simplePos="0" relativeHeight="251916288" behindDoc="1" locked="1" layoutInCell="1" allowOverlap="1" wp14:anchorId="5B85C845" wp14:editId="5F96FF40">
              <wp:simplePos x="0" y="0"/>
              <wp:positionH relativeFrom="page">
                <wp:align>center</wp:align>
              </wp:positionH>
              <wp:positionV relativeFrom="page">
                <wp:align>center</wp:align>
              </wp:positionV>
              <wp:extent cx="7560000" cy="1796400"/>
              <wp:effectExtent l="0" t="0" r="0" b="0"/>
              <wp:wrapNone/>
              <wp:docPr id="125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AA392" w14:textId="37F9929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85C845" id="_x0000_t202" coordsize="21600,21600" o:spt="202" path="m,l,21600r21600,l21600,xe">
              <v:stroke joinstyle="miter"/>
              <v:path gradientshapeok="t" o:connecttype="rect"/>
            </v:shapetype>
            <v:shape id="_x0000_s1244" type="#_x0000_t202" alt="Title: Background Watermark Image" style="position:absolute;left:0;text-align:left;margin-left:0;margin-top:0;width:595.3pt;height:141.45pt;z-index:-2514001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vwD2AIAAOs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NEO/APYAgAA6wUAAA4AAAAAAAAAAAAAAAAALgIAAGRycy9l&#10;Mm9Eb2MueG1sUEsBAi0AFAAGAAgAAAAhADTFRM7bAAAABgEAAA8AAAAAAAAAAAAAAAAAMgUAAGRy&#10;cy9kb3ducmV2LnhtbFBLBQYAAAAABAAEAPMAAAA6BgAAAAA=&#10;" filled="f" stroked="f">
              <v:textbox>
                <w:txbxContent>
                  <w:p w14:paraId="76CAA392" w14:textId="37F9929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4712C97F" w14:textId="77777777" w:rsidTr="007445E7">
      <w:trPr>
        <w:trHeight w:val="397"/>
      </w:trPr>
      <w:tc>
        <w:tcPr>
          <w:tcW w:w="9071" w:type="dxa"/>
        </w:tcPr>
        <w:p w14:paraId="755D6AFF" w14:textId="77777777" w:rsidR="00A948E3" w:rsidRDefault="0063643B" w:rsidP="004E0341">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F9A735E" w14:textId="49F0073B" w:rsidR="0063643B" w:rsidRDefault="00A948E3" w:rsidP="004E0341">
          <w:pPr>
            <w:pStyle w:val="FooterOdd"/>
            <w:rPr>
              <w:rStyle w:val="Bold"/>
            </w:rPr>
          </w:pPr>
          <w:r>
            <w:rPr>
              <w:rStyle w:val="Bold"/>
            </w:rPr>
            <w:t>Better Practice Guide</w:t>
          </w:r>
          <w:r w:rsidR="0063643B">
            <w:rPr>
              <w:rStyle w:val="Bold"/>
            </w:rPr>
            <w:fldChar w:fldCharType="end"/>
          </w:r>
        </w:p>
        <w:p w14:paraId="7348CF09" w14:textId="2477CB45" w:rsidR="0063643B" w:rsidRPr="00CB1FB7" w:rsidRDefault="00C12985" w:rsidP="004E0341">
          <w:pPr>
            <w:pStyle w:val="FooterOdd"/>
            <w:rPr>
              <w:b/>
            </w:rPr>
          </w:pPr>
          <w:fldSimple w:instr="DOCPROPERTY  xFooterSubtitle  \* MERGEFORMAT">
            <w:r w:rsidR="00A948E3">
              <w:t>Performance Reporting Framework Indicator Workbook</w:t>
            </w:r>
          </w:fldSimple>
        </w:p>
      </w:tc>
      <w:tc>
        <w:tcPr>
          <w:tcW w:w="340" w:type="dxa"/>
        </w:tcPr>
        <w:p w14:paraId="4B3B9011" w14:textId="77777777" w:rsidR="0063643B" w:rsidRPr="00D55628" w:rsidRDefault="0063643B" w:rsidP="004E0341">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9832F02" w14:textId="32ED2167" w:rsidR="0063643B" w:rsidRPr="004E0341" w:rsidRDefault="0063643B" w:rsidP="004E034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7A6A69E1" w14:textId="77777777" w:rsidTr="00E656F6">
      <w:trPr>
        <w:trHeight w:val="397"/>
      </w:trPr>
      <w:tc>
        <w:tcPr>
          <w:tcW w:w="9071" w:type="dxa"/>
        </w:tcPr>
        <w:p w14:paraId="78BAFB9A" w14:textId="77777777" w:rsidR="00A948E3" w:rsidRDefault="0063643B" w:rsidP="00E9400A">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68B1D00" w14:textId="6BBA0C57" w:rsidR="0063643B" w:rsidRDefault="00A948E3" w:rsidP="00E9400A">
          <w:pPr>
            <w:pStyle w:val="FooterOdd"/>
            <w:rPr>
              <w:rStyle w:val="Bold"/>
            </w:rPr>
          </w:pPr>
          <w:r>
            <w:rPr>
              <w:rStyle w:val="Bold"/>
            </w:rPr>
            <w:t>Better Practice Guide</w:t>
          </w:r>
          <w:r w:rsidR="0063643B">
            <w:rPr>
              <w:rStyle w:val="Bold"/>
            </w:rPr>
            <w:fldChar w:fldCharType="end"/>
          </w:r>
        </w:p>
        <w:p w14:paraId="71E44D8F" w14:textId="354B237F" w:rsidR="0063643B" w:rsidRPr="00CB1FB7" w:rsidRDefault="00C12985" w:rsidP="00E9400A">
          <w:pPr>
            <w:pStyle w:val="FooterOdd"/>
            <w:rPr>
              <w:b/>
            </w:rPr>
          </w:pPr>
          <w:fldSimple w:instr="DOCPROPERTY  xFooterSubtitle  \* MERGEFORMAT">
            <w:r w:rsidR="00A948E3">
              <w:t>Performance Reporting Framework Indicator Workbook</w:t>
            </w:r>
          </w:fldSimple>
        </w:p>
      </w:tc>
      <w:tc>
        <w:tcPr>
          <w:tcW w:w="340" w:type="dxa"/>
        </w:tcPr>
        <w:p w14:paraId="5E804881" w14:textId="77777777" w:rsidR="0063643B" w:rsidRPr="00D55628" w:rsidRDefault="0063643B" w:rsidP="00E9400A">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59907559" w14:textId="110BD2DD" w:rsidR="0063643B" w:rsidRPr="00660FBB" w:rsidRDefault="0063643B" w:rsidP="00660FBB">
    <w:pPr>
      <w:pStyle w:val="Footer"/>
      <w:spacing w:before="1600"/>
      <w:jc w:val="right"/>
      <w:rPr>
        <w:i/>
      </w:rPr>
    </w:pPr>
    <w:r w:rsidRPr="0089282F">
      <w:rPr>
        <w:i/>
        <w:noProof/>
      </w:rPr>
      <w:drawing>
        <wp:anchor distT="0" distB="0" distL="114300" distR="114300" simplePos="0" relativeHeight="251923456" behindDoc="1" locked="1" layoutInCell="1" allowOverlap="1" wp14:anchorId="37D50808" wp14:editId="6E34BAC5">
          <wp:simplePos x="0" y="0"/>
          <wp:positionH relativeFrom="page">
            <wp:align>right</wp:align>
          </wp:positionH>
          <wp:positionV relativeFrom="page">
            <wp:align>bottom</wp:align>
          </wp:positionV>
          <wp:extent cx="2408753" cy="1085850"/>
          <wp:effectExtent l="0" t="0" r="0" b="0"/>
          <wp:wrapNone/>
          <wp:docPr id="114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82F">
      <w:rPr>
        <w:i/>
        <w:noProof/>
        <w:sz w:val="18"/>
      </w:rPr>
      <mc:AlternateContent>
        <mc:Choice Requires="wps">
          <w:drawing>
            <wp:anchor distT="0" distB="0" distL="114300" distR="114300" simplePos="0" relativeHeight="251901952" behindDoc="0" locked="1" layoutInCell="1" allowOverlap="1" wp14:anchorId="19EF384B" wp14:editId="77EE12E5">
              <wp:simplePos x="0" y="0"/>
              <wp:positionH relativeFrom="page">
                <wp:align>left</wp:align>
              </wp:positionH>
              <wp:positionV relativeFrom="page">
                <wp:align>bottom</wp:align>
              </wp:positionV>
              <wp:extent cx="3848400" cy="720000"/>
              <wp:effectExtent l="0" t="0" r="0" b="0"/>
              <wp:wrapNone/>
              <wp:docPr id="697"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8C151" w14:textId="77777777" w:rsidR="0063643B" w:rsidRPr="009F69FA" w:rsidRDefault="0063643B" w:rsidP="00660FBB">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EF384B" id="_x0000_t202" coordsize="21600,21600" o:spt="202" path="m,l,21600r21600,l21600,xe">
              <v:stroke joinstyle="miter"/>
              <v:path gradientshapeok="t" o:connecttype="rect"/>
            </v:shapetype>
            <v:shape id="_x0000_s1047" type="#_x0000_t202" style="position:absolute;left:0;text-align:left;margin-left:0;margin-top:0;width:303pt;height:56.7pt;z-index:25190195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Ar3ZriNAgAAeAUAAA4AAAAAAAAAAAAAAAAALgIAAGRycy9lMm9Eb2MueG1sUEsBAi0A&#10;FAAGAAgAAAAhAPRC15XeAAAABQEAAA8AAAAAAAAAAAAAAAAA5wQAAGRycy9kb3ducmV2LnhtbFBL&#10;BQYAAAAABAAEAPMAAADyBQAAAAA=&#10;" filled="f" stroked="f" strokeweight=".5pt">
              <v:textbox inset="15mm">
                <w:txbxContent>
                  <w:p w14:paraId="19A8C151" w14:textId="77777777" w:rsidR="0063643B" w:rsidRPr="009F69FA" w:rsidRDefault="0063643B" w:rsidP="00660FBB">
                    <w:pPr>
                      <w:pStyle w:val="xWeb"/>
                    </w:pPr>
                    <w:r w:rsidRPr="009F69FA">
                      <w:t>de</w:t>
                    </w:r>
                    <w:r>
                      <w:t>lwp</w:t>
                    </w:r>
                    <w:r w:rsidRPr="009F69FA">
                      <w:t>.vic.gov.au</w:t>
                    </w:r>
                  </w:p>
                </w:txbxContent>
              </v:textbox>
              <w10:wrap anchorx="page" anchory="page"/>
              <w10:anchorlock/>
            </v:shape>
          </w:pict>
        </mc:Fallback>
      </mc:AlternateContent>
    </w:r>
    <w:r w:rsidRPr="00D55628">
      <w:rPr>
        <w:noProof/>
      </w:rPr>
      <w:t xml:space="preserve"> </w:t>
    </w:r>
    <w:r w:rsidRPr="00D55628">
      <w:rPr>
        <w:noProof/>
      </w:rPr>
      <mc:AlternateContent>
        <mc:Choice Requires="wps">
          <w:drawing>
            <wp:anchor distT="0" distB="0" distL="114300" distR="114300" simplePos="0" relativeHeight="251815936" behindDoc="1" locked="1" layoutInCell="1" allowOverlap="1" wp14:anchorId="0514F7C1" wp14:editId="0357DACC">
              <wp:simplePos x="0" y="0"/>
              <wp:positionH relativeFrom="page">
                <wp:align>center</wp:align>
              </wp:positionH>
              <wp:positionV relativeFrom="page">
                <wp:align>center</wp:align>
              </wp:positionV>
              <wp:extent cx="7560000" cy="1796400"/>
              <wp:effectExtent l="0" t="0" r="0" b="0"/>
              <wp:wrapNone/>
              <wp:docPr id="14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542FD0" w14:textId="2E3178F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4F7C1" id="_x0000_s1048" type="#_x0000_t202" alt="Title: Background Watermark Image" style="position:absolute;left:0;text-align:left;margin-left:0;margin-top:0;width:595.3pt;height:141.45pt;z-index:-2515005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ij1Q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hTOKPVAgAA6QUAAA4AAAAAAAAAAAAAAAAALgIAAGRycy9lMm9E&#10;b2MueG1sUEsBAi0AFAAGAAgAAAAhADTFRM7bAAAABgEAAA8AAAAAAAAAAAAAAAAALwUAAGRycy9k&#10;b3ducmV2LnhtbFBLBQYAAAAABAAEAPMAAAA3BgAAAAA=&#10;" filled="f" stroked="f">
              <v:textbox>
                <w:txbxContent>
                  <w:p w14:paraId="3C542FD0" w14:textId="2E3178F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2D7BDF" w:rsidRPr="00D55628" w14:paraId="2DC61D3C" w14:textId="77777777" w:rsidTr="008C7220">
      <w:trPr>
        <w:trHeight w:val="397"/>
      </w:trPr>
      <w:tc>
        <w:tcPr>
          <w:tcW w:w="9071" w:type="dxa"/>
        </w:tcPr>
        <w:p w14:paraId="684DEF9F" w14:textId="77777777" w:rsidR="00A948E3" w:rsidRDefault="002D7BDF" w:rsidP="002D7BDF">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41C83E6" w14:textId="29667E82" w:rsidR="002D7BDF" w:rsidRDefault="00A948E3" w:rsidP="002D7BDF">
          <w:pPr>
            <w:pStyle w:val="FooterOdd"/>
            <w:rPr>
              <w:rStyle w:val="Bold"/>
            </w:rPr>
          </w:pPr>
          <w:r>
            <w:rPr>
              <w:rStyle w:val="Bold"/>
            </w:rPr>
            <w:t>Better Practice Guide</w:t>
          </w:r>
          <w:r w:rsidR="002D7BDF">
            <w:rPr>
              <w:rStyle w:val="Bold"/>
            </w:rPr>
            <w:fldChar w:fldCharType="end"/>
          </w:r>
        </w:p>
        <w:p w14:paraId="64FD0264" w14:textId="6BA149C2" w:rsidR="002D7BDF" w:rsidRPr="00CB1FB7" w:rsidRDefault="00B968AF" w:rsidP="002D7BDF">
          <w:pPr>
            <w:pStyle w:val="FooterOdd"/>
            <w:rPr>
              <w:b/>
            </w:rPr>
          </w:pPr>
          <w:r>
            <w:fldChar w:fldCharType="begin"/>
          </w:r>
          <w:r>
            <w:instrText>DOCPROPERTY  xFooterSubtitle  \* MERGEFORMAT</w:instrText>
          </w:r>
          <w:r>
            <w:fldChar w:fldCharType="separate"/>
          </w:r>
          <w:r w:rsidR="00A948E3">
            <w:t>Performance Reporting Framework Indicator Workbook</w:t>
          </w:r>
          <w:r>
            <w:fldChar w:fldCharType="end"/>
          </w:r>
        </w:p>
      </w:tc>
      <w:tc>
        <w:tcPr>
          <w:tcW w:w="340" w:type="dxa"/>
        </w:tcPr>
        <w:p w14:paraId="5951AF7C" w14:textId="77777777" w:rsidR="002D7BDF" w:rsidRPr="00D55628" w:rsidRDefault="002D7BDF" w:rsidP="002D7BDF">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14FDB32" w14:textId="0B66B757" w:rsidR="0063643B" w:rsidRDefault="0063643B" w:rsidP="00955A28">
    <w:pPr>
      <w:pStyle w:val="Footer"/>
      <w:spacing w:before="1600"/>
    </w:pPr>
    <w:r>
      <w:rPr>
        <w:noProof/>
      </w:rPr>
      <w:drawing>
        <wp:anchor distT="0" distB="0" distL="114300" distR="114300" simplePos="0" relativeHeight="251952128" behindDoc="1" locked="1" layoutInCell="1" allowOverlap="1" wp14:anchorId="58F1F3D8" wp14:editId="4431551B">
          <wp:simplePos x="0" y="0"/>
          <wp:positionH relativeFrom="page">
            <wp:align>right</wp:align>
          </wp:positionH>
          <wp:positionV relativeFrom="page">
            <wp:align>bottom</wp:align>
          </wp:positionV>
          <wp:extent cx="2408753" cy="1085850"/>
          <wp:effectExtent l="0" t="0" r="0" b="0"/>
          <wp:wrapNone/>
          <wp:docPr id="343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937792" behindDoc="0" locked="1" layoutInCell="1" allowOverlap="1" wp14:anchorId="74740886" wp14:editId="339ACB12">
              <wp:simplePos x="0" y="0"/>
              <wp:positionH relativeFrom="page">
                <wp:align>left</wp:align>
              </wp:positionH>
              <wp:positionV relativeFrom="page">
                <wp:align>bottom</wp:align>
              </wp:positionV>
              <wp:extent cx="3848400" cy="720000"/>
              <wp:effectExtent l="0" t="0" r="0" b="0"/>
              <wp:wrapNone/>
              <wp:docPr id="126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3F4C2" w14:textId="77777777" w:rsidR="0063643B" w:rsidRPr="009F69FA" w:rsidRDefault="0063643B" w:rsidP="00955A28">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40886" id="_x0000_t202" coordsize="21600,21600" o:spt="202" path="m,l,21600r21600,l21600,xe">
              <v:stroke joinstyle="miter"/>
              <v:path gradientshapeok="t" o:connecttype="rect"/>
            </v:shapetype>
            <v:shape id="_x0000_s1245" type="#_x0000_t202" style="position:absolute;margin-left:0;margin-top:0;width:303pt;height:56.7pt;z-index:25193779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" filled="f" stroked="f" strokeweight=".5pt">
              <v:textbox inset="15mm">
                <w:txbxContent>
                  <w:p w14:paraId="11F3F4C2" w14:textId="77777777" w:rsidR="0063643B" w:rsidRPr="009F69FA" w:rsidRDefault="0063643B" w:rsidP="00955A28">
                    <w:pPr>
                      <w:pStyle w:val="xWeb"/>
                    </w:pPr>
                    <w:r w:rsidRPr="009F69FA">
                      <w:t>de</w:t>
                    </w:r>
                    <w:r>
                      <w:t>lwp</w:t>
                    </w:r>
                    <w:r w:rsidRPr="009F69FA">
                      <w:t>.vic.gov.au</w:t>
                    </w:r>
                  </w:p>
                </w:txbxContent>
              </v:textbox>
              <w10:wrap anchorx="page" anchory="page"/>
              <w10:anchorlock/>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7E82D3CE" w14:textId="77777777" w:rsidTr="00BD45F1">
      <w:trPr>
        <w:trHeight w:val="397"/>
      </w:trPr>
      <w:tc>
        <w:tcPr>
          <w:tcW w:w="9071" w:type="dxa"/>
        </w:tcPr>
        <w:p w14:paraId="1CA9BB86" w14:textId="77777777" w:rsidR="00A948E3" w:rsidRDefault="0063643B" w:rsidP="0090027D">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594892D" w14:textId="2B850E1B" w:rsidR="0063643B" w:rsidRDefault="00A948E3" w:rsidP="0090027D">
          <w:pPr>
            <w:pStyle w:val="FooterOdd"/>
            <w:rPr>
              <w:rStyle w:val="Bold"/>
            </w:rPr>
          </w:pPr>
          <w:r>
            <w:rPr>
              <w:rStyle w:val="Bold"/>
            </w:rPr>
            <w:t>Better Practice Guide</w:t>
          </w:r>
          <w:r w:rsidR="0063643B">
            <w:rPr>
              <w:rStyle w:val="Bold"/>
            </w:rPr>
            <w:fldChar w:fldCharType="end"/>
          </w:r>
        </w:p>
        <w:p w14:paraId="4E5F54CB" w14:textId="4A098D01" w:rsidR="0063643B" w:rsidRPr="00CB1FB7" w:rsidRDefault="00C12985" w:rsidP="0090027D">
          <w:pPr>
            <w:pStyle w:val="FooterOdd"/>
            <w:rPr>
              <w:b/>
            </w:rPr>
          </w:pPr>
          <w:fldSimple w:instr="DOCPROPERTY  xFooterSubtitle  \* MERGEFORMAT">
            <w:r w:rsidR="00A948E3">
              <w:t>Performance Reporting Framework Indicator Workbook</w:t>
            </w:r>
          </w:fldSimple>
        </w:p>
      </w:tc>
      <w:tc>
        <w:tcPr>
          <w:tcW w:w="340" w:type="dxa"/>
        </w:tcPr>
        <w:p w14:paraId="3A44DA98" w14:textId="77777777" w:rsidR="0063643B" w:rsidRPr="00D55628" w:rsidRDefault="0063643B" w:rsidP="0090027D">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2711C481" w14:textId="12F25A73" w:rsidR="0063643B" w:rsidRPr="0089282F" w:rsidRDefault="0063643B" w:rsidP="0090027D">
    <w:pPr>
      <w:pStyle w:val="Footer"/>
      <w:spacing w:before="1600"/>
      <w:rPr>
        <w:i/>
      </w:rPr>
    </w:pPr>
    <w:r>
      <w:rPr>
        <w:noProof/>
      </w:rPr>
      <w:drawing>
        <wp:anchor distT="0" distB="0" distL="114300" distR="114300" simplePos="0" relativeHeight="251364352" behindDoc="1" locked="1" layoutInCell="1" allowOverlap="1" wp14:anchorId="38A680B6" wp14:editId="3EF0B077">
          <wp:simplePos x="0" y="0"/>
          <wp:positionH relativeFrom="page">
            <wp:align>right</wp:align>
          </wp:positionH>
          <wp:positionV relativeFrom="page">
            <wp:align>bottom</wp:align>
          </wp:positionV>
          <wp:extent cx="2408753" cy="1085850"/>
          <wp:effectExtent l="0" t="0" r="0" b="0"/>
          <wp:wrapNone/>
          <wp:docPr id="249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357184" behindDoc="0" locked="1" layoutInCell="1" allowOverlap="1" wp14:anchorId="5123F382" wp14:editId="32AE8C7D">
              <wp:simplePos x="0" y="0"/>
              <wp:positionH relativeFrom="page">
                <wp:align>left</wp:align>
              </wp:positionH>
              <wp:positionV relativeFrom="page">
                <wp:align>bottom</wp:align>
              </wp:positionV>
              <wp:extent cx="3848400" cy="720000"/>
              <wp:effectExtent l="0" t="0" r="0" b="0"/>
              <wp:wrapNone/>
              <wp:docPr id="16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68D03"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23F382" id="_x0000_t202" coordsize="21600,21600" o:spt="202" path="m,l,21600r21600,l21600,xe">
              <v:stroke joinstyle="miter"/>
              <v:path gradientshapeok="t" o:connecttype="rect"/>
            </v:shapetype>
            <v:shape id="_x0000_s1049" type="#_x0000_t202" style="position:absolute;margin-left:0;margin-top:0;width:303pt;height:56.7pt;z-index:2513571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" filled="f" stroked="f" strokeweight=".5pt">
              <v:textbox inset="15mm">
                <w:txbxContent>
                  <w:p w14:paraId="73568D03"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sidRPr="0089282F">
      <w:rPr>
        <w:i/>
        <w:noProof/>
      </w:rPr>
      <w:drawing>
        <wp:anchor distT="0" distB="0" distL="114300" distR="114300" simplePos="0" relativeHeight="252002304" behindDoc="1" locked="1" layoutInCell="1" allowOverlap="1" wp14:anchorId="69BCB775" wp14:editId="6D506748">
          <wp:simplePos x="0" y="0"/>
          <wp:positionH relativeFrom="page">
            <wp:align>right</wp:align>
          </wp:positionH>
          <wp:positionV relativeFrom="page">
            <wp:align>bottom</wp:align>
          </wp:positionV>
          <wp:extent cx="2408753" cy="1085850"/>
          <wp:effectExtent l="0" t="0" r="0" b="0"/>
          <wp:wrapNone/>
          <wp:docPr id="250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9282F">
      <w:rPr>
        <w:i/>
        <w:noProof/>
        <w:sz w:val="18"/>
      </w:rPr>
      <mc:AlternateContent>
        <mc:Choice Requires="wps">
          <w:drawing>
            <wp:anchor distT="0" distB="0" distL="114300" distR="114300" simplePos="0" relativeHeight="251987968" behindDoc="0" locked="1" layoutInCell="1" allowOverlap="1" wp14:anchorId="5B23F18D" wp14:editId="4097271F">
              <wp:simplePos x="0" y="0"/>
              <wp:positionH relativeFrom="page">
                <wp:align>left</wp:align>
              </wp:positionH>
              <wp:positionV relativeFrom="page">
                <wp:align>bottom</wp:align>
              </wp:positionV>
              <wp:extent cx="3848400" cy="720000"/>
              <wp:effectExtent l="0" t="0" r="0" b="0"/>
              <wp:wrapNone/>
              <wp:docPr id="69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7569D" w14:textId="77777777" w:rsidR="0063643B" w:rsidRPr="009F69FA" w:rsidRDefault="0063643B" w:rsidP="0089282F">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3F18D" id="_x0000_s1050" type="#_x0000_t202" style="position:absolute;margin-left:0;margin-top:0;width:303pt;height:56.7pt;z-index:2519879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M6bz9KNAgAAeAUAAA4AAAAAAAAAAAAAAAAALgIAAGRycy9lMm9Eb2MueG1sUEsBAi0A&#10;FAAGAAgAAAAhAPRC15XeAAAABQEAAA8AAAAAAAAAAAAAAAAA5wQAAGRycy9kb3ducmV2LnhtbFBL&#10;BQYAAAAABAAEAPMAAADyBQAAAAA=&#10;" filled="f" stroked="f" strokeweight=".5pt">
              <v:textbox inset="15mm">
                <w:txbxContent>
                  <w:p w14:paraId="55D7569D" w14:textId="77777777" w:rsidR="0063643B" w:rsidRPr="009F69FA" w:rsidRDefault="0063643B" w:rsidP="0089282F">
                    <w:pPr>
                      <w:pStyle w:val="xWeb"/>
                    </w:pPr>
                    <w:r w:rsidRPr="009F69FA">
                      <w:t>de</w:t>
                    </w:r>
                    <w:r>
                      <w:t>lwp</w:t>
                    </w:r>
                    <w:r w:rsidRPr="009F69FA">
                      <w:t>.vic.gov.au</w:t>
                    </w:r>
                  </w:p>
                </w:txbxContent>
              </v:textbox>
              <w10:wrap anchorx="page" anchory="page"/>
              <w10:anchorlock/>
            </v:shape>
          </w:pict>
        </mc:Fallback>
      </mc:AlternateContent>
    </w:r>
    <w:r>
      <w:rPr>
        <w:sz w:val="40"/>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9FBF7C6" w14:textId="77777777" w:rsidTr="005F0C06">
      <w:trPr>
        <w:trHeight w:val="397"/>
      </w:trPr>
      <w:tc>
        <w:tcPr>
          <w:tcW w:w="340" w:type="dxa"/>
          <w:shd w:val="clear" w:color="auto" w:fill="FFFFFF" w:themeFill="background1"/>
        </w:tcPr>
        <w:p w14:paraId="7C5909E9" w14:textId="77777777" w:rsidR="0063643B" w:rsidRPr="00D55628" w:rsidRDefault="0063643B" w:rsidP="00F7576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shd w:val="clear" w:color="auto" w:fill="FFFFFF" w:themeFill="background1"/>
        </w:tcPr>
        <w:p w14:paraId="3E46B2FC" w14:textId="77777777" w:rsidR="00A948E3" w:rsidRDefault="0063643B" w:rsidP="00F75762">
          <w:pPr>
            <w:pStyle w:val="FooterEven"/>
            <w:rPr>
              <w:rStyle w:val="Bold"/>
            </w:rPr>
          </w:pPr>
          <w:r w:rsidRPr="00CB5C30">
            <w:rPr>
              <w:rStyle w:val="Bold"/>
            </w:rPr>
            <w:fldChar w:fldCharType="begin"/>
          </w:r>
          <w:r w:rsidRPr="00CB5C30">
            <w:rPr>
              <w:rStyle w:val="Bold"/>
            </w:rPr>
            <w:instrText xml:space="preserve"> DOCPROPERTY  xFooterTitle  \* MERGEFORMAT </w:instrText>
          </w:r>
          <w:r w:rsidRPr="00CB5C30">
            <w:rPr>
              <w:rStyle w:val="Bold"/>
            </w:rPr>
            <w:fldChar w:fldCharType="separate"/>
          </w:r>
          <w:r w:rsidR="00A948E3">
            <w:rPr>
              <w:rStyle w:val="Bold"/>
            </w:rPr>
            <w:t>Local Government</w:t>
          </w:r>
        </w:p>
        <w:p w14:paraId="2E5F9840" w14:textId="65B56741" w:rsidR="0063643B" w:rsidRPr="00CB5C30" w:rsidRDefault="00A948E3" w:rsidP="00F75762">
          <w:pPr>
            <w:pStyle w:val="FooterEven"/>
            <w:rPr>
              <w:rStyle w:val="Bold"/>
            </w:rPr>
          </w:pPr>
          <w:r>
            <w:rPr>
              <w:rStyle w:val="Bold"/>
            </w:rPr>
            <w:t>Better Practice Guide</w:t>
          </w:r>
          <w:r w:rsidR="0063643B" w:rsidRPr="00CB5C30">
            <w:rPr>
              <w:rStyle w:val="Bold"/>
            </w:rPr>
            <w:fldChar w:fldCharType="end"/>
          </w:r>
        </w:p>
        <w:p w14:paraId="2460A08D" w14:textId="71498A60" w:rsidR="0063643B" w:rsidRPr="00CB5C30" w:rsidRDefault="00C12985" w:rsidP="00F75762">
          <w:pPr>
            <w:pStyle w:val="FooterEven"/>
          </w:pPr>
          <w:fldSimple w:instr="DOCPROPERTY  xFooterSubtitle  \* MERGEFORMAT">
            <w:r w:rsidR="00A948E3">
              <w:t>Performance Reporting Framework Indicator Workbook</w:t>
            </w:r>
          </w:fldSimple>
        </w:p>
      </w:tc>
    </w:tr>
  </w:tbl>
  <w:p w14:paraId="59AC7275" w14:textId="2A1C16B5" w:rsidR="0063643B" w:rsidRPr="00660FBB" w:rsidRDefault="0063643B" w:rsidP="00CB5C30">
    <w:pPr>
      <w:pStyle w:val="Footer"/>
      <w:spacing w:before="1440"/>
      <w:rPr>
        <w:i/>
      </w:rPr>
    </w:pPr>
    <w:r w:rsidRPr="00D55628">
      <w:rPr>
        <w:noProof/>
      </w:rPr>
      <mc:AlternateContent>
        <mc:Choice Requires="wps">
          <w:drawing>
            <wp:anchor distT="0" distB="0" distL="114300" distR="114300" simplePos="0" relativeHeight="251342848" behindDoc="1" locked="1" layoutInCell="1" allowOverlap="1" wp14:anchorId="409E310E" wp14:editId="511B398E">
              <wp:simplePos x="0" y="0"/>
              <wp:positionH relativeFrom="page">
                <wp:align>center</wp:align>
              </wp:positionH>
              <wp:positionV relativeFrom="page">
                <wp:align>center</wp:align>
              </wp:positionV>
              <wp:extent cx="7560000" cy="1796400"/>
              <wp:effectExtent l="0" t="0" r="0" b="0"/>
              <wp:wrapNone/>
              <wp:docPr id="75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DDF74" w14:textId="2F029E5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9E310E" id="_x0000_t202" coordsize="21600,21600" o:spt="202" path="m,l,21600r21600,l21600,xe">
              <v:stroke joinstyle="miter"/>
              <v:path gradientshapeok="t" o:connecttype="rect"/>
            </v:shapetype>
            <v:shape id="_x0000_s1057" type="#_x0000_t202" alt="Title: Background Watermark Image" style="position:absolute;margin-left:0;margin-top:0;width:595.3pt;height:141.45pt;z-index:-2519736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srD1g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E2srD1gIAAOkFAAAOAAAAAAAAAAAAAAAAAC4CAABkcnMvZTJv&#10;RG9jLnhtbFBLAQItABQABgAIAAAAIQA0xUTO2wAAAAYBAAAPAAAAAAAAAAAAAAAAADAFAABkcnMv&#10;ZG93bnJldi54bWxQSwUGAAAAAAQABADzAAAAOAYAAAAA&#10;" filled="f" stroked="f">
              <v:textbox>
                <w:txbxContent>
                  <w:p w14:paraId="6CFDDF74" w14:textId="2F029E5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6A96B770" w14:textId="77777777" w:rsidTr="00E656F6">
      <w:trPr>
        <w:trHeight w:val="397"/>
      </w:trPr>
      <w:tc>
        <w:tcPr>
          <w:tcW w:w="340" w:type="dxa"/>
        </w:tcPr>
        <w:p w14:paraId="205BA9E3" w14:textId="77777777" w:rsidR="0063643B" w:rsidRPr="00D55628" w:rsidRDefault="0063643B" w:rsidP="00F7576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5C4BF80" w14:textId="77777777" w:rsidR="00A948E3" w:rsidRDefault="0063643B" w:rsidP="00F7576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6212EF1" w14:textId="2E7870A7" w:rsidR="0063643B" w:rsidRDefault="00A948E3" w:rsidP="00F75762">
          <w:pPr>
            <w:pStyle w:val="FooterEven"/>
            <w:rPr>
              <w:rStyle w:val="Bold"/>
            </w:rPr>
          </w:pPr>
          <w:r>
            <w:rPr>
              <w:rStyle w:val="Bold"/>
            </w:rPr>
            <w:t>Better Practice Guide</w:t>
          </w:r>
          <w:r w:rsidR="0063643B">
            <w:rPr>
              <w:rStyle w:val="Bold"/>
            </w:rPr>
            <w:fldChar w:fldCharType="end"/>
          </w:r>
        </w:p>
        <w:p w14:paraId="12127ECA" w14:textId="0BED1939" w:rsidR="0063643B" w:rsidRPr="00810C40" w:rsidRDefault="00C12985" w:rsidP="00F75762">
          <w:pPr>
            <w:pStyle w:val="FooterEven"/>
          </w:pPr>
          <w:fldSimple w:instr="DOCPROPERTY  xFooterSubtitle  \* MERGEFORMAT">
            <w:r w:rsidR="00A948E3">
              <w:t>Performance Reporting Framework Indicator Workbook</w:t>
            </w:r>
          </w:fldSimple>
        </w:p>
      </w:tc>
    </w:tr>
  </w:tbl>
  <w:p w14:paraId="6A4B9F56" w14:textId="7573832E" w:rsidR="0063643B" w:rsidRPr="00B5221E" w:rsidRDefault="0063643B" w:rsidP="001C7584">
    <w:pPr>
      <w:pStyle w:val="Footer"/>
      <w:jc w:val="right"/>
    </w:pPr>
    <w:r w:rsidRPr="00D55628">
      <w:rPr>
        <w:noProof/>
      </w:rPr>
      <mc:AlternateContent>
        <mc:Choice Requires="wps">
          <w:drawing>
            <wp:anchor distT="0" distB="0" distL="114300" distR="114300" simplePos="0" relativeHeight="251393024" behindDoc="1" locked="1" layoutInCell="1" allowOverlap="1" wp14:anchorId="37605C3A" wp14:editId="13531323">
              <wp:simplePos x="0" y="0"/>
              <wp:positionH relativeFrom="page">
                <wp:align>center</wp:align>
              </wp:positionH>
              <wp:positionV relativeFrom="page">
                <wp:align>center</wp:align>
              </wp:positionV>
              <wp:extent cx="7560000" cy="1796400"/>
              <wp:effectExtent l="0" t="0" r="0" b="0"/>
              <wp:wrapNone/>
              <wp:docPr id="17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4CEC4" w14:textId="7940D27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605C3A" id="_x0000_t202" coordsize="21600,21600" o:spt="202" path="m,l,21600r21600,l21600,xe">
              <v:stroke joinstyle="miter"/>
              <v:path gradientshapeok="t" o:connecttype="rect"/>
            </v:shapetype>
            <v:shape id="_x0000_s1060" type="#_x0000_t202" alt="Title: Background Watermark Image" style="position:absolute;left:0;text-align:left;margin-left:0;margin-top:0;width:595.3pt;height:141.45pt;z-index:-251923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sHsid1gIAAOkFAAAOAAAAAAAAAAAAAAAAAC4CAABkcnMvZTJv&#10;RG9jLnhtbFBLAQItABQABgAIAAAAIQA0xUTO2wAAAAYBAAAPAAAAAAAAAAAAAAAAADAFAABkcnMv&#10;ZG93bnJldi54bWxQSwUGAAAAAAQABADzAAAAOAYAAAAA&#10;" filled="f" stroked="f">
              <v:textbox>
                <w:txbxContent>
                  <w:p w14:paraId="4C44CEC4" w14:textId="7940D27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864AE" w14:textId="77777777" w:rsidR="0063643B" w:rsidRDefault="0063643B" w:rsidP="005A67F0">
    <w:pPr>
      <w:pStyle w:val="Footer"/>
    </w:pPr>
    <w:r w:rsidRPr="00D55628">
      <w:rPr>
        <w:noProof/>
      </w:rPr>
      <mc:AlternateContent>
        <mc:Choice Requires="wps">
          <w:drawing>
            <wp:anchor distT="0" distB="0" distL="114300" distR="114300" simplePos="0" relativeHeight="251181568" behindDoc="1" locked="1" layoutInCell="1" allowOverlap="1" wp14:anchorId="6524B08F" wp14:editId="7511E0F1">
              <wp:simplePos x="0" y="0"/>
              <wp:positionH relativeFrom="page">
                <wp:align>center</wp:align>
              </wp:positionH>
              <wp:positionV relativeFrom="page">
                <wp:align>center</wp:align>
              </wp:positionV>
              <wp:extent cx="7560000" cy="1796400"/>
              <wp:effectExtent l="0" t="0" r="0" b="0"/>
              <wp:wrapNone/>
              <wp:docPr id="17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97CA" w14:textId="3251384E"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24B08F" id="_x0000_t202" coordsize="21600,21600" o:spt="202" path="m,l,21600r21600,l21600,xe">
              <v:stroke joinstyle="miter"/>
              <v:path gradientshapeok="t" o:connecttype="rect"/>
            </v:shapetype>
            <v:shape id="_x0000_s1061" type="#_x0000_t202" alt="Title: Background Watermark Image" style="position:absolute;margin-left:0;margin-top:0;width:595.3pt;height:141.45pt;z-index:-2521349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dsA1gIAAOk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I2dsA1gIAAOkFAAAOAAAAAAAAAAAAAAAAAC4CAABkcnMvZTJv&#10;RG9jLnhtbFBLAQItABQABgAIAAAAIQA0xUTO2wAAAAYBAAAPAAAAAAAAAAAAAAAAADAFAABkcnMv&#10;ZG93bnJldi54bWxQSwUGAAAAAAQABADzAAAAOAYAAAAA&#10;" filled="f" stroked="f">
              <v:textbox>
                <w:txbxContent>
                  <w:p w14:paraId="1F9A97CA" w14:textId="3251384E"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BEACA" w14:textId="77777777" w:rsidR="0063643B" w:rsidRDefault="0063643B">
    <w:pPr>
      <w:pStyle w:val="Footer"/>
    </w:pPr>
    <w:r w:rsidRPr="00D55628">
      <w:rPr>
        <w:noProof/>
      </w:rPr>
      <mc:AlternateContent>
        <mc:Choice Requires="wps">
          <w:drawing>
            <wp:anchor distT="0" distB="0" distL="114300" distR="114300" simplePos="0" relativeHeight="251618816" behindDoc="1" locked="1" layoutInCell="1" allowOverlap="1" wp14:anchorId="5149A44C" wp14:editId="0402452D">
              <wp:simplePos x="0" y="0"/>
              <wp:positionH relativeFrom="page">
                <wp:align>center</wp:align>
              </wp:positionH>
              <wp:positionV relativeFrom="page">
                <wp:align>center</wp:align>
              </wp:positionV>
              <wp:extent cx="7560000" cy="1796400"/>
              <wp:effectExtent l="0" t="0" r="0" b="0"/>
              <wp:wrapNone/>
              <wp:docPr id="95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A68B3" w14:textId="413E7B9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49A44C" id="_x0000_t202" coordsize="21600,21600" o:spt="202" path="m,l,21600r21600,l21600,xe">
              <v:stroke joinstyle="miter"/>
              <v:path gradientshapeok="t" o:connecttype="rect"/>
            </v:shapetype>
            <v:shape id="Text Box 224" o:spid="_x0000_s1032" type="#_x0000_t202" alt="Title: Background Watermark Image" style="position:absolute;margin-left:0;margin-top:0;width:595.3pt;height:141.45pt;z-index:-2516976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" filled="f" stroked="f">
              <v:textbox>
                <w:txbxContent>
                  <w:p w14:paraId="449A68B3" w14:textId="413E7B9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198AF970" w14:textId="77777777" w:rsidR="0063643B" w:rsidRDefault="0063643B">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023761"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198976" behindDoc="0" locked="1" layoutInCell="1" allowOverlap="1" wp14:anchorId="6A79BC08" wp14:editId="133D1277">
              <wp:simplePos x="0" y="0"/>
              <wp:positionH relativeFrom="page">
                <wp:align>left</wp:align>
              </wp:positionH>
              <wp:positionV relativeFrom="page">
                <wp:align>bottom</wp:align>
              </wp:positionV>
              <wp:extent cx="4715510" cy="1116000"/>
              <wp:effectExtent l="0" t="0" r="0" b="0"/>
              <wp:wrapNone/>
              <wp:docPr id="181"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6855D78D" w14:textId="77777777" w:rsidTr="005A67F0">
                            <w:trPr>
                              <w:trHeight w:hRule="exact" w:val="964"/>
                              <w:tblCellSpacing w:w="71" w:type="dxa"/>
                            </w:trPr>
                            <w:tc>
                              <w:tcPr>
                                <w:tcW w:w="3685" w:type="dxa"/>
                                <w:vAlign w:val="bottom"/>
                              </w:tcPr>
                              <w:p w14:paraId="7735DC6A" w14:textId="77777777" w:rsidR="0063643B" w:rsidRPr="00AB780B" w:rsidRDefault="0063643B" w:rsidP="005A67F0">
                                <w:pPr>
                                  <w:suppressOverlap/>
                                  <w:jc w:val="center"/>
                                </w:pPr>
                                <w:r>
                                  <w:rPr>
                                    <w:noProof/>
                                  </w:rPr>
                                  <w:drawing>
                                    <wp:inline distT="0" distB="0" distL="0" distR="0" wp14:anchorId="44CDD6F9" wp14:editId="27BCE108">
                                      <wp:extent cx="2011680" cy="301183"/>
                                      <wp:effectExtent l="0" t="0" r="7620" b="381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03B1E9B"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9BC08" id="_x0000_t202" coordsize="21600,21600" o:spt="202" path="m,l,21600r21600,l21600,xe">
              <v:stroke joinstyle="miter"/>
              <v:path gradientshapeok="t" o:connecttype="rect"/>
            </v:shapetype>
            <v:shape id="_x0000_s1062" type="#_x0000_t202" alt="Title: CoBranding Logos" style="position:absolute;margin-left:0;margin-top:0;width:371.3pt;height:87.85pt;z-index:2511989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6855D78D" w14:textId="77777777" w:rsidTr="005A67F0">
                      <w:trPr>
                        <w:trHeight w:hRule="exact" w:val="964"/>
                        <w:tblCellSpacing w:w="71" w:type="dxa"/>
                      </w:trPr>
                      <w:tc>
                        <w:tcPr>
                          <w:tcW w:w="3685" w:type="dxa"/>
                          <w:vAlign w:val="bottom"/>
                        </w:tcPr>
                        <w:p w14:paraId="7735DC6A" w14:textId="77777777" w:rsidR="0063643B" w:rsidRPr="00AB780B" w:rsidRDefault="0063643B" w:rsidP="005A67F0">
                          <w:pPr>
                            <w:suppressOverlap/>
                            <w:jc w:val="center"/>
                          </w:pPr>
                          <w:r>
                            <w:rPr>
                              <w:noProof/>
                            </w:rPr>
                            <w:drawing>
                              <wp:inline distT="0" distB="0" distL="0" distR="0" wp14:anchorId="44CDD6F9" wp14:editId="27BCE108">
                                <wp:extent cx="2011680" cy="301183"/>
                                <wp:effectExtent l="0" t="0" r="7620" b="381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03B1E9B"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195904" behindDoc="1" locked="1" layoutInCell="1" allowOverlap="1" wp14:anchorId="4834C675" wp14:editId="28FA0C57">
          <wp:simplePos x="0" y="0"/>
          <wp:positionH relativeFrom="page">
            <wp:align>right</wp:align>
          </wp:positionH>
          <wp:positionV relativeFrom="page">
            <wp:align>bottom</wp:align>
          </wp:positionV>
          <wp:extent cx="2408753" cy="1085850"/>
          <wp:effectExtent l="0" t="0" r="0" b="0"/>
          <wp:wrapNone/>
          <wp:docPr id="322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194880" behindDoc="0" locked="1" layoutInCell="1" allowOverlap="1" wp14:anchorId="576187C1" wp14:editId="1BB8266C">
              <wp:simplePos x="0" y="0"/>
              <wp:positionH relativeFrom="page">
                <wp:align>left</wp:align>
              </wp:positionH>
              <wp:positionV relativeFrom="page">
                <wp:align>bottom</wp:align>
              </wp:positionV>
              <wp:extent cx="3848400" cy="720000"/>
              <wp:effectExtent l="0" t="0" r="0" b="0"/>
              <wp:wrapNone/>
              <wp:docPr id="18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11A9D4"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187C1" id="_x0000_s1063" type="#_x0000_t202" style="position:absolute;margin-left:0;margin-top:0;width:303pt;height:56.7pt;z-index:25119488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4NjAIAAHg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" filled="f" stroked="f" strokeweight=".5pt">
              <v:textbox inset="15mm">
                <w:txbxContent>
                  <w:p w14:paraId="1411A9D4"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193856" behindDoc="1" locked="1" layoutInCell="1" allowOverlap="1" wp14:anchorId="03E7FAA6" wp14:editId="02A6B549">
          <wp:simplePos x="0" y="0"/>
          <wp:positionH relativeFrom="page">
            <wp:align>right</wp:align>
          </wp:positionH>
          <wp:positionV relativeFrom="page">
            <wp:align>bottom</wp:align>
          </wp:positionV>
          <wp:extent cx="2422800" cy="1083600"/>
          <wp:effectExtent l="0" t="0" r="0" b="0"/>
          <wp:wrapNone/>
          <wp:docPr id="322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8341C" w:rsidRPr="00810C40" w14:paraId="1264DF5B" w14:textId="77777777" w:rsidTr="00481FF4">
      <w:trPr>
        <w:trHeight w:val="397"/>
      </w:trPr>
      <w:tc>
        <w:tcPr>
          <w:tcW w:w="340" w:type="dxa"/>
        </w:tcPr>
        <w:p w14:paraId="7B71822F" w14:textId="77777777" w:rsidR="00D8341C" w:rsidRPr="00D55628" w:rsidRDefault="00D8341C" w:rsidP="00D8341C">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2B9101BC" w14:textId="77777777" w:rsidR="00A948E3" w:rsidRDefault="00D8341C" w:rsidP="00D8341C">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2DB1DF4" w14:textId="0FEFF8D9" w:rsidR="00D8341C" w:rsidRDefault="00A948E3" w:rsidP="00D8341C">
          <w:pPr>
            <w:pStyle w:val="FooterEven"/>
            <w:rPr>
              <w:rStyle w:val="Bold"/>
            </w:rPr>
          </w:pPr>
          <w:r>
            <w:rPr>
              <w:rStyle w:val="Bold"/>
            </w:rPr>
            <w:t>Better Practice Guide</w:t>
          </w:r>
          <w:r w:rsidR="00D8341C">
            <w:rPr>
              <w:rStyle w:val="Bold"/>
            </w:rPr>
            <w:fldChar w:fldCharType="end"/>
          </w:r>
        </w:p>
        <w:p w14:paraId="4B18D309" w14:textId="692C17C7" w:rsidR="00D8341C" w:rsidRPr="00810C40" w:rsidRDefault="00D8341C" w:rsidP="00D8341C">
          <w:pPr>
            <w:pStyle w:val="FooterEven"/>
          </w:pPr>
          <w:fldSimple w:instr="DOCPROPERTY  xFooterSubtitle  \* MERGEFORMAT">
            <w:r w:rsidR="00A948E3">
              <w:t>Performance Reporting Framework Indicator Workbook</w:t>
            </w:r>
          </w:fldSimple>
        </w:p>
      </w:tc>
    </w:tr>
  </w:tbl>
  <w:p w14:paraId="315E9077" w14:textId="77777777" w:rsidR="0063643B" w:rsidRPr="00B5221E" w:rsidRDefault="0063643B" w:rsidP="005A67F0">
    <w:pPr>
      <w:pStyle w:val="FooterEven"/>
    </w:pPr>
    <w:r w:rsidRPr="00D55628">
      <w:rPr>
        <w:noProof/>
      </w:rPr>
      <mc:AlternateContent>
        <mc:Choice Requires="wps">
          <w:drawing>
            <wp:anchor distT="0" distB="0" distL="114300" distR="114300" simplePos="0" relativeHeight="251307008" behindDoc="1" locked="1" layoutInCell="1" allowOverlap="1" wp14:anchorId="58C028C0" wp14:editId="58C910AB">
              <wp:simplePos x="0" y="0"/>
              <wp:positionH relativeFrom="page">
                <wp:align>center</wp:align>
              </wp:positionH>
              <wp:positionV relativeFrom="page">
                <wp:align>center</wp:align>
              </wp:positionV>
              <wp:extent cx="7560000" cy="1796400"/>
              <wp:effectExtent l="0" t="0" r="0" b="0"/>
              <wp:wrapNone/>
              <wp:docPr id="19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E9C8" w14:textId="53FBF38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028C0" id="_x0000_t202" coordsize="21600,21600" o:spt="202" path="m,l,21600r21600,l21600,xe">
              <v:stroke joinstyle="miter"/>
              <v:path gradientshapeok="t" o:connecttype="rect"/>
            </v:shapetype>
            <v:shape id="_x0000_s1065" type="#_x0000_t202" alt="Title: Background Watermark Image" style="position:absolute;margin-left:0;margin-top:0;width:595.3pt;height:141.45pt;z-index:-2520094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l/C1g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Svl/C1gIAAOkFAAAOAAAAAAAAAAAAAAAAAC4CAABkcnMvZTJv&#10;RG9jLnhtbFBLAQItABQABgAIAAAAIQA0xUTO2wAAAAYBAAAPAAAAAAAAAAAAAAAAADAFAABkcnMv&#10;ZG93bnJldi54bWxQSwUGAAAAAAQABADzAAAAOAYAAAAA&#10;" filled="f" stroked="f">
              <v:textbox>
                <w:txbxContent>
                  <w:p w14:paraId="6DB5E9C8" w14:textId="53FBF38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3D20EA06" w14:textId="77777777" w:rsidTr="00E656F6">
      <w:trPr>
        <w:trHeight w:val="397"/>
      </w:trPr>
      <w:tc>
        <w:tcPr>
          <w:tcW w:w="9071" w:type="dxa"/>
        </w:tcPr>
        <w:p w14:paraId="1DFA783E" w14:textId="77777777" w:rsidR="00A948E3" w:rsidRDefault="0063643B" w:rsidP="00A4317F">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C22196A" w14:textId="34DE2E91" w:rsidR="0063643B" w:rsidRDefault="00A948E3" w:rsidP="00A4317F">
          <w:pPr>
            <w:pStyle w:val="FooterOdd"/>
            <w:rPr>
              <w:rStyle w:val="Bold"/>
            </w:rPr>
          </w:pPr>
          <w:r>
            <w:rPr>
              <w:rStyle w:val="Bold"/>
            </w:rPr>
            <w:t>Better Practice Guide</w:t>
          </w:r>
          <w:r w:rsidR="0063643B">
            <w:rPr>
              <w:rStyle w:val="Bold"/>
            </w:rPr>
            <w:fldChar w:fldCharType="end"/>
          </w:r>
        </w:p>
        <w:p w14:paraId="5335DCCF" w14:textId="721F5D81" w:rsidR="0063643B" w:rsidRPr="00CB1FB7" w:rsidRDefault="00C12985" w:rsidP="00A4317F">
          <w:pPr>
            <w:pStyle w:val="FooterOdd"/>
            <w:rPr>
              <w:b/>
            </w:rPr>
          </w:pPr>
          <w:fldSimple w:instr="DOCPROPERTY  xFooterSubtitle  \* MERGEFORMAT">
            <w:r w:rsidR="00A948E3">
              <w:t>Performance Reporting Framework Indicator Workbook</w:t>
            </w:r>
          </w:fldSimple>
        </w:p>
      </w:tc>
      <w:tc>
        <w:tcPr>
          <w:tcW w:w="340" w:type="dxa"/>
        </w:tcPr>
        <w:p w14:paraId="5464E137" w14:textId="77777777" w:rsidR="0063643B" w:rsidRPr="00D55628" w:rsidRDefault="0063643B" w:rsidP="00A4317F">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63FACE8" w14:textId="48BA933B" w:rsidR="0063643B" w:rsidRDefault="0063643B" w:rsidP="00B60B3F">
    <w:pPr>
      <w:pStyle w:val="Footer"/>
      <w:jc w:val="right"/>
    </w:pPr>
    <w:r w:rsidRPr="00D55628">
      <w:rPr>
        <w:noProof/>
      </w:rPr>
      <mc:AlternateContent>
        <mc:Choice Requires="wps">
          <w:drawing>
            <wp:anchor distT="0" distB="0" distL="114300" distR="114300" simplePos="0" relativeHeight="251708416" behindDoc="1" locked="1" layoutInCell="1" allowOverlap="1" wp14:anchorId="0FAA6AD6" wp14:editId="349148C3">
              <wp:simplePos x="0" y="0"/>
              <wp:positionH relativeFrom="page">
                <wp:align>center</wp:align>
              </wp:positionH>
              <wp:positionV relativeFrom="page">
                <wp:align>center</wp:align>
              </wp:positionV>
              <wp:extent cx="7560000" cy="1796400"/>
              <wp:effectExtent l="0" t="0" r="0" b="0"/>
              <wp:wrapNone/>
              <wp:docPr id="19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2E2CCB" w14:textId="27DB1D4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A6AD6" id="_x0000_t202" coordsize="21600,21600" o:spt="202" path="m,l,21600r21600,l21600,xe">
              <v:stroke joinstyle="miter"/>
              <v:path gradientshapeok="t" o:connecttype="rect"/>
            </v:shapetype>
            <v:shape id="_x0000_s1066" type="#_x0000_t202" alt="Title: Background Watermark Image" style="position:absolute;left:0;text-align:left;margin-left:0;margin-top:0;width:595.3pt;height:141.45pt;z-index:-2516080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lsG1g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N2lsG1gIAAOkFAAAOAAAAAAAAAAAAAAAAAC4CAABkcnMvZTJv&#10;RG9jLnhtbFBLAQItABQABgAIAAAAIQA0xUTO2wAAAAYBAAAPAAAAAAAAAAAAAAAAADAFAABkcnMv&#10;ZG93bnJldi54bWxQSwUGAAAAAAQABADzAAAAOAYAAAAA&#10;" filled="f" stroked="f">
              <v:textbox>
                <w:txbxContent>
                  <w:p w14:paraId="202E2CCB" w14:textId="27DB1D4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9D0CA"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512320" behindDoc="0" locked="1" layoutInCell="1" allowOverlap="1" wp14:anchorId="1C9D164B" wp14:editId="2FB359E4">
              <wp:simplePos x="0" y="0"/>
              <wp:positionH relativeFrom="page">
                <wp:align>left</wp:align>
              </wp:positionH>
              <wp:positionV relativeFrom="page">
                <wp:align>bottom</wp:align>
              </wp:positionV>
              <wp:extent cx="4715510" cy="1116000"/>
              <wp:effectExtent l="0" t="0" r="0" b="0"/>
              <wp:wrapNone/>
              <wp:docPr id="200"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F377CDC" w14:textId="77777777" w:rsidTr="005A67F0">
                            <w:trPr>
                              <w:trHeight w:hRule="exact" w:val="964"/>
                              <w:tblCellSpacing w:w="71" w:type="dxa"/>
                            </w:trPr>
                            <w:tc>
                              <w:tcPr>
                                <w:tcW w:w="3685" w:type="dxa"/>
                                <w:vAlign w:val="bottom"/>
                              </w:tcPr>
                              <w:p w14:paraId="141831B4" w14:textId="77777777" w:rsidR="0063643B" w:rsidRPr="00AB780B" w:rsidRDefault="0063643B" w:rsidP="005A67F0">
                                <w:pPr>
                                  <w:suppressOverlap/>
                                  <w:jc w:val="center"/>
                                </w:pPr>
                                <w:r>
                                  <w:rPr>
                                    <w:noProof/>
                                  </w:rPr>
                                  <w:drawing>
                                    <wp:inline distT="0" distB="0" distL="0" distR="0" wp14:anchorId="076454CB" wp14:editId="2F15997C">
                                      <wp:extent cx="2011680" cy="301183"/>
                                      <wp:effectExtent l="0" t="0" r="7620" b="381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EBE0627"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D164B" id="_x0000_t202" coordsize="21600,21600" o:spt="202" path="m,l,21600r21600,l21600,xe">
              <v:stroke joinstyle="miter"/>
              <v:path gradientshapeok="t" o:connecttype="rect"/>
            </v:shapetype>
            <v:shape id="_x0000_s1067" type="#_x0000_t202" alt="Title: CoBranding Logos" style="position:absolute;margin-left:0;margin-top:0;width:371.3pt;height:87.85pt;z-index:2515123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F377CDC" w14:textId="77777777" w:rsidTr="005A67F0">
                      <w:trPr>
                        <w:trHeight w:hRule="exact" w:val="964"/>
                        <w:tblCellSpacing w:w="71" w:type="dxa"/>
                      </w:trPr>
                      <w:tc>
                        <w:tcPr>
                          <w:tcW w:w="3685" w:type="dxa"/>
                          <w:vAlign w:val="bottom"/>
                        </w:tcPr>
                        <w:p w14:paraId="141831B4" w14:textId="77777777" w:rsidR="0063643B" w:rsidRPr="00AB780B" w:rsidRDefault="0063643B" w:rsidP="005A67F0">
                          <w:pPr>
                            <w:suppressOverlap/>
                            <w:jc w:val="center"/>
                          </w:pPr>
                          <w:r>
                            <w:rPr>
                              <w:noProof/>
                            </w:rPr>
                            <w:drawing>
                              <wp:inline distT="0" distB="0" distL="0" distR="0" wp14:anchorId="076454CB" wp14:editId="2F15997C">
                                <wp:extent cx="2011680" cy="301183"/>
                                <wp:effectExtent l="0" t="0" r="7620" b="3810"/>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EBE0627"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501056" behindDoc="1" locked="1" layoutInCell="1" allowOverlap="1" wp14:anchorId="5B53FDC6" wp14:editId="0E8C5B3E">
          <wp:simplePos x="0" y="0"/>
          <wp:positionH relativeFrom="page">
            <wp:align>right</wp:align>
          </wp:positionH>
          <wp:positionV relativeFrom="page">
            <wp:align>bottom</wp:align>
          </wp:positionV>
          <wp:extent cx="2408753" cy="1085850"/>
          <wp:effectExtent l="0" t="0" r="0" b="0"/>
          <wp:wrapNone/>
          <wp:docPr id="323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497984" behindDoc="0" locked="1" layoutInCell="1" allowOverlap="1" wp14:anchorId="4570F214" wp14:editId="39952414">
              <wp:simplePos x="0" y="0"/>
              <wp:positionH relativeFrom="page">
                <wp:align>left</wp:align>
              </wp:positionH>
              <wp:positionV relativeFrom="page">
                <wp:align>bottom</wp:align>
              </wp:positionV>
              <wp:extent cx="3848400" cy="720000"/>
              <wp:effectExtent l="0" t="0" r="0" b="0"/>
              <wp:wrapNone/>
              <wp:docPr id="20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ADE430"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0F214" id="_x0000_s1068" type="#_x0000_t202" style="position:absolute;margin-left:0;margin-top:0;width:303pt;height:56.7pt;z-index:25149798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" filled="f" stroked="f" strokeweight=".5pt">
              <v:textbox inset="15mm">
                <w:txbxContent>
                  <w:p w14:paraId="6AADE430"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492864" behindDoc="1" locked="1" layoutInCell="1" allowOverlap="1" wp14:anchorId="42D91807" wp14:editId="2995E2D7">
          <wp:simplePos x="0" y="0"/>
          <wp:positionH relativeFrom="page">
            <wp:align>right</wp:align>
          </wp:positionH>
          <wp:positionV relativeFrom="page">
            <wp:align>bottom</wp:align>
          </wp:positionV>
          <wp:extent cx="2422800" cy="1083600"/>
          <wp:effectExtent l="0" t="0" r="0" b="0"/>
          <wp:wrapNone/>
          <wp:docPr id="323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6EE41C70" w14:textId="77777777" w:rsidTr="00E656F6">
      <w:trPr>
        <w:trHeight w:val="397"/>
      </w:trPr>
      <w:tc>
        <w:tcPr>
          <w:tcW w:w="340" w:type="dxa"/>
        </w:tcPr>
        <w:p w14:paraId="5E01E06E" w14:textId="77777777" w:rsidR="0063643B" w:rsidRPr="00D55628" w:rsidRDefault="0063643B" w:rsidP="00F7576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6878BB20" w14:textId="77777777" w:rsidR="00A948E3" w:rsidRDefault="0063643B" w:rsidP="00F7576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57D5AC7" w14:textId="41D8D19C" w:rsidR="0063643B" w:rsidRDefault="00A948E3" w:rsidP="00F75762">
          <w:pPr>
            <w:pStyle w:val="FooterEven"/>
            <w:rPr>
              <w:rStyle w:val="Bold"/>
            </w:rPr>
          </w:pPr>
          <w:r>
            <w:rPr>
              <w:rStyle w:val="Bold"/>
            </w:rPr>
            <w:t>Better Practice Guide</w:t>
          </w:r>
          <w:r w:rsidR="0063643B">
            <w:rPr>
              <w:rStyle w:val="Bold"/>
            </w:rPr>
            <w:fldChar w:fldCharType="end"/>
          </w:r>
        </w:p>
        <w:p w14:paraId="551056F0" w14:textId="0EBEC3A0" w:rsidR="0063643B" w:rsidRPr="00810C40" w:rsidRDefault="00C12985" w:rsidP="00F75762">
          <w:pPr>
            <w:pStyle w:val="FooterEven"/>
          </w:pPr>
          <w:fldSimple w:instr="DOCPROPERTY  xFooterSubtitle  \* MERGEFORMAT">
            <w:r w:rsidR="00A948E3">
              <w:t>Performance Reporting Framework Indicator Workbook</w:t>
            </w:r>
          </w:fldSimple>
        </w:p>
      </w:tc>
    </w:tr>
  </w:tbl>
  <w:p w14:paraId="044006CD" w14:textId="33083C66" w:rsidR="0063643B" w:rsidRPr="00B5221E" w:rsidRDefault="0063643B" w:rsidP="00B60B3F">
    <w:pPr>
      <w:pStyle w:val="Footer"/>
      <w:jc w:val="right"/>
    </w:pPr>
    <w:r w:rsidRPr="00D55628">
      <w:rPr>
        <w:noProof/>
      </w:rPr>
      <mc:AlternateContent>
        <mc:Choice Requires="wps">
          <w:drawing>
            <wp:anchor distT="0" distB="0" distL="114300" distR="114300" simplePos="0" relativeHeight="251407360" behindDoc="1" locked="1" layoutInCell="1" allowOverlap="1" wp14:anchorId="57459F76" wp14:editId="3C846B28">
              <wp:simplePos x="0" y="0"/>
              <wp:positionH relativeFrom="page">
                <wp:align>center</wp:align>
              </wp:positionH>
              <wp:positionV relativeFrom="page">
                <wp:align>center</wp:align>
              </wp:positionV>
              <wp:extent cx="7560000" cy="1796400"/>
              <wp:effectExtent l="0" t="0" r="0" b="0"/>
              <wp:wrapNone/>
              <wp:docPr id="21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ECBA7" w14:textId="0AA3CFE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59F76" id="_x0000_t202" coordsize="21600,21600" o:spt="202" path="m,l,21600r21600,l21600,xe">
              <v:stroke joinstyle="miter"/>
              <v:path gradientshapeok="t" o:connecttype="rect"/>
            </v:shapetype>
            <v:shape id="_x0000_s1069" type="#_x0000_t202" alt="Title: Background Watermark Image" style="position:absolute;left:0;text-align:left;margin-left:0;margin-top:0;width:595.3pt;height:141.45pt;z-index:-251909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q1w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BtP5qtcCAADpBQAADgAAAAAAAAAAAAAAAAAuAgAAZHJzL2Uy&#10;b0RvYy54bWxQSwECLQAUAAYACAAAACEANMVEztsAAAAGAQAADwAAAAAAAAAAAAAAAAAxBQAAZHJz&#10;L2Rvd25yZXYueG1sUEsFBgAAAAAEAAQA8wAAADkGAAAAAA==&#10;" filled="f" stroked="f">
              <v:textbox>
                <w:txbxContent>
                  <w:p w14:paraId="41AECBA7" w14:textId="0AA3CFE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49FCDC77" w14:textId="77777777" w:rsidTr="00E656F6">
      <w:trPr>
        <w:trHeight w:val="397"/>
      </w:trPr>
      <w:tc>
        <w:tcPr>
          <w:tcW w:w="9071" w:type="dxa"/>
        </w:tcPr>
        <w:p w14:paraId="4F13E2EE" w14:textId="77777777" w:rsidR="00A948E3" w:rsidRDefault="0063643B" w:rsidP="00A4317F">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4881D16" w14:textId="102E9403" w:rsidR="0063643B" w:rsidRDefault="00A948E3" w:rsidP="00A4317F">
          <w:pPr>
            <w:pStyle w:val="FooterOdd"/>
            <w:rPr>
              <w:rStyle w:val="Bold"/>
            </w:rPr>
          </w:pPr>
          <w:r>
            <w:rPr>
              <w:rStyle w:val="Bold"/>
            </w:rPr>
            <w:t>Better Practice Guide</w:t>
          </w:r>
          <w:r w:rsidR="0063643B">
            <w:rPr>
              <w:rStyle w:val="Bold"/>
            </w:rPr>
            <w:fldChar w:fldCharType="end"/>
          </w:r>
        </w:p>
        <w:p w14:paraId="44D0A192" w14:textId="67C7FE4F" w:rsidR="0063643B" w:rsidRPr="00CB1FB7" w:rsidRDefault="00C12985" w:rsidP="00A4317F">
          <w:pPr>
            <w:pStyle w:val="FooterOdd"/>
            <w:rPr>
              <w:b/>
            </w:rPr>
          </w:pPr>
          <w:fldSimple w:instr="DOCPROPERTY  xFooterSubtitle  \* MERGEFORMAT">
            <w:r w:rsidR="00A948E3">
              <w:t>Performance Reporting Framework Indicator Workbook</w:t>
            </w:r>
          </w:fldSimple>
        </w:p>
      </w:tc>
      <w:tc>
        <w:tcPr>
          <w:tcW w:w="340" w:type="dxa"/>
        </w:tcPr>
        <w:p w14:paraId="12D329F2" w14:textId="77777777" w:rsidR="0063643B" w:rsidRPr="00D55628" w:rsidRDefault="0063643B" w:rsidP="00A4317F">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0D0CDD9" w14:textId="32BEC95D" w:rsidR="0063643B" w:rsidRDefault="0063643B" w:rsidP="00B60B3F">
    <w:pPr>
      <w:pStyle w:val="Footer"/>
      <w:jc w:val="right"/>
    </w:pPr>
    <w:r w:rsidRPr="00D55628">
      <w:rPr>
        <w:noProof/>
      </w:rPr>
      <mc:AlternateContent>
        <mc:Choice Requires="wps">
          <w:drawing>
            <wp:anchor distT="0" distB="0" distL="114300" distR="114300" simplePos="0" relativeHeight="251421696" behindDoc="1" locked="1" layoutInCell="1" allowOverlap="1" wp14:anchorId="0B428781" wp14:editId="3F0FB01A">
              <wp:simplePos x="0" y="0"/>
              <wp:positionH relativeFrom="page">
                <wp:align>center</wp:align>
              </wp:positionH>
              <wp:positionV relativeFrom="page">
                <wp:align>center</wp:align>
              </wp:positionV>
              <wp:extent cx="7560000" cy="1796400"/>
              <wp:effectExtent l="0" t="0" r="0" b="0"/>
              <wp:wrapNone/>
              <wp:docPr id="21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463D1" w14:textId="3F2A0CB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428781" id="_x0000_t202" coordsize="21600,21600" o:spt="202" path="m,l,21600r21600,l21600,xe">
              <v:stroke joinstyle="miter"/>
              <v:path gradientshapeok="t" o:connecttype="rect"/>
            </v:shapetype>
            <v:shape id="_x0000_s1070" type="#_x0000_t202" alt="Title: Background Watermark Image" style="position:absolute;left:0;text-align:left;margin-left:0;margin-top:0;width:595.3pt;height:141.45pt;z-index:-2518947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V6H1g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VyV6H1gIAAOkFAAAOAAAAAAAAAAAAAAAAAC4CAABkcnMvZTJv&#10;RG9jLnhtbFBLAQItABQABgAIAAAAIQA0xUTO2wAAAAYBAAAPAAAAAAAAAAAAAAAAADAFAABkcnMv&#10;ZG93bnJldi54bWxQSwUGAAAAAAQABADzAAAAOAYAAAAA&#10;" filled="f" stroked="f">
              <v:textbox>
                <w:txbxContent>
                  <w:p w14:paraId="288463D1" w14:textId="3F2A0CB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E00F0"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215360" behindDoc="0" locked="1" layoutInCell="1" allowOverlap="1" wp14:anchorId="48C343FF" wp14:editId="5562E387">
              <wp:simplePos x="0" y="0"/>
              <wp:positionH relativeFrom="page">
                <wp:align>left</wp:align>
              </wp:positionH>
              <wp:positionV relativeFrom="page">
                <wp:align>bottom</wp:align>
              </wp:positionV>
              <wp:extent cx="4715510" cy="1116000"/>
              <wp:effectExtent l="0" t="0" r="0" b="0"/>
              <wp:wrapNone/>
              <wp:docPr id="219"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1F94728" w14:textId="77777777" w:rsidTr="005A67F0">
                            <w:trPr>
                              <w:trHeight w:hRule="exact" w:val="964"/>
                              <w:tblCellSpacing w:w="71" w:type="dxa"/>
                            </w:trPr>
                            <w:tc>
                              <w:tcPr>
                                <w:tcW w:w="3685" w:type="dxa"/>
                                <w:vAlign w:val="bottom"/>
                              </w:tcPr>
                              <w:p w14:paraId="6FEEA9E9" w14:textId="77777777" w:rsidR="0063643B" w:rsidRPr="00AB780B" w:rsidRDefault="0063643B" w:rsidP="005A67F0">
                                <w:pPr>
                                  <w:suppressOverlap/>
                                  <w:jc w:val="center"/>
                                </w:pPr>
                                <w:r>
                                  <w:rPr>
                                    <w:noProof/>
                                  </w:rPr>
                                  <w:drawing>
                                    <wp:inline distT="0" distB="0" distL="0" distR="0" wp14:anchorId="01FA6536" wp14:editId="7E098754">
                                      <wp:extent cx="2011680" cy="301183"/>
                                      <wp:effectExtent l="0" t="0" r="7620" b="381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32B9895"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C343FF" id="_x0000_t202" coordsize="21600,21600" o:spt="202" path="m,l,21600r21600,l21600,xe">
              <v:stroke joinstyle="miter"/>
              <v:path gradientshapeok="t" o:connecttype="rect"/>
            </v:shapetype>
            <v:shape id="_x0000_s1071" type="#_x0000_t202" alt="Title: CoBranding Logos" style="position:absolute;margin-left:0;margin-top:0;width:371.3pt;height:87.85pt;z-index:2512153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MegOT5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1F94728" w14:textId="77777777" w:rsidTr="005A67F0">
                      <w:trPr>
                        <w:trHeight w:hRule="exact" w:val="964"/>
                        <w:tblCellSpacing w:w="71" w:type="dxa"/>
                      </w:trPr>
                      <w:tc>
                        <w:tcPr>
                          <w:tcW w:w="3685" w:type="dxa"/>
                          <w:vAlign w:val="bottom"/>
                        </w:tcPr>
                        <w:p w14:paraId="6FEEA9E9" w14:textId="77777777" w:rsidR="0063643B" w:rsidRPr="00AB780B" w:rsidRDefault="0063643B" w:rsidP="005A67F0">
                          <w:pPr>
                            <w:suppressOverlap/>
                            <w:jc w:val="center"/>
                          </w:pPr>
                          <w:r>
                            <w:rPr>
                              <w:noProof/>
                            </w:rPr>
                            <w:drawing>
                              <wp:inline distT="0" distB="0" distL="0" distR="0" wp14:anchorId="01FA6536" wp14:editId="7E098754">
                                <wp:extent cx="2011680" cy="301183"/>
                                <wp:effectExtent l="0" t="0" r="7620" b="3810"/>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32B9895"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212288" behindDoc="1" locked="1" layoutInCell="1" allowOverlap="1" wp14:anchorId="58765D9F" wp14:editId="4DBF96AC">
          <wp:simplePos x="0" y="0"/>
          <wp:positionH relativeFrom="page">
            <wp:align>right</wp:align>
          </wp:positionH>
          <wp:positionV relativeFrom="page">
            <wp:align>bottom</wp:align>
          </wp:positionV>
          <wp:extent cx="2408753" cy="1085850"/>
          <wp:effectExtent l="0" t="0" r="0" b="0"/>
          <wp:wrapNone/>
          <wp:docPr id="323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211264" behindDoc="0" locked="1" layoutInCell="1" allowOverlap="1" wp14:anchorId="22F66C8B" wp14:editId="4A041C26">
              <wp:simplePos x="0" y="0"/>
              <wp:positionH relativeFrom="page">
                <wp:align>left</wp:align>
              </wp:positionH>
              <wp:positionV relativeFrom="page">
                <wp:align>bottom</wp:align>
              </wp:positionV>
              <wp:extent cx="3848400" cy="720000"/>
              <wp:effectExtent l="0" t="0" r="0" b="0"/>
              <wp:wrapNone/>
              <wp:docPr id="22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9A2FE"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F66C8B" id="_x0000_s1072" type="#_x0000_t202" style="position:absolute;margin-left:0;margin-top:0;width:303pt;height:56.7pt;z-index:25121126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" filled="f" stroked="f" strokeweight=".5pt">
              <v:textbox inset="15mm">
                <w:txbxContent>
                  <w:p w14:paraId="4E99A2FE"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210240" behindDoc="1" locked="1" layoutInCell="1" allowOverlap="1" wp14:anchorId="67EE3E9D" wp14:editId="1AB8CB94">
          <wp:simplePos x="0" y="0"/>
          <wp:positionH relativeFrom="page">
            <wp:align>right</wp:align>
          </wp:positionH>
          <wp:positionV relativeFrom="page">
            <wp:align>bottom</wp:align>
          </wp:positionV>
          <wp:extent cx="2422800" cy="1083600"/>
          <wp:effectExtent l="0" t="0" r="0" b="0"/>
          <wp:wrapNone/>
          <wp:docPr id="323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E9E8DCB" w14:textId="77777777" w:rsidTr="00E656F6">
      <w:trPr>
        <w:trHeight w:val="397"/>
      </w:trPr>
      <w:tc>
        <w:tcPr>
          <w:tcW w:w="340" w:type="dxa"/>
        </w:tcPr>
        <w:p w14:paraId="07AD655B" w14:textId="77777777" w:rsidR="0063643B" w:rsidRPr="00D55628" w:rsidRDefault="0063643B" w:rsidP="00F7576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459CF193" w14:textId="77777777" w:rsidR="00A948E3" w:rsidRDefault="0063643B" w:rsidP="00F7576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51462F2" w14:textId="7ABE01A3" w:rsidR="0063643B" w:rsidRDefault="00A948E3" w:rsidP="00F75762">
          <w:pPr>
            <w:pStyle w:val="FooterEven"/>
            <w:rPr>
              <w:rStyle w:val="Bold"/>
            </w:rPr>
          </w:pPr>
          <w:r>
            <w:rPr>
              <w:rStyle w:val="Bold"/>
            </w:rPr>
            <w:t>Better Practice Guide</w:t>
          </w:r>
          <w:r w:rsidR="0063643B">
            <w:rPr>
              <w:rStyle w:val="Bold"/>
            </w:rPr>
            <w:fldChar w:fldCharType="end"/>
          </w:r>
        </w:p>
        <w:p w14:paraId="3A24BE1F" w14:textId="6C2DECD6" w:rsidR="0063643B" w:rsidRPr="00810C40" w:rsidRDefault="00C12985" w:rsidP="00F75762">
          <w:pPr>
            <w:pStyle w:val="FooterEven"/>
          </w:pPr>
          <w:fldSimple w:instr="DOCPROPERTY  xFooterSubtitle  \* MERGEFORMAT">
            <w:r w:rsidR="00A948E3">
              <w:t>Performance Reporting Framework Indicator Workbook</w:t>
            </w:r>
          </w:fldSimple>
        </w:p>
      </w:tc>
    </w:tr>
  </w:tbl>
  <w:p w14:paraId="1F800A9C" w14:textId="3182F2E7" w:rsidR="0063643B" w:rsidRPr="00B5221E" w:rsidRDefault="0063643B" w:rsidP="00B60B3F">
    <w:pPr>
      <w:pStyle w:val="Footer"/>
      <w:jc w:val="right"/>
    </w:pPr>
    <w:r w:rsidRPr="00D55628">
      <w:rPr>
        <w:noProof/>
      </w:rPr>
      <mc:AlternateContent>
        <mc:Choice Requires="wps">
          <w:drawing>
            <wp:anchor distT="0" distB="0" distL="114300" distR="114300" simplePos="0" relativeHeight="251436032" behindDoc="1" locked="1" layoutInCell="1" allowOverlap="1" wp14:anchorId="02E5F8B4" wp14:editId="07FDD2EC">
              <wp:simplePos x="0" y="0"/>
              <wp:positionH relativeFrom="page">
                <wp:align>center</wp:align>
              </wp:positionH>
              <wp:positionV relativeFrom="page">
                <wp:align>center</wp:align>
              </wp:positionV>
              <wp:extent cx="7560000" cy="1796400"/>
              <wp:effectExtent l="0" t="0" r="0" b="0"/>
              <wp:wrapNone/>
              <wp:docPr id="23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2B31B6" w14:textId="61BFC4F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5F8B4" id="_x0000_t202" coordsize="21600,21600" o:spt="202" path="m,l,21600r21600,l21600,xe">
              <v:stroke joinstyle="miter"/>
              <v:path gradientshapeok="t" o:connecttype="rect"/>
            </v:shapetype>
            <v:shape id="_x0000_s1073" type="#_x0000_t202" alt="Title: Background Watermark Image" style="position:absolute;left:0;text-align:left;margin-left:0;margin-top:0;width:595.3pt;height:141.45pt;z-index:-2518804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LyT1g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IELyT1gIAAOkFAAAOAAAAAAAAAAAAAAAAAC4CAABkcnMvZTJv&#10;RG9jLnhtbFBLAQItABQABgAIAAAAIQA0xUTO2wAAAAYBAAAPAAAAAAAAAAAAAAAAADAFAABkcnMv&#10;ZG93bnJldi54bWxQSwUGAAAAAAQABADzAAAAOAYAAAAA&#10;" filled="f" stroked="f">
              <v:textbox>
                <w:txbxContent>
                  <w:p w14:paraId="242B31B6" w14:textId="61BFC4F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71E4F80E" w14:textId="77777777" w:rsidTr="00E656F6">
      <w:trPr>
        <w:trHeight w:val="397"/>
      </w:trPr>
      <w:tc>
        <w:tcPr>
          <w:tcW w:w="9071" w:type="dxa"/>
        </w:tcPr>
        <w:p w14:paraId="16BF6A52" w14:textId="77777777" w:rsidR="00A948E3" w:rsidRDefault="0063643B" w:rsidP="00A4317F">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E03F9C2" w14:textId="6ED1A804" w:rsidR="0063643B" w:rsidRDefault="00A948E3" w:rsidP="00A4317F">
          <w:pPr>
            <w:pStyle w:val="FooterOdd"/>
            <w:rPr>
              <w:rStyle w:val="Bold"/>
            </w:rPr>
          </w:pPr>
          <w:r>
            <w:rPr>
              <w:rStyle w:val="Bold"/>
            </w:rPr>
            <w:t>Better Practice Guide</w:t>
          </w:r>
          <w:r w:rsidR="0063643B">
            <w:rPr>
              <w:rStyle w:val="Bold"/>
            </w:rPr>
            <w:fldChar w:fldCharType="end"/>
          </w:r>
        </w:p>
        <w:p w14:paraId="69914FC8" w14:textId="1529F5F6" w:rsidR="0063643B" w:rsidRPr="00CB1FB7" w:rsidRDefault="00C12985" w:rsidP="00A4317F">
          <w:pPr>
            <w:pStyle w:val="FooterOdd"/>
            <w:rPr>
              <w:b/>
            </w:rPr>
          </w:pPr>
          <w:fldSimple w:instr="DOCPROPERTY  xFooterSubtitle  \* MERGEFORMAT">
            <w:r w:rsidR="00A948E3">
              <w:t>Performance Reporting Framework Indicator Workbook</w:t>
            </w:r>
          </w:fldSimple>
        </w:p>
      </w:tc>
      <w:tc>
        <w:tcPr>
          <w:tcW w:w="340" w:type="dxa"/>
        </w:tcPr>
        <w:p w14:paraId="06AE905D" w14:textId="77777777" w:rsidR="0063643B" w:rsidRPr="00D55628" w:rsidRDefault="0063643B" w:rsidP="00A4317F">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F4E3EFB" w14:textId="04A299E0" w:rsidR="0063643B" w:rsidRDefault="0063643B" w:rsidP="00B60B3F">
    <w:pPr>
      <w:pStyle w:val="Footer"/>
      <w:jc w:val="right"/>
    </w:pPr>
    <w:r w:rsidRPr="00D55628">
      <w:rPr>
        <w:noProof/>
      </w:rPr>
      <mc:AlternateContent>
        <mc:Choice Requires="wps">
          <w:drawing>
            <wp:anchor distT="0" distB="0" distL="114300" distR="114300" simplePos="0" relativeHeight="251457536" behindDoc="1" locked="1" layoutInCell="1" allowOverlap="1" wp14:anchorId="7411DB73" wp14:editId="2F916FAB">
              <wp:simplePos x="0" y="0"/>
              <wp:positionH relativeFrom="page">
                <wp:align>center</wp:align>
              </wp:positionH>
              <wp:positionV relativeFrom="page">
                <wp:align>center</wp:align>
              </wp:positionV>
              <wp:extent cx="7560000" cy="1796400"/>
              <wp:effectExtent l="0" t="0" r="0" b="0"/>
              <wp:wrapNone/>
              <wp:docPr id="23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BC743" w14:textId="7241A07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11DB73" id="_x0000_t202" coordsize="21600,21600" o:spt="202" path="m,l,21600r21600,l21600,xe">
              <v:stroke joinstyle="miter"/>
              <v:path gradientshapeok="t" o:connecttype="rect"/>
            </v:shapetype>
            <v:shape id="_x0000_s1074" type="#_x0000_t202" alt="Title: Background Watermark Image" style="position:absolute;left:0;text-align:left;margin-left:0;margin-top:0;width:595.3pt;height:141.45pt;z-index:-2518589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9S1w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FUKPUtcCAADpBQAADgAAAAAAAAAAAAAAAAAuAgAAZHJzL2Uy&#10;b0RvYy54bWxQSwECLQAUAAYACAAAACEANMVEztsAAAAGAQAADwAAAAAAAAAAAAAAAAAxBQAAZHJz&#10;L2Rvd25yZXYueG1sUEsFBgAAAAAEAAQA8wAAADkGAAAAAA==&#10;" filled="f" stroked="f">
              <v:textbox>
                <w:txbxContent>
                  <w:p w14:paraId="453BC743" w14:textId="7241A07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A3CFBF"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236864" behindDoc="0" locked="1" layoutInCell="1" allowOverlap="1" wp14:anchorId="3549C4D8" wp14:editId="75FB6994">
              <wp:simplePos x="0" y="0"/>
              <wp:positionH relativeFrom="page">
                <wp:align>left</wp:align>
              </wp:positionH>
              <wp:positionV relativeFrom="page">
                <wp:align>bottom</wp:align>
              </wp:positionV>
              <wp:extent cx="4715510" cy="1116000"/>
              <wp:effectExtent l="0" t="0" r="0" b="0"/>
              <wp:wrapNone/>
              <wp:docPr id="238"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F798256" w14:textId="77777777" w:rsidTr="005A67F0">
                            <w:trPr>
                              <w:trHeight w:hRule="exact" w:val="964"/>
                              <w:tblCellSpacing w:w="71" w:type="dxa"/>
                            </w:trPr>
                            <w:tc>
                              <w:tcPr>
                                <w:tcW w:w="3685" w:type="dxa"/>
                                <w:vAlign w:val="bottom"/>
                              </w:tcPr>
                              <w:p w14:paraId="4FE00054" w14:textId="77777777" w:rsidR="0063643B" w:rsidRPr="00AB780B" w:rsidRDefault="0063643B" w:rsidP="005A67F0">
                                <w:pPr>
                                  <w:suppressOverlap/>
                                  <w:jc w:val="center"/>
                                </w:pPr>
                                <w:r>
                                  <w:rPr>
                                    <w:noProof/>
                                  </w:rPr>
                                  <w:drawing>
                                    <wp:inline distT="0" distB="0" distL="0" distR="0" wp14:anchorId="09DFB60C" wp14:editId="66578E8C">
                                      <wp:extent cx="2011680" cy="301183"/>
                                      <wp:effectExtent l="0" t="0" r="7620" b="381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538A05B1"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49C4D8" id="_x0000_t202" coordsize="21600,21600" o:spt="202" path="m,l,21600r21600,l21600,xe">
              <v:stroke joinstyle="miter"/>
              <v:path gradientshapeok="t" o:connecttype="rect"/>
            </v:shapetype>
            <v:shape id="_x0000_s1075" type="#_x0000_t202" alt="Title: CoBranding Logos" style="position:absolute;margin-left:0;margin-top:0;width:371.3pt;height:87.85pt;z-index:25123686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gTL5+p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F798256" w14:textId="77777777" w:rsidTr="005A67F0">
                      <w:trPr>
                        <w:trHeight w:hRule="exact" w:val="964"/>
                        <w:tblCellSpacing w:w="71" w:type="dxa"/>
                      </w:trPr>
                      <w:tc>
                        <w:tcPr>
                          <w:tcW w:w="3685" w:type="dxa"/>
                          <w:vAlign w:val="bottom"/>
                        </w:tcPr>
                        <w:p w14:paraId="4FE00054" w14:textId="77777777" w:rsidR="0063643B" w:rsidRPr="00AB780B" w:rsidRDefault="0063643B" w:rsidP="005A67F0">
                          <w:pPr>
                            <w:suppressOverlap/>
                            <w:jc w:val="center"/>
                          </w:pPr>
                          <w:r>
                            <w:rPr>
                              <w:noProof/>
                            </w:rPr>
                            <w:drawing>
                              <wp:inline distT="0" distB="0" distL="0" distR="0" wp14:anchorId="09DFB60C" wp14:editId="66578E8C">
                                <wp:extent cx="2011680" cy="301183"/>
                                <wp:effectExtent l="0" t="0" r="7620" b="3810"/>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538A05B1"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226624" behindDoc="1" locked="1" layoutInCell="1" allowOverlap="1" wp14:anchorId="369DA517" wp14:editId="490E4601">
          <wp:simplePos x="0" y="0"/>
          <wp:positionH relativeFrom="page">
            <wp:align>right</wp:align>
          </wp:positionH>
          <wp:positionV relativeFrom="page">
            <wp:align>bottom</wp:align>
          </wp:positionV>
          <wp:extent cx="2408753" cy="1085850"/>
          <wp:effectExtent l="0" t="0" r="0" b="0"/>
          <wp:wrapNone/>
          <wp:docPr id="323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225600" behindDoc="0" locked="1" layoutInCell="1" allowOverlap="1" wp14:anchorId="3BD3CDD8" wp14:editId="43A07C4A">
              <wp:simplePos x="0" y="0"/>
              <wp:positionH relativeFrom="page">
                <wp:align>left</wp:align>
              </wp:positionH>
              <wp:positionV relativeFrom="page">
                <wp:align>bottom</wp:align>
              </wp:positionV>
              <wp:extent cx="3848400" cy="720000"/>
              <wp:effectExtent l="0" t="0" r="0" b="0"/>
              <wp:wrapNone/>
              <wp:docPr id="23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486CC"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3CDD8" id="_x0000_s1076" type="#_x0000_t202" style="position:absolute;margin-left:0;margin-top:0;width:303pt;height:56.7pt;z-index:25122560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F74H6mNAgAAeAUAAA4AAAAAAAAAAAAAAAAALgIAAGRycy9lMm9Eb2MueG1sUEsBAi0A&#10;FAAGAAgAAAAhAPRC15XeAAAABQEAAA8AAAAAAAAAAAAAAAAA5wQAAGRycy9kb3ducmV2LnhtbFBL&#10;BQYAAAAABAAEAPMAAADyBQAAAAA=&#10;" filled="f" stroked="f" strokeweight=".5pt">
              <v:textbox inset="15mm">
                <w:txbxContent>
                  <w:p w14:paraId="480486CC"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223552" behindDoc="1" locked="1" layoutInCell="1" allowOverlap="1" wp14:anchorId="7AA91ECF" wp14:editId="7ECCFA3F">
          <wp:simplePos x="0" y="0"/>
          <wp:positionH relativeFrom="page">
            <wp:align>right</wp:align>
          </wp:positionH>
          <wp:positionV relativeFrom="page">
            <wp:align>bottom</wp:align>
          </wp:positionV>
          <wp:extent cx="2422800" cy="1083600"/>
          <wp:effectExtent l="0" t="0" r="0" b="0"/>
          <wp:wrapNone/>
          <wp:docPr id="324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213B0" w14:textId="77777777" w:rsidR="0063643B" w:rsidRDefault="0063643B">
    <w:pPr>
      <w:pStyle w:val="Footer"/>
    </w:pPr>
    <w:r>
      <w:rPr>
        <w:noProof/>
      </w:rPr>
      <w:drawing>
        <wp:anchor distT="0" distB="0" distL="114300" distR="114300" simplePos="0" relativeHeight="251634176" behindDoc="1" locked="1" layoutInCell="1" allowOverlap="1" wp14:anchorId="17FA04CC" wp14:editId="662475DC">
          <wp:simplePos x="0" y="0"/>
          <wp:positionH relativeFrom="page">
            <wp:align>left</wp:align>
          </wp:positionH>
          <wp:positionV relativeFrom="page">
            <wp:align>bottom</wp:align>
          </wp:positionV>
          <wp:extent cx="2008800" cy="950400"/>
          <wp:effectExtent l="0" t="0" r="0" b="2540"/>
          <wp:wrapNone/>
          <wp:docPr id="953"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8032" behindDoc="1" locked="1" layoutInCell="1" allowOverlap="1" wp14:anchorId="4DB31AA0" wp14:editId="1FCA60B3">
          <wp:simplePos x="0" y="0"/>
          <wp:positionH relativeFrom="page">
            <wp:align>right</wp:align>
          </wp:positionH>
          <wp:positionV relativeFrom="page">
            <wp:align>bottom</wp:align>
          </wp:positionV>
          <wp:extent cx="2527200" cy="1057955"/>
          <wp:effectExtent l="0" t="0" r="0" b="0"/>
          <wp:wrapNone/>
          <wp:docPr id="954" name="Logo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15043" b="-16667"/>
                  <a:stretch>
                    <a:fillRect/>
                  </a:stretch>
                </pic:blipFill>
                <pic:spPr bwMode="auto">
                  <a:xfrm>
                    <a:off x="0" y="0"/>
                    <a:ext cx="2527200" cy="10579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14720" behindDoc="1" locked="1" layoutInCell="1" allowOverlap="1" wp14:anchorId="109367F5" wp14:editId="31EC7C75">
          <wp:simplePos x="0" y="0"/>
          <wp:positionH relativeFrom="page">
            <wp:align>right</wp:align>
          </wp:positionH>
          <wp:positionV relativeFrom="page">
            <wp:align>bottom</wp:align>
          </wp:positionV>
          <wp:extent cx="2520000" cy="1062000"/>
          <wp:effectExtent l="0" t="0" r="0" b="0"/>
          <wp:wrapNone/>
          <wp:docPr id="95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3">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95C50B5" w14:textId="77777777" w:rsidTr="00E656F6">
      <w:trPr>
        <w:trHeight w:val="397"/>
      </w:trPr>
      <w:tc>
        <w:tcPr>
          <w:tcW w:w="340" w:type="dxa"/>
        </w:tcPr>
        <w:p w14:paraId="40DD3B9B" w14:textId="77777777" w:rsidR="0063643B" w:rsidRPr="00D55628" w:rsidRDefault="0063643B" w:rsidP="00F7576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935EA97" w14:textId="77777777" w:rsidR="00A948E3" w:rsidRDefault="0063643B" w:rsidP="00F7576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86E05BB" w14:textId="0B293FBC" w:rsidR="0063643B" w:rsidRDefault="00A948E3" w:rsidP="00F75762">
          <w:pPr>
            <w:pStyle w:val="FooterEven"/>
            <w:rPr>
              <w:rStyle w:val="Bold"/>
            </w:rPr>
          </w:pPr>
          <w:r>
            <w:rPr>
              <w:rStyle w:val="Bold"/>
            </w:rPr>
            <w:t>Better Practice Guide</w:t>
          </w:r>
          <w:r w:rsidR="0063643B">
            <w:rPr>
              <w:rStyle w:val="Bold"/>
            </w:rPr>
            <w:fldChar w:fldCharType="end"/>
          </w:r>
        </w:p>
        <w:p w14:paraId="4FDE9739" w14:textId="430B6BB4" w:rsidR="0063643B" w:rsidRPr="00810C40" w:rsidRDefault="00C12985" w:rsidP="00F75762">
          <w:pPr>
            <w:pStyle w:val="FooterEven"/>
          </w:pPr>
          <w:fldSimple w:instr="DOCPROPERTY  xFooterSubtitle  \* MERGEFORMAT">
            <w:r w:rsidR="00A948E3">
              <w:t>Performance Reporting Framework Indicator Workbook</w:t>
            </w:r>
          </w:fldSimple>
        </w:p>
      </w:tc>
    </w:tr>
  </w:tbl>
  <w:p w14:paraId="6BCF4606" w14:textId="13B2791E" w:rsidR="0063643B" w:rsidRPr="00B5221E" w:rsidRDefault="0063643B" w:rsidP="00B60B3F">
    <w:pPr>
      <w:pStyle w:val="Footer"/>
      <w:jc w:val="right"/>
    </w:pPr>
    <w:r w:rsidRPr="00D55628">
      <w:rPr>
        <w:noProof/>
      </w:rPr>
      <mc:AlternateContent>
        <mc:Choice Requires="wps">
          <w:drawing>
            <wp:anchor distT="0" distB="0" distL="114300" distR="114300" simplePos="0" relativeHeight="251543552" behindDoc="1" locked="1" layoutInCell="1" allowOverlap="1" wp14:anchorId="47F365F1" wp14:editId="0D9EE337">
              <wp:simplePos x="0" y="0"/>
              <wp:positionH relativeFrom="page">
                <wp:align>center</wp:align>
              </wp:positionH>
              <wp:positionV relativeFrom="page">
                <wp:align>center</wp:align>
              </wp:positionV>
              <wp:extent cx="7560000" cy="1796400"/>
              <wp:effectExtent l="0" t="0" r="0" b="0"/>
              <wp:wrapNone/>
              <wp:docPr id="25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38A36" w14:textId="2C37C25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365F1" id="_x0000_t202" coordsize="21600,21600" o:spt="202" path="m,l,21600r21600,l21600,xe">
              <v:stroke joinstyle="miter"/>
              <v:path gradientshapeok="t" o:connecttype="rect"/>
            </v:shapetype>
            <v:shape id="_x0000_s1077" type="#_x0000_t202" alt="Title: Background Watermark Image" style="position:absolute;left:0;text-align:left;margin-left:0;margin-top:0;width:595.3pt;height:141.45pt;z-index:-2517729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C8saW1gIAAOkFAAAOAAAAAAAAAAAAAAAAAC4CAABkcnMvZTJv&#10;RG9jLnhtbFBLAQItABQABgAIAAAAIQA0xUTO2wAAAAYBAAAPAAAAAAAAAAAAAAAAADAFAABkcnMv&#10;ZG93bnJldi54bWxQSwUGAAAAAAQABADzAAAAOAYAAAAA&#10;" filled="f" stroked="f">
              <v:textbox>
                <w:txbxContent>
                  <w:p w14:paraId="2F238A36" w14:textId="2C37C25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514C68" w:rsidRPr="00D55628" w14:paraId="62938E36" w14:textId="77777777" w:rsidTr="00481FF4">
      <w:trPr>
        <w:trHeight w:val="397"/>
      </w:trPr>
      <w:tc>
        <w:tcPr>
          <w:tcW w:w="9071" w:type="dxa"/>
        </w:tcPr>
        <w:p w14:paraId="49708C1F" w14:textId="77777777" w:rsidR="00A948E3" w:rsidRDefault="00514C68" w:rsidP="00514C68">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23F1493" w14:textId="3F13B9B4" w:rsidR="00514C68" w:rsidRDefault="00A948E3" w:rsidP="00514C68">
          <w:pPr>
            <w:pStyle w:val="FooterOdd"/>
            <w:rPr>
              <w:rStyle w:val="Bold"/>
            </w:rPr>
          </w:pPr>
          <w:r>
            <w:rPr>
              <w:rStyle w:val="Bold"/>
            </w:rPr>
            <w:t>Better Practice Guide</w:t>
          </w:r>
          <w:r w:rsidR="00514C68">
            <w:rPr>
              <w:rStyle w:val="Bold"/>
            </w:rPr>
            <w:fldChar w:fldCharType="end"/>
          </w:r>
        </w:p>
        <w:p w14:paraId="39052997" w14:textId="7D192650" w:rsidR="00514C68" w:rsidRPr="00CB1FB7" w:rsidRDefault="00514C68" w:rsidP="00514C68">
          <w:pPr>
            <w:pStyle w:val="FooterOdd"/>
            <w:rPr>
              <w:b/>
            </w:rPr>
          </w:pPr>
          <w:fldSimple w:instr="DOCPROPERTY  xFooterSubtitle  \* MERGEFORMAT">
            <w:r w:rsidR="00A948E3">
              <w:t>Performance Reporting Framework Indicator Workbook</w:t>
            </w:r>
          </w:fldSimple>
        </w:p>
      </w:tc>
      <w:tc>
        <w:tcPr>
          <w:tcW w:w="340" w:type="dxa"/>
        </w:tcPr>
        <w:p w14:paraId="161945B2" w14:textId="77777777" w:rsidR="00514C68" w:rsidRPr="00D55628" w:rsidRDefault="00514C68" w:rsidP="00514C68">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61B2F3A5" w14:textId="3230DCCD" w:rsidR="0063643B" w:rsidRDefault="0063643B" w:rsidP="005A67F0">
    <w:pPr>
      <w:pStyle w:val="Footer"/>
    </w:pPr>
    <w:r w:rsidRPr="00D55628">
      <w:rPr>
        <w:noProof/>
      </w:rPr>
      <mc:AlternateContent>
        <mc:Choice Requires="wps">
          <w:drawing>
            <wp:anchor distT="0" distB="0" distL="114300" distR="114300" simplePos="0" relativeHeight="251282432" behindDoc="1" locked="1" layoutInCell="1" allowOverlap="1" wp14:anchorId="4BF88D77" wp14:editId="237F5CEB">
              <wp:simplePos x="0" y="0"/>
              <wp:positionH relativeFrom="page">
                <wp:align>center</wp:align>
              </wp:positionH>
              <wp:positionV relativeFrom="page">
                <wp:align>center</wp:align>
              </wp:positionV>
              <wp:extent cx="7560000" cy="1796400"/>
              <wp:effectExtent l="0" t="0" r="0" b="0"/>
              <wp:wrapNone/>
              <wp:docPr id="25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035BD" w14:textId="3F54499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F88D77" id="_x0000_t202" coordsize="21600,21600" o:spt="202" path="m,l,21600r21600,l21600,xe">
              <v:stroke joinstyle="miter"/>
              <v:path gradientshapeok="t" o:connecttype="rect"/>
            </v:shapetype>
            <v:shape id="_x0000_s1078" type="#_x0000_t202" alt="Title: Background Watermark Image" style="position:absolute;margin-left:0;margin-top:0;width:595.3pt;height:141.45pt;z-index:-2520340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n6D1V9cCAADpBQAADgAAAAAAAAAAAAAAAAAuAgAAZHJzL2Uy&#10;b0RvYy54bWxQSwECLQAUAAYACAAAACEANMVEztsAAAAGAQAADwAAAAAAAAAAAAAAAAAxBQAAZHJz&#10;L2Rvd25yZXYueG1sUEsFBgAAAAAEAAQA8wAAADkGAAAAAA==&#10;" filled="f" stroked="f">
              <v:textbox>
                <w:txbxContent>
                  <w:p w14:paraId="418035BD" w14:textId="3F54499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C35299"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062208" behindDoc="0" locked="1" layoutInCell="1" allowOverlap="1" wp14:anchorId="5E82DA9D" wp14:editId="64B1D3EB">
              <wp:simplePos x="0" y="0"/>
              <wp:positionH relativeFrom="page">
                <wp:align>left</wp:align>
              </wp:positionH>
              <wp:positionV relativeFrom="page">
                <wp:align>bottom</wp:align>
              </wp:positionV>
              <wp:extent cx="4715510" cy="1116000"/>
              <wp:effectExtent l="0" t="0" r="0" b="0"/>
              <wp:wrapNone/>
              <wp:docPr id="260"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7C44CE8" w14:textId="77777777" w:rsidTr="005A67F0">
                            <w:trPr>
                              <w:trHeight w:hRule="exact" w:val="964"/>
                              <w:tblCellSpacing w:w="71" w:type="dxa"/>
                            </w:trPr>
                            <w:tc>
                              <w:tcPr>
                                <w:tcW w:w="3685" w:type="dxa"/>
                                <w:vAlign w:val="bottom"/>
                              </w:tcPr>
                              <w:p w14:paraId="35CC401C" w14:textId="77777777" w:rsidR="0063643B" w:rsidRPr="00AB780B" w:rsidRDefault="0063643B" w:rsidP="005A67F0">
                                <w:pPr>
                                  <w:suppressOverlap/>
                                  <w:jc w:val="center"/>
                                </w:pPr>
                                <w:r>
                                  <w:rPr>
                                    <w:noProof/>
                                  </w:rPr>
                                  <w:drawing>
                                    <wp:inline distT="0" distB="0" distL="0" distR="0" wp14:anchorId="7A7791D4" wp14:editId="58227E5B">
                                      <wp:extent cx="2011680" cy="301183"/>
                                      <wp:effectExtent l="0" t="0" r="7620" b="381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0C75F36"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2DA9D" id="_x0000_t202" coordsize="21600,21600" o:spt="202" path="m,l,21600r21600,l21600,xe">
              <v:stroke joinstyle="miter"/>
              <v:path gradientshapeok="t" o:connecttype="rect"/>
            </v:shapetype>
            <v:shape id="_x0000_s1079" type="#_x0000_t202" alt="Title: CoBranding Logos" style="position:absolute;margin-left:0;margin-top:0;width:371.3pt;height:87.85pt;z-index:2520622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ABgIsXmgIAAIg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7C44CE8" w14:textId="77777777" w:rsidTr="005A67F0">
                      <w:trPr>
                        <w:trHeight w:hRule="exact" w:val="964"/>
                        <w:tblCellSpacing w:w="71" w:type="dxa"/>
                      </w:trPr>
                      <w:tc>
                        <w:tcPr>
                          <w:tcW w:w="3685" w:type="dxa"/>
                          <w:vAlign w:val="bottom"/>
                        </w:tcPr>
                        <w:p w14:paraId="35CC401C" w14:textId="77777777" w:rsidR="0063643B" w:rsidRPr="00AB780B" w:rsidRDefault="0063643B" w:rsidP="005A67F0">
                          <w:pPr>
                            <w:suppressOverlap/>
                            <w:jc w:val="center"/>
                          </w:pPr>
                          <w:r>
                            <w:rPr>
                              <w:noProof/>
                            </w:rPr>
                            <w:drawing>
                              <wp:inline distT="0" distB="0" distL="0" distR="0" wp14:anchorId="7A7791D4" wp14:editId="58227E5B">
                                <wp:extent cx="2011680" cy="301183"/>
                                <wp:effectExtent l="0" t="0" r="7620" b="3810"/>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0C75F36"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050944" behindDoc="1" locked="1" layoutInCell="1" allowOverlap="1" wp14:anchorId="5839B4A9" wp14:editId="151BD104">
          <wp:simplePos x="0" y="0"/>
          <wp:positionH relativeFrom="page">
            <wp:align>right</wp:align>
          </wp:positionH>
          <wp:positionV relativeFrom="page">
            <wp:align>bottom</wp:align>
          </wp:positionV>
          <wp:extent cx="2408753" cy="1085850"/>
          <wp:effectExtent l="0" t="0" r="0" b="0"/>
          <wp:wrapNone/>
          <wp:docPr id="324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047872" behindDoc="0" locked="1" layoutInCell="1" allowOverlap="1" wp14:anchorId="4EB4B261" wp14:editId="672E367B">
              <wp:simplePos x="0" y="0"/>
              <wp:positionH relativeFrom="page">
                <wp:align>left</wp:align>
              </wp:positionH>
              <wp:positionV relativeFrom="page">
                <wp:align>bottom</wp:align>
              </wp:positionV>
              <wp:extent cx="3848400" cy="720000"/>
              <wp:effectExtent l="0" t="0" r="0" b="0"/>
              <wp:wrapNone/>
              <wp:docPr id="26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64B24"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4B261" id="_x0000_s1080" type="#_x0000_t202" style="position:absolute;margin-left:0;margin-top:0;width:303pt;height:56.7pt;z-index:25204787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fo/jQIAAHg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Fzp+j+NAgAAeAUAAA4AAAAAAAAAAAAAAAAALgIAAGRycy9lMm9Eb2MueG1sUEsBAi0A&#10;FAAGAAgAAAAhAPRC15XeAAAABQEAAA8AAAAAAAAAAAAAAAAA5wQAAGRycy9kb3ducmV2LnhtbFBL&#10;BQYAAAAABAAEAPMAAADyBQAAAAA=&#10;" filled="f" stroked="f" strokeweight=".5pt">
              <v:textbox inset="15mm">
                <w:txbxContent>
                  <w:p w14:paraId="3E564B24"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045824" behindDoc="1" locked="1" layoutInCell="1" allowOverlap="1" wp14:anchorId="097F6197" wp14:editId="72ECF714">
          <wp:simplePos x="0" y="0"/>
          <wp:positionH relativeFrom="page">
            <wp:align>right</wp:align>
          </wp:positionH>
          <wp:positionV relativeFrom="page">
            <wp:align>bottom</wp:align>
          </wp:positionV>
          <wp:extent cx="2422800" cy="1083600"/>
          <wp:effectExtent l="0" t="0" r="0" b="0"/>
          <wp:wrapNone/>
          <wp:docPr id="324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514C68" w:rsidRPr="00810C40" w14:paraId="3BFB9879" w14:textId="77777777" w:rsidTr="00481FF4">
      <w:trPr>
        <w:trHeight w:val="397"/>
      </w:trPr>
      <w:tc>
        <w:tcPr>
          <w:tcW w:w="340" w:type="dxa"/>
        </w:tcPr>
        <w:p w14:paraId="09B4A787" w14:textId="77777777" w:rsidR="00514C68" w:rsidRPr="00D55628" w:rsidRDefault="00514C68" w:rsidP="00514C68">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4A46DB51" w14:textId="77777777" w:rsidR="00A948E3" w:rsidRDefault="00514C68" w:rsidP="00514C68">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FF7DBB6" w14:textId="2D0D1544" w:rsidR="00514C68" w:rsidRDefault="00A948E3" w:rsidP="00514C68">
          <w:pPr>
            <w:pStyle w:val="FooterEven"/>
            <w:rPr>
              <w:rStyle w:val="Bold"/>
            </w:rPr>
          </w:pPr>
          <w:r>
            <w:rPr>
              <w:rStyle w:val="Bold"/>
            </w:rPr>
            <w:t>Better Practice Guide</w:t>
          </w:r>
          <w:r w:rsidR="00514C68">
            <w:rPr>
              <w:rStyle w:val="Bold"/>
            </w:rPr>
            <w:fldChar w:fldCharType="end"/>
          </w:r>
        </w:p>
        <w:p w14:paraId="12B4C523" w14:textId="10C5A50B" w:rsidR="00514C68" w:rsidRPr="00810C40" w:rsidRDefault="00514C68" w:rsidP="00514C68">
          <w:pPr>
            <w:pStyle w:val="FooterEven"/>
          </w:pPr>
          <w:fldSimple w:instr="DOCPROPERTY  xFooterSubtitle  \* MERGEFORMAT">
            <w:r w:rsidR="00A948E3">
              <w:t>Performance Reporting Framework Indicator Workbook</w:t>
            </w:r>
          </w:fldSimple>
        </w:p>
      </w:tc>
    </w:tr>
  </w:tbl>
  <w:p w14:paraId="2821EF1F" w14:textId="77777777" w:rsidR="0063643B" w:rsidRPr="00B5221E" w:rsidRDefault="0063643B" w:rsidP="005A67F0">
    <w:pPr>
      <w:pStyle w:val="FooterEven"/>
    </w:pPr>
    <w:r w:rsidRPr="00D55628">
      <w:rPr>
        <w:noProof/>
      </w:rPr>
      <mc:AlternateContent>
        <mc:Choice Requires="wps">
          <w:drawing>
            <wp:anchor distT="0" distB="0" distL="114300" distR="114300" simplePos="0" relativeHeight="251288576" behindDoc="1" locked="1" layoutInCell="1" allowOverlap="1" wp14:anchorId="531813D3" wp14:editId="3070FB63">
              <wp:simplePos x="0" y="0"/>
              <wp:positionH relativeFrom="page">
                <wp:align>center</wp:align>
              </wp:positionH>
              <wp:positionV relativeFrom="page">
                <wp:align>center</wp:align>
              </wp:positionV>
              <wp:extent cx="7560000" cy="1796400"/>
              <wp:effectExtent l="0" t="0" r="0" b="0"/>
              <wp:wrapNone/>
              <wp:docPr id="29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CC080F" w14:textId="52A7561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1813D3" id="_x0000_t202" coordsize="21600,21600" o:spt="202" path="m,l,21600r21600,l21600,xe">
              <v:stroke joinstyle="miter"/>
              <v:path gradientshapeok="t" o:connecttype="rect"/>
            </v:shapetype>
            <v:shape id="_x0000_s1081" type="#_x0000_t202" alt="Title: Background Watermark Image" style="position:absolute;margin-left:0;margin-top:0;width:595.3pt;height:141.45pt;z-index:-2520279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CJm1gIAAOk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NMCJm1gIAAOkFAAAOAAAAAAAAAAAAAAAAAC4CAABkcnMvZTJv&#10;RG9jLnhtbFBLAQItABQABgAIAAAAIQA0xUTO2wAAAAYBAAAPAAAAAAAAAAAAAAAAADAFAABkcnMv&#10;ZG93bnJldi54bWxQSwUGAAAAAAQABADzAAAAOAYAAAAA&#10;" filled="f" stroked="f">
              <v:textbox>
                <w:txbxContent>
                  <w:p w14:paraId="2FCC080F" w14:textId="52A7561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1DAE15A8" w14:textId="77777777" w:rsidTr="007445E7">
      <w:trPr>
        <w:trHeight w:val="397"/>
      </w:trPr>
      <w:tc>
        <w:tcPr>
          <w:tcW w:w="9071" w:type="dxa"/>
        </w:tcPr>
        <w:p w14:paraId="40DB7D85" w14:textId="77777777" w:rsidR="00A948E3" w:rsidRDefault="0063643B" w:rsidP="00D409CB">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0BCD915D" w14:textId="0BA61B99" w:rsidR="0063643B" w:rsidRDefault="00A948E3" w:rsidP="00D409CB">
          <w:pPr>
            <w:pStyle w:val="FooterOdd"/>
            <w:rPr>
              <w:rStyle w:val="Bold"/>
            </w:rPr>
          </w:pPr>
          <w:r>
            <w:rPr>
              <w:rStyle w:val="Bold"/>
            </w:rPr>
            <w:t>Better Practice Guide</w:t>
          </w:r>
          <w:r w:rsidR="0063643B">
            <w:rPr>
              <w:rStyle w:val="Bold"/>
            </w:rPr>
            <w:fldChar w:fldCharType="end"/>
          </w:r>
        </w:p>
        <w:p w14:paraId="684E4B8A" w14:textId="2E96D1BC" w:rsidR="0063643B" w:rsidRPr="00CB1FB7" w:rsidRDefault="00C12985" w:rsidP="00D409CB">
          <w:pPr>
            <w:pStyle w:val="FooterOdd"/>
            <w:rPr>
              <w:b/>
            </w:rPr>
          </w:pPr>
          <w:fldSimple w:instr="DOCPROPERTY  xFooterSubtitle  \* MERGEFORMAT">
            <w:r w:rsidR="00A948E3">
              <w:t>Performance Reporting Framework Indicator Workbook</w:t>
            </w:r>
          </w:fldSimple>
        </w:p>
      </w:tc>
      <w:tc>
        <w:tcPr>
          <w:tcW w:w="340" w:type="dxa"/>
        </w:tcPr>
        <w:p w14:paraId="1EB4EB28" w14:textId="77777777" w:rsidR="0063643B" w:rsidRPr="00D55628" w:rsidRDefault="0063643B" w:rsidP="00D409CB">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6791C151" w14:textId="77777777" w:rsidR="0063643B" w:rsidRDefault="0063643B" w:rsidP="005A67F0">
    <w:pPr>
      <w:pStyle w:val="Footer"/>
    </w:pPr>
    <w:r w:rsidRPr="00D55628">
      <w:rPr>
        <w:noProof/>
      </w:rPr>
      <mc:AlternateContent>
        <mc:Choice Requires="wps">
          <w:drawing>
            <wp:anchor distT="0" distB="0" distL="114300" distR="114300" simplePos="0" relativeHeight="251643904" behindDoc="1" locked="1" layoutInCell="1" allowOverlap="1" wp14:anchorId="44C3196B" wp14:editId="7968D00A">
              <wp:simplePos x="0" y="0"/>
              <wp:positionH relativeFrom="page">
                <wp:align>center</wp:align>
              </wp:positionH>
              <wp:positionV relativeFrom="page">
                <wp:align>center</wp:align>
              </wp:positionV>
              <wp:extent cx="7560000" cy="1796400"/>
              <wp:effectExtent l="0" t="0" r="0" b="0"/>
              <wp:wrapNone/>
              <wp:docPr id="29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F3E41" w14:textId="6BB9DE7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C3196B" id="_x0000_t202" coordsize="21600,21600" o:spt="202" path="m,l,21600r21600,l21600,xe">
              <v:stroke joinstyle="miter"/>
              <v:path gradientshapeok="t" o:connecttype="rect"/>
            </v:shapetype>
            <v:shape id="_x0000_s1082" type="#_x0000_t202" alt="Title: Background Watermark Image" style="position:absolute;margin-left:0;margin-top:0;width:595.3pt;height:141.45pt;z-index:-2516725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9551g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zw9551gIAAOkFAAAOAAAAAAAAAAAAAAAAAC4CAABkcnMvZTJv&#10;RG9jLnhtbFBLAQItABQABgAIAAAAIQA0xUTO2wAAAAYBAAAPAAAAAAAAAAAAAAAAADAFAABkcnMv&#10;ZG93bnJldi54bWxQSwUGAAAAAAQABADzAAAAOAYAAAAA&#10;" filled="f" stroked="f">
              <v:textbox>
                <w:txbxContent>
                  <w:p w14:paraId="4C3F3E41" w14:textId="6BB9DE7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9AFB60"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985408" behindDoc="0" locked="1" layoutInCell="1" allowOverlap="1" wp14:anchorId="3C8A5F2A" wp14:editId="16A2375D">
              <wp:simplePos x="0" y="0"/>
              <wp:positionH relativeFrom="page">
                <wp:align>left</wp:align>
              </wp:positionH>
              <wp:positionV relativeFrom="page">
                <wp:align>bottom</wp:align>
              </wp:positionV>
              <wp:extent cx="4715510" cy="1116000"/>
              <wp:effectExtent l="0" t="0" r="0" b="0"/>
              <wp:wrapNone/>
              <wp:docPr id="298"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CD772A3" w14:textId="77777777" w:rsidTr="005A67F0">
                            <w:trPr>
                              <w:trHeight w:hRule="exact" w:val="964"/>
                              <w:tblCellSpacing w:w="71" w:type="dxa"/>
                            </w:trPr>
                            <w:tc>
                              <w:tcPr>
                                <w:tcW w:w="3685" w:type="dxa"/>
                                <w:vAlign w:val="bottom"/>
                              </w:tcPr>
                              <w:p w14:paraId="20133B52" w14:textId="77777777" w:rsidR="0063643B" w:rsidRPr="00AB780B" w:rsidRDefault="0063643B" w:rsidP="005A67F0">
                                <w:pPr>
                                  <w:suppressOverlap/>
                                  <w:jc w:val="center"/>
                                </w:pPr>
                                <w:r>
                                  <w:rPr>
                                    <w:noProof/>
                                  </w:rPr>
                                  <w:drawing>
                                    <wp:inline distT="0" distB="0" distL="0" distR="0" wp14:anchorId="375A1A2A" wp14:editId="16AA9095">
                                      <wp:extent cx="2011680" cy="301183"/>
                                      <wp:effectExtent l="0" t="0" r="7620" b="381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0559363"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8A5F2A" id="_x0000_t202" coordsize="21600,21600" o:spt="202" path="m,l,21600r21600,l21600,xe">
              <v:stroke joinstyle="miter"/>
              <v:path gradientshapeok="t" o:connecttype="rect"/>
            </v:shapetype>
            <v:shape id="_x0000_s1083" type="#_x0000_t202" alt="Title: CoBranding Logos" style="position:absolute;margin-left:0;margin-top:0;width:371.3pt;height:87.85pt;z-index:2519854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DRMJjLmgIAAIg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CD772A3" w14:textId="77777777" w:rsidTr="005A67F0">
                      <w:trPr>
                        <w:trHeight w:hRule="exact" w:val="964"/>
                        <w:tblCellSpacing w:w="71" w:type="dxa"/>
                      </w:trPr>
                      <w:tc>
                        <w:tcPr>
                          <w:tcW w:w="3685" w:type="dxa"/>
                          <w:vAlign w:val="bottom"/>
                        </w:tcPr>
                        <w:p w14:paraId="20133B52" w14:textId="77777777" w:rsidR="0063643B" w:rsidRPr="00AB780B" w:rsidRDefault="0063643B" w:rsidP="005A67F0">
                          <w:pPr>
                            <w:suppressOverlap/>
                            <w:jc w:val="center"/>
                          </w:pPr>
                          <w:r>
                            <w:rPr>
                              <w:noProof/>
                            </w:rPr>
                            <w:drawing>
                              <wp:inline distT="0" distB="0" distL="0" distR="0" wp14:anchorId="375A1A2A" wp14:editId="16AA9095">
                                <wp:extent cx="2011680" cy="301183"/>
                                <wp:effectExtent l="0" t="0" r="7620" b="3810"/>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0559363"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973120" behindDoc="1" locked="1" layoutInCell="1" allowOverlap="1" wp14:anchorId="56AFE244" wp14:editId="68329DF6">
          <wp:simplePos x="0" y="0"/>
          <wp:positionH relativeFrom="page">
            <wp:align>right</wp:align>
          </wp:positionH>
          <wp:positionV relativeFrom="page">
            <wp:align>bottom</wp:align>
          </wp:positionV>
          <wp:extent cx="2408753" cy="1085850"/>
          <wp:effectExtent l="0" t="0" r="0" b="0"/>
          <wp:wrapNone/>
          <wp:docPr id="324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963904" behindDoc="0" locked="1" layoutInCell="1" allowOverlap="1" wp14:anchorId="68A37B00" wp14:editId="78E2C287">
              <wp:simplePos x="0" y="0"/>
              <wp:positionH relativeFrom="page">
                <wp:align>left</wp:align>
              </wp:positionH>
              <wp:positionV relativeFrom="page">
                <wp:align>bottom</wp:align>
              </wp:positionV>
              <wp:extent cx="3848400" cy="720000"/>
              <wp:effectExtent l="0" t="0" r="0" b="0"/>
              <wp:wrapNone/>
              <wp:docPr id="29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95702"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37B00" id="_x0000_s1084" type="#_x0000_t202" style="position:absolute;margin-left:0;margin-top:0;width:303pt;height:56.7pt;z-index:25196390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M0nSXmNAgAAeAUAAA4AAAAAAAAAAAAAAAAALgIAAGRycy9lMm9Eb2MueG1sUEsBAi0A&#10;FAAGAAgAAAAhAPRC15XeAAAABQEAAA8AAAAAAAAAAAAAAAAA5wQAAGRycy9kb3ducmV2LnhtbFBL&#10;BQYAAAAABAAEAPMAAADyBQAAAAA=&#10;" filled="f" stroked="f" strokeweight=".5pt">
              <v:textbox inset="15mm">
                <w:txbxContent>
                  <w:p w14:paraId="28795702"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960832" behindDoc="1" locked="1" layoutInCell="1" allowOverlap="1" wp14:anchorId="76CB0B2E" wp14:editId="2E4D9EEB">
          <wp:simplePos x="0" y="0"/>
          <wp:positionH relativeFrom="page">
            <wp:align>right</wp:align>
          </wp:positionH>
          <wp:positionV relativeFrom="page">
            <wp:align>bottom</wp:align>
          </wp:positionV>
          <wp:extent cx="2422800" cy="1083600"/>
          <wp:effectExtent l="0" t="0" r="0" b="0"/>
          <wp:wrapNone/>
          <wp:docPr id="325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56C2E049" w14:textId="77777777" w:rsidTr="00E656F6">
      <w:trPr>
        <w:trHeight w:val="397"/>
      </w:trPr>
      <w:tc>
        <w:tcPr>
          <w:tcW w:w="340" w:type="dxa"/>
        </w:tcPr>
        <w:p w14:paraId="349D86C2" w14:textId="77777777" w:rsidR="0063643B" w:rsidRPr="00D55628" w:rsidRDefault="0063643B" w:rsidP="00F7576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67054BE4" w14:textId="77777777" w:rsidR="00A948E3" w:rsidRDefault="0063643B" w:rsidP="00F7576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7962B7F" w14:textId="39CF20F6" w:rsidR="0063643B" w:rsidRDefault="00A948E3" w:rsidP="00F75762">
          <w:pPr>
            <w:pStyle w:val="FooterEven"/>
            <w:rPr>
              <w:rStyle w:val="Bold"/>
            </w:rPr>
          </w:pPr>
          <w:r>
            <w:rPr>
              <w:rStyle w:val="Bold"/>
            </w:rPr>
            <w:t>Better Practice Guide</w:t>
          </w:r>
          <w:r w:rsidR="0063643B">
            <w:rPr>
              <w:rStyle w:val="Bold"/>
            </w:rPr>
            <w:fldChar w:fldCharType="end"/>
          </w:r>
        </w:p>
        <w:p w14:paraId="670F7330" w14:textId="0AFEA465" w:rsidR="0063643B" w:rsidRPr="00810C40" w:rsidRDefault="00C12985" w:rsidP="00F75762">
          <w:pPr>
            <w:pStyle w:val="FooterEven"/>
          </w:pPr>
          <w:fldSimple w:instr="DOCPROPERTY  xFooterSubtitle  \* MERGEFORMAT">
            <w:r w:rsidR="00A948E3">
              <w:t>Performance Reporting Framework Indicator Workbook</w:t>
            </w:r>
          </w:fldSimple>
        </w:p>
      </w:tc>
    </w:tr>
  </w:tbl>
  <w:p w14:paraId="726FDB1D" w14:textId="5590F1EA" w:rsidR="0063643B" w:rsidRPr="00B5221E" w:rsidRDefault="0063643B" w:rsidP="00B60B3F">
    <w:pPr>
      <w:pStyle w:val="Footer"/>
      <w:jc w:val="right"/>
    </w:pPr>
    <w:r w:rsidRPr="00D55628">
      <w:rPr>
        <w:noProof/>
      </w:rPr>
      <mc:AlternateContent>
        <mc:Choice Requires="wps">
          <w:drawing>
            <wp:anchor distT="0" distB="0" distL="114300" distR="114300" simplePos="0" relativeHeight="251715584" behindDoc="1" locked="1" layoutInCell="1" allowOverlap="1" wp14:anchorId="5C17EDB6" wp14:editId="7293F1A4">
              <wp:simplePos x="0" y="0"/>
              <wp:positionH relativeFrom="page">
                <wp:align>center</wp:align>
              </wp:positionH>
              <wp:positionV relativeFrom="page">
                <wp:align>center</wp:align>
              </wp:positionV>
              <wp:extent cx="7560000" cy="1796400"/>
              <wp:effectExtent l="0" t="0" r="0" b="0"/>
              <wp:wrapNone/>
              <wp:docPr id="31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619E7" w14:textId="7A11941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17EDB6" id="_x0000_t202" coordsize="21600,21600" o:spt="202" path="m,l,21600r21600,l21600,xe">
              <v:stroke joinstyle="miter"/>
              <v:path gradientshapeok="t" o:connecttype="rect"/>
            </v:shapetype>
            <v:shape id="_x0000_s1086" type="#_x0000_t202" alt="Title: Background Watermark Image" style="position:absolute;left:0;text-align:left;margin-left:0;margin-top:0;width:595.3pt;height:141.45pt;z-index:-2516008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Q2D1w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6bUNg9cCAADpBQAADgAAAAAAAAAAAAAAAAAuAgAAZHJzL2Uy&#10;b0RvYy54bWxQSwECLQAUAAYACAAAACEANMVEztsAAAAGAQAADwAAAAAAAAAAAAAAAAAxBQAAZHJz&#10;L2Rvd25yZXYueG1sUEsFBgAAAAAEAAQA8wAAADkGAAAAAA==&#10;" filled="f" stroked="f">
              <v:textbox>
                <w:txbxContent>
                  <w:p w14:paraId="4AD619E7" w14:textId="7A11941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4A61789A" w14:textId="77777777" w:rsidTr="00E656F6">
      <w:trPr>
        <w:trHeight w:val="397"/>
      </w:trPr>
      <w:tc>
        <w:tcPr>
          <w:tcW w:w="9071" w:type="dxa"/>
        </w:tcPr>
        <w:p w14:paraId="1507AD80" w14:textId="77777777" w:rsidR="00A948E3" w:rsidRDefault="0063643B" w:rsidP="003D0AF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5B0F5B2" w14:textId="73348BBF" w:rsidR="0063643B" w:rsidRDefault="00A948E3" w:rsidP="003D0AF4">
          <w:pPr>
            <w:pStyle w:val="FooterOdd"/>
            <w:rPr>
              <w:rStyle w:val="Bold"/>
            </w:rPr>
          </w:pPr>
          <w:r>
            <w:rPr>
              <w:rStyle w:val="Bold"/>
            </w:rPr>
            <w:t>Better Practice Guide</w:t>
          </w:r>
          <w:r w:rsidR="0063643B">
            <w:rPr>
              <w:rStyle w:val="Bold"/>
            </w:rPr>
            <w:fldChar w:fldCharType="end"/>
          </w:r>
        </w:p>
        <w:p w14:paraId="50CE90CB" w14:textId="1940E9AD" w:rsidR="0063643B" w:rsidRPr="00CB1FB7" w:rsidRDefault="00C12985" w:rsidP="003D0AF4">
          <w:pPr>
            <w:pStyle w:val="FooterOdd"/>
            <w:rPr>
              <w:b/>
            </w:rPr>
          </w:pPr>
          <w:fldSimple w:instr="DOCPROPERTY  xFooterSubtitle  \* MERGEFORMAT">
            <w:r w:rsidR="00A948E3">
              <w:t>Performance Reporting Framework Indicator Workbook</w:t>
            </w:r>
          </w:fldSimple>
        </w:p>
      </w:tc>
      <w:tc>
        <w:tcPr>
          <w:tcW w:w="340" w:type="dxa"/>
        </w:tcPr>
        <w:p w14:paraId="1F95A180" w14:textId="77777777" w:rsidR="0063643B" w:rsidRPr="00D55628" w:rsidRDefault="0063643B" w:rsidP="003D0AF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55FF9B4E" w14:textId="6C14D0B8" w:rsidR="0063643B" w:rsidRDefault="0063643B" w:rsidP="00B60B3F">
    <w:pPr>
      <w:pStyle w:val="Footer"/>
      <w:jc w:val="right"/>
    </w:pPr>
    <w:r w:rsidRPr="00D55628">
      <w:rPr>
        <w:noProof/>
      </w:rPr>
      <mc:AlternateContent>
        <mc:Choice Requires="wps">
          <w:drawing>
            <wp:anchor distT="0" distB="0" distL="114300" distR="114300" simplePos="0" relativeHeight="251729920" behindDoc="1" locked="1" layoutInCell="1" allowOverlap="1" wp14:anchorId="3A5192F8" wp14:editId="30AA1638">
              <wp:simplePos x="0" y="0"/>
              <wp:positionH relativeFrom="page">
                <wp:align>center</wp:align>
              </wp:positionH>
              <wp:positionV relativeFrom="page">
                <wp:align>center</wp:align>
              </wp:positionV>
              <wp:extent cx="7560000" cy="1796400"/>
              <wp:effectExtent l="0" t="0" r="0" b="0"/>
              <wp:wrapNone/>
              <wp:docPr id="31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323A5" w14:textId="7AEE1E5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192F8" id="_x0000_t202" coordsize="21600,21600" o:spt="202" path="m,l,21600r21600,l21600,xe">
              <v:stroke joinstyle="miter"/>
              <v:path gradientshapeok="t" o:connecttype="rect"/>
            </v:shapetype>
            <v:shape id="_x0000_s1087" type="#_x0000_t202" alt="Title: Background Watermark Image" style="position:absolute;left:0;text-align:left;margin-left:0;margin-top:0;width:595.3pt;height:141.45pt;z-index:-2515865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DXIeHtcCAADpBQAADgAAAAAAAAAAAAAAAAAuAgAAZHJzL2Uy&#10;b0RvYy54bWxQSwECLQAUAAYACAAAACEANMVEztsAAAAGAQAADwAAAAAAAAAAAAAAAAAxBQAAZHJz&#10;L2Rvd25yZXYueG1sUEsFBgAAAAAEAAQA8wAAADkGAAAAAA==&#10;" filled="f" stroked="f">
              <v:textbox>
                <w:txbxContent>
                  <w:p w14:paraId="005323A5" w14:textId="7AEE1E5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C916F4"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064256" behindDoc="0" locked="1" layoutInCell="1" allowOverlap="1" wp14:anchorId="5EC41675" wp14:editId="628CB7D5">
              <wp:simplePos x="0" y="0"/>
              <wp:positionH relativeFrom="page">
                <wp:align>left</wp:align>
              </wp:positionH>
              <wp:positionV relativeFrom="page">
                <wp:align>bottom</wp:align>
              </wp:positionV>
              <wp:extent cx="4715510" cy="1116000"/>
              <wp:effectExtent l="0" t="0" r="0" b="0"/>
              <wp:wrapNone/>
              <wp:docPr id="317"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21E9E7C" w14:textId="77777777" w:rsidTr="005A67F0">
                            <w:trPr>
                              <w:trHeight w:hRule="exact" w:val="964"/>
                              <w:tblCellSpacing w:w="71" w:type="dxa"/>
                            </w:trPr>
                            <w:tc>
                              <w:tcPr>
                                <w:tcW w:w="3685" w:type="dxa"/>
                                <w:vAlign w:val="bottom"/>
                              </w:tcPr>
                              <w:p w14:paraId="445D15EB" w14:textId="77777777" w:rsidR="0063643B" w:rsidRPr="00AB780B" w:rsidRDefault="0063643B" w:rsidP="005A67F0">
                                <w:pPr>
                                  <w:suppressOverlap/>
                                  <w:jc w:val="center"/>
                                </w:pPr>
                                <w:r>
                                  <w:rPr>
                                    <w:noProof/>
                                  </w:rPr>
                                  <w:drawing>
                                    <wp:inline distT="0" distB="0" distL="0" distR="0" wp14:anchorId="1DDB07C0" wp14:editId="76C522F1">
                                      <wp:extent cx="2011680" cy="301183"/>
                                      <wp:effectExtent l="0" t="0" r="7620" b="381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BB2DD5B"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C41675" id="_x0000_t202" coordsize="21600,21600" o:spt="202" path="m,l,21600r21600,l21600,xe">
              <v:stroke joinstyle="miter"/>
              <v:path gradientshapeok="t" o:connecttype="rect"/>
            </v:shapetype>
            <v:shape id="_x0000_s1088" type="#_x0000_t202" alt="Title: CoBranding Logos" style="position:absolute;margin-left:0;margin-top:0;width:371.3pt;height:87.85pt;z-index:25206425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xhWtF5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21E9E7C" w14:textId="77777777" w:rsidTr="005A67F0">
                      <w:trPr>
                        <w:trHeight w:hRule="exact" w:val="964"/>
                        <w:tblCellSpacing w:w="71" w:type="dxa"/>
                      </w:trPr>
                      <w:tc>
                        <w:tcPr>
                          <w:tcW w:w="3685" w:type="dxa"/>
                          <w:vAlign w:val="bottom"/>
                        </w:tcPr>
                        <w:p w14:paraId="445D15EB" w14:textId="77777777" w:rsidR="0063643B" w:rsidRPr="00AB780B" w:rsidRDefault="0063643B" w:rsidP="005A67F0">
                          <w:pPr>
                            <w:suppressOverlap/>
                            <w:jc w:val="center"/>
                          </w:pPr>
                          <w:r>
                            <w:rPr>
                              <w:noProof/>
                            </w:rPr>
                            <w:drawing>
                              <wp:inline distT="0" distB="0" distL="0" distR="0" wp14:anchorId="1DDB07C0" wp14:editId="76C522F1">
                                <wp:extent cx="2011680" cy="301183"/>
                                <wp:effectExtent l="0" t="0" r="7620" b="381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BB2DD5B"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057088" behindDoc="1" locked="1" layoutInCell="1" allowOverlap="1" wp14:anchorId="0DE5C184" wp14:editId="4B755473">
          <wp:simplePos x="0" y="0"/>
          <wp:positionH relativeFrom="page">
            <wp:align>right</wp:align>
          </wp:positionH>
          <wp:positionV relativeFrom="page">
            <wp:align>bottom</wp:align>
          </wp:positionV>
          <wp:extent cx="2408753" cy="1085850"/>
          <wp:effectExtent l="0" t="0" r="0" b="0"/>
          <wp:wrapNone/>
          <wp:docPr id="325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052992" behindDoc="0" locked="1" layoutInCell="1" allowOverlap="1" wp14:anchorId="4F5E2D85" wp14:editId="6F359318">
              <wp:simplePos x="0" y="0"/>
              <wp:positionH relativeFrom="page">
                <wp:align>left</wp:align>
              </wp:positionH>
              <wp:positionV relativeFrom="page">
                <wp:align>bottom</wp:align>
              </wp:positionV>
              <wp:extent cx="3848400" cy="720000"/>
              <wp:effectExtent l="0" t="0" r="0" b="0"/>
              <wp:wrapNone/>
              <wp:docPr id="31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A81B9"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E2D85" id="_x0000_s1089" type="#_x0000_t202" style="position:absolute;margin-left:0;margin-top:0;width:303pt;height:56.7pt;z-index:25205299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HgjUgONAgAAeAUAAA4AAAAAAAAAAAAAAAAALgIAAGRycy9lMm9Eb2MueG1sUEsBAi0A&#10;FAAGAAgAAAAhAPRC15XeAAAABQEAAA8AAAAAAAAAAAAAAAAA5wQAAGRycy9kb3ducmV2LnhtbFBL&#10;BQYAAAAABAAEAPMAAADyBQAAAAA=&#10;" filled="f" stroked="f" strokeweight=".5pt">
              <v:textbox inset="15mm">
                <w:txbxContent>
                  <w:p w14:paraId="03DA81B9"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048896" behindDoc="1" locked="1" layoutInCell="1" allowOverlap="1" wp14:anchorId="41F20961" wp14:editId="7558FF52">
          <wp:simplePos x="0" y="0"/>
          <wp:positionH relativeFrom="page">
            <wp:align>right</wp:align>
          </wp:positionH>
          <wp:positionV relativeFrom="page">
            <wp:align>bottom</wp:align>
          </wp:positionV>
          <wp:extent cx="2422800" cy="1083600"/>
          <wp:effectExtent l="0" t="0" r="0" b="0"/>
          <wp:wrapNone/>
          <wp:docPr id="325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ABE9E10" w14:textId="77777777" w:rsidTr="00E656F6">
      <w:trPr>
        <w:trHeight w:val="397"/>
      </w:trPr>
      <w:tc>
        <w:tcPr>
          <w:tcW w:w="340" w:type="dxa"/>
        </w:tcPr>
        <w:p w14:paraId="1D726B2D" w14:textId="77777777" w:rsidR="0063643B" w:rsidRPr="00D55628" w:rsidRDefault="0063643B" w:rsidP="00F7576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4CDFDBAD" w14:textId="77777777" w:rsidR="00A948E3" w:rsidRDefault="0063643B" w:rsidP="00F7576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3D9DDAA" w14:textId="3DB18284" w:rsidR="0063643B" w:rsidRDefault="00A948E3" w:rsidP="00F75762">
          <w:pPr>
            <w:pStyle w:val="FooterEven"/>
            <w:rPr>
              <w:rStyle w:val="Bold"/>
            </w:rPr>
          </w:pPr>
          <w:r>
            <w:rPr>
              <w:rStyle w:val="Bold"/>
            </w:rPr>
            <w:t>Better Practice Guide</w:t>
          </w:r>
          <w:r w:rsidR="0063643B">
            <w:rPr>
              <w:rStyle w:val="Bold"/>
            </w:rPr>
            <w:fldChar w:fldCharType="end"/>
          </w:r>
        </w:p>
        <w:p w14:paraId="1819A43E" w14:textId="4A6CDF19" w:rsidR="0063643B" w:rsidRPr="00810C40" w:rsidRDefault="00C12985" w:rsidP="00F75762">
          <w:pPr>
            <w:pStyle w:val="FooterEven"/>
          </w:pPr>
          <w:fldSimple w:instr="DOCPROPERTY  xFooterSubtitle  \* MERGEFORMAT">
            <w:r w:rsidR="00A948E3">
              <w:t>Performance Reporting Framework Indicator Workbook</w:t>
            </w:r>
          </w:fldSimple>
        </w:p>
      </w:tc>
    </w:tr>
  </w:tbl>
  <w:p w14:paraId="7001A355" w14:textId="0D234749" w:rsidR="0063643B" w:rsidRPr="00B5221E" w:rsidRDefault="0063643B" w:rsidP="00B60B3F">
    <w:pPr>
      <w:pStyle w:val="Footer"/>
      <w:jc w:val="right"/>
    </w:pPr>
    <w:r w:rsidRPr="00D55628">
      <w:rPr>
        <w:noProof/>
      </w:rPr>
      <mc:AlternateContent>
        <mc:Choice Requires="wps">
          <w:drawing>
            <wp:anchor distT="0" distB="0" distL="114300" distR="114300" simplePos="0" relativeHeight="251758592" behindDoc="1" locked="1" layoutInCell="1" allowOverlap="1" wp14:anchorId="365217DD" wp14:editId="016246BF">
              <wp:simplePos x="0" y="0"/>
              <wp:positionH relativeFrom="page">
                <wp:align>center</wp:align>
              </wp:positionH>
              <wp:positionV relativeFrom="page">
                <wp:align>center</wp:align>
              </wp:positionV>
              <wp:extent cx="7560000" cy="1796400"/>
              <wp:effectExtent l="0" t="0" r="0" b="0"/>
              <wp:wrapNone/>
              <wp:docPr id="33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087A4C" w14:textId="6F21BB3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5217DD" id="_x0000_t202" coordsize="21600,21600" o:spt="202" path="m,l,21600r21600,l21600,xe">
              <v:stroke joinstyle="miter"/>
              <v:path gradientshapeok="t" o:connecttype="rect"/>
            </v:shapetype>
            <v:shape id="_x0000_s1090" type="#_x0000_t202" alt="Title: Background Watermark Image" style="position:absolute;left:0;text-align:left;margin-left:0;margin-top:0;width:595.3pt;height:141.45pt;z-index:-2515578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TKon91gIAAOkFAAAOAAAAAAAAAAAAAAAAAC4CAABkcnMvZTJv&#10;RG9jLnhtbFBLAQItABQABgAIAAAAIQA0xUTO2wAAAAYBAAAPAAAAAAAAAAAAAAAAADAFAABkcnMv&#10;ZG93bnJldi54bWxQSwUGAAAAAAQABADzAAAAOAYAAAAA&#10;" filled="f" stroked="f">
              <v:textbox>
                <w:txbxContent>
                  <w:p w14:paraId="7C087A4C" w14:textId="6F21BB3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B31B5" w14:textId="77777777" w:rsidR="0063643B" w:rsidRPr="00124E8F" w:rsidRDefault="0063643B" w:rsidP="00124E8F">
    <w:pPr>
      <w:pStyle w:val="Footer"/>
    </w:pPr>
    <w:r w:rsidRPr="00D55628">
      <w:rPr>
        <w:noProof/>
      </w:rPr>
      <mc:AlternateContent>
        <mc:Choice Requires="wps">
          <w:drawing>
            <wp:anchor distT="0" distB="0" distL="114300" distR="114300" simplePos="0" relativeHeight="251609600" behindDoc="1" locked="1" layoutInCell="1" allowOverlap="1" wp14:anchorId="4293E7BE" wp14:editId="586F6EA4">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1C0FAA" w14:textId="4B1B3A97" w:rsidR="0063643B" w:rsidRPr="0001226A" w:rsidRDefault="0063643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3E7BE" id="_x0000_t202" coordsize="21600,21600" o:spt="202" path="m,l,21600r21600,l21600,xe">
              <v:stroke joinstyle="miter"/>
              <v:path gradientshapeok="t" o:connecttype="rect"/>
            </v:shapetype>
            <v:shape id="Text Box 225" o:spid="_x0000_s1033" type="#_x0000_t202" style="position:absolute;margin-left:0;margin-top:0;width:595.3pt;height:141.45pt;z-index:-2517068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oLzugIAAMQ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" filled="f" stroked="f">
              <v:textbox>
                <w:txbxContent>
                  <w:p w14:paraId="201C0FAA" w14:textId="4B1B3A97" w:rsidR="0063643B" w:rsidRPr="0001226A" w:rsidRDefault="0063643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p w14:paraId="16ECC13B" w14:textId="77777777" w:rsidR="0063643B" w:rsidRDefault="0063643B"/>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0A1B237D" w14:textId="77777777" w:rsidTr="00E656F6">
      <w:trPr>
        <w:trHeight w:val="397"/>
      </w:trPr>
      <w:tc>
        <w:tcPr>
          <w:tcW w:w="9071" w:type="dxa"/>
        </w:tcPr>
        <w:p w14:paraId="17756374" w14:textId="77777777" w:rsidR="00A948E3" w:rsidRDefault="0063643B" w:rsidP="003D0AF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4488BD4" w14:textId="5F776F4D" w:rsidR="0063643B" w:rsidRDefault="00A948E3" w:rsidP="003D0AF4">
          <w:pPr>
            <w:pStyle w:val="FooterOdd"/>
            <w:rPr>
              <w:rStyle w:val="Bold"/>
            </w:rPr>
          </w:pPr>
          <w:r>
            <w:rPr>
              <w:rStyle w:val="Bold"/>
            </w:rPr>
            <w:t>Better Practice Guide</w:t>
          </w:r>
          <w:r w:rsidR="0063643B">
            <w:rPr>
              <w:rStyle w:val="Bold"/>
            </w:rPr>
            <w:fldChar w:fldCharType="end"/>
          </w:r>
        </w:p>
        <w:p w14:paraId="2E2926FF" w14:textId="05AC6D24" w:rsidR="0063643B" w:rsidRPr="00CB1FB7" w:rsidRDefault="00C12985" w:rsidP="003D0AF4">
          <w:pPr>
            <w:pStyle w:val="FooterOdd"/>
            <w:rPr>
              <w:b/>
            </w:rPr>
          </w:pPr>
          <w:fldSimple w:instr="DOCPROPERTY  xFooterSubtitle  \* MERGEFORMAT">
            <w:r w:rsidR="00A948E3">
              <w:t>Performance Reporting Framework Indicator Workbook</w:t>
            </w:r>
          </w:fldSimple>
        </w:p>
      </w:tc>
      <w:tc>
        <w:tcPr>
          <w:tcW w:w="340" w:type="dxa"/>
        </w:tcPr>
        <w:p w14:paraId="7BC9DC73" w14:textId="77777777" w:rsidR="0063643B" w:rsidRPr="00D55628" w:rsidRDefault="0063643B" w:rsidP="003D0AF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8964146" w14:textId="185C8244" w:rsidR="0063643B" w:rsidRDefault="0063643B" w:rsidP="00B03138">
    <w:pPr>
      <w:pStyle w:val="Footer"/>
      <w:jc w:val="right"/>
    </w:pPr>
    <w:r w:rsidRPr="00D55628">
      <w:rPr>
        <w:noProof/>
      </w:rPr>
      <mc:AlternateContent>
        <mc:Choice Requires="wps">
          <w:drawing>
            <wp:anchor distT="0" distB="0" distL="114300" distR="114300" simplePos="0" relativeHeight="251780096" behindDoc="1" locked="1" layoutInCell="1" allowOverlap="1" wp14:anchorId="36857580" wp14:editId="3240B9AC">
              <wp:simplePos x="0" y="0"/>
              <wp:positionH relativeFrom="page">
                <wp:align>center</wp:align>
              </wp:positionH>
              <wp:positionV relativeFrom="page">
                <wp:align>center</wp:align>
              </wp:positionV>
              <wp:extent cx="7560000" cy="1796400"/>
              <wp:effectExtent l="0" t="0" r="0" b="0"/>
              <wp:wrapNone/>
              <wp:docPr id="33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E8B80" w14:textId="3F072C6A"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857580" id="_x0000_t202" coordsize="21600,21600" o:spt="202" path="m,l,21600r21600,l21600,xe">
              <v:stroke joinstyle="miter"/>
              <v:path gradientshapeok="t" o:connecttype="rect"/>
            </v:shapetype>
            <v:shape id="_x0000_s1091" type="#_x0000_t202" alt="Title: Background Watermark Image" style="position:absolute;left:0;text-align:left;margin-left:0;margin-top:0;width:595.3pt;height:141.45pt;z-index:-2515363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yE+1w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T+MhPtcCAADpBQAADgAAAAAAAAAAAAAAAAAuAgAAZHJzL2Uy&#10;b0RvYy54bWxQSwECLQAUAAYACAAAACEANMVEztsAAAAGAQAADwAAAAAAAAAAAAAAAAAxBQAAZHJz&#10;L2Rvd25yZXYueG1sUEsFBgAAAAAEAAQA8wAAADkGAAAAAA==&#10;" filled="f" stroked="f">
              <v:textbox>
                <w:txbxContent>
                  <w:p w14:paraId="3B4E8B80" w14:textId="3F072C6A"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24464"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080640" behindDoc="0" locked="1" layoutInCell="1" allowOverlap="1" wp14:anchorId="282C01AD" wp14:editId="07387535">
              <wp:simplePos x="0" y="0"/>
              <wp:positionH relativeFrom="page">
                <wp:align>left</wp:align>
              </wp:positionH>
              <wp:positionV relativeFrom="page">
                <wp:align>bottom</wp:align>
              </wp:positionV>
              <wp:extent cx="4715510" cy="1116000"/>
              <wp:effectExtent l="0" t="0" r="0" b="0"/>
              <wp:wrapNone/>
              <wp:docPr id="336"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85457F8" w14:textId="77777777" w:rsidTr="005A67F0">
                            <w:trPr>
                              <w:trHeight w:hRule="exact" w:val="964"/>
                              <w:tblCellSpacing w:w="71" w:type="dxa"/>
                            </w:trPr>
                            <w:tc>
                              <w:tcPr>
                                <w:tcW w:w="3685" w:type="dxa"/>
                                <w:vAlign w:val="bottom"/>
                              </w:tcPr>
                              <w:p w14:paraId="79F49DBD" w14:textId="77777777" w:rsidR="0063643B" w:rsidRPr="00AB780B" w:rsidRDefault="0063643B" w:rsidP="005A67F0">
                                <w:pPr>
                                  <w:suppressOverlap/>
                                  <w:jc w:val="center"/>
                                </w:pPr>
                                <w:r>
                                  <w:rPr>
                                    <w:noProof/>
                                  </w:rPr>
                                  <w:drawing>
                                    <wp:inline distT="0" distB="0" distL="0" distR="0" wp14:anchorId="2D84CE44" wp14:editId="5AE9CA23">
                                      <wp:extent cx="2011680" cy="301183"/>
                                      <wp:effectExtent l="0" t="0" r="7620" b="381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6BF85C2"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2C01AD" id="_x0000_t202" coordsize="21600,21600" o:spt="202" path="m,l,21600r21600,l21600,xe">
              <v:stroke joinstyle="miter"/>
              <v:path gradientshapeok="t" o:connecttype="rect"/>
            </v:shapetype>
            <v:shape id="_x0000_s1092" type="#_x0000_t202" alt="Title: CoBranding Logos" style="position:absolute;margin-left:0;margin-top:0;width:371.3pt;height:87.85pt;z-index:2520806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85457F8" w14:textId="77777777" w:rsidTr="005A67F0">
                      <w:trPr>
                        <w:trHeight w:hRule="exact" w:val="964"/>
                        <w:tblCellSpacing w:w="71" w:type="dxa"/>
                      </w:trPr>
                      <w:tc>
                        <w:tcPr>
                          <w:tcW w:w="3685" w:type="dxa"/>
                          <w:vAlign w:val="bottom"/>
                        </w:tcPr>
                        <w:p w14:paraId="79F49DBD" w14:textId="77777777" w:rsidR="0063643B" w:rsidRPr="00AB780B" w:rsidRDefault="0063643B" w:rsidP="005A67F0">
                          <w:pPr>
                            <w:suppressOverlap/>
                            <w:jc w:val="center"/>
                          </w:pPr>
                          <w:r>
                            <w:rPr>
                              <w:noProof/>
                            </w:rPr>
                            <w:drawing>
                              <wp:inline distT="0" distB="0" distL="0" distR="0" wp14:anchorId="2D84CE44" wp14:editId="5AE9CA23">
                                <wp:extent cx="2011680" cy="301183"/>
                                <wp:effectExtent l="0" t="0" r="7620" b="3810"/>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6BF85C2"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077568" behindDoc="1" locked="1" layoutInCell="1" allowOverlap="1" wp14:anchorId="7B6FFC35" wp14:editId="1BF51E77">
          <wp:simplePos x="0" y="0"/>
          <wp:positionH relativeFrom="page">
            <wp:align>right</wp:align>
          </wp:positionH>
          <wp:positionV relativeFrom="page">
            <wp:align>bottom</wp:align>
          </wp:positionV>
          <wp:extent cx="2408753" cy="1085850"/>
          <wp:effectExtent l="0" t="0" r="0" b="0"/>
          <wp:wrapNone/>
          <wp:docPr id="325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076544" behindDoc="0" locked="1" layoutInCell="1" allowOverlap="1" wp14:anchorId="289B6D49" wp14:editId="259E7527">
              <wp:simplePos x="0" y="0"/>
              <wp:positionH relativeFrom="page">
                <wp:align>left</wp:align>
              </wp:positionH>
              <wp:positionV relativeFrom="page">
                <wp:align>bottom</wp:align>
              </wp:positionV>
              <wp:extent cx="3848400" cy="720000"/>
              <wp:effectExtent l="0" t="0" r="0" b="0"/>
              <wp:wrapNone/>
              <wp:docPr id="337"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C8CD6"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B6D49" id="_x0000_s1093" type="#_x0000_t202" style="position:absolute;margin-left:0;margin-top:0;width:303pt;height:56.7pt;z-index:2520765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HoekOeNAgAAeAUAAA4AAAAAAAAAAAAAAAAALgIAAGRycy9lMm9Eb2MueG1sUEsBAi0A&#10;FAAGAAgAAAAhAPRC15XeAAAABQEAAA8AAAAAAAAAAAAAAAAA5wQAAGRycy9kb3ducmV2LnhtbFBL&#10;BQYAAAAABAAEAPMAAADyBQAAAAA=&#10;" filled="f" stroked="f" strokeweight=".5pt">
              <v:textbox inset="15mm">
                <w:txbxContent>
                  <w:p w14:paraId="55FC8CD6"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075520" behindDoc="1" locked="1" layoutInCell="1" allowOverlap="1" wp14:anchorId="6D11CB0D" wp14:editId="4B011C4E">
          <wp:simplePos x="0" y="0"/>
          <wp:positionH relativeFrom="page">
            <wp:align>right</wp:align>
          </wp:positionH>
          <wp:positionV relativeFrom="page">
            <wp:align>bottom</wp:align>
          </wp:positionV>
          <wp:extent cx="2422800" cy="1083600"/>
          <wp:effectExtent l="0" t="0" r="0" b="0"/>
          <wp:wrapNone/>
          <wp:docPr id="325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F3DC4" w14:textId="776FE8CC" w:rsidR="0063643B" w:rsidRPr="00B5221E" w:rsidRDefault="0063643B" w:rsidP="005A67F0">
    <w:pPr>
      <w:pStyle w:val="FooterEven"/>
    </w:pPr>
    <w:r w:rsidRPr="00D55628">
      <w:rPr>
        <w:noProof/>
      </w:rPr>
      <mc:AlternateContent>
        <mc:Choice Requires="wps">
          <w:drawing>
            <wp:anchor distT="0" distB="0" distL="114300" distR="114300" simplePos="0" relativeHeight="252126720" behindDoc="1" locked="1" layoutInCell="1" allowOverlap="1" wp14:anchorId="789D2EDC" wp14:editId="776C689A">
              <wp:simplePos x="0" y="0"/>
              <wp:positionH relativeFrom="page">
                <wp:align>center</wp:align>
              </wp:positionH>
              <wp:positionV relativeFrom="page">
                <wp:align>center</wp:align>
              </wp:positionV>
              <wp:extent cx="7560000" cy="1796400"/>
              <wp:effectExtent l="0" t="0" r="0" b="0"/>
              <wp:wrapNone/>
              <wp:docPr id="35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68C5E" w14:textId="55D1F18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D2EDC" id="_x0000_t202" coordsize="21600,21600" o:spt="202" path="m,l,21600r21600,l21600,xe">
              <v:stroke joinstyle="miter"/>
              <v:path gradientshapeok="t" o:connecttype="rect"/>
            </v:shapetype>
            <v:shape id="_x0000_s1094" type="#_x0000_t202" alt="Title: Background Watermark Image" style="position:absolute;margin-left:0;margin-top:0;width:595.3pt;height:141.45pt;z-index:-251189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B95sO31gIAAOkFAAAOAAAAAAAAAAAAAAAAAC4CAABkcnMvZTJv&#10;RG9jLnhtbFBLAQItABQABgAIAAAAIQA0xUTO2wAAAAYBAAAPAAAAAAAAAAAAAAAAADAFAABkcnMv&#10;ZG93bnJldi54bWxQSwUGAAAAAAQABADzAAAAOAYAAAAA&#10;" filled="f" stroked="f">
              <v:textbox>
                <w:txbxContent>
                  <w:p w14:paraId="65B68C5E" w14:textId="55D1F18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71E61965" w14:textId="77777777" w:rsidTr="00E656F6">
      <w:trPr>
        <w:trHeight w:val="397"/>
      </w:trPr>
      <w:tc>
        <w:tcPr>
          <w:tcW w:w="9071" w:type="dxa"/>
        </w:tcPr>
        <w:p w14:paraId="35BA73C4" w14:textId="77777777" w:rsidR="00A948E3" w:rsidRDefault="0063643B" w:rsidP="003D0AF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035B93B" w14:textId="5F01705E" w:rsidR="0063643B" w:rsidRDefault="00A948E3" w:rsidP="003D0AF4">
          <w:pPr>
            <w:pStyle w:val="FooterOdd"/>
            <w:rPr>
              <w:rStyle w:val="Bold"/>
            </w:rPr>
          </w:pPr>
          <w:r>
            <w:rPr>
              <w:rStyle w:val="Bold"/>
            </w:rPr>
            <w:t>Better Practice Guide</w:t>
          </w:r>
          <w:r w:rsidR="0063643B">
            <w:rPr>
              <w:rStyle w:val="Bold"/>
            </w:rPr>
            <w:fldChar w:fldCharType="end"/>
          </w:r>
        </w:p>
        <w:p w14:paraId="480FC5AE" w14:textId="2E2EFD17" w:rsidR="0063643B" w:rsidRPr="00CB1FB7" w:rsidRDefault="00C12985" w:rsidP="003D0AF4">
          <w:pPr>
            <w:pStyle w:val="FooterOdd"/>
            <w:rPr>
              <w:b/>
            </w:rPr>
          </w:pPr>
          <w:fldSimple w:instr="DOCPROPERTY  xFooterSubtitle  \* MERGEFORMAT">
            <w:r w:rsidR="00A948E3">
              <w:t>Performance Reporting Framework Indicator Workbook</w:t>
            </w:r>
          </w:fldSimple>
        </w:p>
      </w:tc>
      <w:tc>
        <w:tcPr>
          <w:tcW w:w="340" w:type="dxa"/>
        </w:tcPr>
        <w:p w14:paraId="201F755C" w14:textId="77777777" w:rsidR="0063643B" w:rsidRPr="00D55628" w:rsidRDefault="0063643B" w:rsidP="003D0AF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7F0F118D" w14:textId="4E2D21B0" w:rsidR="0063643B" w:rsidRDefault="0063643B" w:rsidP="00B03138">
    <w:pPr>
      <w:pStyle w:val="Footer"/>
      <w:jc w:val="right"/>
    </w:pPr>
    <w:r w:rsidRPr="00D55628">
      <w:rPr>
        <w:noProof/>
      </w:rPr>
      <mc:AlternateContent>
        <mc:Choice Requires="wps">
          <w:drawing>
            <wp:anchor distT="0" distB="0" distL="114300" distR="114300" simplePos="0" relativeHeight="251887616" behindDoc="1" locked="1" layoutInCell="1" allowOverlap="1" wp14:anchorId="5F69828F" wp14:editId="14F5C3CD">
              <wp:simplePos x="0" y="0"/>
              <wp:positionH relativeFrom="page">
                <wp:align>center</wp:align>
              </wp:positionH>
              <wp:positionV relativeFrom="page">
                <wp:align>center</wp:align>
              </wp:positionV>
              <wp:extent cx="7560000" cy="1796400"/>
              <wp:effectExtent l="0" t="0" r="0" b="0"/>
              <wp:wrapNone/>
              <wp:docPr id="35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3FF4C" w14:textId="032F740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69828F" id="_x0000_t202" coordsize="21600,21600" o:spt="202" path="m,l,21600r21600,l21600,xe">
              <v:stroke joinstyle="miter"/>
              <v:path gradientshapeok="t" o:connecttype="rect"/>
            </v:shapetype>
            <v:shape id="_x0000_s1095" type="#_x0000_t202" alt="Title: Background Watermark Image" style="position:absolute;left:0;text-align:left;margin-left:0;margin-top:0;width:595.3pt;height:141.45pt;z-index:-2514288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2t01w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4S9rdNcCAADpBQAADgAAAAAAAAAAAAAAAAAuAgAAZHJzL2Uy&#10;b0RvYy54bWxQSwECLQAUAAYACAAAACEANMVEztsAAAAGAQAADwAAAAAAAAAAAAAAAAAxBQAAZHJz&#10;L2Rvd25yZXYueG1sUEsFBgAAAAAEAAQA8wAAADkGAAAAAA==&#10;" filled="f" stroked="f">
              <v:textbox>
                <w:txbxContent>
                  <w:p w14:paraId="0B83FF4C" w14:textId="032F740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F29AA"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146176" behindDoc="0" locked="1" layoutInCell="1" allowOverlap="1" wp14:anchorId="62A5A152" wp14:editId="4550CEB2">
              <wp:simplePos x="0" y="0"/>
              <wp:positionH relativeFrom="page">
                <wp:align>left</wp:align>
              </wp:positionH>
              <wp:positionV relativeFrom="page">
                <wp:align>bottom</wp:align>
              </wp:positionV>
              <wp:extent cx="4715510" cy="1116000"/>
              <wp:effectExtent l="0" t="0" r="0" b="0"/>
              <wp:wrapNone/>
              <wp:docPr id="356"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2562261C" w14:textId="77777777" w:rsidTr="005A67F0">
                            <w:trPr>
                              <w:trHeight w:hRule="exact" w:val="964"/>
                              <w:tblCellSpacing w:w="71" w:type="dxa"/>
                            </w:trPr>
                            <w:tc>
                              <w:tcPr>
                                <w:tcW w:w="3685" w:type="dxa"/>
                                <w:vAlign w:val="bottom"/>
                              </w:tcPr>
                              <w:p w14:paraId="46FAFA53" w14:textId="77777777" w:rsidR="0063643B" w:rsidRPr="00AB780B" w:rsidRDefault="0063643B" w:rsidP="005A67F0">
                                <w:pPr>
                                  <w:suppressOverlap/>
                                  <w:jc w:val="center"/>
                                </w:pPr>
                                <w:r>
                                  <w:rPr>
                                    <w:noProof/>
                                  </w:rPr>
                                  <w:drawing>
                                    <wp:inline distT="0" distB="0" distL="0" distR="0" wp14:anchorId="6E8E82EF" wp14:editId="6C41EDE1">
                                      <wp:extent cx="2011680" cy="301183"/>
                                      <wp:effectExtent l="0" t="0" r="7620" b="381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15CBF7D"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A5A152" id="_x0000_t202" coordsize="21600,21600" o:spt="202" path="m,l,21600r21600,l21600,xe">
              <v:stroke joinstyle="miter"/>
              <v:path gradientshapeok="t" o:connecttype="rect"/>
            </v:shapetype>
            <v:shape id="_x0000_s1096" type="#_x0000_t202" alt="Title: CoBranding Logos" style="position:absolute;margin-left:0;margin-top:0;width:371.3pt;height:87.85pt;z-index:25214617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oSyUdZ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2562261C" w14:textId="77777777" w:rsidTr="005A67F0">
                      <w:trPr>
                        <w:trHeight w:hRule="exact" w:val="964"/>
                        <w:tblCellSpacing w:w="71" w:type="dxa"/>
                      </w:trPr>
                      <w:tc>
                        <w:tcPr>
                          <w:tcW w:w="3685" w:type="dxa"/>
                          <w:vAlign w:val="bottom"/>
                        </w:tcPr>
                        <w:p w14:paraId="46FAFA53" w14:textId="77777777" w:rsidR="0063643B" w:rsidRPr="00AB780B" w:rsidRDefault="0063643B" w:rsidP="005A67F0">
                          <w:pPr>
                            <w:suppressOverlap/>
                            <w:jc w:val="center"/>
                          </w:pPr>
                          <w:r>
                            <w:rPr>
                              <w:noProof/>
                            </w:rPr>
                            <w:drawing>
                              <wp:inline distT="0" distB="0" distL="0" distR="0" wp14:anchorId="6E8E82EF" wp14:editId="6C41EDE1">
                                <wp:extent cx="2011680" cy="301183"/>
                                <wp:effectExtent l="0" t="0" r="7620" b="3810"/>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15CBF7D"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143104" behindDoc="1" locked="1" layoutInCell="1" allowOverlap="1" wp14:anchorId="0A020AEC" wp14:editId="48164FEA">
          <wp:simplePos x="0" y="0"/>
          <wp:positionH relativeFrom="page">
            <wp:align>right</wp:align>
          </wp:positionH>
          <wp:positionV relativeFrom="page">
            <wp:align>bottom</wp:align>
          </wp:positionV>
          <wp:extent cx="2408753" cy="1085850"/>
          <wp:effectExtent l="0" t="0" r="0" b="0"/>
          <wp:wrapNone/>
          <wp:docPr id="326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142080" behindDoc="0" locked="1" layoutInCell="1" allowOverlap="1" wp14:anchorId="70E4B219" wp14:editId="1B04A844">
              <wp:simplePos x="0" y="0"/>
              <wp:positionH relativeFrom="page">
                <wp:align>left</wp:align>
              </wp:positionH>
              <wp:positionV relativeFrom="page">
                <wp:align>bottom</wp:align>
              </wp:positionV>
              <wp:extent cx="3848400" cy="720000"/>
              <wp:effectExtent l="0" t="0" r="0" b="0"/>
              <wp:wrapNone/>
              <wp:docPr id="357"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FAFAC"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4B219" id="_x0000_s1097" type="#_x0000_t202" style="position:absolute;margin-left:0;margin-top:0;width:303pt;height:56.7pt;z-index:25214208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AHSDuJjgIAAHgFAAAOAAAAAAAAAAAAAAAAAC4CAABkcnMvZTJvRG9jLnhtbFBLAQIt&#10;ABQABgAIAAAAIQD0QteV3gAAAAUBAAAPAAAAAAAAAAAAAAAAAOgEAABkcnMvZG93bnJldi54bWxQ&#10;SwUGAAAAAAQABADzAAAA8wUAAAAA&#10;" filled="f" stroked="f" strokeweight=".5pt">
              <v:textbox inset="15mm">
                <w:txbxContent>
                  <w:p w14:paraId="384FAFAC"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141056" behindDoc="1" locked="1" layoutInCell="1" allowOverlap="1" wp14:anchorId="329588E4" wp14:editId="1CB7ED88">
          <wp:simplePos x="0" y="0"/>
          <wp:positionH relativeFrom="page">
            <wp:align>right</wp:align>
          </wp:positionH>
          <wp:positionV relativeFrom="page">
            <wp:align>bottom</wp:align>
          </wp:positionV>
          <wp:extent cx="2422800" cy="1083600"/>
          <wp:effectExtent l="0" t="0" r="0" b="0"/>
          <wp:wrapNone/>
          <wp:docPr id="326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7BA8342" w14:textId="77777777" w:rsidTr="00E656F6">
      <w:trPr>
        <w:trHeight w:val="397"/>
      </w:trPr>
      <w:tc>
        <w:tcPr>
          <w:tcW w:w="340" w:type="dxa"/>
        </w:tcPr>
        <w:p w14:paraId="5F87C745" w14:textId="77777777" w:rsidR="0063643B" w:rsidRPr="00D55628" w:rsidRDefault="0063643B" w:rsidP="00F75762">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0D2A2810" w14:textId="77777777" w:rsidR="00A948E3" w:rsidRDefault="0063643B" w:rsidP="00F75762">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DD4B2DA" w14:textId="7A198EFE" w:rsidR="0063643B" w:rsidRDefault="00A948E3" w:rsidP="00F75762">
          <w:pPr>
            <w:pStyle w:val="FooterEven"/>
            <w:rPr>
              <w:rStyle w:val="Bold"/>
            </w:rPr>
          </w:pPr>
          <w:r>
            <w:rPr>
              <w:rStyle w:val="Bold"/>
            </w:rPr>
            <w:t>Better Practice Guide</w:t>
          </w:r>
          <w:r w:rsidR="0063643B">
            <w:rPr>
              <w:rStyle w:val="Bold"/>
            </w:rPr>
            <w:fldChar w:fldCharType="end"/>
          </w:r>
        </w:p>
        <w:p w14:paraId="03DE06E0" w14:textId="3DF8533E" w:rsidR="0063643B" w:rsidRPr="00810C40" w:rsidRDefault="00C12985" w:rsidP="00F75762">
          <w:pPr>
            <w:pStyle w:val="FooterEven"/>
          </w:pPr>
          <w:fldSimple w:instr="DOCPROPERTY  xFooterSubtitle  \* MERGEFORMAT">
            <w:r w:rsidR="00A948E3">
              <w:t>Performance Reporting Framework Indicator Workbook</w:t>
            </w:r>
          </w:fldSimple>
        </w:p>
      </w:tc>
    </w:tr>
  </w:tbl>
  <w:p w14:paraId="60CEB451" w14:textId="6DC2A6D9" w:rsidR="0063643B" w:rsidRPr="00B5221E" w:rsidRDefault="0063643B" w:rsidP="00B03138">
    <w:pPr>
      <w:pStyle w:val="Footer"/>
      <w:jc w:val="right"/>
    </w:pPr>
    <w:r w:rsidRPr="00D55628">
      <w:rPr>
        <w:noProof/>
      </w:rPr>
      <mc:AlternateContent>
        <mc:Choice Requires="wps">
          <w:drawing>
            <wp:anchor distT="0" distB="0" distL="114300" distR="114300" simplePos="0" relativeHeight="251794432" behindDoc="1" locked="1" layoutInCell="1" allowOverlap="1" wp14:anchorId="051CE72C" wp14:editId="3302E7CC">
              <wp:simplePos x="0" y="0"/>
              <wp:positionH relativeFrom="page">
                <wp:align>center</wp:align>
              </wp:positionH>
              <wp:positionV relativeFrom="page">
                <wp:align>center</wp:align>
              </wp:positionV>
              <wp:extent cx="7560000" cy="1796400"/>
              <wp:effectExtent l="0" t="0" r="0" b="0"/>
              <wp:wrapNone/>
              <wp:docPr id="36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FFB6E2" w14:textId="32F640E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CE72C" id="_x0000_t202" coordsize="21600,21600" o:spt="202" path="m,l,21600r21600,l21600,xe">
              <v:stroke joinstyle="miter"/>
              <v:path gradientshapeok="t" o:connecttype="rect"/>
            </v:shapetype>
            <v:shape id="_x0000_s1098" type="#_x0000_t202" alt="Title: Background Watermark Image" style="position:absolute;left:0;text-align:left;margin-left:0;margin-top:0;width:595.3pt;height:141.45pt;z-index:-25152204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4gv0TdcCAADpBQAADgAAAAAAAAAAAAAAAAAuAgAAZHJzL2Uy&#10;b0RvYy54bWxQSwECLQAUAAYACAAAACEANMVEztsAAAAGAQAADwAAAAAAAAAAAAAAAAAxBQAAZHJz&#10;L2Rvd25yZXYueG1sUEsFBgAAAAAEAAQA8wAAADkGAAAAAA==&#10;" filled="f" stroked="f">
              <v:textbox>
                <w:txbxContent>
                  <w:p w14:paraId="09FFB6E2" w14:textId="32F640E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05C76" w14:textId="77777777" w:rsidR="0063643B" w:rsidRDefault="0063643B" w:rsidP="005A67F0">
    <w:pPr>
      <w:pStyle w:val="Footer"/>
    </w:pPr>
    <w:r w:rsidRPr="00D55628">
      <w:rPr>
        <w:noProof/>
      </w:rPr>
      <mc:AlternateContent>
        <mc:Choice Requires="wps">
          <w:drawing>
            <wp:anchor distT="0" distB="0" distL="114300" distR="114300" simplePos="0" relativeHeight="252082688" behindDoc="1" locked="1" layoutInCell="1" allowOverlap="1" wp14:anchorId="0114C354" wp14:editId="118345DE">
              <wp:simplePos x="0" y="0"/>
              <wp:positionH relativeFrom="page">
                <wp:align>center</wp:align>
              </wp:positionH>
              <wp:positionV relativeFrom="page">
                <wp:align>center</wp:align>
              </wp:positionV>
              <wp:extent cx="7560000" cy="1796400"/>
              <wp:effectExtent l="0" t="0" r="0" b="0"/>
              <wp:wrapNone/>
              <wp:docPr id="37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28B23" w14:textId="35DBE36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4C354" id="_x0000_t202" coordsize="21600,21600" o:spt="202" path="m,l,21600r21600,l21600,xe">
              <v:stroke joinstyle="miter"/>
              <v:path gradientshapeok="t" o:connecttype="rect"/>
            </v:shapetype>
            <v:shape id="_x0000_s1099" type="#_x0000_t202" alt="Title: Background Watermark Image" style="position:absolute;margin-left:0;margin-top:0;width:595.3pt;height:141.45pt;z-index:-2512337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Df3IEA1gIAAOkFAAAOAAAAAAAAAAAAAAAAAC4CAABkcnMvZTJv&#10;RG9jLnhtbFBLAQItABQABgAIAAAAIQA0xUTO2wAAAAYBAAAPAAAAAAAAAAAAAAAAADAFAABkcnMv&#10;ZG93bnJldi54bWxQSwUGAAAAAAQABADzAAAAOAYAAAAA&#10;" filled="f" stroked="f">
              <v:textbox>
                <w:txbxContent>
                  <w:p w14:paraId="4F928B23" w14:textId="35DBE36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E81B2"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101120" behindDoc="0" locked="1" layoutInCell="1" allowOverlap="1" wp14:anchorId="54F5B73C" wp14:editId="66027171">
              <wp:simplePos x="0" y="0"/>
              <wp:positionH relativeFrom="page">
                <wp:align>left</wp:align>
              </wp:positionH>
              <wp:positionV relativeFrom="page">
                <wp:align>bottom</wp:align>
              </wp:positionV>
              <wp:extent cx="4715510" cy="1116000"/>
              <wp:effectExtent l="0" t="0" r="0" b="0"/>
              <wp:wrapNone/>
              <wp:docPr id="375"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7CE830C" w14:textId="77777777" w:rsidTr="005A67F0">
                            <w:trPr>
                              <w:trHeight w:hRule="exact" w:val="964"/>
                              <w:tblCellSpacing w:w="71" w:type="dxa"/>
                            </w:trPr>
                            <w:tc>
                              <w:tcPr>
                                <w:tcW w:w="3685" w:type="dxa"/>
                                <w:vAlign w:val="bottom"/>
                              </w:tcPr>
                              <w:p w14:paraId="02DB72C4" w14:textId="77777777" w:rsidR="0063643B" w:rsidRPr="00AB780B" w:rsidRDefault="0063643B" w:rsidP="005A67F0">
                                <w:pPr>
                                  <w:suppressOverlap/>
                                  <w:jc w:val="center"/>
                                </w:pPr>
                                <w:r>
                                  <w:rPr>
                                    <w:noProof/>
                                  </w:rPr>
                                  <w:drawing>
                                    <wp:inline distT="0" distB="0" distL="0" distR="0" wp14:anchorId="45D0B488" wp14:editId="72AA998C">
                                      <wp:extent cx="2011680" cy="301183"/>
                                      <wp:effectExtent l="0" t="0" r="7620" b="381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88645E5"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5B73C" id="_x0000_t202" coordsize="21600,21600" o:spt="202" path="m,l,21600r21600,l21600,xe">
              <v:stroke joinstyle="miter"/>
              <v:path gradientshapeok="t" o:connecttype="rect"/>
            </v:shapetype>
            <v:shape id="_x0000_s1100" type="#_x0000_t202" alt="Title: CoBranding Logos" style="position:absolute;margin-left:0;margin-top:0;width:371.3pt;height:87.85pt;z-index:2521011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mBeGBp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7CE830C" w14:textId="77777777" w:rsidTr="005A67F0">
                      <w:trPr>
                        <w:trHeight w:hRule="exact" w:val="964"/>
                        <w:tblCellSpacing w:w="71" w:type="dxa"/>
                      </w:trPr>
                      <w:tc>
                        <w:tcPr>
                          <w:tcW w:w="3685" w:type="dxa"/>
                          <w:vAlign w:val="bottom"/>
                        </w:tcPr>
                        <w:p w14:paraId="02DB72C4" w14:textId="77777777" w:rsidR="0063643B" w:rsidRPr="00AB780B" w:rsidRDefault="0063643B" w:rsidP="005A67F0">
                          <w:pPr>
                            <w:suppressOverlap/>
                            <w:jc w:val="center"/>
                          </w:pPr>
                          <w:r>
                            <w:rPr>
                              <w:noProof/>
                            </w:rPr>
                            <w:drawing>
                              <wp:inline distT="0" distB="0" distL="0" distR="0" wp14:anchorId="45D0B488" wp14:editId="72AA998C">
                                <wp:extent cx="2011680" cy="301183"/>
                                <wp:effectExtent l="0" t="0" r="7620" b="3810"/>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88645E5"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098048" behindDoc="1" locked="1" layoutInCell="1" allowOverlap="1" wp14:anchorId="59F9DB5D" wp14:editId="06C6EB9F">
          <wp:simplePos x="0" y="0"/>
          <wp:positionH relativeFrom="page">
            <wp:align>right</wp:align>
          </wp:positionH>
          <wp:positionV relativeFrom="page">
            <wp:align>bottom</wp:align>
          </wp:positionV>
          <wp:extent cx="2408753" cy="1085850"/>
          <wp:effectExtent l="0" t="0" r="0" b="0"/>
          <wp:wrapNone/>
          <wp:docPr id="3267"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097024" behindDoc="0" locked="1" layoutInCell="1" allowOverlap="1" wp14:anchorId="6F9A37E5" wp14:editId="1849F800">
              <wp:simplePos x="0" y="0"/>
              <wp:positionH relativeFrom="page">
                <wp:align>left</wp:align>
              </wp:positionH>
              <wp:positionV relativeFrom="page">
                <wp:align>bottom</wp:align>
              </wp:positionV>
              <wp:extent cx="3848400" cy="720000"/>
              <wp:effectExtent l="0" t="0" r="0" b="0"/>
              <wp:wrapNone/>
              <wp:docPr id="376"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D18F64"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A37E5" id="_x0000_s1101" type="#_x0000_t202" style="position:absolute;margin-left:0;margin-top:0;width:303pt;height:56.7pt;z-index:25209702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C25P8hjgIAAHgFAAAOAAAAAAAAAAAAAAAAAC4CAABkcnMvZTJvRG9jLnhtbFBLAQIt&#10;ABQABgAIAAAAIQD0QteV3gAAAAUBAAAPAAAAAAAAAAAAAAAAAOgEAABkcnMvZG93bnJldi54bWxQ&#10;SwUGAAAAAAQABADzAAAA8wUAAAAA&#10;" filled="f" stroked="f" strokeweight=".5pt">
              <v:textbox inset="15mm">
                <w:txbxContent>
                  <w:p w14:paraId="15D18F64"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096000" behindDoc="1" locked="1" layoutInCell="1" allowOverlap="1" wp14:anchorId="059DC975" wp14:editId="68BBC52E">
          <wp:simplePos x="0" y="0"/>
          <wp:positionH relativeFrom="page">
            <wp:align>right</wp:align>
          </wp:positionH>
          <wp:positionV relativeFrom="page">
            <wp:align>bottom</wp:align>
          </wp:positionV>
          <wp:extent cx="2422800" cy="1083600"/>
          <wp:effectExtent l="0" t="0" r="0" b="0"/>
          <wp:wrapNone/>
          <wp:docPr id="3268"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C6D9F" w14:textId="77777777" w:rsidR="0063643B" w:rsidRPr="00B5221E" w:rsidRDefault="0063643B" w:rsidP="005A67F0">
    <w:pPr>
      <w:pStyle w:val="FooterEven"/>
    </w:pPr>
    <w:r w:rsidRPr="00D55628">
      <w:rPr>
        <w:noProof/>
      </w:rPr>
      <mc:AlternateContent>
        <mc:Choice Requires="wps">
          <w:drawing>
            <wp:anchor distT="0" distB="0" distL="114300" distR="114300" simplePos="0" relativeHeight="252103168" behindDoc="1" locked="1" layoutInCell="1" allowOverlap="1" wp14:anchorId="3A679422" wp14:editId="794430C3">
              <wp:simplePos x="0" y="0"/>
              <wp:positionH relativeFrom="page">
                <wp:align>center</wp:align>
              </wp:positionH>
              <wp:positionV relativeFrom="page">
                <wp:align>center</wp:align>
              </wp:positionV>
              <wp:extent cx="7560000" cy="1796400"/>
              <wp:effectExtent l="0" t="0" r="0" b="0"/>
              <wp:wrapNone/>
              <wp:docPr id="38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A2D29" w14:textId="13F0D3A2"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679422" id="_x0000_t202" coordsize="21600,21600" o:spt="202" path="m,l,21600r21600,l21600,xe">
              <v:stroke joinstyle="miter"/>
              <v:path gradientshapeok="t" o:connecttype="rect"/>
            </v:shapetype>
            <v:shape id="_x0000_s1102" type="#_x0000_t202" alt="Title: Background Watermark Image" style="position:absolute;margin-left:0;margin-top:0;width:595.3pt;height:141.45pt;z-index:-2512133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8/x1g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6v8/x1gIAAOkFAAAOAAAAAAAAAAAAAAAAAC4CAABkcnMvZTJv&#10;RG9jLnhtbFBLAQItABQABgAIAAAAIQA0xUTO2wAAAAYBAAAPAAAAAAAAAAAAAAAAADAFAABkcnMv&#10;ZG93bnJldi54bWxQSwUGAAAAAAQABADzAAAAOAYAAAAA&#10;" filled="f" stroked="f">
              <v:textbox>
                <w:txbxContent>
                  <w:p w14:paraId="5C1A2D29" w14:textId="13F0D3A2"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537203C3" w14:textId="77777777" w:rsidTr="00E656F6">
      <w:trPr>
        <w:trHeight w:val="397"/>
      </w:trPr>
      <w:tc>
        <w:tcPr>
          <w:tcW w:w="9071" w:type="dxa"/>
        </w:tcPr>
        <w:p w14:paraId="27A98A58" w14:textId="77777777" w:rsidR="00A948E3" w:rsidRDefault="0063643B" w:rsidP="003D0AF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0502BB62" w14:textId="13C8CEF7" w:rsidR="0063643B" w:rsidRDefault="00A948E3" w:rsidP="003D0AF4">
          <w:pPr>
            <w:pStyle w:val="FooterOdd"/>
            <w:rPr>
              <w:rStyle w:val="Bold"/>
            </w:rPr>
          </w:pPr>
          <w:r>
            <w:rPr>
              <w:rStyle w:val="Bold"/>
            </w:rPr>
            <w:t>Better Practice Guide</w:t>
          </w:r>
          <w:r w:rsidR="0063643B">
            <w:rPr>
              <w:rStyle w:val="Bold"/>
            </w:rPr>
            <w:fldChar w:fldCharType="end"/>
          </w:r>
        </w:p>
        <w:p w14:paraId="54DB4BC8" w14:textId="5711074E" w:rsidR="0063643B" w:rsidRPr="00CB1FB7" w:rsidRDefault="00C12985" w:rsidP="003D0AF4">
          <w:pPr>
            <w:pStyle w:val="FooterOdd"/>
            <w:rPr>
              <w:b/>
            </w:rPr>
          </w:pPr>
          <w:fldSimple w:instr="DOCPROPERTY  xFooterSubtitle  \* MERGEFORMAT">
            <w:r w:rsidR="00A948E3">
              <w:t>Performance Reporting Framework Indicator Workbook</w:t>
            </w:r>
          </w:fldSimple>
        </w:p>
      </w:tc>
      <w:tc>
        <w:tcPr>
          <w:tcW w:w="340" w:type="dxa"/>
        </w:tcPr>
        <w:p w14:paraId="7BF725CC" w14:textId="77777777" w:rsidR="0063643B" w:rsidRPr="00D55628" w:rsidRDefault="0063643B" w:rsidP="003D0AF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11A776DA" w14:textId="236922C4" w:rsidR="0063643B" w:rsidRDefault="0063643B" w:rsidP="00B03138">
    <w:pPr>
      <w:pStyle w:val="Footer"/>
      <w:jc w:val="right"/>
    </w:pPr>
    <w:r w:rsidRPr="00D55628">
      <w:rPr>
        <w:noProof/>
      </w:rPr>
      <mc:AlternateContent>
        <mc:Choice Requires="wps">
          <w:drawing>
            <wp:anchor distT="0" distB="0" distL="114300" distR="114300" simplePos="0" relativeHeight="251830272" behindDoc="1" locked="1" layoutInCell="1" allowOverlap="1" wp14:anchorId="5A500525" wp14:editId="480F9556">
              <wp:simplePos x="0" y="0"/>
              <wp:positionH relativeFrom="page">
                <wp:align>center</wp:align>
              </wp:positionH>
              <wp:positionV relativeFrom="page">
                <wp:align>center</wp:align>
              </wp:positionV>
              <wp:extent cx="7560000" cy="1796400"/>
              <wp:effectExtent l="0" t="0" r="0" b="0"/>
              <wp:wrapNone/>
              <wp:docPr id="38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790BF" w14:textId="544D530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00525" id="_x0000_t202" coordsize="21600,21600" o:spt="202" path="m,l,21600r21600,l21600,xe">
              <v:stroke joinstyle="miter"/>
              <v:path gradientshapeok="t" o:connecttype="rect"/>
            </v:shapetype>
            <v:shape id="_x0000_s1103" type="#_x0000_t202" alt="Title: Background Watermark Image" style="position:absolute;left:0;text-align:left;margin-left:0;margin-top:0;width:595.3pt;height:141.45pt;z-index:-2514862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mcy1g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mdmcy1gIAAOkFAAAOAAAAAAAAAAAAAAAAAC4CAABkcnMvZTJv&#10;RG9jLnhtbFBLAQItABQABgAIAAAAIQA0xUTO2wAAAAYBAAAPAAAAAAAAAAAAAAAAADAFAABkcnMv&#10;ZG93bnJldi54bWxQSwUGAAAAAAQABADzAAAAOAYAAAAA&#10;" filled="f" stroked="f">
              <v:textbox>
                <w:txbxContent>
                  <w:p w14:paraId="7D0790BF" w14:textId="544D530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60CF9E" w14:textId="77777777" w:rsidR="0063643B" w:rsidRDefault="0063643B" w:rsidP="00F5335D">
    <w:pPr>
      <w:pStyle w:val="Footer"/>
    </w:pPr>
    <w:r w:rsidRPr="00D55628">
      <w:rPr>
        <w:noProof/>
      </w:rPr>
      <mc:AlternateContent>
        <mc:Choice Requires="wps">
          <w:drawing>
            <wp:anchor distT="0" distB="0" distL="114300" distR="114300" simplePos="0" relativeHeight="251744256" behindDoc="1" locked="1" layoutInCell="1" allowOverlap="1" wp14:anchorId="45D49047" wp14:editId="45F47720">
              <wp:simplePos x="0" y="0"/>
              <wp:positionH relativeFrom="page">
                <wp:align>center</wp:align>
              </wp:positionH>
              <wp:positionV relativeFrom="page">
                <wp:align>center</wp:align>
              </wp:positionV>
              <wp:extent cx="7560000" cy="1796400"/>
              <wp:effectExtent l="0" t="0" r="0" b="0"/>
              <wp:wrapNone/>
              <wp:docPr id="5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5C6FB" w14:textId="14872CC2" w:rsidR="0063643B" w:rsidRPr="0001226A" w:rsidRDefault="0063643B" w:rsidP="00F5335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49047" id="_x0000_t202" coordsize="21600,21600" o:spt="202" path="m,l,21600r21600,l21600,xe">
              <v:stroke joinstyle="miter"/>
              <v:path gradientshapeok="t" o:connecttype="rect"/>
            </v:shapetype>
            <v:shape id="_x0000_s1034" type="#_x0000_t202" alt="Title: Background Watermark Image" style="position:absolute;margin-left:0;margin-top:0;width:595.3pt;height:141.45pt;z-index:-2515722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iMZ1QIAAOc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OWmIxnVAgAA5wUAAA4AAAAAAAAAAAAAAAAALgIAAGRycy9lMm9E&#10;b2MueG1sUEsBAi0AFAAGAAgAAAAhADTFRM7bAAAABgEAAA8AAAAAAAAAAAAAAAAALwUAAGRycy9k&#10;b3ducmV2LnhtbFBLBQYAAAAABAAEAPMAAAA3BgAAAAA=&#10;" filled="f" stroked="f">
              <v:textbox>
                <w:txbxContent>
                  <w:p w14:paraId="2335C6FB" w14:textId="14872CC2" w:rsidR="0063643B" w:rsidRPr="0001226A" w:rsidRDefault="0063643B" w:rsidP="00F5335D">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609ECF8" w14:textId="77777777" w:rsidR="0063643B" w:rsidRDefault="0063643B" w:rsidP="00F5335D">
    <w:pPr>
      <w:pStyle w:val="Footer"/>
    </w:pPr>
  </w:p>
  <w:p w14:paraId="0BE565D3" w14:textId="77777777" w:rsidR="0063643B" w:rsidRDefault="0063643B">
    <w:pPr>
      <w:pStyle w:val="Footer"/>
    </w:pPr>
    <w:r w:rsidRPr="00D55628">
      <w:rPr>
        <w:noProof/>
      </w:rPr>
      <mc:AlternateContent>
        <mc:Choice Requires="wps">
          <w:drawing>
            <wp:anchor distT="0" distB="0" distL="114300" distR="114300" simplePos="0" relativeHeight="251772928" behindDoc="1" locked="1" layoutInCell="1" allowOverlap="1" wp14:anchorId="6A8FA0E6" wp14:editId="4E8ACF88">
              <wp:simplePos x="0" y="0"/>
              <wp:positionH relativeFrom="page">
                <wp:align>center</wp:align>
              </wp:positionH>
              <wp:positionV relativeFrom="page">
                <wp:align>center</wp:align>
              </wp:positionV>
              <wp:extent cx="7560000" cy="1796400"/>
              <wp:effectExtent l="0" t="0" r="0" b="0"/>
              <wp:wrapNone/>
              <wp:docPr id="14" name="Text Box 225"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90023" w14:textId="6E4FD03C" w:rsidR="0063643B" w:rsidRPr="0001226A" w:rsidRDefault="0063643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FA0E6" id="_x0000_s1035" type="#_x0000_t202" alt="Title: Background Watermark Image" style="position:absolute;margin-left:0;margin-top:0;width:595.3pt;height:141.45pt;z-index:-2515435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TG91A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IWUxvdQCAADnBQAADgAAAAAAAAAAAAAAAAAuAgAAZHJzL2Uyb0Rv&#10;Yy54bWxQSwECLQAUAAYACAAAACEANMVEztsAAAAGAQAADwAAAAAAAAAAAAAAAAAuBQAAZHJzL2Rv&#10;d25yZXYueG1sUEsFBgAAAAAEAAQA8wAAADYGAAAAAA==&#10;" filled="f" stroked="f">
              <v:textbox>
                <w:txbxContent>
                  <w:p w14:paraId="44D90023" w14:textId="6E4FD03C" w:rsidR="0063643B" w:rsidRPr="0001226A" w:rsidRDefault="0063643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14:paraId="2F95F09A" w14:textId="77777777" w:rsidTr="0051051C">
      <w:trPr>
        <w:trHeight w:val="397"/>
      </w:trPr>
      <w:tc>
        <w:tcPr>
          <w:tcW w:w="9071" w:type="dxa"/>
        </w:tcPr>
        <w:p w14:paraId="039A6D1D" w14:textId="77777777" w:rsidR="00A948E3" w:rsidRDefault="0063643B" w:rsidP="00772BBF">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4E059EE" w14:textId="2349040C" w:rsidR="0063643B" w:rsidRDefault="00A948E3" w:rsidP="00772BBF">
          <w:pPr>
            <w:pStyle w:val="FooterOdd"/>
            <w:rPr>
              <w:rStyle w:val="Bold"/>
            </w:rPr>
          </w:pPr>
          <w:r>
            <w:rPr>
              <w:rStyle w:val="Bold"/>
            </w:rPr>
            <w:t>Better Practice Guide</w:t>
          </w:r>
          <w:r w:rsidR="0063643B">
            <w:rPr>
              <w:rStyle w:val="Bold"/>
            </w:rPr>
            <w:fldChar w:fldCharType="end"/>
          </w:r>
        </w:p>
        <w:p w14:paraId="0DE6FC12" w14:textId="3022B870" w:rsidR="0063643B" w:rsidRPr="00CB1FB7" w:rsidRDefault="00C12985" w:rsidP="00772BBF">
          <w:pPr>
            <w:pStyle w:val="FooterOdd"/>
            <w:rPr>
              <w:b/>
            </w:rPr>
          </w:pPr>
          <w:fldSimple w:instr="DOCPROPERTY  xFooterSubtitle  \* MERGEFORMAT">
            <w:r w:rsidR="00A948E3">
              <w:t>Performance Reporting Framework Indicator Workbook</w:t>
            </w:r>
          </w:fldSimple>
        </w:p>
      </w:tc>
      <w:tc>
        <w:tcPr>
          <w:tcW w:w="340" w:type="dxa"/>
        </w:tcPr>
        <w:p w14:paraId="7160F4A2" w14:textId="77777777" w:rsidR="0063643B" w:rsidRPr="00D55628" w:rsidRDefault="0063643B" w:rsidP="00772BBF">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A80181B" w14:textId="77777777" w:rsidR="0063643B" w:rsidRDefault="0063643B" w:rsidP="00515DAB">
    <w:pPr>
      <w:pStyle w:val="Footer"/>
      <w:jc w:val="right"/>
    </w:pPr>
  </w:p>
  <w:p w14:paraId="3F418A40" w14:textId="77777777" w:rsidR="0063643B" w:rsidRDefault="0063643B"/>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20311D"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119552" behindDoc="0" locked="1" layoutInCell="1" allowOverlap="1" wp14:anchorId="23A21850" wp14:editId="43C8C988">
              <wp:simplePos x="0" y="0"/>
              <wp:positionH relativeFrom="page">
                <wp:align>left</wp:align>
              </wp:positionH>
              <wp:positionV relativeFrom="page">
                <wp:align>bottom</wp:align>
              </wp:positionV>
              <wp:extent cx="4715510" cy="1116000"/>
              <wp:effectExtent l="0" t="0" r="0" b="0"/>
              <wp:wrapNone/>
              <wp:docPr id="394"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3CA80B4" w14:textId="77777777" w:rsidTr="005A67F0">
                            <w:trPr>
                              <w:trHeight w:hRule="exact" w:val="964"/>
                              <w:tblCellSpacing w:w="71" w:type="dxa"/>
                            </w:trPr>
                            <w:tc>
                              <w:tcPr>
                                <w:tcW w:w="3685" w:type="dxa"/>
                                <w:vAlign w:val="bottom"/>
                              </w:tcPr>
                              <w:p w14:paraId="54B52147" w14:textId="77777777" w:rsidR="0063643B" w:rsidRPr="00AB780B" w:rsidRDefault="0063643B" w:rsidP="005A67F0">
                                <w:pPr>
                                  <w:suppressOverlap/>
                                  <w:jc w:val="center"/>
                                </w:pPr>
                                <w:r>
                                  <w:rPr>
                                    <w:noProof/>
                                  </w:rPr>
                                  <w:drawing>
                                    <wp:inline distT="0" distB="0" distL="0" distR="0" wp14:anchorId="0F9B9131" wp14:editId="5E1DBFD8">
                                      <wp:extent cx="2011680" cy="301183"/>
                                      <wp:effectExtent l="0" t="0" r="7620" b="381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AB8400C"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A21850" id="_x0000_t202" coordsize="21600,21600" o:spt="202" path="m,l,21600r21600,l21600,xe">
              <v:stroke joinstyle="miter"/>
              <v:path gradientshapeok="t" o:connecttype="rect"/>
            </v:shapetype>
            <v:shape id="_x0000_s1104" type="#_x0000_t202" alt="Title: CoBranding Logos" style="position:absolute;margin-left:0;margin-top:0;width:371.3pt;height:87.85pt;z-index:2521195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lvFv+5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3CA80B4" w14:textId="77777777" w:rsidTr="005A67F0">
                      <w:trPr>
                        <w:trHeight w:hRule="exact" w:val="964"/>
                        <w:tblCellSpacing w:w="71" w:type="dxa"/>
                      </w:trPr>
                      <w:tc>
                        <w:tcPr>
                          <w:tcW w:w="3685" w:type="dxa"/>
                          <w:vAlign w:val="bottom"/>
                        </w:tcPr>
                        <w:p w14:paraId="54B52147" w14:textId="77777777" w:rsidR="0063643B" w:rsidRPr="00AB780B" w:rsidRDefault="0063643B" w:rsidP="005A67F0">
                          <w:pPr>
                            <w:suppressOverlap/>
                            <w:jc w:val="center"/>
                          </w:pPr>
                          <w:r>
                            <w:rPr>
                              <w:noProof/>
                            </w:rPr>
                            <w:drawing>
                              <wp:inline distT="0" distB="0" distL="0" distR="0" wp14:anchorId="0F9B9131" wp14:editId="5E1DBFD8">
                                <wp:extent cx="2011680" cy="301183"/>
                                <wp:effectExtent l="0" t="0" r="7620" b="3810"/>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4AB8400C"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116480" behindDoc="1" locked="1" layoutInCell="1" allowOverlap="1" wp14:anchorId="2EBFBF12" wp14:editId="08E84784">
          <wp:simplePos x="0" y="0"/>
          <wp:positionH relativeFrom="page">
            <wp:align>right</wp:align>
          </wp:positionH>
          <wp:positionV relativeFrom="page">
            <wp:align>bottom</wp:align>
          </wp:positionV>
          <wp:extent cx="2408753" cy="1085850"/>
          <wp:effectExtent l="0" t="0" r="0" b="0"/>
          <wp:wrapNone/>
          <wp:docPr id="327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115456" behindDoc="0" locked="1" layoutInCell="1" allowOverlap="1" wp14:anchorId="7F36C62A" wp14:editId="520C5603">
              <wp:simplePos x="0" y="0"/>
              <wp:positionH relativeFrom="page">
                <wp:align>left</wp:align>
              </wp:positionH>
              <wp:positionV relativeFrom="page">
                <wp:align>bottom</wp:align>
              </wp:positionV>
              <wp:extent cx="3848400" cy="720000"/>
              <wp:effectExtent l="0" t="0" r="0" b="0"/>
              <wp:wrapNone/>
              <wp:docPr id="39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5A067"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36C62A" id="_x0000_s1105" type="#_x0000_t202" style="position:absolute;margin-left:0;margin-top:0;width:303pt;height:56.7pt;z-index:25211545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CPicwojgIAAHgFAAAOAAAAAAAAAAAAAAAAAC4CAABkcnMvZTJvRG9jLnhtbFBLAQIt&#10;ABQABgAIAAAAIQD0QteV3gAAAAUBAAAPAAAAAAAAAAAAAAAAAOgEAABkcnMvZG93bnJldi54bWxQ&#10;SwUGAAAAAAQABADzAAAA8wUAAAAA&#10;" filled="f" stroked="f" strokeweight=".5pt">
              <v:textbox inset="15mm">
                <w:txbxContent>
                  <w:p w14:paraId="3655A067"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114432" behindDoc="1" locked="1" layoutInCell="1" allowOverlap="1" wp14:anchorId="58D16871" wp14:editId="3E4CA0BC">
          <wp:simplePos x="0" y="0"/>
          <wp:positionH relativeFrom="page">
            <wp:align>right</wp:align>
          </wp:positionH>
          <wp:positionV relativeFrom="page">
            <wp:align>bottom</wp:align>
          </wp:positionV>
          <wp:extent cx="2422800" cy="1083600"/>
          <wp:effectExtent l="0" t="0" r="0" b="0"/>
          <wp:wrapNone/>
          <wp:docPr id="327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63E9A6B6" w14:textId="77777777" w:rsidTr="00E656F6">
      <w:trPr>
        <w:trHeight w:val="397"/>
      </w:trPr>
      <w:tc>
        <w:tcPr>
          <w:tcW w:w="340" w:type="dxa"/>
        </w:tcPr>
        <w:p w14:paraId="5A7BFC76"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418CD3CB"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75B23D7" w14:textId="40C89B4E" w:rsidR="0063643B" w:rsidRDefault="00A948E3" w:rsidP="00F63667">
          <w:pPr>
            <w:pStyle w:val="FooterEven"/>
            <w:rPr>
              <w:rStyle w:val="Bold"/>
            </w:rPr>
          </w:pPr>
          <w:r>
            <w:rPr>
              <w:rStyle w:val="Bold"/>
            </w:rPr>
            <w:t>Better Practice Guide</w:t>
          </w:r>
          <w:r w:rsidR="0063643B">
            <w:rPr>
              <w:rStyle w:val="Bold"/>
            </w:rPr>
            <w:fldChar w:fldCharType="end"/>
          </w:r>
        </w:p>
        <w:p w14:paraId="1E7AB11F" w14:textId="33C3AC85" w:rsidR="0063643B" w:rsidRPr="00810C40" w:rsidRDefault="00C12985" w:rsidP="00F63667">
          <w:pPr>
            <w:pStyle w:val="FooterEven"/>
          </w:pPr>
          <w:fldSimple w:instr="DOCPROPERTY  xFooterSubtitle  \* MERGEFORMAT">
            <w:r w:rsidR="00A948E3">
              <w:t>Performance Reporting Framework Indicator Workbook</w:t>
            </w:r>
          </w:fldSimple>
        </w:p>
      </w:tc>
    </w:tr>
  </w:tbl>
  <w:p w14:paraId="30BD9603" w14:textId="4821F9E1" w:rsidR="0063643B" w:rsidRPr="00B5221E" w:rsidRDefault="0063643B" w:rsidP="00B03138">
    <w:pPr>
      <w:pStyle w:val="Footer"/>
      <w:jc w:val="right"/>
    </w:pPr>
    <w:r w:rsidRPr="00D55628">
      <w:rPr>
        <w:noProof/>
      </w:rPr>
      <mc:AlternateContent>
        <mc:Choice Requires="wps">
          <w:drawing>
            <wp:anchor distT="0" distB="0" distL="114300" distR="114300" simplePos="0" relativeHeight="251873280" behindDoc="1" locked="1" layoutInCell="1" allowOverlap="1" wp14:anchorId="2C94ED10" wp14:editId="7CEB756B">
              <wp:simplePos x="0" y="0"/>
              <wp:positionH relativeFrom="page">
                <wp:align>center</wp:align>
              </wp:positionH>
              <wp:positionV relativeFrom="page">
                <wp:align>center</wp:align>
              </wp:positionV>
              <wp:extent cx="7560000" cy="1796400"/>
              <wp:effectExtent l="0" t="0" r="0" b="0"/>
              <wp:wrapNone/>
              <wp:docPr id="40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EA80B" w14:textId="304F7C8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94ED10" id="_x0000_t202" coordsize="21600,21600" o:spt="202" path="m,l,21600r21600,l21600,xe">
              <v:stroke joinstyle="miter"/>
              <v:path gradientshapeok="t" o:connecttype="rect"/>
            </v:shapetype>
            <v:shape id="_x0000_s1106" type="#_x0000_t202" alt="Title: Background Watermark Image" style="position:absolute;left:0;text-align:left;margin-left:0;margin-top:0;width:595.3pt;height:141.45pt;z-index:-2514432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L7Uk41gIAAOkFAAAOAAAAAAAAAAAAAAAAAC4CAABkcnMvZTJv&#10;RG9jLnhtbFBLAQItABQABgAIAAAAIQA0xUTO2wAAAAYBAAAPAAAAAAAAAAAAAAAAADAFAABkcnMv&#10;ZG93bnJldi54bWxQSwUGAAAAAAQABADzAAAAOAYAAAAA&#10;" filled="f" stroked="f">
              <v:textbox>
                <w:txbxContent>
                  <w:p w14:paraId="16EEA80B" w14:textId="304F7C8C"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061B792A" w14:textId="77777777" w:rsidTr="00E656F6">
      <w:trPr>
        <w:trHeight w:val="397"/>
      </w:trPr>
      <w:tc>
        <w:tcPr>
          <w:tcW w:w="9071" w:type="dxa"/>
        </w:tcPr>
        <w:p w14:paraId="438B75B8" w14:textId="77777777" w:rsidR="00A948E3" w:rsidRDefault="0063643B" w:rsidP="003D0AF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6C2F0AA" w14:textId="4184A6D5" w:rsidR="0063643B" w:rsidRDefault="00A948E3" w:rsidP="003D0AF4">
          <w:pPr>
            <w:pStyle w:val="FooterOdd"/>
            <w:rPr>
              <w:rStyle w:val="Bold"/>
            </w:rPr>
          </w:pPr>
          <w:r>
            <w:rPr>
              <w:rStyle w:val="Bold"/>
            </w:rPr>
            <w:t>Better Practice Guide</w:t>
          </w:r>
          <w:r w:rsidR="0063643B">
            <w:rPr>
              <w:rStyle w:val="Bold"/>
            </w:rPr>
            <w:fldChar w:fldCharType="end"/>
          </w:r>
        </w:p>
        <w:p w14:paraId="4F976972" w14:textId="5A1453F6" w:rsidR="0063643B" w:rsidRPr="00CB1FB7" w:rsidRDefault="00C12985" w:rsidP="003D0AF4">
          <w:pPr>
            <w:pStyle w:val="FooterOdd"/>
            <w:rPr>
              <w:b/>
            </w:rPr>
          </w:pPr>
          <w:fldSimple w:instr="DOCPROPERTY  xFooterSubtitle  \* MERGEFORMAT">
            <w:r w:rsidR="00A948E3">
              <w:t>Performance Reporting Framework Indicator Workbook</w:t>
            </w:r>
          </w:fldSimple>
        </w:p>
      </w:tc>
      <w:tc>
        <w:tcPr>
          <w:tcW w:w="340" w:type="dxa"/>
        </w:tcPr>
        <w:p w14:paraId="7EB52363" w14:textId="77777777" w:rsidR="0063643B" w:rsidRPr="00D55628" w:rsidRDefault="0063643B" w:rsidP="003D0AF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C3C9CC9" w14:textId="21BE2EE0" w:rsidR="0063643B" w:rsidRDefault="0063643B" w:rsidP="00B03138">
    <w:pPr>
      <w:pStyle w:val="Footer"/>
      <w:jc w:val="right"/>
    </w:pPr>
    <w:r w:rsidRPr="00D55628">
      <w:rPr>
        <w:noProof/>
      </w:rPr>
      <mc:AlternateContent>
        <mc:Choice Requires="wps">
          <w:drawing>
            <wp:anchor distT="0" distB="0" distL="114300" distR="114300" simplePos="0" relativeHeight="251959296" behindDoc="1" locked="1" layoutInCell="1" allowOverlap="1" wp14:anchorId="7630BB88" wp14:editId="70049529">
              <wp:simplePos x="0" y="0"/>
              <wp:positionH relativeFrom="page">
                <wp:align>center</wp:align>
              </wp:positionH>
              <wp:positionV relativeFrom="page">
                <wp:align>center</wp:align>
              </wp:positionV>
              <wp:extent cx="7560000" cy="1796400"/>
              <wp:effectExtent l="0" t="0" r="0" b="0"/>
              <wp:wrapNone/>
              <wp:docPr id="40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633CB" w14:textId="19BC08C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30BB88" id="_x0000_t202" coordsize="21600,21600" o:spt="202" path="m,l,21600r21600,l21600,xe">
              <v:stroke joinstyle="miter"/>
              <v:path gradientshapeok="t" o:connecttype="rect"/>
            </v:shapetype>
            <v:shape id="_x0000_s1107" type="#_x0000_t202" alt="Title: Background Watermark Image" style="position:absolute;left:0;text-align:left;margin-left:0;margin-top:0;width:595.3pt;height:141.45pt;z-index:-2513571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51gIAAOk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CbG51gIAAOkFAAAOAAAAAAAAAAAAAAAAAC4CAABkcnMvZTJv&#10;RG9jLnhtbFBLAQItABQABgAIAAAAIQA0xUTO2wAAAAYBAAAPAAAAAAAAAAAAAAAAADAFAABkcnMv&#10;ZG93bnJldi54bWxQSwUGAAAAAAQABADzAAAAOAYAAAAA&#10;" filled="f" stroked="f">
              <v:textbox>
                <w:txbxContent>
                  <w:p w14:paraId="1E7633CB" w14:textId="19BC08C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2FAB8"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137984" behindDoc="0" locked="1" layoutInCell="1" allowOverlap="1" wp14:anchorId="3488A35C" wp14:editId="34973104">
              <wp:simplePos x="0" y="0"/>
              <wp:positionH relativeFrom="page">
                <wp:align>left</wp:align>
              </wp:positionH>
              <wp:positionV relativeFrom="page">
                <wp:align>bottom</wp:align>
              </wp:positionV>
              <wp:extent cx="4715510" cy="1116000"/>
              <wp:effectExtent l="0" t="0" r="0" b="0"/>
              <wp:wrapNone/>
              <wp:docPr id="413"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5182CC5" w14:textId="77777777" w:rsidTr="005A67F0">
                            <w:trPr>
                              <w:trHeight w:hRule="exact" w:val="964"/>
                              <w:tblCellSpacing w:w="71" w:type="dxa"/>
                            </w:trPr>
                            <w:tc>
                              <w:tcPr>
                                <w:tcW w:w="3685" w:type="dxa"/>
                                <w:vAlign w:val="bottom"/>
                              </w:tcPr>
                              <w:p w14:paraId="1BFF882F" w14:textId="77777777" w:rsidR="0063643B" w:rsidRPr="00AB780B" w:rsidRDefault="0063643B" w:rsidP="005A67F0">
                                <w:pPr>
                                  <w:suppressOverlap/>
                                  <w:jc w:val="center"/>
                                </w:pPr>
                                <w:r>
                                  <w:rPr>
                                    <w:noProof/>
                                  </w:rPr>
                                  <w:drawing>
                                    <wp:inline distT="0" distB="0" distL="0" distR="0" wp14:anchorId="31B9252F" wp14:editId="26D45671">
                                      <wp:extent cx="2011680" cy="301183"/>
                                      <wp:effectExtent l="0" t="0" r="7620" b="381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7B7A5628"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8A35C" id="_x0000_t202" coordsize="21600,21600" o:spt="202" path="m,l,21600r21600,l21600,xe">
              <v:stroke joinstyle="miter"/>
              <v:path gradientshapeok="t" o:connecttype="rect"/>
            </v:shapetype>
            <v:shape id="_x0000_s1108" type="#_x0000_t202" alt="Title: CoBranding Logos" style="position:absolute;margin-left:0;margin-top:0;width:371.3pt;height:87.85pt;z-index:2521379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CWuDZp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5182CC5" w14:textId="77777777" w:rsidTr="005A67F0">
                      <w:trPr>
                        <w:trHeight w:hRule="exact" w:val="964"/>
                        <w:tblCellSpacing w:w="71" w:type="dxa"/>
                      </w:trPr>
                      <w:tc>
                        <w:tcPr>
                          <w:tcW w:w="3685" w:type="dxa"/>
                          <w:vAlign w:val="bottom"/>
                        </w:tcPr>
                        <w:p w14:paraId="1BFF882F" w14:textId="77777777" w:rsidR="0063643B" w:rsidRPr="00AB780B" w:rsidRDefault="0063643B" w:rsidP="005A67F0">
                          <w:pPr>
                            <w:suppressOverlap/>
                            <w:jc w:val="center"/>
                          </w:pPr>
                          <w:r>
                            <w:rPr>
                              <w:noProof/>
                            </w:rPr>
                            <w:drawing>
                              <wp:inline distT="0" distB="0" distL="0" distR="0" wp14:anchorId="31B9252F" wp14:editId="26D45671">
                                <wp:extent cx="2011680" cy="301183"/>
                                <wp:effectExtent l="0" t="0" r="7620" b="3810"/>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7B7A5628"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130816" behindDoc="1" locked="1" layoutInCell="1" allowOverlap="1" wp14:anchorId="21285575" wp14:editId="27402C70">
          <wp:simplePos x="0" y="0"/>
          <wp:positionH relativeFrom="page">
            <wp:align>right</wp:align>
          </wp:positionH>
          <wp:positionV relativeFrom="page">
            <wp:align>bottom</wp:align>
          </wp:positionV>
          <wp:extent cx="2408753" cy="1085850"/>
          <wp:effectExtent l="0" t="0" r="0" b="0"/>
          <wp:wrapNone/>
          <wp:docPr id="327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128768" behindDoc="0" locked="1" layoutInCell="1" allowOverlap="1" wp14:anchorId="30B128F0" wp14:editId="63F59130">
              <wp:simplePos x="0" y="0"/>
              <wp:positionH relativeFrom="page">
                <wp:align>left</wp:align>
              </wp:positionH>
              <wp:positionV relativeFrom="page">
                <wp:align>bottom</wp:align>
              </wp:positionV>
              <wp:extent cx="3848400" cy="720000"/>
              <wp:effectExtent l="0" t="0" r="0" b="0"/>
              <wp:wrapNone/>
              <wp:docPr id="41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4E2C6"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28F0" id="_x0000_s1109" type="#_x0000_t202" style="position:absolute;margin-left:0;margin-top:0;width:303pt;height:56.7pt;z-index:2521287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GmJ0OaNAgAAeAUAAA4AAAAAAAAAAAAAAAAALgIAAGRycy9lMm9Eb2MueG1sUEsBAi0A&#10;FAAGAAgAAAAhAPRC15XeAAAABQEAAA8AAAAAAAAAAAAAAAAA5wQAAGRycy9kb3ducmV2LnhtbFBL&#10;BQYAAAAABAAEAPMAAADyBQAAAAA=&#10;" filled="f" stroked="f" strokeweight=".5pt">
              <v:textbox inset="15mm">
                <w:txbxContent>
                  <w:p w14:paraId="3B04E2C6"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127744" behindDoc="1" locked="1" layoutInCell="1" allowOverlap="1" wp14:anchorId="15B2D2C6" wp14:editId="5ECFC9BC">
          <wp:simplePos x="0" y="0"/>
          <wp:positionH relativeFrom="page">
            <wp:align>right</wp:align>
          </wp:positionH>
          <wp:positionV relativeFrom="page">
            <wp:align>bottom</wp:align>
          </wp:positionV>
          <wp:extent cx="2422800" cy="1083600"/>
          <wp:effectExtent l="0" t="0" r="0" b="0"/>
          <wp:wrapNone/>
          <wp:docPr id="327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6933391" w14:textId="77777777" w:rsidTr="007445E7">
      <w:trPr>
        <w:trHeight w:val="397"/>
      </w:trPr>
      <w:tc>
        <w:tcPr>
          <w:tcW w:w="340" w:type="dxa"/>
        </w:tcPr>
        <w:p w14:paraId="67D29004" w14:textId="77777777" w:rsidR="0063643B" w:rsidRPr="00D55628" w:rsidRDefault="0063643B" w:rsidP="009E643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083C49E4" w14:textId="77777777" w:rsidR="00A948E3" w:rsidRDefault="0063643B" w:rsidP="009E643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BF9C901" w14:textId="617E2B4C" w:rsidR="0063643B" w:rsidRDefault="00A948E3" w:rsidP="009E6430">
          <w:pPr>
            <w:pStyle w:val="FooterEven"/>
            <w:rPr>
              <w:rStyle w:val="Bold"/>
            </w:rPr>
          </w:pPr>
          <w:r>
            <w:rPr>
              <w:rStyle w:val="Bold"/>
            </w:rPr>
            <w:t>Better Practice Guide</w:t>
          </w:r>
          <w:r w:rsidR="0063643B">
            <w:rPr>
              <w:rStyle w:val="Bold"/>
            </w:rPr>
            <w:fldChar w:fldCharType="end"/>
          </w:r>
        </w:p>
        <w:p w14:paraId="18A11444" w14:textId="563E519E" w:rsidR="0063643B" w:rsidRPr="00810C40" w:rsidRDefault="00C12985" w:rsidP="009E6430">
          <w:pPr>
            <w:pStyle w:val="FooterEven"/>
          </w:pPr>
          <w:fldSimple w:instr="DOCPROPERTY  xFooterSubtitle  \* MERGEFORMAT">
            <w:r w:rsidR="00A948E3">
              <w:t>Performance Reporting Framework Indicator Workbook</w:t>
            </w:r>
          </w:fldSimple>
        </w:p>
      </w:tc>
    </w:tr>
  </w:tbl>
  <w:p w14:paraId="7B8A5587" w14:textId="77777777" w:rsidR="0063643B" w:rsidRPr="00B5221E" w:rsidRDefault="0063643B" w:rsidP="005A67F0">
    <w:pPr>
      <w:pStyle w:val="FooterEven"/>
    </w:pPr>
    <w:r w:rsidRPr="00D55628">
      <w:rPr>
        <w:noProof/>
      </w:rPr>
      <mc:AlternateContent>
        <mc:Choice Requires="wps">
          <w:drawing>
            <wp:anchor distT="0" distB="0" distL="114300" distR="114300" simplePos="0" relativeHeight="251622400" behindDoc="1" locked="1" layoutInCell="1" allowOverlap="1" wp14:anchorId="113DDA09" wp14:editId="72476254">
              <wp:simplePos x="0" y="0"/>
              <wp:positionH relativeFrom="page">
                <wp:align>center</wp:align>
              </wp:positionH>
              <wp:positionV relativeFrom="page">
                <wp:align>center</wp:align>
              </wp:positionV>
              <wp:extent cx="7560000" cy="1796400"/>
              <wp:effectExtent l="0" t="0" r="0" b="0"/>
              <wp:wrapNone/>
              <wp:docPr id="48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2B3C8" w14:textId="532AEE6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3DDA09" id="_x0000_t202" coordsize="21600,21600" o:spt="202" path="m,l,21600r21600,l21600,xe">
              <v:stroke joinstyle="miter"/>
              <v:path gradientshapeok="t" o:connecttype="rect"/>
            </v:shapetype>
            <v:shape id="_x0000_s1111" type="#_x0000_t202" alt="Title: Background Watermark Image" style="position:absolute;margin-left:0;margin-top:0;width:595.3pt;height:141.45pt;z-index:-2516940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bPeVetcCAADpBQAADgAAAAAAAAAAAAAAAAAuAgAAZHJzL2Uy&#10;b0RvYy54bWxQSwECLQAUAAYACAAAACEANMVEztsAAAAGAQAADwAAAAAAAAAAAAAAAAAxBQAAZHJz&#10;L2Rvd25yZXYueG1sUEsFBgAAAAAEAAQA8wAAADkGAAAAAA==&#10;" filled="f" stroked="f">
              <v:textbox>
                <w:txbxContent>
                  <w:p w14:paraId="3B02B3C8" w14:textId="532AEE6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24D397AD" w14:textId="77777777" w:rsidTr="00E656F6">
      <w:trPr>
        <w:trHeight w:val="397"/>
      </w:trPr>
      <w:tc>
        <w:tcPr>
          <w:tcW w:w="9071" w:type="dxa"/>
        </w:tcPr>
        <w:p w14:paraId="0A8FE04D" w14:textId="77777777" w:rsidR="00A948E3" w:rsidRDefault="0063643B" w:rsidP="003D0AF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2ED2BDB" w14:textId="3161FEA8" w:rsidR="0063643B" w:rsidRDefault="00A948E3" w:rsidP="003D0AF4">
          <w:pPr>
            <w:pStyle w:val="FooterOdd"/>
            <w:rPr>
              <w:rStyle w:val="Bold"/>
            </w:rPr>
          </w:pPr>
          <w:r>
            <w:rPr>
              <w:rStyle w:val="Bold"/>
            </w:rPr>
            <w:t>Better Practice Guide</w:t>
          </w:r>
          <w:r w:rsidR="0063643B">
            <w:rPr>
              <w:rStyle w:val="Bold"/>
            </w:rPr>
            <w:fldChar w:fldCharType="end"/>
          </w:r>
        </w:p>
        <w:p w14:paraId="7FB8447A" w14:textId="38E0CC28" w:rsidR="0063643B" w:rsidRPr="00CB1FB7" w:rsidRDefault="00C12985" w:rsidP="003D0AF4">
          <w:pPr>
            <w:pStyle w:val="FooterOdd"/>
            <w:rPr>
              <w:b/>
            </w:rPr>
          </w:pPr>
          <w:fldSimple w:instr="DOCPROPERTY  xFooterSubtitle  \* MERGEFORMAT">
            <w:r w:rsidR="00A948E3">
              <w:t>Performance Reporting Framework Indicator Workbook</w:t>
            </w:r>
          </w:fldSimple>
        </w:p>
      </w:tc>
      <w:tc>
        <w:tcPr>
          <w:tcW w:w="340" w:type="dxa"/>
        </w:tcPr>
        <w:p w14:paraId="5B27E6F1" w14:textId="77777777" w:rsidR="0063643B" w:rsidRPr="00D55628" w:rsidRDefault="0063643B" w:rsidP="003D0AF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6F3A3ACA" w14:textId="233E87BD" w:rsidR="0063643B" w:rsidRDefault="0063643B" w:rsidP="00C942A5">
    <w:pPr>
      <w:pStyle w:val="Footer"/>
      <w:jc w:val="right"/>
    </w:pPr>
    <w:r w:rsidRPr="00D55628">
      <w:rPr>
        <w:noProof/>
      </w:rPr>
      <mc:AlternateContent>
        <mc:Choice Requires="wps">
          <w:drawing>
            <wp:anchor distT="0" distB="0" distL="114300" distR="114300" simplePos="0" relativeHeight="251378688" behindDoc="1" locked="1" layoutInCell="1" allowOverlap="1" wp14:anchorId="5DDE9EF2" wp14:editId="37942435">
              <wp:simplePos x="0" y="0"/>
              <wp:positionH relativeFrom="page">
                <wp:align>center</wp:align>
              </wp:positionH>
              <wp:positionV relativeFrom="page">
                <wp:align>center</wp:align>
              </wp:positionV>
              <wp:extent cx="7560000" cy="1796400"/>
              <wp:effectExtent l="0" t="0" r="0" b="0"/>
              <wp:wrapNone/>
              <wp:docPr id="48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3471F" w14:textId="2CE7D40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DE9EF2" id="_x0000_t202" coordsize="21600,21600" o:spt="202" path="m,l,21600r21600,l21600,xe">
              <v:stroke joinstyle="miter"/>
              <v:path gradientshapeok="t" o:connecttype="rect"/>
            </v:shapetype>
            <v:shape id="_x0000_s1112" type="#_x0000_t202" alt="Title: Background Watermark Image" style="position:absolute;left:0;text-align:left;margin-left:0;margin-top:0;width:595.3pt;height:141.45pt;z-index:-2519377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Bl+ULnVAgAA6QUAAA4AAAAAAAAAAAAAAAAALgIAAGRycy9lMm9E&#10;b2MueG1sUEsBAi0AFAAGAAgAAAAhADTFRM7bAAAABgEAAA8AAAAAAAAAAAAAAAAALwUAAGRycy9k&#10;b3ducmV2LnhtbFBLBQYAAAAABAAEAPMAAAA3BgAAAAA=&#10;" filled="f" stroked="f">
              <v:textbox>
                <w:txbxContent>
                  <w:p w14:paraId="3303471F" w14:textId="2CE7D40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AA5A5"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927040" behindDoc="0" locked="1" layoutInCell="1" allowOverlap="1" wp14:anchorId="49B309C4" wp14:editId="00EA0637">
              <wp:simplePos x="0" y="0"/>
              <wp:positionH relativeFrom="page">
                <wp:align>left</wp:align>
              </wp:positionH>
              <wp:positionV relativeFrom="page">
                <wp:align>bottom</wp:align>
              </wp:positionV>
              <wp:extent cx="4715510" cy="1116000"/>
              <wp:effectExtent l="0" t="0" r="0" b="0"/>
              <wp:wrapNone/>
              <wp:docPr id="493"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5BDA2CB" w14:textId="77777777" w:rsidTr="005A67F0">
                            <w:trPr>
                              <w:trHeight w:hRule="exact" w:val="964"/>
                              <w:tblCellSpacing w:w="71" w:type="dxa"/>
                            </w:trPr>
                            <w:tc>
                              <w:tcPr>
                                <w:tcW w:w="3685" w:type="dxa"/>
                                <w:vAlign w:val="bottom"/>
                              </w:tcPr>
                              <w:p w14:paraId="7C578CB3" w14:textId="77777777" w:rsidR="0063643B" w:rsidRPr="00AB780B" w:rsidRDefault="0063643B" w:rsidP="005A67F0">
                                <w:pPr>
                                  <w:suppressOverlap/>
                                  <w:jc w:val="center"/>
                                </w:pPr>
                                <w:r>
                                  <w:rPr>
                                    <w:noProof/>
                                  </w:rPr>
                                  <w:drawing>
                                    <wp:inline distT="0" distB="0" distL="0" distR="0" wp14:anchorId="603327FB" wp14:editId="2591C3D1">
                                      <wp:extent cx="2011680" cy="301183"/>
                                      <wp:effectExtent l="0" t="0" r="7620" b="381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71B11A7"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B309C4" id="_x0000_t202" coordsize="21600,21600" o:spt="202" path="m,l,21600r21600,l21600,xe">
              <v:stroke joinstyle="miter"/>
              <v:path gradientshapeok="t" o:connecttype="rect"/>
            </v:shapetype>
            <v:shape id="_x0000_s1113" type="#_x0000_t202" alt="Title: CoBranding Logos" style="position:absolute;margin-left:0;margin-top:0;width:371.3pt;height:87.85pt;z-index:2519270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DcRjqimgIAAIg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5BDA2CB" w14:textId="77777777" w:rsidTr="005A67F0">
                      <w:trPr>
                        <w:trHeight w:hRule="exact" w:val="964"/>
                        <w:tblCellSpacing w:w="71" w:type="dxa"/>
                      </w:trPr>
                      <w:tc>
                        <w:tcPr>
                          <w:tcW w:w="3685" w:type="dxa"/>
                          <w:vAlign w:val="bottom"/>
                        </w:tcPr>
                        <w:p w14:paraId="7C578CB3" w14:textId="77777777" w:rsidR="0063643B" w:rsidRPr="00AB780B" w:rsidRDefault="0063643B" w:rsidP="005A67F0">
                          <w:pPr>
                            <w:suppressOverlap/>
                            <w:jc w:val="center"/>
                          </w:pPr>
                          <w:r>
                            <w:rPr>
                              <w:noProof/>
                            </w:rPr>
                            <w:drawing>
                              <wp:inline distT="0" distB="0" distL="0" distR="0" wp14:anchorId="603327FB" wp14:editId="2591C3D1">
                                <wp:extent cx="2011680" cy="301183"/>
                                <wp:effectExtent l="0" t="0" r="7620" b="381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71B11A7"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319808" behindDoc="1" locked="1" layoutInCell="1" allowOverlap="1" wp14:anchorId="0048DB37" wp14:editId="2CFD29CC">
          <wp:simplePos x="0" y="0"/>
          <wp:positionH relativeFrom="page">
            <wp:align>right</wp:align>
          </wp:positionH>
          <wp:positionV relativeFrom="page">
            <wp:align>bottom</wp:align>
          </wp:positionV>
          <wp:extent cx="2408753" cy="1085850"/>
          <wp:effectExtent l="0" t="0" r="0" b="0"/>
          <wp:wrapNone/>
          <wp:docPr id="3281"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291136" behindDoc="0" locked="1" layoutInCell="1" allowOverlap="1" wp14:anchorId="75181D89" wp14:editId="07394B55">
              <wp:simplePos x="0" y="0"/>
              <wp:positionH relativeFrom="page">
                <wp:align>left</wp:align>
              </wp:positionH>
              <wp:positionV relativeFrom="page">
                <wp:align>bottom</wp:align>
              </wp:positionV>
              <wp:extent cx="3848400" cy="720000"/>
              <wp:effectExtent l="0" t="0" r="0" b="0"/>
              <wp:wrapNone/>
              <wp:docPr id="49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1F786"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81D89" id="_x0000_s1114" type="#_x0000_t202" style="position:absolute;margin-left:0;margin-top:0;width:303pt;height:56.7pt;z-index:25129113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GQ7DHyNAgAAeAUAAA4AAAAAAAAAAAAAAAAALgIAAGRycy9lMm9Eb2MueG1sUEsBAi0A&#10;FAAGAAgAAAAhAPRC15XeAAAABQEAAA8AAAAAAAAAAAAAAAAA5wQAAGRycy9kb3ducmV2LnhtbFBL&#10;BQYAAAAABAAEAPMAAADyBQAAAAA=&#10;" filled="f" stroked="f" strokeweight=".5pt">
              <v:textbox inset="15mm">
                <w:txbxContent>
                  <w:p w14:paraId="6411F786"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282944" behindDoc="1" locked="1" layoutInCell="1" allowOverlap="1" wp14:anchorId="51A75DD7" wp14:editId="3C0BC127">
          <wp:simplePos x="0" y="0"/>
          <wp:positionH relativeFrom="page">
            <wp:align>right</wp:align>
          </wp:positionH>
          <wp:positionV relativeFrom="page">
            <wp:align>bottom</wp:align>
          </wp:positionV>
          <wp:extent cx="2422800" cy="1083600"/>
          <wp:effectExtent l="0" t="0" r="0" b="0"/>
          <wp:wrapNone/>
          <wp:docPr id="3282"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5F3A7E5D" w14:textId="77777777" w:rsidTr="00E656F6">
      <w:trPr>
        <w:trHeight w:val="397"/>
      </w:trPr>
      <w:tc>
        <w:tcPr>
          <w:tcW w:w="340" w:type="dxa"/>
        </w:tcPr>
        <w:p w14:paraId="44AFB9F1"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0EA44342"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EB8858B" w14:textId="0F23DEB2" w:rsidR="0063643B" w:rsidRDefault="00A948E3" w:rsidP="00F63667">
          <w:pPr>
            <w:pStyle w:val="FooterEven"/>
            <w:rPr>
              <w:rStyle w:val="Bold"/>
            </w:rPr>
          </w:pPr>
          <w:r>
            <w:rPr>
              <w:rStyle w:val="Bold"/>
            </w:rPr>
            <w:t>Better Practice Guide</w:t>
          </w:r>
          <w:r w:rsidR="0063643B">
            <w:rPr>
              <w:rStyle w:val="Bold"/>
            </w:rPr>
            <w:fldChar w:fldCharType="end"/>
          </w:r>
        </w:p>
        <w:p w14:paraId="37E820AE" w14:textId="4F3F754E" w:rsidR="0063643B" w:rsidRPr="00810C40" w:rsidRDefault="00C12985" w:rsidP="00F63667">
          <w:pPr>
            <w:pStyle w:val="FooterEven"/>
          </w:pPr>
          <w:fldSimple w:instr="DOCPROPERTY  xFooterSubtitle  \* MERGEFORMAT">
            <w:r w:rsidR="00A948E3">
              <w:t>Performance Reporting Framework Indicator Workbook</w:t>
            </w:r>
          </w:fldSimple>
        </w:p>
      </w:tc>
    </w:tr>
  </w:tbl>
  <w:p w14:paraId="0991D37C" w14:textId="102709CD" w:rsidR="0063643B" w:rsidRPr="00B5221E" w:rsidRDefault="0063643B" w:rsidP="00C942A5">
    <w:pPr>
      <w:pStyle w:val="Footer"/>
      <w:jc w:val="right"/>
    </w:pPr>
    <w:r w:rsidRPr="00D55628">
      <w:rPr>
        <w:noProof/>
      </w:rPr>
      <mc:AlternateContent>
        <mc:Choice Requires="wps">
          <w:drawing>
            <wp:anchor distT="0" distB="0" distL="114300" distR="114300" simplePos="0" relativeHeight="251579392" behindDoc="1" locked="1" layoutInCell="1" allowOverlap="1" wp14:anchorId="709051FF" wp14:editId="615A70A7">
              <wp:simplePos x="0" y="0"/>
              <wp:positionH relativeFrom="page">
                <wp:align>center</wp:align>
              </wp:positionH>
              <wp:positionV relativeFrom="page">
                <wp:align>center</wp:align>
              </wp:positionV>
              <wp:extent cx="7560000" cy="1796400"/>
              <wp:effectExtent l="0" t="0" r="0" b="0"/>
              <wp:wrapNone/>
              <wp:docPr id="50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986E23" w14:textId="11C7A67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051FF" id="_x0000_t202" coordsize="21600,21600" o:spt="202" path="m,l,21600r21600,l21600,xe">
              <v:stroke joinstyle="miter"/>
              <v:path gradientshapeok="t" o:connecttype="rect"/>
            </v:shapetype>
            <v:shape id="_x0000_s1115" type="#_x0000_t202" alt="Title: Background Watermark Image" style="position:absolute;left:0;text-align:left;margin-left:0;margin-top:0;width:595.3pt;height:141.45pt;z-index:-2517370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DG01wIAAOk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8cgxtNcCAADpBQAADgAAAAAAAAAAAAAAAAAuAgAAZHJzL2Uy&#10;b0RvYy54bWxQSwECLQAUAAYACAAAACEANMVEztsAAAAGAQAADwAAAAAAAAAAAAAAAAAxBQAAZHJz&#10;L2Rvd25yZXYueG1sUEsFBgAAAAAEAAQA8wAAADkGAAAAAA==&#10;" filled="f" stroked="f">
              <v:textbox>
                <w:txbxContent>
                  <w:p w14:paraId="2C986E23" w14:textId="11C7A67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6D9774B2" w14:textId="77777777" w:rsidTr="00E656F6">
      <w:trPr>
        <w:trHeight w:val="397"/>
      </w:trPr>
      <w:tc>
        <w:tcPr>
          <w:tcW w:w="9071" w:type="dxa"/>
        </w:tcPr>
        <w:p w14:paraId="73322016" w14:textId="77777777" w:rsidR="00A948E3" w:rsidRDefault="0063643B" w:rsidP="003D0AF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4AD6808" w14:textId="303A40CA" w:rsidR="0063643B" w:rsidRDefault="00A948E3" w:rsidP="003D0AF4">
          <w:pPr>
            <w:pStyle w:val="FooterOdd"/>
            <w:rPr>
              <w:rStyle w:val="Bold"/>
            </w:rPr>
          </w:pPr>
          <w:r>
            <w:rPr>
              <w:rStyle w:val="Bold"/>
            </w:rPr>
            <w:t>Better Practice Guide</w:t>
          </w:r>
          <w:r w:rsidR="0063643B">
            <w:rPr>
              <w:rStyle w:val="Bold"/>
            </w:rPr>
            <w:fldChar w:fldCharType="end"/>
          </w:r>
        </w:p>
        <w:p w14:paraId="5B7CB75F" w14:textId="7EF143E7" w:rsidR="0063643B" w:rsidRPr="00CB1FB7" w:rsidRDefault="00C12985" w:rsidP="003D0AF4">
          <w:pPr>
            <w:pStyle w:val="FooterOdd"/>
            <w:rPr>
              <w:b/>
            </w:rPr>
          </w:pPr>
          <w:fldSimple w:instr="DOCPROPERTY  xFooterSubtitle  \* MERGEFORMAT">
            <w:r w:rsidR="00A948E3">
              <w:t>Performance Reporting Framework Indicator Workbook</w:t>
            </w:r>
          </w:fldSimple>
        </w:p>
      </w:tc>
      <w:tc>
        <w:tcPr>
          <w:tcW w:w="340" w:type="dxa"/>
        </w:tcPr>
        <w:p w14:paraId="5A93A7C1" w14:textId="77777777" w:rsidR="0063643B" w:rsidRPr="00D55628" w:rsidRDefault="0063643B" w:rsidP="003D0AF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3633F9AB" w14:textId="646E7F71" w:rsidR="0063643B" w:rsidRDefault="0063643B" w:rsidP="00C942A5">
    <w:pPr>
      <w:pStyle w:val="Footer"/>
      <w:jc w:val="right"/>
    </w:pPr>
    <w:r w:rsidRPr="00D55628">
      <w:rPr>
        <w:noProof/>
      </w:rPr>
      <mc:AlternateContent>
        <mc:Choice Requires="wps">
          <w:drawing>
            <wp:anchor distT="0" distB="0" distL="114300" distR="114300" simplePos="0" relativeHeight="251600896" behindDoc="1" locked="1" layoutInCell="1" allowOverlap="1" wp14:anchorId="73E53578" wp14:editId="65A0A58F">
              <wp:simplePos x="0" y="0"/>
              <wp:positionH relativeFrom="page">
                <wp:align>center</wp:align>
              </wp:positionH>
              <wp:positionV relativeFrom="page">
                <wp:align>center</wp:align>
              </wp:positionV>
              <wp:extent cx="7560000" cy="1796400"/>
              <wp:effectExtent l="0" t="0" r="0" b="0"/>
              <wp:wrapNone/>
              <wp:docPr id="50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52B1F" w14:textId="22B0285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53578" id="_x0000_t202" coordsize="21600,21600" o:spt="202" path="m,l,21600r21600,l21600,xe">
              <v:stroke joinstyle="miter"/>
              <v:path gradientshapeok="t" o:connecttype="rect"/>
            </v:shapetype>
            <v:shape id="_x0000_s1116" type="#_x0000_t202" alt="Title: Background Watermark Image" style="position:absolute;left:0;text-align:left;margin-left:0;margin-top:0;width:595.3pt;height:141.45pt;z-index:-251715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DVw1wIAAOk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bqw1cNcCAADpBQAADgAAAAAAAAAAAAAAAAAuAgAAZHJzL2Uy&#10;b0RvYy54bWxQSwECLQAUAAYACAAAACEANMVEztsAAAAGAQAADwAAAAAAAAAAAAAAAAAxBQAAZHJz&#10;L2Rvd25yZXYueG1sUEsFBgAAAAAEAAQA8wAAADkGAAAAAA==&#10;" filled="f" stroked="f">
              <v:textbox>
                <w:txbxContent>
                  <w:p w14:paraId="3F852B1F" w14:textId="22B0285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43B25"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035584" behindDoc="0" locked="1" layoutInCell="1" allowOverlap="1" wp14:anchorId="2C70FF06" wp14:editId="33EBD555">
              <wp:simplePos x="0" y="0"/>
              <wp:positionH relativeFrom="page">
                <wp:align>left</wp:align>
              </wp:positionH>
              <wp:positionV relativeFrom="page">
                <wp:align>bottom</wp:align>
              </wp:positionV>
              <wp:extent cx="4715510" cy="1116000"/>
              <wp:effectExtent l="0" t="0" r="0" b="0"/>
              <wp:wrapNone/>
              <wp:docPr id="512"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949125E" w14:textId="77777777" w:rsidTr="005A67F0">
                            <w:trPr>
                              <w:trHeight w:hRule="exact" w:val="964"/>
                              <w:tblCellSpacing w:w="71" w:type="dxa"/>
                            </w:trPr>
                            <w:tc>
                              <w:tcPr>
                                <w:tcW w:w="3685" w:type="dxa"/>
                                <w:vAlign w:val="bottom"/>
                              </w:tcPr>
                              <w:p w14:paraId="4C043A9A" w14:textId="77777777" w:rsidR="0063643B" w:rsidRPr="00AB780B" w:rsidRDefault="0063643B" w:rsidP="005A67F0">
                                <w:pPr>
                                  <w:suppressOverlap/>
                                  <w:jc w:val="center"/>
                                </w:pPr>
                                <w:r>
                                  <w:rPr>
                                    <w:noProof/>
                                  </w:rPr>
                                  <w:drawing>
                                    <wp:inline distT="0" distB="0" distL="0" distR="0" wp14:anchorId="0D07F4D1" wp14:editId="0547A44F">
                                      <wp:extent cx="2011680" cy="301183"/>
                                      <wp:effectExtent l="0" t="0" r="7620" b="381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352739E"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70FF06" id="_x0000_t202" coordsize="21600,21600" o:spt="202" path="m,l,21600r21600,l21600,xe">
              <v:stroke joinstyle="miter"/>
              <v:path gradientshapeok="t" o:connecttype="rect"/>
            </v:shapetype>
            <v:shape id="_x0000_s1117" type="#_x0000_t202" alt="Title: CoBranding Logos" style="position:absolute;margin-left:0;margin-top:0;width:371.3pt;height:87.85pt;z-index:2520355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Dl9jpZ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949125E" w14:textId="77777777" w:rsidTr="005A67F0">
                      <w:trPr>
                        <w:trHeight w:hRule="exact" w:val="964"/>
                        <w:tblCellSpacing w:w="71" w:type="dxa"/>
                      </w:trPr>
                      <w:tc>
                        <w:tcPr>
                          <w:tcW w:w="3685" w:type="dxa"/>
                          <w:vAlign w:val="bottom"/>
                        </w:tcPr>
                        <w:p w14:paraId="4C043A9A" w14:textId="77777777" w:rsidR="0063643B" w:rsidRPr="00AB780B" w:rsidRDefault="0063643B" w:rsidP="005A67F0">
                          <w:pPr>
                            <w:suppressOverlap/>
                            <w:jc w:val="center"/>
                          </w:pPr>
                          <w:r>
                            <w:rPr>
                              <w:noProof/>
                            </w:rPr>
                            <w:drawing>
                              <wp:inline distT="0" distB="0" distL="0" distR="0" wp14:anchorId="0D07F4D1" wp14:editId="0547A44F">
                                <wp:extent cx="2011680" cy="301183"/>
                                <wp:effectExtent l="0" t="0" r="7620" b="3810"/>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352739E"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021248" behindDoc="1" locked="1" layoutInCell="1" allowOverlap="1" wp14:anchorId="0B3437BE" wp14:editId="7963FD42">
          <wp:simplePos x="0" y="0"/>
          <wp:positionH relativeFrom="page">
            <wp:align>right</wp:align>
          </wp:positionH>
          <wp:positionV relativeFrom="page">
            <wp:align>bottom</wp:align>
          </wp:positionV>
          <wp:extent cx="2408753" cy="1085850"/>
          <wp:effectExtent l="0" t="0" r="0" b="0"/>
          <wp:wrapNone/>
          <wp:docPr id="328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018176" behindDoc="0" locked="1" layoutInCell="1" allowOverlap="1" wp14:anchorId="7A017B08" wp14:editId="0BF7D5F3">
              <wp:simplePos x="0" y="0"/>
              <wp:positionH relativeFrom="page">
                <wp:align>left</wp:align>
              </wp:positionH>
              <wp:positionV relativeFrom="page">
                <wp:align>bottom</wp:align>
              </wp:positionV>
              <wp:extent cx="3848400" cy="720000"/>
              <wp:effectExtent l="0" t="0" r="0" b="0"/>
              <wp:wrapNone/>
              <wp:docPr id="513"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772EE3"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17B08" id="_x0000_s1118" type="#_x0000_t202" style="position:absolute;margin-left:0;margin-top:0;width:303pt;height:56.7pt;z-index:25201817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CdD9OWNAgAAeAUAAA4AAAAAAAAAAAAAAAAALgIAAGRycy9lMm9Eb2MueG1sUEsBAi0A&#10;FAAGAAgAAAAhAPRC15XeAAAABQEAAA8AAAAAAAAAAAAAAAAA5wQAAGRycy9kb3ducmV2LnhtbFBL&#10;BQYAAAAABAAEAPMAAADyBQAAAAA=&#10;" filled="f" stroked="f" strokeweight=".5pt">
              <v:textbox inset="15mm">
                <w:txbxContent>
                  <w:p w14:paraId="28772EE3"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005888" behindDoc="1" locked="1" layoutInCell="1" allowOverlap="1" wp14:anchorId="31992B5F" wp14:editId="3DD78041">
          <wp:simplePos x="0" y="0"/>
          <wp:positionH relativeFrom="page">
            <wp:align>right</wp:align>
          </wp:positionH>
          <wp:positionV relativeFrom="page">
            <wp:align>bottom</wp:align>
          </wp:positionV>
          <wp:extent cx="2422800" cy="1083600"/>
          <wp:effectExtent l="0" t="0" r="0" b="0"/>
          <wp:wrapNone/>
          <wp:docPr id="3286"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14:paraId="345AF8F7" w14:textId="77777777" w:rsidTr="00DD7238">
      <w:trPr>
        <w:trHeight w:val="397"/>
      </w:trPr>
      <w:tc>
        <w:tcPr>
          <w:tcW w:w="340" w:type="dxa"/>
        </w:tcPr>
        <w:p w14:paraId="591FB049" w14:textId="58968A38" w:rsidR="0063643B" w:rsidRPr="00D55628" w:rsidRDefault="0063643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105EBAF8" w14:textId="77777777" w:rsidR="00A948E3" w:rsidRDefault="0063643B" w:rsidP="00810C4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BD97295" w14:textId="72052E1D" w:rsidR="0063643B" w:rsidRDefault="00A948E3" w:rsidP="00810C40">
          <w:pPr>
            <w:pStyle w:val="FooterEven"/>
            <w:rPr>
              <w:rStyle w:val="Bold"/>
            </w:rPr>
          </w:pPr>
          <w:r>
            <w:rPr>
              <w:rStyle w:val="Bold"/>
            </w:rPr>
            <w:t>Better Practice Guide</w:t>
          </w:r>
          <w:r w:rsidR="0063643B">
            <w:rPr>
              <w:rStyle w:val="Bold"/>
            </w:rPr>
            <w:fldChar w:fldCharType="end"/>
          </w:r>
        </w:p>
        <w:p w14:paraId="500D96B2" w14:textId="2E621C46" w:rsidR="0063643B" w:rsidRPr="00810C40" w:rsidRDefault="00C12985" w:rsidP="00810C40">
          <w:pPr>
            <w:pStyle w:val="FooterEven"/>
          </w:pPr>
          <w:fldSimple w:instr="DOCPROPERTY  xFooterSubtitle  \* MERGEFORMAT">
            <w:r w:rsidR="00A948E3">
              <w:t>Performance Reporting Framework Indicator Workbook</w:t>
            </w:r>
          </w:fldSimple>
        </w:p>
      </w:tc>
    </w:tr>
  </w:tbl>
  <w:p w14:paraId="210DEE74" w14:textId="77777777" w:rsidR="0063643B" w:rsidRDefault="0063643B" w:rsidP="005949B0">
    <w:pPr>
      <w:pStyle w:val="FooterEven"/>
    </w:pPr>
    <w:r w:rsidRPr="00D55628">
      <w:rPr>
        <w:noProof/>
      </w:rPr>
      <mc:AlternateContent>
        <mc:Choice Requires="wps">
          <w:drawing>
            <wp:anchor distT="0" distB="0" distL="114300" distR="114300" simplePos="0" relativeHeight="251321344" behindDoc="1" locked="1" layoutInCell="1" allowOverlap="1" wp14:anchorId="7C7086E4" wp14:editId="3E486421">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2E6FC" w14:textId="6E51AF3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7086E4" id="_x0000_t202" coordsize="21600,21600" o:spt="202" path="m,l,21600r21600,l21600,xe">
              <v:stroke joinstyle="miter"/>
              <v:path gradientshapeok="t" o:connecttype="rect"/>
            </v:shapetype>
            <v:shape id="_x0000_s1036" type="#_x0000_t202" alt="Title: Background Watermark Image" style="position:absolute;margin-left:0;margin-top:0;width:595.3pt;height:141.45pt;z-index:-2519951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Tw1A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Dzk2wlZWjyBhJUFgIEYYjrBopfqG0QiDJsP6644qhlH3TkAbJCEh&#10;djK5DZnNI9io85Pt+QkVJUBl2GA0Lddmmma7QfGmBU9T4wl5Da1Tcydq22NTVIeGg2HiuB0Gn51W&#10;53t362k8L38C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PzHU8NQCAADmBQAADgAAAAAAAAAAAAAAAAAuAgAAZHJzL2Uyb0Rv&#10;Yy54bWxQSwECLQAUAAYACAAAACEANMVEztsAAAAGAQAADwAAAAAAAAAAAAAAAAAuBQAAZHJzL2Rv&#10;d25yZXYueG1sUEsFBgAAAAAEAAQA8wAAADYGAAAAAA==&#10;" filled="f" stroked="f">
              <v:textbox>
                <w:txbxContent>
                  <w:p w14:paraId="61C2E6FC" w14:textId="6E51AF3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E81A000" w14:textId="77777777" w:rsidR="0063643B" w:rsidRPr="00B5221E" w:rsidRDefault="0063643B" w:rsidP="00B5221E">
    <w:pPr>
      <w:pStyle w:val="Footer"/>
    </w:pPr>
  </w:p>
  <w:p w14:paraId="79BA9039" w14:textId="77777777" w:rsidR="0063643B" w:rsidRDefault="0063643B"/>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06F256F8" w14:textId="77777777" w:rsidTr="00E656F6">
      <w:trPr>
        <w:trHeight w:val="397"/>
      </w:trPr>
      <w:tc>
        <w:tcPr>
          <w:tcW w:w="340" w:type="dxa"/>
        </w:tcPr>
        <w:p w14:paraId="7303403D"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5243A8C4"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E45813A" w14:textId="2135A6D5" w:rsidR="0063643B" w:rsidRDefault="00A948E3" w:rsidP="00F63667">
          <w:pPr>
            <w:pStyle w:val="FooterEven"/>
            <w:rPr>
              <w:rStyle w:val="Bold"/>
            </w:rPr>
          </w:pPr>
          <w:r>
            <w:rPr>
              <w:rStyle w:val="Bold"/>
            </w:rPr>
            <w:t>Better Practice Guide</w:t>
          </w:r>
          <w:r w:rsidR="0063643B">
            <w:rPr>
              <w:rStyle w:val="Bold"/>
            </w:rPr>
            <w:fldChar w:fldCharType="end"/>
          </w:r>
        </w:p>
        <w:p w14:paraId="3B7B5ED8" w14:textId="255B9E83" w:rsidR="0063643B" w:rsidRPr="00810C40" w:rsidRDefault="00C12985" w:rsidP="00F63667">
          <w:pPr>
            <w:pStyle w:val="FooterEven"/>
          </w:pPr>
          <w:fldSimple w:instr="DOCPROPERTY  xFooterSubtitle  \* MERGEFORMAT">
            <w:r w:rsidR="00A948E3">
              <w:t>Performance Reporting Framework Indicator Workbook</w:t>
            </w:r>
          </w:fldSimple>
        </w:p>
      </w:tc>
    </w:tr>
  </w:tbl>
  <w:p w14:paraId="28FFFABF" w14:textId="43B0DC61" w:rsidR="0063643B" w:rsidRPr="00F63667" w:rsidRDefault="0063643B" w:rsidP="00F63667">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64C548DD" w14:textId="77777777" w:rsidTr="007445E7">
      <w:trPr>
        <w:trHeight w:val="397"/>
      </w:trPr>
      <w:tc>
        <w:tcPr>
          <w:tcW w:w="9071" w:type="dxa"/>
        </w:tcPr>
        <w:p w14:paraId="21AA372E" w14:textId="77777777" w:rsidR="00A948E3" w:rsidRDefault="0063643B" w:rsidP="00015129">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919DFCA" w14:textId="7E5B2F14" w:rsidR="0063643B" w:rsidRDefault="00A948E3" w:rsidP="00015129">
          <w:pPr>
            <w:pStyle w:val="FooterOdd"/>
            <w:rPr>
              <w:rStyle w:val="Bold"/>
            </w:rPr>
          </w:pPr>
          <w:r>
            <w:rPr>
              <w:rStyle w:val="Bold"/>
            </w:rPr>
            <w:t>Better Practice Guide</w:t>
          </w:r>
          <w:r w:rsidR="0063643B">
            <w:rPr>
              <w:rStyle w:val="Bold"/>
            </w:rPr>
            <w:fldChar w:fldCharType="end"/>
          </w:r>
        </w:p>
        <w:p w14:paraId="10AB06A7" w14:textId="656A1610" w:rsidR="0063643B" w:rsidRPr="00CB1FB7" w:rsidRDefault="00C12985" w:rsidP="00015129">
          <w:pPr>
            <w:pStyle w:val="FooterOdd"/>
            <w:rPr>
              <w:b/>
            </w:rPr>
          </w:pPr>
          <w:fldSimple w:instr="DOCPROPERTY  xFooterSubtitle  \* MERGEFORMAT">
            <w:r w:rsidR="00A948E3">
              <w:t>Performance Reporting Framework Indicator Workbook</w:t>
            </w:r>
          </w:fldSimple>
        </w:p>
      </w:tc>
      <w:tc>
        <w:tcPr>
          <w:tcW w:w="340" w:type="dxa"/>
        </w:tcPr>
        <w:p w14:paraId="0C2AE5F9" w14:textId="77777777" w:rsidR="0063643B" w:rsidRPr="00D55628" w:rsidRDefault="0063643B" w:rsidP="00015129">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4FF52C6B" w14:textId="3B23353A" w:rsidR="0063643B" w:rsidRDefault="0063643B" w:rsidP="00C942A5">
    <w:pPr>
      <w:pStyle w:val="Footer"/>
      <w:jc w:val="right"/>
    </w:pPr>
    <w:r w:rsidRPr="00D55628">
      <w:rPr>
        <w:noProof/>
      </w:rPr>
      <mc:AlternateContent>
        <mc:Choice Requires="wps">
          <w:drawing>
            <wp:anchor distT="0" distB="0" distL="114300" distR="114300" simplePos="0" relativeHeight="251844608" behindDoc="1" locked="1" layoutInCell="1" allowOverlap="1" wp14:anchorId="421BDEEE" wp14:editId="1374A4B4">
              <wp:simplePos x="0" y="0"/>
              <wp:positionH relativeFrom="page">
                <wp:align>center</wp:align>
              </wp:positionH>
              <wp:positionV relativeFrom="page">
                <wp:align>center</wp:align>
              </wp:positionV>
              <wp:extent cx="7560000" cy="1796400"/>
              <wp:effectExtent l="0" t="0" r="0" b="0"/>
              <wp:wrapNone/>
              <wp:docPr id="52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50E69" w14:textId="0D42D32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BDEEE" id="_x0000_t202" coordsize="21600,21600" o:spt="202" path="m,l,21600r21600,l21600,xe">
              <v:stroke joinstyle="miter"/>
              <v:path gradientshapeok="t" o:connecttype="rect"/>
            </v:shapetype>
            <v:shape id="_x0000_s1119" type="#_x0000_t202" alt="Title: Background Watermark Image" style="position:absolute;left:0;text-align:left;margin-left:0;margin-top:0;width:595.3pt;height:141.45pt;z-index:-2514718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Ibv1wIAAOk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87yG79cCAADpBQAADgAAAAAAAAAAAAAAAAAuAgAAZHJzL2Uy&#10;b0RvYy54bWxQSwECLQAUAAYACAAAACEANMVEztsAAAAGAQAADwAAAAAAAAAAAAAAAAAxBQAAZHJz&#10;L2Rvd25yZXYueG1sUEsFBgAAAAAEAAQA8wAAADkGAAAAAA==&#10;" filled="f" stroked="f">
              <v:textbox>
                <w:txbxContent>
                  <w:p w14:paraId="0F650E69" w14:textId="0D42D32F"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0F294"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060160" behindDoc="0" locked="1" layoutInCell="1" allowOverlap="1" wp14:anchorId="7C06300D" wp14:editId="26617AE0">
              <wp:simplePos x="0" y="0"/>
              <wp:positionH relativeFrom="page">
                <wp:align>left</wp:align>
              </wp:positionH>
              <wp:positionV relativeFrom="page">
                <wp:align>bottom</wp:align>
              </wp:positionV>
              <wp:extent cx="4715510" cy="1116000"/>
              <wp:effectExtent l="0" t="0" r="0" b="0"/>
              <wp:wrapNone/>
              <wp:docPr id="531"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6537C709" w14:textId="77777777" w:rsidTr="005A67F0">
                            <w:trPr>
                              <w:trHeight w:hRule="exact" w:val="964"/>
                              <w:tblCellSpacing w:w="71" w:type="dxa"/>
                            </w:trPr>
                            <w:tc>
                              <w:tcPr>
                                <w:tcW w:w="3685" w:type="dxa"/>
                                <w:vAlign w:val="bottom"/>
                              </w:tcPr>
                              <w:p w14:paraId="535E56E1" w14:textId="77777777" w:rsidR="0063643B" w:rsidRPr="00AB780B" w:rsidRDefault="0063643B" w:rsidP="005A67F0">
                                <w:pPr>
                                  <w:suppressOverlap/>
                                  <w:jc w:val="center"/>
                                </w:pPr>
                                <w:r>
                                  <w:rPr>
                                    <w:noProof/>
                                  </w:rPr>
                                  <w:drawing>
                                    <wp:inline distT="0" distB="0" distL="0" distR="0" wp14:anchorId="7970325F" wp14:editId="60496A75">
                                      <wp:extent cx="2011680" cy="301183"/>
                                      <wp:effectExtent l="0" t="0" r="7620" b="381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7DB812F"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6300D" id="_x0000_t202" coordsize="21600,21600" o:spt="202" path="m,l,21600r21600,l21600,xe">
              <v:stroke joinstyle="miter"/>
              <v:path gradientshapeok="t" o:connecttype="rect"/>
            </v:shapetype>
            <v:shape id="_x0000_s1120" type="#_x0000_t202" alt="Title: CoBranding Logos" style="position:absolute;margin-left:0;margin-top:0;width:371.3pt;height:87.85pt;z-index:25206016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ALwZZKmgIAAIg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6537C709" w14:textId="77777777" w:rsidTr="005A67F0">
                      <w:trPr>
                        <w:trHeight w:hRule="exact" w:val="964"/>
                        <w:tblCellSpacing w:w="71" w:type="dxa"/>
                      </w:trPr>
                      <w:tc>
                        <w:tcPr>
                          <w:tcW w:w="3685" w:type="dxa"/>
                          <w:vAlign w:val="bottom"/>
                        </w:tcPr>
                        <w:p w14:paraId="535E56E1" w14:textId="77777777" w:rsidR="0063643B" w:rsidRPr="00AB780B" w:rsidRDefault="0063643B" w:rsidP="005A67F0">
                          <w:pPr>
                            <w:suppressOverlap/>
                            <w:jc w:val="center"/>
                          </w:pPr>
                          <w:r>
                            <w:rPr>
                              <w:noProof/>
                            </w:rPr>
                            <w:drawing>
                              <wp:inline distT="0" distB="0" distL="0" distR="0" wp14:anchorId="7970325F" wp14:editId="60496A75">
                                <wp:extent cx="2011680" cy="301183"/>
                                <wp:effectExtent l="0" t="0" r="7620" b="3810"/>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7DB812F"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054016" behindDoc="1" locked="1" layoutInCell="1" allowOverlap="1" wp14:anchorId="6A7408CE" wp14:editId="04B3AC6F">
          <wp:simplePos x="0" y="0"/>
          <wp:positionH relativeFrom="page">
            <wp:align>right</wp:align>
          </wp:positionH>
          <wp:positionV relativeFrom="page">
            <wp:align>bottom</wp:align>
          </wp:positionV>
          <wp:extent cx="2408753" cy="1085850"/>
          <wp:effectExtent l="0" t="0" r="0" b="0"/>
          <wp:wrapNone/>
          <wp:docPr id="328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051968" behindDoc="0" locked="1" layoutInCell="1" allowOverlap="1" wp14:anchorId="30E7612A" wp14:editId="7BEAD59E">
              <wp:simplePos x="0" y="0"/>
              <wp:positionH relativeFrom="page">
                <wp:align>left</wp:align>
              </wp:positionH>
              <wp:positionV relativeFrom="page">
                <wp:align>bottom</wp:align>
              </wp:positionV>
              <wp:extent cx="3848400" cy="720000"/>
              <wp:effectExtent l="0" t="0" r="0" b="0"/>
              <wp:wrapNone/>
              <wp:docPr id="53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8605C2"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7612A" id="_x0000_s1121" type="#_x0000_t202" style="position:absolute;margin-left:0;margin-top:0;width:303pt;height:56.7pt;z-index:2520519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PaM8NaNAgAAeAUAAA4AAAAAAAAAAAAAAAAALgIAAGRycy9lMm9Eb2MueG1sUEsBAi0A&#10;FAAGAAgAAAAhAPRC15XeAAAABQEAAA8AAAAAAAAAAAAAAAAA5wQAAGRycy9kb3ducmV2LnhtbFBL&#10;BQYAAAAABAAEAPMAAADyBQAAAAA=&#10;" filled="f" stroked="f" strokeweight=".5pt">
              <v:textbox inset="15mm">
                <w:txbxContent>
                  <w:p w14:paraId="7B8605C2"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049920" behindDoc="1" locked="1" layoutInCell="1" allowOverlap="1" wp14:anchorId="5D83B082" wp14:editId="7B12108C">
          <wp:simplePos x="0" y="0"/>
          <wp:positionH relativeFrom="page">
            <wp:align>right</wp:align>
          </wp:positionH>
          <wp:positionV relativeFrom="page">
            <wp:align>bottom</wp:align>
          </wp:positionV>
          <wp:extent cx="2422800" cy="1083600"/>
          <wp:effectExtent l="0" t="0" r="0" b="0"/>
          <wp:wrapNone/>
          <wp:docPr id="329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1B3ABEB2" w14:textId="77777777" w:rsidTr="00E656F6">
      <w:trPr>
        <w:trHeight w:val="397"/>
      </w:trPr>
      <w:tc>
        <w:tcPr>
          <w:tcW w:w="340" w:type="dxa"/>
        </w:tcPr>
        <w:p w14:paraId="6ABD629D"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143BEBAC"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FF2A409" w14:textId="2504EC03" w:rsidR="0063643B" w:rsidRDefault="00A948E3" w:rsidP="00F63667">
          <w:pPr>
            <w:pStyle w:val="FooterEven"/>
            <w:rPr>
              <w:rStyle w:val="Bold"/>
            </w:rPr>
          </w:pPr>
          <w:r>
            <w:rPr>
              <w:rStyle w:val="Bold"/>
            </w:rPr>
            <w:t>Better Practice Guide</w:t>
          </w:r>
          <w:r w:rsidR="0063643B">
            <w:rPr>
              <w:rStyle w:val="Bold"/>
            </w:rPr>
            <w:fldChar w:fldCharType="end"/>
          </w:r>
        </w:p>
        <w:p w14:paraId="3A8BAB63" w14:textId="2CBD22C9" w:rsidR="0063643B" w:rsidRPr="00810C40" w:rsidRDefault="00C12985" w:rsidP="00F63667">
          <w:pPr>
            <w:pStyle w:val="FooterEven"/>
          </w:pPr>
          <w:fldSimple w:instr="DOCPROPERTY  xFooterSubtitle  \* MERGEFORMAT">
            <w:r w:rsidR="00A948E3">
              <w:t>Performance Reporting Framework Indicator Workbook</w:t>
            </w:r>
          </w:fldSimple>
        </w:p>
      </w:tc>
    </w:tr>
  </w:tbl>
  <w:p w14:paraId="37F12477" w14:textId="19FF1B0C" w:rsidR="0063643B" w:rsidRPr="00B5221E" w:rsidRDefault="0063643B" w:rsidP="00C942A5">
    <w:pPr>
      <w:pStyle w:val="Footer"/>
      <w:jc w:val="right"/>
    </w:pPr>
    <w:r w:rsidRPr="00D55628">
      <w:rPr>
        <w:noProof/>
      </w:rPr>
      <mc:AlternateContent>
        <mc:Choice Requires="wps">
          <w:drawing>
            <wp:anchor distT="0" distB="0" distL="114300" distR="114300" simplePos="0" relativeHeight="251930624" behindDoc="1" locked="1" layoutInCell="1" allowOverlap="1" wp14:anchorId="42B9750B" wp14:editId="65A05078">
              <wp:simplePos x="0" y="0"/>
              <wp:positionH relativeFrom="page">
                <wp:align>center</wp:align>
              </wp:positionH>
              <wp:positionV relativeFrom="page">
                <wp:align>center</wp:align>
              </wp:positionV>
              <wp:extent cx="7560000" cy="1796400"/>
              <wp:effectExtent l="0" t="0" r="0" b="0"/>
              <wp:wrapNone/>
              <wp:docPr id="46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2D8F4" w14:textId="0B30EA5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B9750B" id="_x0000_t202" coordsize="21600,21600" o:spt="202" path="m,l,21600r21600,l21600,xe">
              <v:stroke joinstyle="miter"/>
              <v:path gradientshapeok="t" o:connecttype="rect"/>
            </v:shapetype>
            <v:shape id="_x0000_s1122" type="#_x0000_t202" alt="Title: Background Watermark Image" style="position:absolute;left:0;text-align:left;margin-left:0;margin-top:0;width:595.3pt;height:141.45pt;z-index:-2513858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t1QIAAOk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P7gmi3VAgAA6QUAAA4AAAAAAAAAAAAAAAAALgIAAGRycy9lMm9E&#10;b2MueG1sUEsBAi0AFAAGAAgAAAAhADTFRM7bAAAABgEAAA8AAAAAAAAAAAAAAAAALwUAAGRycy9k&#10;b3ducmV2LnhtbFBLBQYAAAAABAAEAPMAAAA3BgAAAAA=&#10;" filled="f" stroked="f">
              <v:textbox>
                <w:txbxContent>
                  <w:p w14:paraId="6342D8F4" w14:textId="0B30EA5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2E0E8E93" w14:textId="77777777" w:rsidTr="007445E7">
      <w:trPr>
        <w:trHeight w:val="397"/>
      </w:trPr>
      <w:tc>
        <w:tcPr>
          <w:tcW w:w="9071" w:type="dxa"/>
        </w:tcPr>
        <w:p w14:paraId="78061831" w14:textId="77777777" w:rsidR="00A948E3" w:rsidRDefault="0063643B" w:rsidP="00D409CB">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8FD5C8A" w14:textId="1780F076" w:rsidR="0063643B" w:rsidRDefault="00A948E3" w:rsidP="00D409CB">
          <w:pPr>
            <w:pStyle w:val="FooterOdd"/>
            <w:rPr>
              <w:rStyle w:val="Bold"/>
            </w:rPr>
          </w:pPr>
          <w:r>
            <w:rPr>
              <w:rStyle w:val="Bold"/>
            </w:rPr>
            <w:t>Better Practice Guide</w:t>
          </w:r>
          <w:r w:rsidR="0063643B">
            <w:rPr>
              <w:rStyle w:val="Bold"/>
            </w:rPr>
            <w:fldChar w:fldCharType="end"/>
          </w:r>
        </w:p>
        <w:p w14:paraId="5AD405A7" w14:textId="310CFE40" w:rsidR="0063643B" w:rsidRPr="00CB1FB7" w:rsidRDefault="00C12985" w:rsidP="00D409CB">
          <w:pPr>
            <w:pStyle w:val="FooterOdd"/>
            <w:rPr>
              <w:b/>
            </w:rPr>
          </w:pPr>
          <w:fldSimple w:instr="DOCPROPERTY  xFooterSubtitle  \* MERGEFORMAT">
            <w:r w:rsidR="00A948E3">
              <w:t>Performance Reporting Framework Indicator Workbook</w:t>
            </w:r>
          </w:fldSimple>
        </w:p>
      </w:tc>
      <w:tc>
        <w:tcPr>
          <w:tcW w:w="340" w:type="dxa"/>
        </w:tcPr>
        <w:p w14:paraId="12E9CA9C" w14:textId="77777777" w:rsidR="0063643B" w:rsidRPr="00D55628" w:rsidRDefault="0063643B" w:rsidP="00D409CB">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5285C1CE" w14:textId="77777777" w:rsidR="0063643B" w:rsidRDefault="0063643B" w:rsidP="005A67F0">
    <w:pPr>
      <w:pStyle w:val="Footer"/>
    </w:pPr>
    <w:r w:rsidRPr="00D55628">
      <w:rPr>
        <w:noProof/>
      </w:rPr>
      <mc:AlternateContent>
        <mc:Choice Requires="wps">
          <w:drawing>
            <wp:anchor distT="0" distB="0" distL="114300" distR="114300" simplePos="0" relativeHeight="251944960" behindDoc="1" locked="1" layoutInCell="1" allowOverlap="1" wp14:anchorId="2FCD48FA" wp14:editId="523BEA14">
              <wp:simplePos x="0" y="0"/>
              <wp:positionH relativeFrom="page">
                <wp:align>center</wp:align>
              </wp:positionH>
              <wp:positionV relativeFrom="page">
                <wp:align>center</wp:align>
              </wp:positionV>
              <wp:extent cx="7560000" cy="1796400"/>
              <wp:effectExtent l="0" t="0" r="0" b="0"/>
              <wp:wrapNone/>
              <wp:docPr id="46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9E627" w14:textId="6630B53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D48FA" id="_x0000_t202" coordsize="21600,21600" o:spt="202" path="m,l,21600r21600,l21600,xe">
              <v:stroke joinstyle="miter"/>
              <v:path gradientshapeok="t" o:connecttype="rect"/>
            </v:shapetype>
            <v:shape id="_x0000_s1123" type="#_x0000_t202" alt="Title: Background Watermark Image" style="position:absolute;margin-left:0;margin-top:0;width:595.3pt;height:141.45pt;z-index:-2513715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TLu1QIAAOk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GIpMu7VAgAA6QUAAA4AAAAAAAAAAAAAAAAALgIAAGRycy9lMm9E&#10;b2MueG1sUEsBAi0AFAAGAAgAAAAhADTFRM7bAAAABgEAAA8AAAAAAAAAAAAAAAAALwUAAGRycy9k&#10;b3ducmV2LnhtbFBLBQYAAAAABAAEAPMAAAA3BgAAAAA=&#10;" filled="f" stroked="f">
              <v:textbox>
                <w:txbxContent>
                  <w:p w14:paraId="1689E627" w14:textId="6630B53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015050"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2157440" behindDoc="0" locked="1" layoutInCell="1" allowOverlap="1" wp14:anchorId="14461024" wp14:editId="40F321BE">
              <wp:simplePos x="0" y="0"/>
              <wp:positionH relativeFrom="page">
                <wp:align>left</wp:align>
              </wp:positionH>
              <wp:positionV relativeFrom="page">
                <wp:align>bottom</wp:align>
              </wp:positionV>
              <wp:extent cx="4715510" cy="1116000"/>
              <wp:effectExtent l="0" t="0" r="0" b="0"/>
              <wp:wrapNone/>
              <wp:docPr id="474"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08B7317" w14:textId="77777777" w:rsidTr="005A67F0">
                            <w:trPr>
                              <w:trHeight w:hRule="exact" w:val="964"/>
                              <w:tblCellSpacing w:w="71" w:type="dxa"/>
                            </w:trPr>
                            <w:tc>
                              <w:tcPr>
                                <w:tcW w:w="3685" w:type="dxa"/>
                                <w:vAlign w:val="bottom"/>
                              </w:tcPr>
                              <w:p w14:paraId="434F3405" w14:textId="77777777" w:rsidR="0063643B" w:rsidRPr="00AB780B" w:rsidRDefault="0063643B" w:rsidP="005A67F0">
                                <w:pPr>
                                  <w:suppressOverlap/>
                                  <w:jc w:val="center"/>
                                </w:pPr>
                                <w:r>
                                  <w:rPr>
                                    <w:noProof/>
                                  </w:rPr>
                                  <w:drawing>
                                    <wp:inline distT="0" distB="0" distL="0" distR="0" wp14:anchorId="5AAEEB32" wp14:editId="0381C34C">
                                      <wp:extent cx="2011680" cy="301183"/>
                                      <wp:effectExtent l="0" t="0" r="7620" b="381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0CB19F1"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61024" id="_x0000_t202" coordsize="21600,21600" o:spt="202" path="m,l,21600r21600,l21600,xe">
              <v:stroke joinstyle="miter"/>
              <v:path gradientshapeok="t" o:connecttype="rect"/>
            </v:shapetype>
            <v:shape id="_x0000_s1124" type="#_x0000_t202" alt="Title: CoBranding Logos" style="position:absolute;margin-left:0;margin-top:0;width:371.3pt;height:87.85pt;z-index:2521574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finLOp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08B7317" w14:textId="77777777" w:rsidTr="005A67F0">
                      <w:trPr>
                        <w:trHeight w:hRule="exact" w:val="964"/>
                        <w:tblCellSpacing w:w="71" w:type="dxa"/>
                      </w:trPr>
                      <w:tc>
                        <w:tcPr>
                          <w:tcW w:w="3685" w:type="dxa"/>
                          <w:vAlign w:val="bottom"/>
                        </w:tcPr>
                        <w:p w14:paraId="434F3405" w14:textId="77777777" w:rsidR="0063643B" w:rsidRPr="00AB780B" w:rsidRDefault="0063643B" w:rsidP="005A67F0">
                          <w:pPr>
                            <w:suppressOverlap/>
                            <w:jc w:val="center"/>
                          </w:pPr>
                          <w:r>
                            <w:rPr>
                              <w:noProof/>
                            </w:rPr>
                            <w:drawing>
                              <wp:inline distT="0" distB="0" distL="0" distR="0" wp14:anchorId="5AAEEB32" wp14:editId="0381C34C">
                                <wp:extent cx="2011680" cy="301183"/>
                                <wp:effectExtent l="0" t="0" r="7620" b="3810"/>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0CB19F1"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2154368" behindDoc="1" locked="1" layoutInCell="1" allowOverlap="1" wp14:anchorId="378CE4F0" wp14:editId="4A625EB3">
          <wp:simplePos x="0" y="0"/>
          <wp:positionH relativeFrom="page">
            <wp:align>right</wp:align>
          </wp:positionH>
          <wp:positionV relativeFrom="page">
            <wp:align>bottom</wp:align>
          </wp:positionV>
          <wp:extent cx="2408753" cy="1085850"/>
          <wp:effectExtent l="0" t="0" r="0" b="0"/>
          <wp:wrapNone/>
          <wp:docPr id="3293"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2153344" behindDoc="0" locked="1" layoutInCell="1" allowOverlap="1" wp14:anchorId="75AC52C7" wp14:editId="3AD7C95A">
              <wp:simplePos x="0" y="0"/>
              <wp:positionH relativeFrom="page">
                <wp:align>left</wp:align>
              </wp:positionH>
              <wp:positionV relativeFrom="page">
                <wp:align>bottom</wp:align>
              </wp:positionV>
              <wp:extent cx="3848400" cy="720000"/>
              <wp:effectExtent l="0" t="0" r="0" b="0"/>
              <wp:wrapNone/>
              <wp:docPr id="47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2DDDD4"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C52C7" id="_x0000_s1125" type="#_x0000_t202" style="position:absolute;margin-left:0;margin-top:0;width:303pt;height:56.7pt;z-index:25215334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" filled="f" stroked="f" strokeweight=".5pt">
              <v:textbox inset="15mm">
                <w:txbxContent>
                  <w:p w14:paraId="242DDDD4"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2152320" behindDoc="1" locked="1" layoutInCell="1" allowOverlap="1" wp14:anchorId="1CFBC521" wp14:editId="035450C0">
          <wp:simplePos x="0" y="0"/>
          <wp:positionH relativeFrom="page">
            <wp:align>right</wp:align>
          </wp:positionH>
          <wp:positionV relativeFrom="page">
            <wp:align>bottom</wp:align>
          </wp:positionV>
          <wp:extent cx="2422800" cy="1083600"/>
          <wp:effectExtent l="0" t="0" r="0" b="0"/>
          <wp:wrapNone/>
          <wp:docPr id="3294"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DFF61E9" w14:textId="77777777" w:rsidTr="007445E7">
      <w:trPr>
        <w:trHeight w:val="397"/>
      </w:trPr>
      <w:tc>
        <w:tcPr>
          <w:tcW w:w="340" w:type="dxa"/>
        </w:tcPr>
        <w:p w14:paraId="3CFECDB5" w14:textId="77777777" w:rsidR="0063643B" w:rsidRPr="00D55628" w:rsidRDefault="0063643B" w:rsidP="009E643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5F97CE7D" w14:textId="77777777" w:rsidR="00A948E3" w:rsidRDefault="0063643B" w:rsidP="009E643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D6E52B9" w14:textId="7B52CCA1" w:rsidR="0063643B" w:rsidRDefault="00A948E3" w:rsidP="009E6430">
          <w:pPr>
            <w:pStyle w:val="FooterEven"/>
            <w:rPr>
              <w:rStyle w:val="Bold"/>
            </w:rPr>
          </w:pPr>
          <w:r>
            <w:rPr>
              <w:rStyle w:val="Bold"/>
            </w:rPr>
            <w:t>Better Practice Guide</w:t>
          </w:r>
          <w:r w:rsidR="0063643B">
            <w:rPr>
              <w:rStyle w:val="Bold"/>
            </w:rPr>
            <w:fldChar w:fldCharType="end"/>
          </w:r>
        </w:p>
        <w:p w14:paraId="6C68728C" w14:textId="24DC6EA3" w:rsidR="0063643B" w:rsidRPr="00810C40" w:rsidRDefault="00C12985" w:rsidP="009E6430">
          <w:pPr>
            <w:pStyle w:val="FooterEven"/>
          </w:pPr>
          <w:fldSimple w:instr="DOCPROPERTY  xFooterSubtitle  \* MERGEFORMAT">
            <w:r w:rsidR="00A948E3">
              <w:t>Performance Reporting Framework Indicator Workbook</w:t>
            </w:r>
          </w:fldSimple>
        </w:p>
      </w:tc>
    </w:tr>
  </w:tbl>
  <w:p w14:paraId="0792F810" w14:textId="508943E7" w:rsidR="0063643B" w:rsidRPr="009E6430" w:rsidRDefault="0063643B" w:rsidP="009E6430">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36E0080F" w14:textId="77777777" w:rsidTr="00BD45F1">
      <w:trPr>
        <w:trHeight w:val="397"/>
      </w:trPr>
      <w:tc>
        <w:tcPr>
          <w:tcW w:w="9071" w:type="dxa"/>
        </w:tcPr>
        <w:p w14:paraId="3C306484" w14:textId="77777777" w:rsidR="00A948E3" w:rsidRDefault="0063643B" w:rsidP="0090027D">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EFCA675" w14:textId="62CA406E" w:rsidR="0063643B" w:rsidRDefault="00A948E3" w:rsidP="0090027D">
          <w:pPr>
            <w:pStyle w:val="FooterOdd"/>
            <w:rPr>
              <w:rStyle w:val="Bold"/>
            </w:rPr>
          </w:pPr>
          <w:r>
            <w:rPr>
              <w:rStyle w:val="Bold"/>
            </w:rPr>
            <w:t>Better Practice Guide</w:t>
          </w:r>
          <w:r w:rsidR="0063643B">
            <w:rPr>
              <w:rStyle w:val="Bold"/>
            </w:rPr>
            <w:fldChar w:fldCharType="end"/>
          </w:r>
        </w:p>
        <w:p w14:paraId="7D8AB73C" w14:textId="72DF3B3C" w:rsidR="0063643B" w:rsidRPr="00CB1FB7" w:rsidRDefault="00C12985" w:rsidP="0090027D">
          <w:pPr>
            <w:pStyle w:val="FooterOdd"/>
            <w:rPr>
              <w:b/>
            </w:rPr>
          </w:pPr>
          <w:fldSimple w:instr="DOCPROPERTY  xFooterSubtitle  \* MERGEFORMAT">
            <w:r w:rsidR="00A948E3">
              <w:t>Performance Reporting Framework Indicator Workbook</w:t>
            </w:r>
          </w:fldSimple>
        </w:p>
      </w:tc>
      <w:tc>
        <w:tcPr>
          <w:tcW w:w="340" w:type="dxa"/>
        </w:tcPr>
        <w:p w14:paraId="4DA465BE" w14:textId="77777777" w:rsidR="0063643B" w:rsidRPr="00D55628" w:rsidRDefault="0063643B" w:rsidP="0090027D">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26D84BCD" w14:textId="77777777" w:rsidR="0063643B" w:rsidRDefault="0063643B" w:rsidP="005A67F0">
    <w:pPr>
      <w:pStyle w:val="Footer"/>
    </w:pPr>
    <w:r w:rsidRPr="00D55628">
      <w:rPr>
        <w:noProof/>
      </w:rPr>
      <mc:AlternateContent>
        <mc:Choice Requires="wps">
          <w:drawing>
            <wp:anchor distT="0" distB="0" distL="114300" distR="114300" simplePos="0" relativeHeight="251350016" behindDoc="1" locked="1" layoutInCell="1" allowOverlap="1" wp14:anchorId="32C08B0F" wp14:editId="698DA966">
              <wp:simplePos x="0" y="0"/>
              <wp:positionH relativeFrom="page">
                <wp:align>center</wp:align>
              </wp:positionH>
              <wp:positionV relativeFrom="page">
                <wp:align>center</wp:align>
              </wp:positionV>
              <wp:extent cx="7560000" cy="1796400"/>
              <wp:effectExtent l="0" t="0" r="0" b="0"/>
              <wp:wrapNone/>
              <wp:docPr id="55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9D77B" w14:textId="516C32F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08B0F" id="_x0000_t202" coordsize="21600,21600" o:spt="202" path="m,l,21600r21600,l21600,xe">
              <v:stroke joinstyle="miter"/>
              <v:path gradientshapeok="t" o:connecttype="rect"/>
            </v:shapetype>
            <v:shape id="_x0000_s1126" type="#_x0000_t202" alt="Title: Background Watermark Image" style="position:absolute;margin-left:0;margin-top:0;width:595.3pt;height:141.45pt;z-index:-25196646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OEM5idcCAADpBQAADgAAAAAAAAAAAAAAAAAuAgAAZHJzL2Uy&#10;b0RvYy54bWxQSwECLQAUAAYACAAAACEANMVEztsAAAAGAQAADwAAAAAAAAAAAAAAAAAxBQAAZHJz&#10;L2Rvd25yZXYueG1sUEsFBgAAAAAEAAQA8wAAADkGAAAAAA==&#10;" filled="f" stroked="f">
              <v:textbox>
                <w:txbxContent>
                  <w:p w14:paraId="1BC9D77B" w14:textId="516C32F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9FA9B"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192832" behindDoc="0" locked="1" layoutInCell="1" allowOverlap="1" wp14:anchorId="72E20B1E" wp14:editId="2BA301C1">
              <wp:simplePos x="0" y="0"/>
              <wp:positionH relativeFrom="page">
                <wp:align>left</wp:align>
              </wp:positionH>
              <wp:positionV relativeFrom="page">
                <wp:align>bottom</wp:align>
              </wp:positionV>
              <wp:extent cx="4715510" cy="1116000"/>
              <wp:effectExtent l="0" t="0" r="0" b="0"/>
              <wp:wrapNone/>
              <wp:docPr id="558"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FE87542" w14:textId="77777777" w:rsidTr="005A67F0">
                            <w:trPr>
                              <w:trHeight w:hRule="exact" w:val="964"/>
                              <w:tblCellSpacing w:w="71" w:type="dxa"/>
                            </w:trPr>
                            <w:tc>
                              <w:tcPr>
                                <w:tcW w:w="3685" w:type="dxa"/>
                                <w:vAlign w:val="bottom"/>
                              </w:tcPr>
                              <w:p w14:paraId="5549810B" w14:textId="77777777" w:rsidR="0063643B" w:rsidRPr="00AB780B" w:rsidRDefault="0063643B" w:rsidP="005A67F0">
                                <w:pPr>
                                  <w:suppressOverlap/>
                                  <w:jc w:val="center"/>
                                </w:pPr>
                                <w:r>
                                  <w:rPr>
                                    <w:noProof/>
                                  </w:rPr>
                                  <w:drawing>
                                    <wp:inline distT="0" distB="0" distL="0" distR="0" wp14:anchorId="1DCE5DE2" wp14:editId="10F475B4">
                                      <wp:extent cx="2011680" cy="301183"/>
                                      <wp:effectExtent l="0" t="0" r="7620" b="381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3E76542"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E20B1E" id="_x0000_t202" coordsize="21600,21600" o:spt="202" path="m,l,21600r21600,l21600,xe">
              <v:stroke joinstyle="miter"/>
              <v:path gradientshapeok="t" o:connecttype="rect"/>
            </v:shapetype>
            <v:shape id="_x0000_s1127" type="#_x0000_t202" alt="Title: CoBranding Logos" style="position:absolute;margin-left:0;margin-top:0;width:371.3pt;height:87.85pt;z-index:25119283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BZ0SB4mgIAAIg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FE87542" w14:textId="77777777" w:rsidTr="005A67F0">
                      <w:trPr>
                        <w:trHeight w:hRule="exact" w:val="964"/>
                        <w:tblCellSpacing w:w="71" w:type="dxa"/>
                      </w:trPr>
                      <w:tc>
                        <w:tcPr>
                          <w:tcW w:w="3685" w:type="dxa"/>
                          <w:vAlign w:val="bottom"/>
                        </w:tcPr>
                        <w:p w14:paraId="5549810B" w14:textId="77777777" w:rsidR="0063643B" w:rsidRPr="00AB780B" w:rsidRDefault="0063643B" w:rsidP="005A67F0">
                          <w:pPr>
                            <w:suppressOverlap/>
                            <w:jc w:val="center"/>
                          </w:pPr>
                          <w:r>
                            <w:rPr>
                              <w:noProof/>
                            </w:rPr>
                            <w:drawing>
                              <wp:inline distT="0" distB="0" distL="0" distR="0" wp14:anchorId="1DCE5DE2" wp14:editId="10F475B4">
                                <wp:extent cx="2011680" cy="301183"/>
                                <wp:effectExtent l="0" t="0" r="7620" b="381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13E76542"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189760" behindDoc="1" locked="1" layoutInCell="1" allowOverlap="1" wp14:anchorId="4FB22D4D" wp14:editId="27870E33">
          <wp:simplePos x="0" y="0"/>
          <wp:positionH relativeFrom="page">
            <wp:align>right</wp:align>
          </wp:positionH>
          <wp:positionV relativeFrom="page">
            <wp:align>bottom</wp:align>
          </wp:positionV>
          <wp:extent cx="2408753" cy="1085850"/>
          <wp:effectExtent l="0" t="0" r="0" b="0"/>
          <wp:wrapNone/>
          <wp:docPr id="329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188736" behindDoc="0" locked="1" layoutInCell="1" allowOverlap="1" wp14:anchorId="4398E092" wp14:editId="03388024">
              <wp:simplePos x="0" y="0"/>
              <wp:positionH relativeFrom="page">
                <wp:align>left</wp:align>
              </wp:positionH>
              <wp:positionV relativeFrom="page">
                <wp:align>bottom</wp:align>
              </wp:positionV>
              <wp:extent cx="3848400" cy="720000"/>
              <wp:effectExtent l="0" t="0" r="0" b="0"/>
              <wp:wrapNone/>
              <wp:docPr id="55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5442A0"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98E092" id="_x0000_s1128" type="#_x0000_t202" style="position:absolute;margin-left:0;margin-top:0;width:303pt;height:56.7pt;z-index:25118873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D3WCErjgIAAHgFAAAOAAAAAAAAAAAAAAAAAC4CAABkcnMvZTJvRG9jLnhtbFBLAQIt&#10;ABQABgAIAAAAIQD0QteV3gAAAAUBAAAPAAAAAAAAAAAAAAAAAOgEAABkcnMvZG93bnJldi54bWxQ&#10;SwUGAAAAAAQABADzAAAA8wUAAAAA&#10;" filled="f" stroked="f" strokeweight=".5pt">
              <v:textbox inset="15mm">
                <w:txbxContent>
                  <w:p w14:paraId="0D5442A0"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187712" behindDoc="1" locked="1" layoutInCell="1" allowOverlap="1" wp14:anchorId="2D9C74B7" wp14:editId="29988EBD">
          <wp:simplePos x="0" y="0"/>
          <wp:positionH relativeFrom="page">
            <wp:align>right</wp:align>
          </wp:positionH>
          <wp:positionV relativeFrom="page">
            <wp:align>bottom</wp:align>
          </wp:positionV>
          <wp:extent cx="2422800" cy="1083600"/>
          <wp:effectExtent l="0" t="0" r="0" b="0"/>
          <wp:wrapNone/>
          <wp:docPr id="330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260E50D" w14:textId="77777777" w:rsidTr="00E656F6">
      <w:trPr>
        <w:trHeight w:val="397"/>
      </w:trPr>
      <w:tc>
        <w:tcPr>
          <w:tcW w:w="340" w:type="dxa"/>
        </w:tcPr>
        <w:p w14:paraId="52CE80D4"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947D98C"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66A7BD7" w14:textId="63C23527" w:rsidR="0063643B" w:rsidRDefault="00A948E3" w:rsidP="00F63667">
          <w:pPr>
            <w:pStyle w:val="FooterEven"/>
            <w:rPr>
              <w:rStyle w:val="Bold"/>
            </w:rPr>
          </w:pPr>
          <w:r>
            <w:rPr>
              <w:rStyle w:val="Bold"/>
            </w:rPr>
            <w:t>Better Practice Guide</w:t>
          </w:r>
          <w:r w:rsidR="0063643B">
            <w:rPr>
              <w:rStyle w:val="Bold"/>
            </w:rPr>
            <w:fldChar w:fldCharType="end"/>
          </w:r>
        </w:p>
        <w:p w14:paraId="0E1DA573" w14:textId="77591FF7" w:rsidR="0063643B" w:rsidRPr="00810C40" w:rsidRDefault="00C12985" w:rsidP="00F63667">
          <w:pPr>
            <w:pStyle w:val="FooterEven"/>
          </w:pPr>
          <w:fldSimple w:instr="DOCPROPERTY  xFooterSubtitle  \* MERGEFORMAT">
            <w:r w:rsidR="00A948E3">
              <w:t>Performance Reporting Framework Indicator Workbook</w:t>
            </w:r>
          </w:fldSimple>
        </w:p>
      </w:tc>
    </w:tr>
  </w:tbl>
  <w:p w14:paraId="5F035499" w14:textId="77777777" w:rsidR="0063643B" w:rsidRPr="00B5221E" w:rsidRDefault="0063643B" w:rsidP="005A67F0">
    <w:pPr>
      <w:pStyle w:val="FooterEven"/>
    </w:pPr>
    <w:r w:rsidRPr="00D55628">
      <w:rPr>
        <w:noProof/>
      </w:rPr>
      <mc:AlternateContent>
        <mc:Choice Requires="wps">
          <w:drawing>
            <wp:anchor distT="0" distB="0" distL="114300" distR="114300" simplePos="0" relativeHeight="251371520" behindDoc="1" locked="1" layoutInCell="1" allowOverlap="1" wp14:anchorId="0FFA6062" wp14:editId="11FE316B">
              <wp:simplePos x="0" y="0"/>
              <wp:positionH relativeFrom="page">
                <wp:align>center</wp:align>
              </wp:positionH>
              <wp:positionV relativeFrom="page">
                <wp:align>center</wp:align>
              </wp:positionV>
              <wp:extent cx="7560000" cy="1796400"/>
              <wp:effectExtent l="0" t="0" r="0" b="0"/>
              <wp:wrapNone/>
              <wp:docPr id="57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74D6E" w14:textId="77799EF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FA6062" id="_x0000_t202" coordsize="21600,21600" o:spt="202" path="m,l,21600r21600,l21600,xe">
              <v:stroke joinstyle="miter"/>
              <v:path gradientshapeok="t" o:connecttype="rect"/>
            </v:shapetype>
            <v:shape id="_x0000_s1129" type="#_x0000_t202" alt="Title: Background Watermark Image" style="position:absolute;margin-left:0;margin-top:0;width:595.3pt;height:141.45pt;z-index:-2519449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4dpsZ9cCAADpBQAADgAAAAAAAAAAAAAAAAAuAgAAZHJzL2Uy&#10;b0RvYy54bWxQSwECLQAUAAYACAAAACEANMVEztsAAAAGAQAADwAAAAAAAAAAAAAAAAAxBQAAZHJz&#10;L2Rvd25yZXYueG1sUEsFBgAAAAAEAAQA8wAAADkGAAAAAA==&#10;" filled="f" stroked="f">
              <v:textbox>
                <w:txbxContent>
                  <w:p w14:paraId="53B74D6E" w14:textId="77799EF6"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14:paraId="2F0F148F" w14:textId="77777777" w:rsidTr="00DD7238">
      <w:trPr>
        <w:trHeight w:val="397"/>
      </w:trPr>
      <w:tc>
        <w:tcPr>
          <w:tcW w:w="9071" w:type="dxa"/>
        </w:tcPr>
        <w:p w14:paraId="24E27A41" w14:textId="77777777" w:rsidR="00A948E3" w:rsidRDefault="0063643B" w:rsidP="00810C40">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70179CD6" w14:textId="76EF7A61" w:rsidR="0063643B" w:rsidRDefault="00A948E3" w:rsidP="00810C40">
          <w:pPr>
            <w:pStyle w:val="FooterOdd"/>
            <w:rPr>
              <w:rStyle w:val="Bold"/>
            </w:rPr>
          </w:pPr>
          <w:r>
            <w:rPr>
              <w:rStyle w:val="Bold"/>
            </w:rPr>
            <w:t>Better Practice Guide</w:t>
          </w:r>
          <w:r w:rsidR="0063643B">
            <w:rPr>
              <w:rStyle w:val="Bold"/>
            </w:rPr>
            <w:fldChar w:fldCharType="end"/>
          </w:r>
        </w:p>
        <w:p w14:paraId="54E8B10E" w14:textId="3C659437" w:rsidR="0063643B" w:rsidRPr="00CB1FB7" w:rsidRDefault="00C12985" w:rsidP="00810C40">
          <w:pPr>
            <w:pStyle w:val="FooterOdd"/>
            <w:rPr>
              <w:b/>
            </w:rPr>
          </w:pPr>
          <w:fldSimple w:instr="DOCPROPERTY  xFooterSubtitle  \* MERGEFORMAT">
            <w:r w:rsidR="00A948E3">
              <w:t>Performance Reporting Framework Indicator Workbook</w:t>
            </w:r>
          </w:fldSimple>
        </w:p>
      </w:tc>
      <w:tc>
        <w:tcPr>
          <w:tcW w:w="340" w:type="dxa"/>
        </w:tcPr>
        <w:p w14:paraId="7DDD54E7" w14:textId="186FEFF7" w:rsidR="0063643B" w:rsidRPr="00D55628" w:rsidRDefault="0063643B" w:rsidP="00D55628">
          <w:pPr>
            <w:pStyle w:val="FooterOddPageNumber"/>
          </w:pPr>
          <w:r w:rsidRPr="00D55628">
            <w:fldChar w:fldCharType="begin"/>
          </w:r>
          <w:r w:rsidRPr="00D55628">
            <w:instrText xml:space="preserve"> PAGE   \* MERGEFORMAT </w:instrText>
          </w:r>
          <w:r w:rsidRPr="00D55628">
            <w:fldChar w:fldCharType="separate"/>
          </w:r>
          <w:r>
            <w:rPr>
              <w:noProof/>
            </w:rPr>
            <w:t>3</w:t>
          </w:r>
          <w:r w:rsidRPr="00D55628">
            <w:fldChar w:fldCharType="end"/>
          </w:r>
        </w:p>
      </w:tc>
    </w:tr>
  </w:tbl>
  <w:p w14:paraId="7094887D" w14:textId="77777777" w:rsidR="0063643B" w:rsidRDefault="0063643B">
    <w:pPr>
      <w:pStyle w:val="Footer"/>
    </w:pPr>
    <w:r w:rsidRPr="00D55628">
      <w:rPr>
        <w:noProof/>
      </w:rPr>
      <mc:AlternateContent>
        <mc:Choice Requires="wps">
          <w:drawing>
            <wp:anchor distT="0" distB="0" distL="114300" distR="114300" simplePos="0" relativeHeight="251314176" behindDoc="1" locked="1" layoutInCell="1" allowOverlap="1" wp14:anchorId="3A434780" wp14:editId="7A362A04">
              <wp:simplePos x="0" y="0"/>
              <wp:positionH relativeFrom="page">
                <wp:align>center</wp:align>
              </wp:positionH>
              <wp:positionV relativeFrom="page">
                <wp:align>center</wp:align>
              </wp:positionV>
              <wp:extent cx="7560000" cy="1796400"/>
              <wp:effectExtent l="0" t="0" r="0" b="0"/>
              <wp:wrapNone/>
              <wp:docPr id="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044F" w14:textId="40E03FBB"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434780" id="_x0000_t202" coordsize="21600,21600" o:spt="202" path="m,l,21600r21600,l21600,xe">
              <v:stroke joinstyle="miter"/>
              <v:path gradientshapeok="t" o:connecttype="rect"/>
            </v:shapetype>
            <v:shape id="_x0000_s1037" type="#_x0000_t202" alt="Title: Background Watermark Image" style="position:absolute;margin-left:0;margin-top:0;width:595.3pt;height:141.45pt;z-index:-2520023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Nou1AIAAOY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" filled="f" stroked="f">
              <v:textbox>
                <w:txbxContent>
                  <w:p w14:paraId="3FD5044F" w14:textId="40E03FBB"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0D451BC0" w14:textId="77777777" w:rsidR="0063643B" w:rsidRDefault="0063643B">
    <w:pPr>
      <w:pStyle w:val="Footer"/>
    </w:pPr>
  </w:p>
  <w:p w14:paraId="4D3B7BC1" w14:textId="77777777" w:rsidR="0063643B" w:rsidRDefault="0063643B"/>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9B835" w14:textId="00D40613" w:rsidR="0063643B" w:rsidRDefault="0063643B" w:rsidP="00C942A5">
    <w:pPr>
      <w:pStyle w:val="Footer"/>
      <w:jc w:val="right"/>
    </w:pPr>
    <w:r w:rsidRPr="0089282F">
      <w:rPr>
        <w:rFonts w:ascii="Arial Nova" w:hAnsi="Arial Nova"/>
        <w:i/>
        <w:sz w:val="32"/>
        <w:szCs w:val="32"/>
      </w:rPr>
      <w:t>Service Performance Indicator</w:t>
    </w:r>
    <w:r w:rsidRPr="00D55628">
      <w:rPr>
        <w:noProof/>
      </w:rPr>
      <mc:AlternateContent>
        <mc:Choice Requires="wps">
          <w:drawing>
            <wp:anchor distT="0" distB="0" distL="114300" distR="114300" simplePos="0" relativeHeight="251329024" behindDoc="1" locked="1" layoutInCell="1" allowOverlap="1" wp14:anchorId="0B0D1237" wp14:editId="5FBA7F88">
              <wp:simplePos x="0" y="0"/>
              <wp:positionH relativeFrom="page">
                <wp:align>center</wp:align>
              </wp:positionH>
              <wp:positionV relativeFrom="page">
                <wp:align>center</wp:align>
              </wp:positionV>
              <wp:extent cx="7560000" cy="1796400"/>
              <wp:effectExtent l="0" t="0" r="0" b="0"/>
              <wp:wrapNone/>
              <wp:docPr id="57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31B3B" w14:textId="5BDDD90B"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D1237" id="_x0000_t202" coordsize="21600,21600" o:spt="202" path="m,l,21600r21600,l21600,xe">
              <v:stroke joinstyle="miter"/>
              <v:path gradientshapeok="t" o:connecttype="rect"/>
            </v:shapetype>
            <v:shape id="_x0000_s1130" type="#_x0000_t202" alt="Title: Background Watermark Image" style="position:absolute;left:0;text-align:left;margin-left:0;margin-top:0;width:595.3pt;height:141.45pt;z-index:-2519874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L331gIAAOk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C3L331gIAAOkFAAAOAAAAAAAAAAAAAAAAAC4CAABkcnMvZTJv&#10;RG9jLnhtbFBLAQItABQABgAIAAAAIQA0xUTO2wAAAAYBAAAPAAAAAAAAAAAAAAAAADAFAABkcnMv&#10;ZG93bnJldi54bWxQSwUGAAAAAAQABADzAAAAOAYAAAAA&#10;" filled="f" stroked="f">
              <v:textbox>
                <w:txbxContent>
                  <w:p w14:paraId="51A31B3B" w14:textId="5BDDD90B"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8C5445"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238912" behindDoc="0" locked="1" layoutInCell="1" allowOverlap="1" wp14:anchorId="46CB593D" wp14:editId="4C66BBFB">
              <wp:simplePos x="0" y="0"/>
              <wp:positionH relativeFrom="page">
                <wp:align>left</wp:align>
              </wp:positionH>
              <wp:positionV relativeFrom="page">
                <wp:align>bottom</wp:align>
              </wp:positionV>
              <wp:extent cx="4715510" cy="1116000"/>
              <wp:effectExtent l="0" t="0" r="0" b="0"/>
              <wp:wrapNone/>
              <wp:docPr id="577"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80B173B" w14:textId="77777777" w:rsidTr="005A67F0">
                            <w:trPr>
                              <w:trHeight w:hRule="exact" w:val="964"/>
                              <w:tblCellSpacing w:w="71" w:type="dxa"/>
                            </w:trPr>
                            <w:tc>
                              <w:tcPr>
                                <w:tcW w:w="3685" w:type="dxa"/>
                                <w:vAlign w:val="bottom"/>
                              </w:tcPr>
                              <w:p w14:paraId="52B3D54F" w14:textId="77777777" w:rsidR="0063643B" w:rsidRPr="00AB780B" w:rsidRDefault="0063643B" w:rsidP="005A67F0">
                                <w:pPr>
                                  <w:suppressOverlap/>
                                  <w:jc w:val="center"/>
                                </w:pPr>
                                <w:r>
                                  <w:rPr>
                                    <w:noProof/>
                                  </w:rPr>
                                  <w:drawing>
                                    <wp:inline distT="0" distB="0" distL="0" distR="0" wp14:anchorId="1B7E32B5" wp14:editId="536C1668">
                                      <wp:extent cx="2011680" cy="301183"/>
                                      <wp:effectExtent l="0" t="0" r="7620" b="381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C8722FA"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CB593D" id="_x0000_t202" coordsize="21600,21600" o:spt="202" path="m,l,21600r21600,l21600,xe">
              <v:stroke joinstyle="miter"/>
              <v:path gradientshapeok="t" o:connecttype="rect"/>
            </v:shapetype>
            <v:shape id="_x0000_s1131" type="#_x0000_t202" alt="Title: CoBranding Logos" style="position:absolute;margin-left:0;margin-top:0;width:371.3pt;height:87.85pt;z-index:25123891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zc2LW5sCAACI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80B173B" w14:textId="77777777" w:rsidTr="005A67F0">
                      <w:trPr>
                        <w:trHeight w:hRule="exact" w:val="964"/>
                        <w:tblCellSpacing w:w="71" w:type="dxa"/>
                      </w:trPr>
                      <w:tc>
                        <w:tcPr>
                          <w:tcW w:w="3685" w:type="dxa"/>
                          <w:vAlign w:val="bottom"/>
                        </w:tcPr>
                        <w:p w14:paraId="52B3D54F" w14:textId="77777777" w:rsidR="0063643B" w:rsidRPr="00AB780B" w:rsidRDefault="0063643B" w:rsidP="005A67F0">
                          <w:pPr>
                            <w:suppressOverlap/>
                            <w:jc w:val="center"/>
                          </w:pPr>
                          <w:r>
                            <w:rPr>
                              <w:noProof/>
                            </w:rPr>
                            <w:drawing>
                              <wp:inline distT="0" distB="0" distL="0" distR="0" wp14:anchorId="1B7E32B5" wp14:editId="536C1668">
                                <wp:extent cx="2011680" cy="301183"/>
                                <wp:effectExtent l="0" t="0" r="7620" b="3810"/>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C8722FA"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234816" behindDoc="1" locked="1" layoutInCell="1" allowOverlap="1" wp14:anchorId="538653E3" wp14:editId="1C467D41">
          <wp:simplePos x="0" y="0"/>
          <wp:positionH relativeFrom="page">
            <wp:align>right</wp:align>
          </wp:positionH>
          <wp:positionV relativeFrom="page">
            <wp:align>bottom</wp:align>
          </wp:positionV>
          <wp:extent cx="2408753" cy="1085850"/>
          <wp:effectExtent l="0" t="0" r="0" b="0"/>
          <wp:wrapNone/>
          <wp:docPr id="330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232768" behindDoc="0" locked="1" layoutInCell="1" allowOverlap="1" wp14:anchorId="1CE5891C" wp14:editId="573FDDC2">
              <wp:simplePos x="0" y="0"/>
              <wp:positionH relativeFrom="page">
                <wp:align>left</wp:align>
              </wp:positionH>
              <wp:positionV relativeFrom="page">
                <wp:align>bottom</wp:align>
              </wp:positionV>
              <wp:extent cx="3848400" cy="720000"/>
              <wp:effectExtent l="0" t="0" r="0" b="0"/>
              <wp:wrapNone/>
              <wp:docPr id="57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A466A6"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5891C" id="_x0000_s1132" type="#_x0000_t202" style="position:absolute;margin-left:0;margin-top:0;width:303pt;height:56.7pt;z-index:25123276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" filled="f" stroked="f" strokeweight=".5pt">
              <v:textbox inset="15mm">
                <w:txbxContent>
                  <w:p w14:paraId="74A466A6"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231744" behindDoc="1" locked="1" layoutInCell="1" allowOverlap="1" wp14:anchorId="4FA473FA" wp14:editId="482B4FB1">
          <wp:simplePos x="0" y="0"/>
          <wp:positionH relativeFrom="page">
            <wp:align>right</wp:align>
          </wp:positionH>
          <wp:positionV relativeFrom="page">
            <wp:align>bottom</wp:align>
          </wp:positionV>
          <wp:extent cx="2422800" cy="1083600"/>
          <wp:effectExtent l="0" t="0" r="0" b="0"/>
          <wp:wrapNone/>
          <wp:docPr id="330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8F0195B" w14:textId="77777777" w:rsidTr="007445E7">
      <w:trPr>
        <w:trHeight w:val="397"/>
      </w:trPr>
      <w:tc>
        <w:tcPr>
          <w:tcW w:w="340" w:type="dxa"/>
        </w:tcPr>
        <w:p w14:paraId="462753D1" w14:textId="77777777" w:rsidR="0063643B" w:rsidRPr="00D55628" w:rsidRDefault="0063643B" w:rsidP="009E643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07A7B33C" w14:textId="77777777" w:rsidR="00A948E3" w:rsidRDefault="0063643B" w:rsidP="009E643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5683C3A" w14:textId="08D4C9D2" w:rsidR="0063643B" w:rsidRDefault="00A948E3" w:rsidP="009E6430">
          <w:pPr>
            <w:pStyle w:val="FooterEven"/>
            <w:rPr>
              <w:rStyle w:val="Bold"/>
            </w:rPr>
          </w:pPr>
          <w:r>
            <w:rPr>
              <w:rStyle w:val="Bold"/>
            </w:rPr>
            <w:t>Better Practice Guide</w:t>
          </w:r>
          <w:r w:rsidR="0063643B">
            <w:rPr>
              <w:rStyle w:val="Bold"/>
            </w:rPr>
            <w:fldChar w:fldCharType="end"/>
          </w:r>
        </w:p>
        <w:p w14:paraId="5ADB44ED" w14:textId="0875F0B7" w:rsidR="0063643B" w:rsidRPr="00810C40" w:rsidRDefault="00C12985" w:rsidP="009E6430">
          <w:pPr>
            <w:pStyle w:val="FooterEven"/>
          </w:pPr>
          <w:fldSimple w:instr="DOCPROPERTY  xFooterSubtitle  \* MERGEFORMAT">
            <w:r w:rsidR="00A948E3">
              <w:t>Performance Reporting Framework Indicator Workbook</w:t>
            </w:r>
          </w:fldSimple>
        </w:p>
      </w:tc>
    </w:tr>
  </w:tbl>
  <w:p w14:paraId="7CEA5FF9" w14:textId="650D3140" w:rsidR="0063643B" w:rsidRPr="00B5221E" w:rsidRDefault="0063643B" w:rsidP="00C942A5">
    <w:pPr>
      <w:pStyle w:val="Footer"/>
      <w:jc w:val="right"/>
    </w:pPr>
    <w:r w:rsidRPr="00D55628">
      <w:rPr>
        <w:noProof/>
      </w:rPr>
      <mc:AlternateContent>
        <mc:Choice Requires="wps">
          <w:drawing>
            <wp:anchor distT="0" distB="0" distL="114300" distR="114300" simplePos="0" relativeHeight="251665408" behindDoc="1" locked="1" layoutInCell="1" allowOverlap="1" wp14:anchorId="1FCE5C9F" wp14:editId="720310B9">
              <wp:simplePos x="0" y="0"/>
              <wp:positionH relativeFrom="page">
                <wp:align>center</wp:align>
              </wp:positionH>
              <wp:positionV relativeFrom="page">
                <wp:align>center</wp:align>
              </wp:positionV>
              <wp:extent cx="7560000" cy="1796400"/>
              <wp:effectExtent l="0" t="0" r="0" b="0"/>
              <wp:wrapNone/>
              <wp:docPr id="59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5566D" w14:textId="6C8C0F6A"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E5C9F" id="_x0000_t202" coordsize="21600,21600" o:spt="202" path="m,l,21600r21600,l21600,xe">
              <v:stroke joinstyle="miter"/>
              <v:path gradientshapeok="t" o:connecttype="rect"/>
            </v:shapetype>
            <v:shape id="_x0000_s1134" type="#_x0000_t202" alt="Title: Background Watermark Image" style="position:absolute;left:0;text-align:left;margin-left:0;margin-top:0;width:595.3pt;height:141.45pt;z-index:-2516510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Zq1gIAAOo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he9Zq1gIAAOoFAAAOAAAAAAAAAAAAAAAAAC4CAABkcnMvZTJv&#10;RG9jLnhtbFBLAQItABQABgAIAAAAIQA0xUTO2wAAAAYBAAAPAAAAAAAAAAAAAAAAADAFAABkcnMv&#10;ZG93bnJldi54bWxQSwUGAAAAAAQABADzAAAAOAYAAAAA&#10;" filled="f" stroked="f">
              <v:textbox>
                <w:txbxContent>
                  <w:p w14:paraId="7695566D" w14:textId="6C8C0F6A"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196A9B66" w14:textId="77777777" w:rsidTr="00E656F6">
      <w:trPr>
        <w:trHeight w:val="397"/>
      </w:trPr>
      <w:tc>
        <w:tcPr>
          <w:tcW w:w="9071" w:type="dxa"/>
        </w:tcPr>
        <w:p w14:paraId="31A178C6" w14:textId="77777777" w:rsidR="00A948E3" w:rsidRDefault="0063643B" w:rsidP="003D0AF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956ED09" w14:textId="7FA2B5C2" w:rsidR="0063643B" w:rsidRDefault="00A948E3" w:rsidP="003D0AF4">
          <w:pPr>
            <w:pStyle w:val="FooterOdd"/>
            <w:rPr>
              <w:rStyle w:val="Bold"/>
            </w:rPr>
          </w:pPr>
          <w:r>
            <w:rPr>
              <w:rStyle w:val="Bold"/>
            </w:rPr>
            <w:t>Better Practice Guide</w:t>
          </w:r>
          <w:r w:rsidR="0063643B">
            <w:rPr>
              <w:rStyle w:val="Bold"/>
            </w:rPr>
            <w:fldChar w:fldCharType="end"/>
          </w:r>
        </w:p>
        <w:p w14:paraId="26D05973" w14:textId="1B231906" w:rsidR="0063643B" w:rsidRPr="00CB1FB7" w:rsidRDefault="00C12985" w:rsidP="003D0AF4">
          <w:pPr>
            <w:pStyle w:val="FooterOdd"/>
            <w:rPr>
              <w:b/>
            </w:rPr>
          </w:pPr>
          <w:fldSimple w:instr="DOCPROPERTY  xFooterSubtitle  \* MERGEFORMAT">
            <w:r w:rsidR="00A948E3">
              <w:t>Performance Reporting Framework Indicator Workbook</w:t>
            </w:r>
          </w:fldSimple>
        </w:p>
      </w:tc>
      <w:tc>
        <w:tcPr>
          <w:tcW w:w="340" w:type="dxa"/>
        </w:tcPr>
        <w:p w14:paraId="220448D3" w14:textId="77777777" w:rsidR="0063643B" w:rsidRPr="00D55628" w:rsidRDefault="0063643B" w:rsidP="003D0AF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727A6072" w14:textId="77777777" w:rsidR="0063643B" w:rsidRDefault="0063643B" w:rsidP="005A67F0">
    <w:pPr>
      <w:pStyle w:val="Footer"/>
    </w:pPr>
    <w:r w:rsidRPr="00D55628">
      <w:rPr>
        <w:noProof/>
      </w:rPr>
      <mc:AlternateContent>
        <mc:Choice Requires="wps">
          <w:drawing>
            <wp:anchor distT="0" distB="0" distL="114300" distR="114300" simplePos="0" relativeHeight="251385856" behindDoc="1" locked="1" layoutInCell="1" allowOverlap="1" wp14:anchorId="5F0BA6A5" wp14:editId="7AA570FB">
              <wp:simplePos x="0" y="0"/>
              <wp:positionH relativeFrom="page">
                <wp:align>center</wp:align>
              </wp:positionH>
              <wp:positionV relativeFrom="page">
                <wp:align>center</wp:align>
              </wp:positionV>
              <wp:extent cx="7560000" cy="1796400"/>
              <wp:effectExtent l="0" t="0" r="0" b="0"/>
              <wp:wrapNone/>
              <wp:docPr id="59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56004" w14:textId="0D37BBBB"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0BA6A5" id="_x0000_t202" coordsize="21600,21600" o:spt="202" path="m,l,21600r21600,l21600,xe">
              <v:stroke joinstyle="miter"/>
              <v:path gradientshapeok="t" o:connecttype="rect"/>
            </v:shapetype>
            <v:shape id="_x0000_s1135" type="#_x0000_t202" alt="Title: Background Watermark Image" style="position:absolute;margin-left:0;margin-top:0;width:595.3pt;height:141.45pt;z-index:-25193062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GOp2A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IEUY6nYAgAA6gUAAA4AAAAAAAAAAAAAAAAALgIAAGRycy9l&#10;Mm9Eb2MueG1sUEsBAi0AFAAGAAgAAAAhADTFRM7bAAAABgEAAA8AAAAAAAAAAAAAAAAAMgUAAGRy&#10;cy9kb3ducmV2LnhtbFBLBQYAAAAABAAEAPMAAAA6BgAAAAA=&#10;" filled="f" stroked="f">
              <v:textbox>
                <w:txbxContent>
                  <w:p w14:paraId="53E56004" w14:textId="0D37BBBB"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64F77"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249152" behindDoc="0" locked="1" layoutInCell="1" allowOverlap="1" wp14:anchorId="6FB753A5" wp14:editId="2037120B">
              <wp:simplePos x="0" y="0"/>
              <wp:positionH relativeFrom="page">
                <wp:align>left</wp:align>
              </wp:positionH>
              <wp:positionV relativeFrom="page">
                <wp:align>bottom</wp:align>
              </wp:positionV>
              <wp:extent cx="4715510" cy="1116000"/>
              <wp:effectExtent l="0" t="0" r="0" b="0"/>
              <wp:wrapNone/>
              <wp:docPr id="596"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614B4A0" w14:textId="77777777" w:rsidTr="005A67F0">
                            <w:trPr>
                              <w:trHeight w:hRule="exact" w:val="964"/>
                              <w:tblCellSpacing w:w="71" w:type="dxa"/>
                            </w:trPr>
                            <w:tc>
                              <w:tcPr>
                                <w:tcW w:w="3685" w:type="dxa"/>
                                <w:vAlign w:val="bottom"/>
                              </w:tcPr>
                              <w:p w14:paraId="46FC3F49" w14:textId="77777777" w:rsidR="0063643B" w:rsidRPr="00AB780B" w:rsidRDefault="0063643B" w:rsidP="005A67F0">
                                <w:pPr>
                                  <w:suppressOverlap/>
                                  <w:jc w:val="center"/>
                                </w:pPr>
                                <w:r>
                                  <w:rPr>
                                    <w:noProof/>
                                  </w:rPr>
                                  <w:drawing>
                                    <wp:inline distT="0" distB="0" distL="0" distR="0" wp14:anchorId="1EC2E238" wp14:editId="356D3558">
                                      <wp:extent cx="2011680" cy="301183"/>
                                      <wp:effectExtent l="0" t="0" r="7620" b="381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7362478C"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B753A5" id="_x0000_t202" coordsize="21600,21600" o:spt="202" path="m,l,21600r21600,l21600,xe">
              <v:stroke joinstyle="miter"/>
              <v:path gradientshapeok="t" o:connecttype="rect"/>
            </v:shapetype>
            <v:shape id="_x0000_s1136" type="#_x0000_t202" alt="Title: CoBranding Logos" style="position:absolute;margin-left:0;margin-top:0;width:371.3pt;height:87.85pt;z-index:25124915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IjvETZsCAACJ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614B4A0" w14:textId="77777777" w:rsidTr="005A67F0">
                      <w:trPr>
                        <w:trHeight w:hRule="exact" w:val="964"/>
                        <w:tblCellSpacing w:w="71" w:type="dxa"/>
                      </w:trPr>
                      <w:tc>
                        <w:tcPr>
                          <w:tcW w:w="3685" w:type="dxa"/>
                          <w:vAlign w:val="bottom"/>
                        </w:tcPr>
                        <w:p w14:paraId="46FC3F49" w14:textId="77777777" w:rsidR="0063643B" w:rsidRPr="00AB780B" w:rsidRDefault="0063643B" w:rsidP="005A67F0">
                          <w:pPr>
                            <w:suppressOverlap/>
                            <w:jc w:val="center"/>
                          </w:pPr>
                          <w:r>
                            <w:rPr>
                              <w:noProof/>
                            </w:rPr>
                            <w:drawing>
                              <wp:inline distT="0" distB="0" distL="0" distR="0" wp14:anchorId="1EC2E238" wp14:editId="356D3558">
                                <wp:extent cx="2011680" cy="301183"/>
                                <wp:effectExtent l="0" t="0" r="7620" b="3810"/>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7362478C"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246080" behindDoc="1" locked="1" layoutInCell="1" allowOverlap="1" wp14:anchorId="0CD6A2FC" wp14:editId="7BBBE2A5">
          <wp:simplePos x="0" y="0"/>
          <wp:positionH relativeFrom="page">
            <wp:align>right</wp:align>
          </wp:positionH>
          <wp:positionV relativeFrom="page">
            <wp:align>bottom</wp:align>
          </wp:positionV>
          <wp:extent cx="2408753" cy="1085850"/>
          <wp:effectExtent l="0" t="0" r="0" b="0"/>
          <wp:wrapNone/>
          <wp:docPr id="330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245056" behindDoc="0" locked="1" layoutInCell="1" allowOverlap="1" wp14:anchorId="64E6A56C" wp14:editId="71F2CC0C">
              <wp:simplePos x="0" y="0"/>
              <wp:positionH relativeFrom="page">
                <wp:align>left</wp:align>
              </wp:positionH>
              <wp:positionV relativeFrom="page">
                <wp:align>bottom</wp:align>
              </wp:positionV>
              <wp:extent cx="3848400" cy="720000"/>
              <wp:effectExtent l="0" t="0" r="0" b="0"/>
              <wp:wrapNone/>
              <wp:docPr id="597"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A430E2"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A56C" id="_x0000_s1137" type="#_x0000_t202" style="position:absolute;margin-left:0;margin-top:0;width:303pt;height:56.7pt;z-index:25124505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AqA/4AjgIAAHkFAAAOAAAAAAAAAAAAAAAAAC4CAABkcnMvZTJvRG9jLnhtbFBLAQIt&#10;ABQABgAIAAAAIQD0QteV3gAAAAUBAAAPAAAAAAAAAAAAAAAAAOgEAABkcnMvZG93bnJldi54bWxQ&#10;SwUGAAAAAAQABADzAAAA8wUAAAAA&#10;" filled="f" stroked="f" strokeweight=".5pt">
              <v:textbox inset="15mm">
                <w:txbxContent>
                  <w:p w14:paraId="39A430E2"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244032" behindDoc="1" locked="1" layoutInCell="1" allowOverlap="1" wp14:anchorId="64F0A1FD" wp14:editId="0A8AEF29">
          <wp:simplePos x="0" y="0"/>
          <wp:positionH relativeFrom="page">
            <wp:align>right</wp:align>
          </wp:positionH>
          <wp:positionV relativeFrom="page">
            <wp:align>bottom</wp:align>
          </wp:positionV>
          <wp:extent cx="2422800" cy="1083600"/>
          <wp:effectExtent l="0" t="0" r="0" b="0"/>
          <wp:wrapNone/>
          <wp:docPr id="330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5576E4E5" w14:textId="77777777" w:rsidTr="00E656F6">
      <w:trPr>
        <w:trHeight w:val="397"/>
      </w:trPr>
      <w:tc>
        <w:tcPr>
          <w:tcW w:w="340" w:type="dxa"/>
        </w:tcPr>
        <w:p w14:paraId="008E15EA"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56092F96"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47E4241" w14:textId="1C38CF14" w:rsidR="0063643B" w:rsidRDefault="00A948E3" w:rsidP="00F63667">
          <w:pPr>
            <w:pStyle w:val="FooterEven"/>
            <w:rPr>
              <w:rStyle w:val="Bold"/>
            </w:rPr>
          </w:pPr>
          <w:r>
            <w:rPr>
              <w:rStyle w:val="Bold"/>
            </w:rPr>
            <w:t>Better Practice Guide</w:t>
          </w:r>
          <w:r w:rsidR="0063643B">
            <w:rPr>
              <w:rStyle w:val="Bold"/>
            </w:rPr>
            <w:fldChar w:fldCharType="end"/>
          </w:r>
        </w:p>
        <w:p w14:paraId="4AC07C8C" w14:textId="505D08AF" w:rsidR="0063643B" w:rsidRPr="00810C40" w:rsidRDefault="00C12985" w:rsidP="00F63667">
          <w:pPr>
            <w:pStyle w:val="FooterEven"/>
          </w:pPr>
          <w:fldSimple w:instr="DOCPROPERTY  xFooterSubtitle  \* MERGEFORMAT">
            <w:r w:rsidR="00A948E3">
              <w:t>Performance Reporting Framework Indicator Workbook</w:t>
            </w:r>
          </w:fldSimple>
        </w:p>
      </w:tc>
    </w:tr>
  </w:tbl>
  <w:p w14:paraId="772A27EF" w14:textId="7A3FE701" w:rsidR="0063643B" w:rsidRPr="00B5221E" w:rsidRDefault="0063643B" w:rsidP="00C942A5">
    <w:pPr>
      <w:pStyle w:val="Footer"/>
      <w:jc w:val="right"/>
    </w:pPr>
    <w:r w:rsidRPr="00D55628">
      <w:rPr>
        <w:noProof/>
      </w:rPr>
      <mc:AlternateContent>
        <mc:Choice Requires="wps">
          <w:drawing>
            <wp:anchor distT="0" distB="0" distL="114300" distR="114300" simplePos="0" relativeHeight="251471872" behindDoc="1" locked="1" layoutInCell="1" allowOverlap="1" wp14:anchorId="1C278F9D" wp14:editId="43E474EF">
              <wp:simplePos x="0" y="0"/>
              <wp:positionH relativeFrom="page">
                <wp:align>center</wp:align>
              </wp:positionH>
              <wp:positionV relativeFrom="page">
                <wp:align>center</wp:align>
              </wp:positionV>
              <wp:extent cx="7560000" cy="1796400"/>
              <wp:effectExtent l="0" t="0" r="0" b="0"/>
              <wp:wrapNone/>
              <wp:docPr id="60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103FA" w14:textId="109BA56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278F9D" id="_x0000_t202" coordsize="21600,21600" o:spt="202" path="m,l,21600r21600,l21600,xe">
              <v:stroke joinstyle="miter"/>
              <v:path gradientshapeok="t" o:connecttype="rect"/>
            </v:shapetype>
            <v:shape id="_x0000_s1139" type="#_x0000_t202" alt="Title: Background Watermark Image" style="position:absolute;left:0;text-align:left;margin-left:0;margin-top:0;width:595.3pt;height:141.45pt;z-index:-2518446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rY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ySzK2NcCAADqBQAADgAAAAAAAAAAAAAAAAAuAgAAZHJzL2Uy&#10;b0RvYy54bWxQSwECLQAUAAYACAAAACEANMVEztsAAAAGAQAADwAAAAAAAAAAAAAAAAAxBQAAZHJz&#10;L2Rvd25yZXYueG1sUEsFBgAAAAAEAAQA8wAAADkGAAAAAA==&#10;" filled="f" stroked="f">
              <v:textbox>
                <w:txbxContent>
                  <w:p w14:paraId="386103FA" w14:textId="109BA56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3B495715" w14:textId="77777777" w:rsidTr="00E656F6">
      <w:trPr>
        <w:trHeight w:val="397"/>
      </w:trPr>
      <w:tc>
        <w:tcPr>
          <w:tcW w:w="9071" w:type="dxa"/>
        </w:tcPr>
        <w:p w14:paraId="0636361F" w14:textId="77777777" w:rsidR="00A948E3" w:rsidRDefault="0063643B" w:rsidP="003D0AF4">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4252B4DD" w14:textId="34C09927" w:rsidR="0063643B" w:rsidRDefault="00A948E3" w:rsidP="003D0AF4">
          <w:pPr>
            <w:pStyle w:val="FooterOdd"/>
            <w:rPr>
              <w:rStyle w:val="Bold"/>
            </w:rPr>
          </w:pPr>
          <w:r>
            <w:rPr>
              <w:rStyle w:val="Bold"/>
            </w:rPr>
            <w:t>Better Practice Guide</w:t>
          </w:r>
          <w:r w:rsidR="0063643B">
            <w:rPr>
              <w:rStyle w:val="Bold"/>
            </w:rPr>
            <w:fldChar w:fldCharType="end"/>
          </w:r>
        </w:p>
        <w:p w14:paraId="79F1499D" w14:textId="76C4F3AF" w:rsidR="0063643B" w:rsidRPr="00CB1FB7" w:rsidRDefault="00C12985" w:rsidP="003D0AF4">
          <w:pPr>
            <w:pStyle w:val="FooterOdd"/>
            <w:rPr>
              <w:b/>
            </w:rPr>
          </w:pPr>
          <w:fldSimple w:instr="DOCPROPERTY  xFooterSubtitle  \* MERGEFORMAT">
            <w:r w:rsidR="00A948E3">
              <w:t>Performance Reporting Framework Indicator Workbook</w:t>
            </w:r>
          </w:fldSimple>
        </w:p>
      </w:tc>
      <w:tc>
        <w:tcPr>
          <w:tcW w:w="340" w:type="dxa"/>
        </w:tcPr>
        <w:p w14:paraId="38A2093E" w14:textId="77777777" w:rsidR="0063643B" w:rsidRPr="00D55628" w:rsidRDefault="0063643B" w:rsidP="003D0AF4">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3A1FFA2" w14:textId="0B694C18" w:rsidR="0063643B" w:rsidRDefault="0063643B" w:rsidP="00C942A5">
    <w:pPr>
      <w:pStyle w:val="Footer"/>
      <w:jc w:val="right"/>
    </w:pPr>
    <w:r w:rsidRPr="00D55628">
      <w:rPr>
        <w:noProof/>
      </w:rPr>
      <mc:AlternateContent>
        <mc:Choice Requires="wps">
          <w:drawing>
            <wp:anchor distT="0" distB="0" distL="114300" distR="114300" simplePos="0" relativeHeight="251486208" behindDoc="1" locked="1" layoutInCell="1" allowOverlap="1" wp14:anchorId="5BC966C1" wp14:editId="2E66D974">
              <wp:simplePos x="0" y="0"/>
              <wp:positionH relativeFrom="page">
                <wp:align>center</wp:align>
              </wp:positionH>
              <wp:positionV relativeFrom="page">
                <wp:align>center</wp:align>
              </wp:positionV>
              <wp:extent cx="7560000" cy="1796400"/>
              <wp:effectExtent l="0" t="0" r="0" b="0"/>
              <wp:wrapNone/>
              <wp:docPr id="61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36A9FE" w14:textId="25F6576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C966C1" id="_x0000_t202" coordsize="21600,21600" o:spt="202" path="m,l,21600r21600,l21600,xe">
              <v:stroke joinstyle="miter"/>
              <v:path gradientshapeok="t" o:connecttype="rect"/>
            </v:shapetype>
            <v:shape id="_x0000_s1140" type="#_x0000_t202" alt="Title: Background Watermark Image" style="position:absolute;left:0;text-align:left;margin-left:0;margin-top:0;width:595.3pt;height:141.45pt;z-index:-25183027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OzOK31gIAAOoFAAAOAAAAAAAAAAAAAAAAAC4CAABkcnMvZTJv&#10;RG9jLnhtbFBLAQItABQABgAIAAAAIQA0xUTO2wAAAAYBAAAPAAAAAAAAAAAAAAAAADAFAABkcnMv&#10;ZG93bnJldi54bWxQSwUGAAAAAAQABADzAAAAOAYAAAAA&#10;" filled="f" stroked="f">
              <v:textbox>
                <w:txbxContent>
                  <w:p w14:paraId="1536A9FE" w14:textId="25F6576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AAB53"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259392" behindDoc="0" locked="1" layoutInCell="1" allowOverlap="1" wp14:anchorId="32CAF69C" wp14:editId="29F6DC48">
              <wp:simplePos x="0" y="0"/>
              <wp:positionH relativeFrom="page">
                <wp:align>left</wp:align>
              </wp:positionH>
              <wp:positionV relativeFrom="page">
                <wp:align>bottom</wp:align>
              </wp:positionV>
              <wp:extent cx="4715510" cy="1116000"/>
              <wp:effectExtent l="0" t="0" r="0" b="0"/>
              <wp:wrapNone/>
              <wp:docPr id="615"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44DE2E7" w14:textId="77777777" w:rsidTr="005A67F0">
                            <w:trPr>
                              <w:trHeight w:hRule="exact" w:val="964"/>
                              <w:tblCellSpacing w:w="71" w:type="dxa"/>
                            </w:trPr>
                            <w:tc>
                              <w:tcPr>
                                <w:tcW w:w="3685" w:type="dxa"/>
                                <w:vAlign w:val="bottom"/>
                              </w:tcPr>
                              <w:p w14:paraId="1EE5E34E" w14:textId="77777777" w:rsidR="0063643B" w:rsidRPr="00AB780B" w:rsidRDefault="0063643B" w:rsidP="005A67F0">
                                <w:pPr>
                                  <w:suppressOverlap/>
                                  <w:jc w:val="center"/>
                                </w:pPr>
                                <w:r>
                                  <w:rPr>
                                    <w:noProof/>
                                  </w:rPr>
                                  <w:drawing>
                                    <wp:inline distT="0" distB="0" distL="0" distR="0" wp14:anchorId="6C4C9760" wp14:editId="51583217">
                                      <wp:extent cx="2011680" cy="301183"/>
                                      <wp:effectExtent l="0" t="0" r="7620" b="381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B06A144"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CAF69C" id="_x0000_t202" coordsize="21600,21600" o:spt="202" path="m,l,21600r21600,l21600,xe">
              <v:stroke joinstyle="miter"/>
              <v:path gradientshapeok="t" o:connecttype="rect"/>
            </v:shapetype>
            <v:shape id="_x0000_s1141" type="#_x0000_t202" alt="Title: CoBranding Logos" style="position:absolute;margin-left:0;margin-top:0;width:371.3pt;height:87.85pt;z-index:2512593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hz9clZsCAACJ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44DE2E7" w14:textId="77777777" w:rsidTr="005A67F0">
                      <w:trPr>
                        <w:trHeight w:hRule="exact" w:val="964"/>
                        <w:tblCellSpacing w:w="71" w:type="dxa"/>
                      </w:trPr>
                      <w:tc>
                        <w:tcPr>
                          <w:tcW w:w="3685" w:type="dxa"/>
                          <w:vAlign w:val="bottom"/>
                        </w:tcPr>
                        <w:p w14:paraId="1EE5E34E" w14:textId="77777777" w:rsidR="0063643B" w:rsidRPr="00AB780B" w:rsidRDefault="0063643B" w:rsidP="005A67F0">
                          <w:pPr>
                            <w:suppressOverlap/>
                            <w:jc w:val="center"/>
                          </w:pPr>
                          <w:r>
                            <w:rPr>
                              <w:noProof/>
                            </w:rPr>
                            <w:drawing>
                              <wp:inline distT="0" distB="0" distL="0" distR="0" wp14:anchorId="6C4C9760" wp14:editId="51583217">
                                <wp:extent cx="2011680" cy="301183"/>
                                <wp:effectExtent l="0" t="0" r="7620" b="3810"/>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B06A144"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256320" behindDoc="1" locked="1" layoutInCell="1" allowOverlap="1" wp14:anchorId="189445A6" wp14:editId="7E6D7039">
          <wp:simplePos x="0" y="0"/>
          <wp:positionH relativeFrom="page">
            <wp:align>right</wp:align>
          </wp:positionH>
          <wp:positionV relativeFrom="page">
            <wp:align>bottom</wp:align>
          </wp:positionV>
          <wp:extent cx="2408753" cy="1085850"/>
          <wp:effectExtent l="0" t="0" r="0" b="0"/>
          <wp:wrapNone/>
          <wp:docPr id="331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255296" behindDoc="0" locked="1" layoutInCell="1" allowOverlap="1" wp14:anchorId="496EA4CB" wp14:editId="47773225">
              <wp:simplePos x="0" y="0"/>
              <wp:positionH relativeFrom="page">
                <wp:align>left</wp:align>
              </wp:positionH>
              <wp:positionV relativeFrom="page">
                <wp:align>bottom</wp:align>
              </wp:positionV>
              <wp:extent cx="3848400" cy="720000"/>
              <wp:effectExtent l="0" t="0" r="0" b="0"/>
              <wp:wrapNone/>
              <wp:docPr id="616"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866BB4"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EA4CB" id="_x0000_s1142" type="#_x0000_t202" style="position:absolute;margin-left:0;margin-top:0;width:303pt;height:56.7pt;z-index:25125529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" filled="f" stroked="f" strokeweight=".5pt">
              <v:textbox inset="15mm">
                <w:txbxContent>
                  <w:p w14:paraId="3F866BB4"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254272" behindDoc="1" locked="1" layoutInCell="1" allowOverlap="1" wp14:anchorId="1B1D095F" wp14:editId="42CB7D99">
          <wp:simplePos x="0" y="0"/>
          <wp:positionH relativeFrom="page">
            <wp:align>right</wp:align>
          </wp:positionH>
          <wp:positionV relativeFrom="page">
            <wp:align>bottom</wp:align>
          </wp:positionV>
          <wp:extent cx="2422800" cy="1083600"/>
          <wp:effectExtent l="0" t="0" r="0" b="0"/>
          <wp:wrapNone/>
          <wp:docPr id="331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68897260" w14:textId="77777777" w:rsidTr="00E656F6">
      <w:trPr>
        <w:trHeight w:val="397"/>
      </w:trPr>
      <w:tc>
        <w:tcPr>
          <w:tcW w:w="340" w:type="dxa"/>
        </w:tcPr>
        <w:p w14:paraId="78034A4A"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4093BC7C"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65D8E27F" w14:textId="29CF671B" w:rsidR="0063643B" w:rsidRDefault="00A948E3" w:rsidP="00F63667">
          <w:pPr>
            <w:pStyle w:val="FooterEven"/>
            <w:rPr>
              <w:rStyle w:val="Bold"/>
            </w:rPr>
          </w:pPr>
          <w:r>
            <w:rPr>
              <w:rStyle w:val="Bold"/>
            </w:rPr>
            <w:t>Better Practice Guide</w:t>
          </w:r>
          <w:r w:rsidR="0063643B">
            <w:rPr>
              <w:rStyle w:val="Bold"/>
            </w:rPr>
            <w:fldChar w:fldCharType="end"/>
          </w:r>
        </w:p>
        <w:p w14:paraId="4C76117B" w14:textId="392D7B66" w:rsidR="0063643B" w:rsidRPr="00810C40" w:rsidRDefault="00C12985" w:rsidP="00F63667">
          <w:pPr>
            <w:pStyle w:val="FooterEven"/>
          </w:pPr>
          <w:fldSimple w:instr="DOCPROPERTY  xFooterSubtitle  \* MERGEFORMAT">
            <w:r w:rsidR="00A948E3">
              <w:t>Performance Reporting Framework Indicator Workbook</w:t>
            </w:r>
          </w:fldSimple>
        </w:p>
      </w:tc>
    </w:tr>
  </w:tbl>
  <w:p w14:paraId="6FBABF2D" w14:textId="4D37FD75" w:rsidR="0063643B" w:rsidRPr="00B5221E" w:rsidRDefault="0063643B" w:rsidP="00921FF8">
    <w:pPr>
      <w:pStyle w:val="Footer"/>
      <w:jc w:val="right"/>
    </w:pPr>
    <w:r w:rsidRPr="00D55628">
      <w:rPr>
        <w:noProof/>
      </w:rPr>
      <mc:AlternateContent>
        <mc:Choice Requires="wps">
          <w:drawing>
            <wp:anchor distT="0" distB="0" distL="114300" distR="114300" simplePos="0" relativeHeight="251536384" behindDoc="1" locked="1" layoutInCell="1" allowOverlap="1" wp14:anchorId="6A27C306" wp14:editId="1F66BC76">
              <wp:simplePos x="0" y="0"/>
              <wp:positionH relativeFrom="page">
                <wp:align>center</wp:align>
              </wp:positionH>
              <wp:positionV relativeFrom="page">
                <wp:align>center</wp:align>
              </wp:positionV>
              <wp:extent cx="7560000" cy="1796400"/>
              <wp:effectExtent l="0" t="0" r="0" b="0"/>
              <wp:wrapNone/>
              <wp:docPr id="62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66AC7" w14:textId="3CB32B5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27C306" id="_x0000_t202" coordsize="21600,21600" o:spt="202" path="m,l,21600r21600,l21600,xe">
              <v:stroke joinstyle="miter"/>
              <v:path gradientshapeok="t" o:connecttype="rect"/>
            </v:shapetype>
            <v:shape id="_x0000_s1143" type="#_x0000_t202" alt="Title: Background Watermark Image" style="position:absolute;left:0;text-align:left;margin-left:0;margin-top:0;width:595.3pt;height:141.45pt;z-index:-25178009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kIm1g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udkIm1gIAAOoFAAAOAAAAAAAAAAAAAAAAAC4CAABkcnMvZTJv&#10;RG9jLnhtbFBLAQItABQABgAIAAAAIQA0xUTO2wAAAAYBAAAPAAAAAAAAAAAAAAAAADAFAABkcnMv&#10;ZG93bnJldi54bWxQSwUGAAAAAAQABADzAAAAOAYAAAAA&#10;" filled="f" stroked="f">
              <v:textbox>
                <w:txbxContent>
                  <w:p w14:paraId="04B66AC7" w14:textId="3CB32B5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10603182" w14:textId="77777777" w:rsidTr="00E656F6">
      <w:trPr>
        <w:trHeight w:val="397"/>
      </w:trPr>
      <w:tc>
        <w:tcPr>
          <w:tcW w:w="9071" w:type="dxa"/>
        </w:tcPr>
        <w:p w14:paraId="5D2664D0" w14:textId="77777777" w:rsidR="00A948E3" w:rsidRDefault="0063643B" w:rsidP="00A0379B">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8F0F205" w14:textId="1C0F7C3A" w:rsidR="0063643B" w:rsidRDefault="00A948E3" w:rsidP="00A0379B">
          <w:pPr>
            <w:pStyle w:val="FooterOdd"/>
            <w:rPr>
              <w:rStyle w:val="Bold"/>
            </w:rPr>
          </w:pPr>
          <w:r>
            <w:rPr>
              <w:rStyle w:val="Bold"/>
            </w:rPr>
            <w:t>Better Practice Guide</w:t>
          </w:r>
          <w:r w:rsidR="0063643B">
            <w:rPr>
              <w:rStyle w:val="Bold"/>
            </w:rPr>
            <w:fldChar w:fldCharType="end"/>
          </w:r>
        </w:p>
        <w:p w14:paraId="3E817365" w14:textId="1C591B2B" w:rsidR="0063643B" w:rsidRPr="00CB1FB7" w:rsidRDefault="00C12985" w:rsidP="00A0379B">
          <w:pPr>
            <w:pStyle w:val="FooterOdd"/>
            <w:rPr>
              <w:b/>
            </w:rPr>
          </w:pPr>
          <w:fldSimple w:instr="DOCPROPERTY  xFooterSubtitle  \* MERGEFORMAT">
            <w:r w:rsidR="00A948E3">
              <w:t>Performance Reporting Framework Indicator Workbook</w:t>
            </w:r>
          </w:fldSimple>
        </w:p>
      </w:tc>
      <w:tc>
        <w:tcPr>
          <w:tcW w:w="340" w:type="dxa"/>
        </w:tcPr>
        <w:p w14:paraId="0734D1C5" w14:textId="77777777" w:rsidR="0063643B" w:rsidRPr="00D55628" w:rsidRDefault="0063643B" w:rsidP="00A0379B">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76958D74" w14:textId="2053EA92" w:rsidR="0063643B" w:rsidRDefault="0063643B" w:rsidP="00921FF8">
    <w:pPr>
      <w:pStyle w:val="Footer"/>
      <w:jc w:val="right"/>
    </w:pPr>
    <w:r w:rsidRPr="00D55628">
      <w:rPr>
        <w:noProof/>
      </w:rPr>
      <mc:AlternateContent>
        <mc:Choice Requires="wps">
          <w:drawing>
            <wp:anchor distT="0" distB="0" distL="114300" distR="114300" simplePos="0" relativeHeight="251550720" behindDoc="1" locked="1" layoutInCell="1" allowOverlap="1" wp14:anchorId="2EF43BDD" wp14:editId="4358C86B">
              <wp:simplePos x="0" y="0"/>
              <wp:positionH relativeFrom="page">
                <wp:align>center</wp:align>
              </wp:positionH>
              <wp:positionV relativeFrom="page">
                <wp:align>center</wp:align>
              </wp:positionV>
              <wp:extent cx="7560000" cy="1796400"/>
              <wp:effectExtent l="0" t="0" r="0" b="0"/>
              <wp:wrapNone/>
              <wp:docPr id="62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18D3B" w14:textId="409D0E2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F43BDD" id="_x0000_t202" coordsize="21600,21600" o:spt="202" path="m,l,21600r21600,l21600,xe">
              <v:stroke joinstyle="miter"/>
              <v:path gradientshapeok="t" o:connecttype="rect"/>
            </v:shapetype>
            <v:shape id="_x0000_s1144" type="#_x0000_t202" alt="Title: Background Watermark Image" style="position:absolute;left:0;text-align:left;margin-left:0;margin-top:0;width:595.3pt;height:141.45pt;z-index:-25176576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mzn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j4Js59cCAADqBQAADgAAAAAAAAAAAAAAAAAuAgAAZHJzL2Uy&#10;b0RvYy54bWxQSwECLQAUAAYACAAAACEANMVEztsAAAAGAQAADwAAAAAAAAAAAAAAAAAxBQAAZHJz&#10;L2Rvd25yZXYueG1sUEsFBgAAAAAEAAQA8wAAADkGAAAAAA==&#10;" filled="f" stroked="f">
              <v:textbox>
                <w:txbxContent>
                  <w:p w14:paraId="3DE18D3B" w14:textId="409D0E2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75DAD8F" w14:textId="77777777" w:rsidTr="00E656F6">
      <w:trPr>
        <w:trHeight w:val="397"/>
      </w:trPr>
      <w:tc>
        <w:tcPr>
          <w:tcW w:w="340" w:type="dxa"/>
        </w:tcPr>
        <w:p w14:paraId="7F153A4F" w14:textId="77777777" w:rsidR="0063643B" w:rsidRPr="00D55628" w:rsidRDefault="0063643B" w:rsidP="00F5335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669B979C" w14:textId="77777777" w:rsidR="00A948E3" w:rsidRDefault="0063643B" w:rsidP="00F5335D">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E6FA0E7" w14:textId="721C56A5" w:rsidR="0063643B" w:rsidRDefault="00A948E3" w:rsidP="00F5335D">
          <w:pPr>
            <w:pStyle w:val="FooterEven"/>
            <w:rPr>
              <w:rStyle w:val="Bold"/>
            </w:rPr>
          </w:pPr>
          <w:r>
            <w:rPr>
              <w:rStyle w:val="Bold"/>
            </w:rPr>
            <w:t>Better Practice Guide</w:t>
          </w:r>
          <w:r w:rsidR="0063643B">
            <w:rPr>
              <w:rStyle w:val="Bold"/>
            </w:rPr>
            <w:fldChar w:fldCharType="end"/>
          </w:r>
        </w:p>
        <w:p w14:paraId="7B7CA1F2" w14:textId="3B9F9D8A" w:rsidR="0063643B" w:rsidRPr="00810C40" w:rsidRDefault="00C12985" w:rsidP="00F5335D">
          <w:pPr>
            <w:pStyle w:val="FooterEven"/>
          </w:pPr>
          <w:fldSimple w:instr="DOCPROPERTY  xFooterSubtitle  \* MERGEFORMAT">
            <w:r w:rsidR="00A948E3">
              <w:t>Performance Reporting Framework Indicator Workbook</w:t>
            </w:r>
          </w:fldSimple>
        </w:p>
      </w:tc>
    </w:tr>
  </w:tbl>
  <w:p w14:paraId="2D17283B" w14:textId="77777777" w:rsidR="0063643B" w:rsidRDefault="0063643B" w:rsidP="002E32BC">
    <w:pPr>
      <w:pStyle w:val="FooterEven"/>
      <w:jc w:val="right"/>
    </w:pPr>
    <w:r w:rsidRPr="00D55628">
      <w:rPr>
        <w:noProof/>
      </w:rPr>
      <mc:AlternateContent>
        <mc:Choice Requires="wps">
          <w:drawing>
            <wp:anchor distT="0" distB="0" distL="114300" distR="114300" simplePos="0" relativeHeight="251328512" behindDoc="1" locked="1" layoutInCell="1" allowOverlap="1" wp14:anchorId="0217828E" wp14:editId="7E67078F">
              <wp:simplePos x="0" y="0"/>
              <wp:positionH relativeFrom="page">
                <wp:align>center</wp:align>
              </wp:positionH>
              <wp:positionV relativeFrom="page">
                <wp:align>center</wp:align>
              </wp:positionV>
              <wp:extent cx="7560000" cy="1796400"/>
              <wp:effectExtent l="0" t="0" r="0" b="0"/>
              <wp:wrapNone/>
              <wp:docPr id="72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295692" w14:textId="098119CE"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7828E" id="_x0000_t202" coordsize="21600,21600" o:spt="202" path="m,l,21600r21600,l21600,xe">
              <v:stroke joinstyle="miter"/>
              <v:path gradientshapeok="t" o:connecttype="rect"/>
            </v:shapetype>
            <v:shape id="_x0000_s1038" type="#_x0000_t202" alt="Title: Background Watermark Image" style="position:absolute;left:0;text-align:left;margin-left:0;margin-top:0;width:595.3pt;height:141.45pt;z-index:-25198796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yLD1gIAAOg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AwhyLD1gIAAOgFAAAOAAAAAAAAAAAAAAAAAC4CAABkcnMvZTJv&#10;RG9jLnhtbFBLAQItABQABgAIAAAAIQA0xUTO2wAAAAYBAAAPAAAAAAAAAAAAAAAAADAFAABkcnMv&#10;ZG93bnJldi54bWxQSwUGAAAAAAQABADzAAAAOAYAAAAA&#10;" filled="f" stroked="f">
              <v:textbox>
                <w:txbxContent>
                  <w:p w14:paraId="57295692" w14:textId="098119CE"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6C6F3A2B" w14:textId="77777777" w:rsidR="0063643B" w:rsidRPr="00B5221E" w:rsidRDefault="0063643B" w:rsidP="00B5221E">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EFA507"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375104" behindDoc="0" locked="1" layoutInCell="1" allowOverlap="1" wp14:anchorId="12236EBB" wp14:editId="0B52B3DE">
              <wp:simplePos x="0" y="0"/>
              <wp:positionH relativeFrom="page">
                <wp:align>left</wp:align>
              </wp:positionH>
              <wp:positionV relativeFrom="page">
                <wp:align>bottom</wp:align>
              </wp:positionV>
              <wp:extent cx="4715510" cy="1116000"/>
              <wp:effectExtent l="0" t="0" r="0" b="0"/>
              <wp:wrapNone/>
              <wp:docPr id="634"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284E672B" w14:textId="77777777" w:rsidTr="005A67F0">
                            <w:trPr>
                              <w:trHeight w:hRule="exact" w:val="964"/>
                              <w:tblCellSpacing w:w="71" w:type="dxa"/>
                            </w:trPr>
                            <w:tc>
                              <w:tcPr>
                                <w:tcW w:w="3685" w:type="dxa"/>
                                <w:vAlign w:val="bottom"/>
                              </w:tcPr>
                              <w:p w14:paraId="791EA936" w14:textId="77777777" w:rsidR="0063643B" w:rsidRPr="00AB780B" w:rsidRDefault="0063643B" w:rsidP="005A67F0">
                                <w:pPr>
                                  <w:suppressOverlap/>
                                  <w:jc w:val="center"/>
                                </w:pPr>
                                <w:r>
                                  <w:rPr>
                                    <w:noProof/>
                                  </w:rPr>
                                  <w:drawing>
                                    <wp:inline distT="0" distB="0" distL="0" distR="0" wp14:anchorId="4DB604E2" wp14:editId="5AE632E8">
                                      <wp:extent cx="2011680" cy="301183"/>
                                      <wp:effectExtent l="0" t="0" r="7620" b="381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2D89B7C"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36EBB" id="_x0000_t202" coordsize="21600,21600" o:spt="202" path="m,l,21600r21600,l21600,xe">
              <v:stroke joinstyle="miter"/>
              <v:path gradientshapeok="t" o:connecttype="rect"/>
            </v:shapetype>
            <v:shape id="_x0000_s1145" type="#_x0000_t202" alt="Title: CoBranding Logos" style="position:absolute;margin-left:0;margin-top:0;width:371.3pt;height:87.85pt;z-index:25137510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AHbKkTmgIAAIk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284E672B" w14:textId="77777777" w:rsidTr="005A67F0">
                      <w:trPr>
                        <w:trHeight w:hRule="exact" w:val="964"/>
                        <w:tblCellSpacing w:w="71" w:type="dxa"/>
                      </w:trPr>
                      <w:tc>
                        <w:tcPr>
                          <w:tcW w:w="3685" w:type="dxa"/>
                          <w:vAlign w:val="bottom"/>
                        </w:tcPr>
                        <w:p w14:paraId="791EA936" w14:textId="77777777" w:rsidR="0063643B" w:rsidRPr="00AB780B" w:rsidRDefault="0063643B" w:rsidP="005A67F0">
                          <w:pPr>
                            <w:suppressOverlap/>
                            <w:jc w:val="center"/>
                          </w:pPr>
                          <w:r>
                            <w:rPr>
                              <w:noProof/>
                            </w:rPr>
                            <w:drawing>
                              <wp:inline distT="0" distB="0" distL="0" distR="0" wp14:anchorId="4DB604E2" wp14:editId="5AE632E8">
                                <wp:extent cx="2011680" cy="301183"/>
                                <wp:effectExtent l="0" t="0" r="7620" b="3810"/>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2D89B7C"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372032" behindDoc="1" locked="1" layoutInCell="1" allowOverlap="1" wp14:anchorId="7BF225FC" wp14:editId="7ECB0B69">
          <wp:simplePos x="0" y="0"/>
          <wp:positionH relativeFrom="page">
            <wp:align>right</wp:align>
          </wp:positionH>
          <wp:positionV relativeFrom="page">
            <wp:align>bottom</wp:align>
          </wp:positionV>
          <wp:extent cx="2408753" cy="1085850"/>
          <wp:effectExtent l="0" t="0" r="0" b="0"/>
          <wp:wrapNone/>
          <wp:docPr id="331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371008" behindDoc="0" locked="1" layoutInCell="1" allowOverlap="1" wp14:anchorId="38A5E85B" wp14:editId="4E81AB16">
              <wp:simplePos x="0" y="0"/>
              <wp:positionH relativeFrom="page">
                <wp:align>left</wp:align>
              </wp:positionH>
              <wp:positionV relativeFrom="page">
                <wp:align>bottom</wp:align>
              </wp:positionV>
              <wp:extent cx="3848400" cy="720000"/>
              <wp:effectExtent l="0" t="0" r="0" b="0"/>
              <wp:wrapNone/>
              <wp:docPr id="63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BE232"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5E85B" id="_x0000_s1146" type="#_x0000_t202" style="position:absolute;margin-left:0;margin-top:0;width:303pt;height:56.7pt;z-index:25137100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" filled="f" stroked="f" strokeweight=".5pt">
              <v:textbox inset="15mm">
                <w:txbxContent>
                  <w:p w14:paraId="4C3BE232"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369984" behindDoc="1" locked="1" layoutInCell="1" allowOverlap="1" wp14:anchorId="72510B3F" wp14:editId="5F8D5337">
          <wp:simplePos x="0" y="0"/>
          <wp:positionH relativeFrom="page">
            <wp:align>right</wp:align>
          </wp:positionH>
          <wp:positionV relativeFrom="page">
            <wp:align>bottom</wp:align>
          </wp:positionV>
          <wp:extent cx="2422800" cy="1083600"/>
          <wp:effectExtent l="0" t="0" r="0" b="0"/>
          <wp:wrapNone/>
          <wp:docPr id="331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1886CD0" w14:textId="77777777" w:rsidTr="007445E7">
      <w:trPr>
        <w:trHeight w:val="397"/>
      </w:trPr>
      <w:tc>
        <w:tcPr>
          <w:tcW w:w="340" w:type="dxa"/>
        </w:tcPr>
        <w:p w14:paraId="47457A6C" w14:textId="77777777" w:rsidR="0063643B" w:rsidRPr="00D55628" w:rsidRDefault="0063643B" w:rsidP="009E643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79FAA2A5" w14:textId="77777777" w:rsidR="00A948E3" w:rsidRDefault="0063643B" w:rsidP="009E643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0B8DAE32" w14:textId="3E7B648D" w:rsidR="0063643B" w:rsidRDefault="00A948E3" w:rsidP="009E6430">
          <w:pPr>
            <w:pStyle w:val="FooterEven"/>
            <w:rPr>
              <w:rStyle w:val="Bold"/>
            </w:rPr>
          </w:pPr>
          <w:r>
            <w:rPr>
              <w:rStyle w:val="Bold"/>
            </w:rPr>
            <w:t>Better Practice Guide</w:t>
          </w:r>
          <w:r w:rsidR="0063643B">
            <w:rPr>
              <w:rStyle w:val="Bold"/>
            </w:rPr>
            <w:fldChar w:fldCharType="end"/>
          </w:r>
        </w:p>
        <w:p w14:paraId="55607C2B" w14:textId="45284CF1" w:rsidR="0063643B" w:rsidRPr="00810C40" w:rsidRDefault="00C12985" w:rsidP="009E6430">
          <w:pPr>
            <w:pStyle w:val="FooterEven"/>
          </w:pPr>
          <w:fldSimple w:instr="DOCPROPERTY  xFooterSubtitle  \* MERGEFORMAT">
            <w:r w:rsidR="00A948E3">
              <w:t>Performance Reporting Framework Indicator Workbook</w:t>
            </w:r>
          </w:fldSimple>
        </w:p>
      </w:tc>
    </w:tr>
  </w:tbl>
  <w:p w14:paraId="76A8BA46" w14:textId="6FB9D5A1" w:rsidR="0063643B" w:rsidRPr="00B5221E" w:rsidRDefault="0063643B" w:rsidP="00921FF8">
    <w:pPr>
      <w:pStyle w:val="Footer"/>
      <w:jc w:val="right"/>
    </w:pPr>
    <w:r w:rsidRPr="00D55628">
      <w:rPr>
        <w:noProof/>
      </w:rPr>
      <mc:AlternateContent>
        <mc:Choice Requires="wps">
          <w:drawing>
            <wp:anchor distT="0" distB="0" distL="114300" distR="114300" simplePos="0" relativeHeight="251608064" behindDoc="1" locked="1" layoutInCell="1" allowOverlap="1" wp14:anchorId="3F796FE9" wp14:editId="2450645E">
              <wp:simplePos x="0" y="0"/>
              <wp:positionH relativeFrom="page">
                <wp:align>center</wp:align>
              </wp:positionH>
              <wp:positionV relativeFrom="page">
                <wp:align>center</wp:align>
              </wp:positionV>
              <wp:extent cx="7560000" cy="1796400"/>
              <wp:effectExtent l="0" t="0" r="0" b="0"/>
              <wp:wrapNone/>
              <wp:docPr id="64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ADE35" w14:textId="2E0DA88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96FE9" id="_x0000_t202" coordsize="21600,21600" o:spt="202" path="m,l,21600r21600,l21600,xe">
              <v:stroke joinstyle="miter"/>
              <v:path gradientshapeok="t" o:connecttype="rect"/>
            </v:shapetype>
            <v:shape id="_x0000_s1147" type="#_x0000_t202" alt="Title: Background Watermark Image" style="position:absolute;left:0;text-align:left;margin-left:0;margin-top:0;width:595.3pt;height:141.45pt;z-index:-2517084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Yj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6sCWI9cCAADqBQAADgAAAAAAAAAAAAAAAAAuAgAAZHJzL2Uy&#10;b0RvYy54bWxQSwECLQAUAAYACAAAACEANMVEztsAAAAGAQAADwAAAAAAAAAAAAAAAAAxBQAAZHJz&#10;L2Rvd25yZXYueG1sUEsFBgAAAAAEAAQA8wAAADkGAAAAAA==&#10;" filled="f" stroked="f">
              <v:textbox>
                <w:txbxContent>
                  <w:p w14:paraId="526ADE35" w14:textId="2E0DA887"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412A775D" w14:textId="77777777" w:rsidTr="00BD45F1">
      <w:trPr>
        <w:trHeight w:val="397"/>
      </w:trPr>
      <w:tc>
        <w:tcPr>
          <w:tcW w:w="9071" w:type="dxa"/>
        </w:tcPr>
        <w:p w14:paraId="017A5310" w14:textId="77777777" w:rsidR="00A948E3" w:rsidRDefault="0063643B" w:rsidP="0090027D">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0DBE846" w14:textId="14C6EF99" w:rsidR="0063643B" w:rsidRDefault="00A948E3" w:rsidP="0090027D">
          <w:pPr>
            <w:pStyle w:val="FooterOdd"/>
            <w:rPr>
              <w:rStyle w:val="Bold"/>
            </w:rPr>
          </w:pPr>
          <w:r>
            <w:rPr>
              <w:rStyle w:val="Bold"/>
            </w:rPr>
            <w:t>Better Practice Guide</w:t>
          </w:r>
          <w:r w:rsidR="0063643B">
            <w:rPr>
              <w:rStyle w:val="Bold"/>
            </w:rPr>
            <w:fldChar w:fldCharType="end"/>
          </w:r>
        </w:p>
        <w:p w14:paraId="2F6A8246" w14:textId="43BB9065" w:rsidR="0063643B" w:rsidRPr="00CB1FB7" w:rsidRDefault="00C12985" w:rsidP="0090027D">
          <w:pPr>
            <w:pStyle w:val="FooterOdd"/>
            <w:rPr>
              <w:b/>
            </w:rPr>
          </w:pPr>
          <w:fldSimple w:instr="DOCPROPERTY  xFooterSubtitle  \* MERGEFORMAT">
            <w:r w:rsidR="00A948E3">
              <w:t>Performance Reporting Framework Indicator Workbook</w:t>
            </w:r>
          </w:fldSimple>
        </w:p>
      </w:tc>
      <w:tc>
        <w:tcPr>
          <w:tcW w:w="340" w:type="dxa"/>
        </w:tcPr>
        <w:p w14:paraId="24147DCA" w14:textId="77777777" w:rsidR="0063643B" w:rsidRPr="00D55628" w:rsidRDefault="0063643B" w:rsidP="0090027D">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721B7F2E" w14:textId="77777777" w:rsidR="0063643B" w:rsidRDefault="0063643B" w:rsidP="005A67F0">
    <w:pPr>
      <w:pStyle w:val="Footer"/>
    </w:pPr>
    <w:r w:rsidRPr="00D55628">
      <w:rPr>
        <w:noProof/>
      </w:rPr>
      <mc:AlternateContent>
        <mc:Choice Requires="wps">
          <w:drawing>
            <wp:anchor distT="0" distB="0" distL="114300" distR="114300" simplePos="0" relativeHeight="251443200" behindDoc="1" locked="1" layoutInCell="1" allowOverlap="1" wp14:anchorId="5DF44336" wp14:editId="3B27251E">
              <wp:simplePos x="0" y="0"/>
              <wp:positionH relativeFrom="page">
                <wp:align>center</wp:align>
              </wp:positionH>
              <wp:positionV relativeFrom="page">
                <wp:align>center</wp:align>
              </wp:positionV>
              <wp:extent cx="7560000" cy="1796400"/>
              <wp:effectExtent l="0" t="0" r="0" b="0"/>
              <wp:wrapNone/>
              <wp:docPr id="64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EA2E7" w14:textId="71CCBFB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F44336" id="_x0000_t202" coordsize="21600,21600" o:spt="202" path="m,l,21600r21600,l21600,xe">
              <v:stroke joinstyle="miter"/>
              <v:path gradientshapeok="t" o:connecttype="rect"/>
            </v:shapetype>
            <v:shape id="_x0000_s1148" type="#_x0000_t202" alt="Title: Background Watermark Image" style="position:absolute;margin-left:0;margin-top:0;width:595.3pt;height:141.45pt;z-index:-25187328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Lji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SzS44tcCAADqBQAADgAAAAAAAAAAAAAAAAAuAgAAZHJzL2Uy&#10;b0RvYy54bWxQSwECLQAUAAYACAAAACEANMVEztsAAAAGAQAADwAAAAAAAAAAAAAAAAAxBQAAZHJz&#10;L2Rvd25yZXYueG1sUEsFBgAAAAAEAAQA8wAAADkGAAAAAA==&#10;" filled="f" stroked="f">
              <v:textbox>
                <w:txbxContent>
                  <w:p w14:paraId="448EA2E7" w14:textId="71CCBFB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B2827"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350528" behindDoc="0" locked="1" layoutInCell="1" allowOverlap="1" wp14:anchorId="6C8CF619" wp14:editId="086987D8">
              <wp:simplePos x="0" y="0"/>
              <wp:positionH relativeFrom="page">
                <wp:align>left</wp:align>
              </wp:positionH>
              <wp:positionV relativeFrom="page">
                <wp:align>bottom</wp:align>
              </wp:positionV>
              <wp:extent cx="4715510" cy="1116000"/>
              <wp:effectExtent l="0" t="0" r="0" b="0"/>
              <wp:wrapNone/>
              <wp:docPr id="654"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27116B74" w14:textId="77777777" w:rsidTr="005A67F0">
                            <w:trPr>
                              <w:trHeight w:hRule="exact" w:val="964"/>
                              <w:tblCellSpacing w:w="71" w:type="dxa"/>
                            </w:trPr>
                            <w:tc>
                              <w:tcPr>
                                <w:tcW w:w="3685" w:type="dxa"/>
                                <w:vAlign w:val="bottom"/>
                              </w:tcPr>
                              <w:p w14:paraId="04114F07" w14:textId="77777777" w:rsidR="0063643B" w:rsidRPr="00AB780B" w:rsidRDefault="0063643B" w:rsidP="005A67F0">
                                <w:pPr>
                                  <w:suppressOverlap/>
                                  <w:jc w:val="center"/>
                                </w:pPr>
                                <w:r>
                                  <w:rPr>
                                    <w:noProof/>
                                  </w:rPr>
                                  <w:drawing>
                                    <wp:inline distT="0" distB="0" distL="0" distR="0" wp14:anchorId="7763BE37" wp14:editId="48854083">
                                      <wp:extent cx="2011680" cy="301183"/>
                                      <wp:effectExtent l="0" t="0" r="7620" b="381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254058C"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8CF619" id="_x0000_t202" coordsize="21600,21600" o:spt="202" path="m,l,21600r21600,l21600,xe">
              <v:stroke joinstyle="miter"/>
              <v:path gradientshapeok="t" o:connecttype="rect"/>
            </v:shapetype>
            <v:shape id="_x0000_s1149" type="#_x0000_t202" alt="Title: CoBranding Logos" style="position:absolute;margin-left:0;margin-top:0;width:371.3pt;height:87.85pt;z-index:2513505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j2H1UpsCAACJ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27116B74" w14:textId="77777777" w:rsidTr="005A67F0">
                      <w:trPr>
                        <w:trHeight w:hRule="exact" w:val="964"/>
                        <w:tblCellSpacing w:w="71" w:type="dxa"/>
                      </w:trPr>
                      <w:tc>
                        <w:tcPr>
                          <w:tcW w:w="3685" w:type="dxa"/>
                          <w:vAlign w:val="bottom"/>
                        </w:tcPr>
                        <w:p w14:paraId="04114F07" w14:textId="77777777" w:rsidR="0063643B" w:rsidRPr="00AB780B" w:rsidRDefault="0063643B" w:rsidP="005A67F0">
                          <w:pPr>
                            <w:suppressOverlap/>
                            <w:jc w:val="center"/>
                          </w:pPr>
                          <w:r>
                            <w:rPr>
                              <w:noProof/>
                            </w:rPr>
                            <w:drawing>
                              <wp:inline distT="0" distB="0" distL="0" distR="0" wp14:anchorId="7763BE37" wp14:editId="48854083">
                                <wp:extent cx="2011680" cy="301183"/>
                                <wp:effectExtent l="0" t="0" r="7620" b="3810"/>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6254058C"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347456" behindDoc="1" locked="1" layoutInCell="1" allowOverlap="1" wp14:anchorId="3FA4CFCA" wp14:editId="538D29D5">
          <wp:simplePos x="0" y="0"/>
          <wp:positionH relativeFrom="page">
            <wp:align>right</wp:align>
          </wp:positionH>
          <wp:positionV relativeFrom="page">
            <wp:align>bottom</wp:align>
          </wp:positionV>
          <wp:extent cx="2408753" cy="1085850"/>
          <wp:effectExtent l="0" t="0" r="0" b="0"/>
          <wp:wrapNone/>
          <wp:docPr id="3322"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346432" behindDoc="0" locked="1" layoutInCell="1" allowOverlap="1" wp14:anchorId="78D20C83" wp14:editId="698AAB57">
              <wp:simplePos x="0" y="0"/>
              <wp:positionH relativeFrom="page">
                <wp:align>left</wp:align>
              </wp:positionH>
              <wp:positionV relativeFrom="page">
                <wp:align>bottom</wp:align>
              </wp:positionV>
              <wp:extent cx="3848400" cy="720000"/>
              <wp:effectExtent l="0" t="0" r="0" b="0"/>
              <wp:wrapNone/>
              <wp:docPr id="655"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8B73C"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D20C83" id="_x0000_s1150" type="#_x0000_t202" style="position:absolute;margin-left:0;margin-top:0;width:303pt;height:56.7pt;z-index:25134643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BI9uhmjgIAAHkFAAAOAAAAAAAAAAAAAAAAAC4CAABkcnMvZTJvRG9jLnhtbFBLAQIt&#10;ABQABgAIAAAAIQD0QteV3gAAAAUBAAAPAAAAAAAAAAAAAAAAAOgEAABkcnMvZG93bnJldi54bWxQ&#10;SwUGAAAAAAQABADzAAAA8wUAAAAA&#10;" filled="f" stroked="f" strokeweight=".5pt">
              <v:textbox inset="15mm">
                <w:txbxContent>
                  <w:p w14:paraId="3B08B73C"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345408" behindDoc="1" locked="1" layoutInCell="1" allowOverlap="1" wp14:anchorId="2ED90758" wp14:editId="07DC1614">
          <wp:simplePos x="0" y="0"/>
          <wp:positionH relativeFrom="page">
            <wp:align>right</wp:align>
          </wp:positionH>
          <wp:positionV relativeFrom="page">
            <wp:align>bottom</wp:align>
          </wp:positionV>
          <wp:extent cx="2422800" cy="1083600"/>
          <wp:effectExtent l="0" t="0" r="0" b="0"/>
          <wp:wrapNone/>
          <wp:docPr id="332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0B7F99E2" w14:textId="77777777" w:rsidTr="00E656F6">
      <w:trPr>
        <w:trHeight w:val="397"/>
      </w:trPr>
      <w:tc>
        <w:tcPr>
          <w:tcW w:w="340" w:type="dxa"/>
        </w:tcPr>
        <w:p w14:paraId="7BF5ACC8"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304B317B"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F9A0EC6" w14:textId="14E0A453" w:rsidR="0063643B" w:rsidRDefault="00A948E3" w:rsidP="00F63667">
          <w:pPr>
            <w:pStyle w:val="FooterEven"/>
            <w:rPr>
              <w:rStyle w:val="Bold"/>
            </w:rPr>
          </w:pPr>
          <w:r>
            <w:rPr>
              <w:rStyle w:val="Bold"/>
            </w:rPr>
            <w:t>Better Practice Guide</w:t>
          </w:r>
          <w:r w:rsidR="0063643B">
            <w:rPr>
              <w:rStyle w:val="Bold"/>
            </w:rPr>
            <w:fldChar w:fldCharType="end"/>
          </w:r>
        </w:p>
        <w:p w14:paraId="3435B578" w14:textId="483829CC" w:rsidR="0063643B" w:rsidRPr="00810C40" w:rsidRDefault="00C12985" w:rsidP="00F63667">
          <w:pPr>
            <w:pStyle w:val="FooterEven"/>
          </w:pPr>
          <w:fldSimple w:instr="DOCPROPERTY  xFooterSubtitle  \* MERGEFORMAT">
            <w:r w:rsidR="00A948E3">
              <w:t>Performance Reporting Framework Indicator Workbook</w:t>
            </w:r>
          </w:fldSimple>
        </w:p>
      </w:tc>
    </w:tr>
  </w:tbl>
  <w:p w14:paraId="5161B614" w14:textId="77777777" w:rsidR="0063643B" w:rsidRPr="00B5221E" w:rsidRDefault="0063643B" w:rsidP="005A67F0">
    <w:pPr>
      <w:pStyle w:val="FooterEven"/>
    </w:pPr>
    <w:r w:rsidRPr="00D55628">
      <w:rPr>
        <w:noProof/>
      </w:rPr>
      <mc:AlternateContent>
        <mc:Choice Requires="wps">
          <w:drawing>
            <wp:anchor distT="0" distB="0" distL="114300" distR="114300" simplePos="0" relativeHeight="251493376" behindDoc="1" locked="1" layoutInCell="1" allowOverlap="1" wp14:anchorId="7AA76E22" wp14:editId="30C8889D">
              <wp:simplePos x="0" y="0"/>
              <wp:positionH relativeFrom="page">
                <wp:align>center</wp:align>
              </wp:positionH>
              <wp:positionV relativeFrom="page">
                <wp:align>center</wp:align>
              </wp:positionV>
              <wp:extent cx="7560000" cy="1796400"/>
              <wp:effectExtent l="0" t="0" r="0" b="0"/>
              <wp:wrapNone/>
              <wp:docPr id="667"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6277" w14:textId="074843B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A76E22" id="_x0000_t202" coordsize="21600,21600" o:spt="202" path="m,l,21600r21600,l21600,xe">
              <v:stroke joinstyle="miter"/>
              <v:path gradientshapeok="t" o:connecttype="rect"/>
            </v:shapetype>
            <v:shape id="_x0000_s1151" type="#_x0000_t202" alt="Title: Background Watermark Image" style="position:absolute;margin-left:0;margin-top:0;width:595.3pt;height:141.45pt;z-index:-25182310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yFB1w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7/MhQdcCAADqBQAADgAAAAAAAAAAAAAAAAAuAgAAZHJzL2Uy&#10;b0RvYy54bWxQSwECLQAUAAYACAAAACEANMVEztsAAAAGAQAADwAAAAAAAAAAAAAAAAAxBQAAZHJz&#10;L2Rvd25yZXYueG1sUEsFBgAAAAAEAAQA8wAAADkGAAAAAA==&#10;" filled="f" stroked="f">
              <v:textbox>
                <w:txbxContent>
                  <w:p w14:paraId="36DF6277" w14:textId="074843B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7B3D8706" w14:textId="77777777" w:rsidTr="00E656F6">
      <w:trPr>
        <w:trHeight w:val="397"/>
      </w:trPr>
      <w:tc>
        <w:tcPr>
          <w:tcW w:w="9071" w:type="dxa"/>
        </w:tcPr>
        <w:p w14:paraId="2E55BF05" w14:textId="77777777" w:rsidR="00A948E3" w:rsidRDefault="0063643B" w:rsidP="00A0379B">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D7380D7" w14:textId="1FCCFCA0" w:rsidR="0063643B" w:rsidRDefault="00A948E3" w:rsidP="00A0379B">
          <w:pPr>
            <w:pStyle w:val="FooterOdd"/>
            <w:rPr>
              <w:rStyle w:val="Bold"/>
            </w:rPr>
          </w:pPr>
          <w:r>
            <w:rPr>
              <w:rStyle w:val="Bold"/>
            </w:rPr>
            <w:t>Better Practice Guide</w:t>
          </w:r>
          <w:r w:rsidR="0063643B">
            <w:rPr>
              <w:rStyle w:val="Bold"/>
            </w:rPr>
            <w:fldChar w:fldCharType="end"/>
          </w:r>
        </w:p>
        <w:p w14:paraId="73228222" w14:textId="3DBD7C9D" w:rsidR="0063643B" w:rsidRPr="00CB1FB7" w:rsidRDefault="00C12985" w:rsidP="00A0379B">
          <w:pPr>
            <w:pStyle w:val="FooterOdd"/>
            <w:rPr>
              <w:b/>
            </w:rPr>
          </w:pPr>
          <w:fldSimple w:instr="DOCPROPERTY  xFooterSubtitle  \* MERGEFORMAT">
            <w:r w:rsidR="00A948E3">
              <w:t>Performance Reporting Framework Indicator Workbook</w:t>
            </w:r>
          </w:fldSimple>
        </w:p>
      </w:tc>
      <w:tc>
        <w:tcPr>
          <w:tcW w:w="340" w:type="dxa"/>
        </w:tcPr>
        <w:p w14:paraId="0DE73DE1" w14:textId="77777777" w:rsidR="0063643B" w:rsidRPr="00D55628" w:rsidRDefault="0063643B" w:rsidP="00A0379B">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207A11D0" w14:textId="555811E1" w:rsidR="0063643B" w:rsidRDefault="0063643B" w:rsidP="00921FF8">
    <w:pPr>
      <w:pStyle w:val="Footer"/>
      <w:jc w:val="right"/>
    </w:pPr>
    <w:r w:rsidRPr="00D55628">
      <w:rPr>
        <w:noProof/>
      </w:rPr>
      <mc:AlternateContent>
        <mc:Choice Requires="wps">
          <w:drawing>
            <wp:anchor distT="0" distB="0" distL="114300" distR="114300" simplePos="0" relativeHeight="251557888" behindDoc="1" locked="1" layoutInCell="1" allowOverlap="1" wp14:anchorId="1CD624FD" wp14:editId="182DAD27">
              <wp:simplePos x="0" y="0"/>
              <wp:positionH relativeFrom="page">
                <wp:align>center</wp:align>
              </wp:positionH>
              <wp:positionV relativeFrom="page">
                <wp:align>center</wp:align>
              </wp:positionV>
              <wp:extent cx="7560000" cy="1796400"/>
              <wp:effectExtent l="0" t="0" r="0" b="0"/>
              <wp:wrapNone/>
              <wp:docPr id="668"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C1075" w14:textId="08FD6C2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D624FD" id="_x0000_t202" coordsize="21600,21600" o:spt="202" path="m,l,21600r21600,l21600,xe">
              <v:stroke joinstyle="miter"/>
              <v:path gradientshapeok="t" o:connecttype="rect"/>
            </v:shapetype>
            <v:shape id="_x0000_s1152" type="#_x0000_t202" alt="Title: Background Watermark Image" style="position:absolute;left:0;text-align:left;margin-left:0;margin-top:0;width:595.3pt;height:141.45pt;z-index:-25175859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TVr1gIAAOo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" filled="f" stroked="f">
              <v:textbox>
                <w:txbxContent>
                  <w:p w14:paraId="214C1075" w14:textId="08FD6C23"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CB206"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393536" behindDoc="0" locked="1" layoutInCell="1" allowOverlap="1" wp14:anchorId="344B6ADA" wp14:editId="509F7AA3">
              <wp:simplePos x="0" y="0"/>
              <wp:positionH relativeFrom="page">
                <wp:align>left</wp:align>
              </wp:positionH>
              <wp:positionV relativeFrom="page">
                <wp:align>bottom</wp:align>
              </wp:positionV>
              <wp:extent cx="4715510" cy="1116000"/>
              <wp:effectExtent l="0" t="0" r="0" b="0"/>
              <wp:wrapNone/>
              <wp:docPr id="673"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9A817BB" w14:textId="77777777" w:rsidTr="005A67F0">
                            <w:trPr>
                              <w:trHeight w:hRule="exact" w:val="964"/>
                              <w:tblCellSpacing w:w="71" w:type="dxa"/>
                            </w:trPr>
                            <w:tc>
                              <w:tcPr>
                                <w:tcW w:w="3685" w:type="dxa"/>
                                <w:vAlign w:val="bottom"/>
                              </w:tcPr>
                              <w:p w14:paraId="2E7E2D99" w14:textId="77777777" w:rsidR="0063643B" w:rsidRPr="00AB780B" w:rsidRDefault="0063643B" w:rsidP="005A67F0">
                                <w:pPr>
                                  <w:suppressOverlap/>
                                  <w:jc w:val="center"/>
                                </w:pPr>
                                <w:r>
                                  <w:rPr>
                                    <w:noProof/>
                                  </w:rPr>
                                  <w:drawing>
                                    <wp:inline distT="0" distB="0" distL="0" distR="0" wp14:anchorId="1A39E631" wp14:editId="3A40AF92">
                                      <wp:extent cx="2011680" cy="301183"/>
                                      <wp:effectExtent l="0" t="0" r="7620" b="381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0A32FEA"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4B6ADA" id="_x0000_t202" coordsize="21600,21600" o:spt="202" path="m,l,21600r21600,l21600,xe">
              <v:stroke joinstyle="miter"/>
              <v:path gradientshapeok="t" o:connecttype="rect"/>
            </v:shapetype>
            <v:shape id="_x0000_s1153" type="#_x0000_t202" alt="Title: CoBranding Logos" style="position:absolute;margin-left:0;margin-top:0;width:371.3pt;height:87.85pt;z-index:25139353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AnFer9mgIAAIk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39A817BB" w14:textId="77777777" w:rsidTr="005A67F0">
                      <w:trPr>
                        <w:trHeight w:hRule="exact" w:val="964"/>
                        <w:tblCellSpacing w:w="71" w:type="dxa"/>
                      </w:trPr>
                      <w:tc>
                        <w:tcPr>
                          <w:tcW w:w="3685" w:type="dxa"/>
                          <w:vAlign w:val="bottom"/>
                        </w:tcPr>
                        <w:p w14:paraId="2E7E2D99" w14:textId="77777777" w:rsidR="0063643B" w:rsidRPr="00AB780B" w:rsidRDefault="0063643B" w:rsidP="005A67F0">
                          <w:pPr>
                            <w:suppressOverlap/>
                            <w:jc w:val="center"/>
                          </w:pPr>
                          <w:r>
                            <w:rPr>
                              <w:noProof/>
                            </w:rPr>
                            <w:drawing>
                              <wp:inline distT="0" distB="0" distL="0" distR="0" wp14:anchorId="1A39E631" wp14:editId="3A40AF92">
                                <wp:extent cx="2011680" cy="301183"/>
                                <wp:effectExtent l="0" t="0" r="7620" b="381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00A32FEA"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388416" behindDoc="1" locked="1" layoutInCell="1" allowOverlap="1" wp14:anchorId="0E40DC48" wp14:editId="1130A6D8">
          <wp:simplePos x="0" y="0"/>
          <wp:positionH relativeFrom="page">
            <wp:align>right</wp:align>
          </wp:positionH>
          <wp:positionV relativeFrom="page">
            <wp:align>bottom</wp:align>
          </wp:positionV>
          <wp:extent cx="2408753" cy="1085850"/>
          <wp:effectExtent l="0" t="0" r="0" b="0"/>
          <wp:wrapNone/>
          <wp:docPr id="332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387392" behindDoc="0" locked="1" layoutInCell="1" allowOverlap="1" wp14:anchorId="28070CD8" wp14:editId="127D67F7">
              <wp:simplePos x="0" y="0"/>
              <wp:positionH relativeFrom="page">
                <wp:align>left</wp:align>
              </wp:positionH>
              <wp:positionV relativeFrom="page">
                <wp:align>bottom</wp:align>
              </wp:positionV>
              <wp:extent cx="3848400" cy="720000"/>
              <wp:effectExtent l="0" t="0" r="0" b="0"/>
              <wp:wrapNone/>
              <wp:docPr id="67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9C33FD"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70CD8" id="_x0000_s1154" type="#_x0000_t202" style="position:absolute;margin-left:0;margin-top:0;width:303pt;height:56.7pt;z-index:25138739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Cq1buWjgIAAHkFAAAOAAAAAAAAAAAAAAAAAC4CAABkcnMvZTJvRG9jLnhtbFBLAQIt&#10;ABQABgAIAAAAIQD0QteV3gAAAAUBAAAPAAAAAAAAAAAAAAAAAOgEAABkcnMvZG93bnJldi54bWxQ&#10;SwUGAAAAAAQABADzAAAA8wUAAAAA&#10;" filled="f" stroked="f" strokeweight=".5pt">
              <v:textbox inset="15mm">
                <w:txbxContent>
                  <w:p w14:paraId="5E9C33FD"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386368" behindDoc="1" locked="1" layoutInCell="1" allowOverlap="1" wp14:anchorId="413B45EC" wp14:editId="700A2ABF">
          <wp:simplePos x="0" y="0"/>
          <wp:positionH relativeFrom="page">
            <wp:align>right</wp:align>
          </wp:positionH>
          <wp:positionV relativeFrom="page">
            <wp:align>bottom</wp:align>
          </wp:positionV>
          <wp:extent cx="2422800" cy="1083600"/>
          <wp:effectExtent l="0" t="0" r="0" b="0"/>
          <wp:wrapNone/>
          <wp:docPr id="332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EE87031" w14:textId="77777777" w:rsidTr="00E656F6">
      <w:trPr>
        <w:trHeight w:val="397"/>
      </w:trPr>
      <w:tc>
        <w:tcPr>
          <w:tcW w:w="340" w:type="dxa"/>
        </w:tcPr>
        <w:p w14:paraId="4789A3FF"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40595AA6"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774B7B4A" w14:textId="36EB02DF" w:rsidR="0063643B" w:rsidRDefault="00A948E3" w:rsidP="00F63667">
          <w:pPr>
            <w:pStyle w:val="FooterEven"/>
            <w:rPr>
              <w:rStyle w:val="Bold"/>
            </w:rPr>
          </w:pPr>
          <w:r>
            <w:rPr>
              <w:rStyle w:val="Bold"/>
            </w:rPr>
            <w:t>Better Practice Guide</w:t>
          </w:r>
          <w:r w:rsidR="0063643B">
            <w:rPr>
              <w:rStyle w:val="Bold"/>
            </w:rPr>
            <w:fldChar w:fldCharType="end"/>
          </w:r>
        </w:p>
        <w:p w14:paraId="25C5C377" w14:textId="73442332" w:rsidR="0063643B" w:rsidRPr="00810C40" w:rsidRDefault="00C12985" w:rsidP="00F63667">
          <w:pPr>
            <w:pStyle w:val="FooterEven"/>
          </w:pPr>
          <w:fldSimple w:instr="DOCPROPERTY  xFooterSubtitle  \* MERGEFORMAT">
            <w:r w:rsidR="00A948E3">
              <w:t>Performance Reporting Framework Indicator Workbook</w:t>
            </w:r>
          </w:fldSimple>
        </w:p>
      </w:tc>
    </w:tr>
  </w:tbl>
  <w:p w14:paraId="47E0C86F" w14:textId="393F2C0C" w:rsidR="0063643B" w:rsidRPr="00B5221E" w:rsidRDefault="0063643B" w:rsidP="00921FF8">
    <w:pPr>
      <w:pStyle w:val="Footer"/>
      <w:jc w:val="right"/>
    </w:pPr>
    <w:r w:rsidRPr="00D55628">
      <w:rPr>
        <w:noProof/>
      </w:rPr>
      <mc:AlternateContent>
        <mc:Choice Requires="wps">
          <w:drawing>
            <wp:anchor distT="0" distB="0" distL="114300" distR="114300" simplePos="0" relativeHeight="251572224" behindDoc="1" locked="1" layoutInCell="1" allowOverlap="1" wp14:anchorId="219FB903" wp14:editId="366CB836">
              <wp:simplePos x="0" y="0"/>
              <wp:positionH relativeFrom="page">
                <wp:align>center</wp:align>
              </wp:positionH>
              <wp:positionV relativeFrom="page">
                <wp:align>center</wp:align>
              </wp:positionV>
              <wp:extent cx="7560000" cy="1796400"/>
              <wp:effectExtent l="0" t="0" r="0" b="0"/>
              <wp:wrapNone/>
              <wp:docPr id="70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A994E9" w14:textId="540D389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FB903" id="_x0000_t202" coordsize="21600,21600" o:spt="202" path="m,l,21600r21600,l21600,xe">
              <v:stroke joinstyle="miter"/>
              <v:path gradientshapeok="t" o:connecttype="rect"/>
            </v:shapetype>
            <v:shape id="_x0000_s1155" type="#_x0000_t202" alt="Title: Background Watermark Image" style="position:absolute;left:0;text-align:left;margin-left:0;margin-top:0;width:595.3pt;height:141.45pt;z-index:-2517442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H62A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JkE4frYAgAA6gUAAA4AAAAAAAAAAAAAAAAALgIAAGRycy9l&#10;Mm9Eb2MueG1sUEsBAi0AFAAGAAgAAAAhADTFRM7bAAAABgEAAA8AAAAAAAAAAAAAAAAAMgUAAGRy&#10;cy9kb3ducmV2LnhtbFBLBQYAAAAABAAEAPMAAAA6BgAAAAA=&#10;" filled="f" stroked="f">
              <v:textbox>
                <w:txbxContent>
                  <w:p w14:paraId="71A994E9" w14:textId="540D3890"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3F44C19B" w14:textId="77777777" w:rsidTr="00E656F6">
      <w:trPr>
        <w:trHeight w:val="397"/>
      </w:trPr>
      <w:tc>
        <w:tcPr>
          <w:tcW w:w="9071" w:type="dxa"/>
        </w:tcPr>
        <w:p w14:paraId="66B1333D" w14:textId="77777777" w:rsidR="00A948E3" w:rsidRDefault="0063643B" w:rsidP="00A0379B">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30FB4BB" w14:textId="3AEA101B" w:rsidR="0063643B" w:rsidRDefault="00A948E3" w:rsidP="00A0379B">
          <w:pPr>
            <w:pStyle w:val="FooterOdd"/>
            <w:rPr>
              <w:rStyle w:val="Bold"/>
            </w:rPr>
          </w:pPr>
          <w:r>
            <w:rPr>
              <w:rStyle w:val="Bold"/>
            </w:rPr>
            <w:t>Better Practice Guide</w:t>
          </w:r>
          <w:r w:rsidR="0063643B">
            <w:rPr>
              <w:rStyle w:val="Bold"/>
            </w:rPr>
            <w:fldChar w:fldCharType="end"/>
          </w:r>
        </w:p>
        <w:p w14:paraId="1C954A72" w14:textId="71C953E1" w:rsidR="0063643B" w:rsidRPr="00CB1FB7" w:rsidRDefault="00C12985" w:rsidP="00A0379B">
          <w:pPr>
            <w:pStyle w:val="FooterOdd"/>
            <w:rPr>
              <w:b/>
            </w:rPr>
          </w:pPr>
          <w:fldSimple w:instr="DOCPROPERTY  xFooterSubtitle  \* MERGEFORMAT">
            <w:r w:rsidR="00A948E3">
              <w:t>Performance Reporting Framework Indicator Workbook</w:t>
            </w:r>
          </w:fldSimple>
        </w:p>
      </w:tc>
      <w:tc>
        <w:tcPr>
          <w:tcW w:w="340" w:type="dxa"/>
        </w:tcPr>
        <w:p w14:paraId="2655A918" w14:textId="77777777" w:rsidR="0063643B" w:rsidRPr="00D55628" w:rsidRDefault="0063643B" w:rsidP="00A0379B">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6DE683FE" w14:textId="0271EA6B" w:rsidR="0063643B" w:rsidRDefault="0063643B" w:rsidP="00921FF8">
    <w:pPr>
      <w:pStyle w:val="Footer"/>
      <w:jc w:val="right"/>
    </w:pPr>
    <w:r w:rsidRPr="00D55628">
      <w:rPr>
        <w:noProof/>
      </w:rPr>
      <mc:AlternateContent>
        <mc:Choice Requires="wps">
          <w:drawing>
            <wp:anchor distT="0" distB="0" distL="114300" distR="114300" simplePos="0" relativeHeight="251593728" behindDoc="1" locked="1" layoutInCell="1" allowOverlap="1" wp14:anchorId="3DC9817C" wp14:editId="03E3B71A">
              <wp:simplePos x="0" y="0"/>
              <wp:positionH relativeFrom="page">
                <wp:align>center</wp:align>
              </wp:positionH>
              <wp:positionV relativeFrom="page">
                <wp:align>center</wp:align>
              </wp:positionV>
              <wp:extent cx="7560000" cy="1796400"/>
              <wp:effectExtent l="0" t="0" r="0" b="0"/>
              <wp:wrapNone/>
              <wp:docPr id="70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472A" w14:textId="1AA4A33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9817C" id="_x0000_t202" coordsize="21600,21600" o:spt="202" path="m,l,21600r21600,l21600,xe">
              <v:stroke joinstyle="miter"/>
              <v:path gradientshapeok="t" o:connecttype="rect"/>
            </v:shapetype>
            <v:shape id="_x0000_s1156" type="#_x0000_t202" alt="Title: Background Watermark Image" style="position:absolute;left:0;text-align:left;margin-left:0;margin-top:0;width:595.3pt;height:141.45pt;z-index:-25172275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OoR4YNcCAADqBQAADgAAAAAAAAAAAAAAAAAuAgAAZHJzL2Uy&#10;b0RvYy54bWxQSwECLQAUAAYACAAAACEANMVEztsAAAAGAQAADwAAAAAAAAAAAAAAAAAxBQAAZHJz&#10;L2Rvd25yZXYueG1sUEsFBgAAAAAEAAQA8wAAADkGAAAAAA==&#10;" filled="f" stroked="f">
              <v:textbox>
                <w:txbxContent>
                  <w:p w14:paraId="726D472A" w14:textId="1AA4A33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415D"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472384" behindDoc="0" locked="1" layoutInCell="1" allowOverlap="1" wp14:anchorId="635E3913" wp14:editId="184D30B7">
              <wp:simplePos x="0" y="0"/>
              <wp:positionH relativeFrom="page">
                <wp:align>left</wp:align>
              </wp:positionH>
              <wp:positionV relativeFrom="page">
                <wp:align>bottom</wp:align>
              </wp:positionV>
              <wp:extent cx="4715510" cy="1116000"/>
              <wp:effectExtent l="0" t="0" r="0" b="0"/>
              <wp:wrapNone/>
              <wp:docPr id="711"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C10465C" w14:textId="77777777" w:rsidTr="005A67F0">
                            <w:trPr>
                              <w:trHeight w:hRule="exact" w:val="964"/>
                              <w:tblCellSpacing w:w="71" w:type="dxa"/>
                            </w:trPr>
                            <w:tc>
                              <w:tcPr>
                                <w:tcW w:w="3685" w:type="dxa"/>
                                <w:vAlign w:val="bottom"/>
                              </w:tcPr>
                              <w:p w14:paraId="48DFC834" w14:textId="77777777" w:rsidR="0063643B" w:rsidRPr="00AB780B" w:rsidRDefault="0063643B" w:rsidP="005A67F0">
                                <w:pPr>
                                  <w:suppressOverlap/>
                                  <w:jc w:val="center"/>
                                </w:pPr>
                                <w:r>
                                  <w:rPr>
                                    <w:noProof/>
                                  </w:rPr>
                                  <w:drawing>
                                    <wp:inline distT="0" distB="0" distL="0" distR="0" wp14:anchorId="783B3204" wp14:editId="11FAAE01">
                                      <wp:extent cx="2011680" cy="301183"/>
                                      <wp:effectExtent l="0" t="0" r="7620" b="381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7681E9A"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5E3913" id="_x0000_t202" coordsize="21600,21600" o:spt="202" path="m,l,21600r21600,l21600,xe">
              <v:stroke joinstyle="miter"/>
              <v:path gradientshapeok="t" o:connecttype="rect"/>
            </v:shapetype>
            <v:shape id="_x0000_s1157" type="#_x0000_t202" alt="Title: CoBranding Logos" style="position:absolute;margin-left:0;margin-top:0;width:371.3pt;height:87.85pt;z-index:25147238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4QMFzpsCAACJ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4C10465C" w14:textId="77777777" w:rsidTr="005A67F0">
                      <w:trPr>
                        <w:trHeight w:hRule="exact" w:val="964"/>
                        <w:tblCellSpacing w:w="71" w:type="dxa"/>
                      </w:trPr>
                      <w:tc>
                        <w:tcPr>
                          <w:tcW w:w="3685" w:type="dxa"/>
                          <w:vAlign w:val="bottom"/>
                        </w:tcPr>
                        <w:p w14:paraId="48DFC834" w14:textId="77777777" w:rsidR="0063643B" w:rsidRPr="00AB780B" w:rsidRDefault="0063643B" w:rsidP="005A67F0">
                          <w:pPr>
                            <w:suppressOverlap/>
                            <w:jc w:val="center"/>
                          </w:pPr>
                          <w:r>
                            <w:rPr>
                              <w:noProof/>
                            </w:rPr>
                            <w:drawing>
                              <wp:inline distT="0" distB="0" distL="0" distR="0" wp14:anchorId="783B3204" wp14:editId="11FAAE01">
                                <wp:extent cx="2011680" cy="301183"/>
                                <wp:effectExtent l="0" t="0" r="7620" b="3810"/>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7681E9A"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467264" behindDoc="1" locked="1" layoutInCell="1" allowOverlap="1" wp14:anchorId="6064352D" wp14:editId="6452AC6D">
          <wp:simplePos x="0" y="0"/>
          <wp:positionH relativeFrom="page">
            <wp:align>right</wp:align>
          </wp:positionH>
          <wp:positionV relativeFrom="page">
            <wp:align>bottom</wp:align>
          </wp:positionV>
          <wp:extent cx="2408753" cy="1085850"/>
          <wp:effectExtent l="0" t="0" r="0" b="0"/>
          <wp:wrapNone/>
          <wp:docPr id="333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466240" behindDoc="0" locked="1" layoutInCell="1" allowOverlap="1" wp14:anchorId="11C6F320" wp14:editId="52ADCA88">
              <wp:simplePos x="0" y="0"/>
              <wp:positionH relativeFrom="page">
                <wp:align>left</wp:align>
              </wp:positionH>
              <wp:positionV relativeFrom="page">
                <wp:align>bottom</wp:align>
              </wp:positionV>
              <wp:extent cx="3848400" cy="720000"/>
              <wp:effectExtent l="0" t="0" r="0" b="0"/>
              <wp:wrapNone/>
              <wp:docPr id="712"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21B3A"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6F320" id="_x0000_s1158" type="#_x0000_t202" style="position:absolute;margin-left:0;margin-top:0;width:303pt;height:56.7pt;z-index:25146624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" filled="f" stroked="f" strokeweight=".5pt">
              <v:textbox inset="15mm">
                <w:txbxContent>
                  <w:p w14:paraId="58F21B3A"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465216" behindDoc="1" locked="1" layoutInCell="1" allowOverlap="1" wp14:anchorId="2E689388" wp14:editId="703FA3B0">
          <wp:simplePos x="0" y="0"/>
          <wp:positionH relativeFrom="page">
            <wp:align>right</wp:align>
          </wp:positionH>
          <wp:positionV relativeFrom="page">
            <wp:align>bottom</wp:align>
          </wp:positionV>
          <wp:extent cx="2422800" cy="1083600"/>
          <wp:effectExtent l="0" t="0" r="0" b="0"/>
          <wp:wrapNone/>
          <wp:docPr id="333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58E24B28" w14:textId="77777777" w:rsidTr="00E656F6">
      <w:trPr>
        <w:trHeight w:val="397"/>
      </w:trPr>
      <w:tc>
        <w:tcPr>
          <w:tcW w:w="9071" w:type="dxa"/>
        </w:tcPr>
        <w:p w14:paraId="38D6A6F3" w14:textId="77777777" w:rsidR="00A948E3" w:rsidRDefault="0063643B" w:rsidP="00200D75">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5AC08BF8" w14:textId="40C907B0" w:rsidR="0063643B" w:rsidRDefault="00A948E3" w:rsidP="00200D75">
          <w:pPr>
            <w:pStyle w:val="FooterOdd"/>
            <w:rPr>
              <w:rStyle w:val="Bold"/>
            </w:rPr>
          </w:pPr>
          <w:r>
            <w:rPr>
              <w:rStyle w:val="Bold"/>
            </w:rPr>
            <w:t>Better Practice Guide</w:t>
          </w:r>
          <w:r w:rsidR="0063643B">
            <w:rPr>
              <w:rStyle w:val="Bold"/>
            </w:rPr>
            <w:fldChar w:fldCharType="end"/>
          </w:r>
        </w:p>
        <w:p w14:paraId="27C68F86" w14:textId="4DA243CA" w:rsidR="0063643B" w:rsidRPr="00CB1FB7" w:rsidRDefault="00C12985" w:rsidP="00200D75">
          <w:pPr>
            <w:pStyle w:val="FooterOdd"/>
            <w:rPr>
              <w:b/>
            </w:rPr>
          </w:pPr>
          <w:fldSimple w:instr="DOCPROPERTY  xFooterSubtitle  \* MERGEFORMAT">
            <w:r w:rsidR="00A948E3">
              <w:t>Performance Reporting Framework Indicator Workbook</w:t>
            </w:r>
          </w:fldSimple>
        </w:p>
      </w:tc>
      <w:tc>
        <w:tcPr>
          <w:tcW w:w="340" w:type="dxa"/>
        </w:tcPr>
        <w:p w14:paraId="077CC6C6" w14:textId="77777777" w:rsidR="0063643B" w:rsidRPr="00D55628" w:rsidRDefault="0063643B" w:rsidP="00200D75">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335425DD" w14:textId="77777777" w:rsidR="0063643B" w:rsidRDefault="0063643B" w:rsidP="00181575">
    <w:pPr>
      <w:pStyle w:val="Footer"/>
    </w:pPr>
    <w:r w:rsidRPr="00D55628">
      <w:rPr>
        <w:noProof/>
      </w:rPr>
      <mc:AlternateContent>
        <mc:Choice Requires="wps">
          <w:drawing>
            <wp:anchor distT="0" distB="0" distL="114300" distR="114300" simplePos="0" relativeHeight="251335680" behindDoc="1" locked="1" layoutInCell="1" allowOverlap="1" wp14:anchorId="4292DB00" wp14:editId="519A030B">
              <wp:simplePos x="0" y="0"/>
              <wp:positionH relativeFrom="page">
                <wp:align>center</wp:align>
              </wp:positionH>
              <wp:positionV relativeFrom="page">
                <wp:align>center</wp:align>
              </wp:positionV>
              <wp:extent cx="7560000" cy="1796400"/>
              <wp:effectExtent l="0" t="0" r="0" b="0"/>
              <wp:wrapNone/>
              <wp:docPr id="90"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367C7" w14:textId="5D5C45E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92DB00" id="_x0000_t202" coordsize="21600,21600" o:spt="202" path="m,l,21600r21600,l21600,xe">
              <v:stroke joinstyle="miter"/>
              <v:path gradientshapeok="t" o:connecttype="rect"/>
            </v:shapetype>
            <v:shape id="_x0000_s1039" type="#_x0000_t202" alt="Title: Background Watermark Image" style="position:absolute;margin-left:0;margin-top:0;width:595.3pt;height:141.45pt;z-index:-2519808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AqRvHe0wIAAOcFAAAOAAAAAAAAAAAAAAAAAC4CAABkcnMvZTJvRG9j&#10;LnhtbFBLAQItABQABgAIAAAAIQA0xUTO2wAAAAYBAAAPAAAAAAAAAAAAAAAAAC0FAABkcnMvZG93&#10;bnJldi54bWxQSwUGAAAAAAQABADzAAAANQYAAAAA&#10;" filled="f" stroked="f">
              <v:textbox>
                <w:txbxContent>
                  <w:p w14:paraId="45A367C7" w14:textId="5D5C45E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p w14:paraId="2694D27C" w14:textId="77777777" w:rsidR="0063643B" w:rsidRDefault="0063643B"/>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5354A917" w14:textId="77777777" w:rsidTr="007445E7">
      <w:trPr>
        <w:trHeight w:val="397"/>
      </w:trPr>
      <w:tc>
        <w:tcPr>
          <w:tcW w:w="340" w:type="dxa"/>
        </w:tcPr>
        <w:p w14:paraId="6AC909F0" w14:textId="77777777" w:rsidR="0063643B" w:rsidRPr="00D55628" w:rsidRDefault="0063643B" w:rsidP="009E6430">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4F2E4692" w14:textId="77777777" w:rsidR="00A948E3" w:rsidRDefault="0063643B" w:rsidP="009E6430">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85D98E9" w14:textId="3117071F" w:rsidR="0063643B" w:rsidRDefault="00A948E3" w:rsidP="009E6430">
          <w:pPr>
            <w:pStyle w:val="FooterEven"/>
            <w:rPr>
              <w:rStyle w:val="Bold"/>
            </w:rPr>
          </w:pPr>
          <w:r>
            <w:rPr>
              <w:rStyle w:val="Bold"/>
            </w:rPr>
            <w:t>Better Practice Guide</w:t>
          </w:r>
          <w:r w:rsidR="0063643B">
            <w:rPr>
              <w:rStyle w:val="Bold"/>
            </w:rPr>
            <w:fldChar w:fldCharType="end"/>
          </w:r>
        </w:p>
        <w:p w14:paraId="79BFEF85" w14:textId="4CB9424D" w:rsidR="0063643B" w:rsidRPr="00810C40" w:rsidRDefault="00C12985" w:rsidP="009E6430">
          <w:pPr>
            <w:pStyle w:val="FooterEven"/>
          </w:pPr>
          <w:fldSimple w:instr="DOCPROPERTY  xFooterSubtitle  \* MERGEFORMAT">
            <w:r w:rsidR="00A948E3">
              <w:t>Performance Reporting Framework Indicator Workbook</w:t>
            </w:r>
          </w:fldSimple>
        </w:p>
      </w:tc>
    </w:tr>
  </w:tbl>
  <w:p w14:paraId="7395CE6F" w14:textId="1E2E2187" w:rsidR="0063643B" w:rsidRPr="00B5221E" w:rsidRDefault="0063643B" w:rsidP="00921FF8">
    <w:pPr>
      <w:pStyle w:val="Footer"/>
      <w:jc w:val="right"/>
    </w:pPr>
    <w:r w:rsidRPr="00D55628">
      <w:rPr>
        <w:noProof/>
      </w:rPr>
      <mc:AlternateContent>
        <mc:Choice Requires="wps">
          <w:drawing>
            <wp:anchor distT="0" distB="0" distL="114300" distR="114300" simplePos="0" relativeHeight="251636736" behindDoc="1" locked="1" layoutInCell="1" allowOverlap="1" wp14:anchorId="327C8015" wp14:editId="06573554">
              <wp:simplePos x="0" y="0"/>
              <wp:positionH relativeFrom="page">
                <wp:align>center</wp:align>
              </wp:positionH>
              <wp:positionV relativeFrom="page">
                <wp:align>center</wp:align>
              </wp:positionV>
              <wp:extent cx="7560000" cy="1796400"/>
              <wp:effectExtent l="0" t="0" r="0" b="0"/>
              <wp:wrapNone/>
              <wp:docPr id="74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D63A3" w14:textId="3024008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C8015" id="_x0000_t202" coordsize="21600,21600" o:spt="202" path="m,l,21600r21600,l21600,xe">
              <v:stroke joinstyle="miter"/>
              <v:path gradientshapeok="t" o:connecttype="rect"/>
            </v:shapetype>
            <v:shape id="_x0000_s1159" type="#_x0000_t202" alt="Title: Background Watermark Image" style="position:absolute;left:0;text-align:left;margin-left:0;margin-top:0;width:595.3pt;height:141.45pt;z-index:-25167974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HxMr0NcCAADqBQAADgAAAAAAAAAAAAAAAAAuAgAAZHJzL2Uy&#10;b0RvYy54bWxQSwECLQAUAAYACAAAACEANMVEztsAAAAGAQAADwAAAAAAAAAAAAAAAAAxBQAAZHJz&#10;L2Rvd25yZXYueG1sUEsFBgAAAAAEAAQA8wAAADkGAAAAAA==&#10;" filled="f" stroked="f">
              <v:textbox>
                <w:txbxContent>
                  <w:p w14:paraId="720D63A3" w14:textId="30240085"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5BA31FD3" w14:textId="77777777" w:rsidTr="00BD45F1">
      <w:trPr>
        <w:trHeight w:val="397"/>
      </w:trPr>
      <w:tc>
        <w:tcPr>
          <w:tcW w:w="9071" w:type="dxa"/>
        </w:tcPr>
        <w:p w14:paraId="50B27FB6" w14:textId="77777777" w:rsidR="00A948E3" w:rsidRDefault="0063643B" w:rsidP="0090027D">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3A6F853B" w14:textId="5327B896" w:rsidR="0063643B" w:rsidRDefault="00A948E3" w:rsidP="0090027D">
          <w:pPr>
            <w:pStyle w:val="FooterOdd"/>
            <w:rPr>
              <w:rStyle w:val="Bold"/>
            </w:rPr>
          </w:pPr>
          <w:r>
            <w:rPr>
              <w:rStyle w:val="Bold"/>
            </w:rPr>
            <w:t>Better Practice Guide</w:t>
          </w:r>
          <w:r w:rsidR="0063643B">
            <w:rPr>
              <w:rStyle w:val="Bold"/>
            </w:rPr>
            <w:fldChar w:fldCharType="end"/>
          </w:r>
        </w:p>
        <w:p w14:paraId="6356EF17" w14:textId="1DEF6234" w:rsidR="0063643B" w:rsidRPr="00CB1FB7" w:rsidRDefault="00C12985" w:rsidP="0090027D">
          <w:pPr>
            <w:pStyle w:val="FooterOdd"/>
            <w:rPr>
              <w:b/>
            </w:rPr>
          </w:pPr>
          <w:fldSimple w:instr="DOCPROPERTY  xFooterSubtitle  \* MERGEFORMAT">
            <w:r w:rsidR="00A948E3">
              <w:t>Performance Reporting Framework Indicator Workbook</w:t>
            </w:r>
          </w:fldSimple>
        </w:p>
      </w:tc>
      <w:tc>
        <w:tcPr>
          <w:tcW w:w="340" w:type="dxa"/>
        </w:tcPr>
        <w:p w14:paraId="191F2A36" w14:textId="77777777" w:rsidR="0063643B" w:rsidRPr="00D55628" w:rsidRDefault="0063643B" w:rsidP="0090027D">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66D3A2B8" w14:textId="77777777" w:rsidR="0063643B" w:rsidRDefault="0063643B" w:rsidP="005A67F0">
    <w:pPr>
      <w:pStyle w:val="Footer"/>
    </w:pPr>
    <w:r w:rsidRPr="00D55628">
      <w:rPr>
        <w:noProof/>
      </w:rPr>
      <mc:AlternateContent>
        <mc:Choice Requires="wps">
          <w:drawing>
            <wp:anchor distT="0" distB="0" distL="114300" distR="114300" simplePos="0" relativeHeight="251464704" behindDoc="1" locked="1" layoutInCell="1" allowOverlap="1" wp14:anchorId="5E7ECAF6" wp14:editId="5AA57D34">
              <wp:simplePos x="0" y="0"/>
              <wp:positionH relativeFrom="page">
                <wp:align>center</wp:align>
              </wp:positionH>
              <wp:positionV relativeFrom="page">
                <wp:align>center</wp:align>
              </wp:positionV>
              <wp:extent cx="7560000" cy="1796400"/>
              <wp:effectExtent l="0" t="0" r="0" b="0"/>
              <wp:wrapNone/>
              <wp:docPr id="745"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7648C" w14:textId="32460B5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ECAF6" id="_x0000_t202" coordsize="21600,21600" o:spt="202" path="m,l,21600r21600,l21600,xe">
              <v:stroke joinstyle="miter"/>
              <v:path gradientshapeok="t" o:connecttype="rect"/>
            </v:shapetype>
            <v:shape id="_x0000_s1160" type="#_x0000_t202" alt="Title: Background Watermark Image" style="position:absolute;margin-left:0;margin-top:0;width:595.3pt;height:141.45pt;z-index:-251851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uL1cHtcCAADqBQAADgAAAAAAAAAAAAAAAAAuAgAAZHJzL2Uy&#10;b0RvYy54bWxQSwECLQAUAAYACAAAACEANMVEztsAAAAGAQAADwAAAAAAAAAAAAAAAAAxBQAAZHJz&#10;L2Rvd25yZXYueG1sUEsFBgAAAAAEAAQA8wAAADkGAAAAAA==&#10;" filled="f" stroked="f">
              <v:textbox>
                <w:txbxContent>
                  <w:p w14:paraId="4F97648C" w14:textId="32460B58"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EB3DC"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410944" behindDoc="0" locked="1" layoutInCell="1" allowOverlap="1" wp14:anchorId="03F0B802" wp14:editId="1924AC65">
              <wp:simplePos x="0" y="0"/>
              <wp:positionH relativeFrom="page">
                <wp:align>left</wp:align>
              </wp:positionH>
              <wp:positionV relativeFrom="page">
                <wp:align>bottom</wp:align>
              </wp:positionV>
              <wp:extent cx="4715510" cy="1116000"/>
              <wp:effectExtent l="0" t="0" r="0" b="0"/>
              <wp:wrapNone/>
              <wp:docPr id="750"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F4BCA2D" w14:textId="77777777" w:rsidTr="005A67F0">
                            <w:trPr>
                              <w:trHeight w:hRule="exact" w:val="964"/>
                              <w:tblCellSpacing w:w="71" w:type="dxa"/>
                            </w:trPr>
                            <w:tc>
                              <w:tcPr>
                                <w:tcW w:w="3685" w:type="dxa"/>
                                <w:vAlign w:val="bottom"/>
                              </w:tcPr>
                              <w:p w14:paraId="5D83AB34" w14:textId="77777777" w:rsidR="0063643B" w:rsidRPr="00AB780B" w:rsidRDefault="0063643B" w:rsidP="005A67F0">
                                <w:pPr>
                                  <w:suppressOverlap/>
                                  <w:jc w:val="center"/>
                                </w:pPr>
                                <w:r>
                                  <w:rPr>
                                    <w:noProof/>
                                  </w:rPr>
                                  <w:drawing>
                                    <wp:inline distT="0" distB="0" distL="0" distR="0" wp14:anchorId="565617B0" wp14:editId="3FD7B11A">
                                      <wp:extent cx="2011680" cy="301183"/>
                                      <wp:effectExtent l="0" t="0" r="7620" b="381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997E37C"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F0B802" id="_x0000_t202" coordsize="21600,21600" o:spt="202" path="m,l,21600r21600,l21600,xe">
              <v:stroke joinstyle="miter"/>
              <v:path gradientshapeok="t" o:connecttype="rect"/>
            </v:shapetype>
            <v:shape id="_x0000_s1161" type="#_x0000_t202" alt="Title: CoBranding Logos" style="position:absolute;margin-left:0;margin-top:0;width:371.3pt;height:87.85pt;z-index:2514109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F4BCA2D" w14:textId="77777777" w:rsidTr="005A67F0">
                      <w:trPr>
                        <w:trHeight w:hRule="exact" w:val="964"/>
                        <w:tblCellSpacing w:w="71" w:type="dxa"/>
                      </w:trPr>
                      <w:tc>
                        <w:tcPr>
                          <w:tcW w:w="3685" w:type="dxa"/>
                          <w:vAlign w:val="bottom"/>
                        </w:tcPr>
                        <w:p w14:paraId="5D83AB34" w14:textId="77777777" w:rsidR="0063643B" w:rsidRPr="00AB780B" w:rsidRDefault="0063643B" w:rsidP="005A67F0">
                          <w:pPr>
                            <w:suppressOverlap/>
                            <w:jc w:val="center"/>
                          </w:pPr>
                          <w:r>
                            <w:rPr>
                              <w:noProof/>
                            </w:rPr>
                            <w:drawing>
                              <wp:inline distT="0" distB="0" distL="0" distR="0" wp14:anchorId="565617B0" wp14:editId="3FD7B11A">
                                <wp:extent cx="2011680" cy="301183"/>
                                <wp:effectExtent l="0" t="0" r="7620" b="3810"/>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3997E37C"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405824" behindDoc="1" locked="1" layoutInCell="1" allowOverlap="1" wp14:anchorId="76FBF9A9" wp14:editId="2EF6535E">
          <wp:simplePos x="0" y="0"/>
          <wp:positionH relativeFrom="page">
            <wp:align>right</wp:align>
          </wp:positionH>
          <wp:positionV relativeFrom="page">
            <wp:align>bottom</wp:align>
          </wp:positionV>
          <wp:extent cx="2408753" cy="1085850"/>
          <wp:effectExtent l="0" t="0" r="0" b="0"/>
          <wp:wrapNone/>
          <wp:docPr id="3336"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404800" behindDoc="0" locked="1" layoutInCell="1" allowOverlap="1" wp14:anchorId="60023EDD" wp14:editId="3AE90B39">
              <wp:simplePos x="0" y="0"/>
              <wp:positionH relativeFrom="page">
                <wp:align>left</wp:align>
              </wp:positionH>
              <wp:positionV relativeFrom="page">
                <wp:align>bottom</wp:align>
              </wp:positionV>
              <wp:extent cx="3848400" cy="720000"/>
              <wp:effectExtent l="0" t="0" r="0" b="0"/>
              <wp:wrapNone/>
              <wp:docPr id="75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B1F714"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23EDD" id="_x0000_s1162" type="#_x0000_t202" style="position:absolute;margin-left:0;margin-top:0;width:303pt;height:56.7pt;z-index:251404800;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" filled="f" stroked="f" strokeweight=".5pt">
              <v:textbox inset="15mm">
                <w:txbxContent>
                  <w:p w14:paraId="50B1F714"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403776" behindDoc="1" locked="1" layoutInCell="1" allowOverlap="1" wp14:anchorId="1D421394" wp14:editId="19606DE4">
          <wp:simplePos x="0" y="0"/>
          <wp:positionH relativeFrom="page">
            <wp:align>right</wp:align>
          </wp:positionH>
          <wp:positionV relativeFrom="page">
            <wp:align>bottom</wp:align>
          </wp:positionV>
          <wp:extent cx="2422800" cy="1083600"/>
          <wp:effectExtent l="0" t="0" r="0" b="0"/>
          <wp:wrapNone/>
          <wp:docPr id="3337"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2AACFB11" w14:textId="77777777" w:rsidTr="00E656F6">
      <w:trPr>
        <w:trHeight w:val="397"/>
      </w:trPr>
      <w:tc>
        <w:tcPr>
          <w:tcW w:w="340" w:type="dxa"/>
        </w:tcPr>
        <w:p w14:paraId="2624D7FA"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59464086"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7F406EBE" w14:textId="0EC7F682" w:rsidR="0063643B" w:rsidRDefault="00A948E3" w:rsidP="00F63667">
          <w:pPr>
            <w:pStyle w:val="FooterEven"/>
            <w:rPr>
              <w:rStyle w:val="Bold"/>
            </w:rPr>
          </w:pPr>
          <w:r>
            <w:rPr>
              <w:rStyle w:val="Bold"/>
            </w:rPr>
            <w:t>Better Practice Guide</w:t>
          </w:r>
          <w:r w:rsidR="0063643B">
            <w:rPr>
              <w:rStyle w:val="Bold"/>
            </w:rPr>
            <w:fldChar w:fldCharType="end"/>
          </w:r>
        </w:p>
        <w:p w14:paraId="65E559A5" w14:textId="04B78B22" w:rsidR="0063643B" w:rsidRPr="00810C40" w:rsidRDefault="00C12985" w:rsidP="00F63667">
          <w:pPr>
            <w:pStyle w:val="FooterEven"/>
          </w:pPr>
          <w:fldSimple w:instr="DOCPROPERTY  xFooterSubtitle  \* MERGEFORMAT">
            <w:r w:rsidR="00A948E3">
              <w:t>Performance Reporting Framework Indicator Workbook</w:t>
            </w:r>
          </w:fldSimple>
        </w:p>
      </w:tc>
    </w:tr>
  </w:tbl>
  <w:p w14:paraId="5A9D58BC" w14:textId="77777777" w:rsidR="0063643B" w:rsidRPr="00B5221E" w:rsidRDefault="0063643B" w:rsidP="005A67F0">
    <w:pPr>
      <w:pStyle w:val="FooterEven"/>
    </w:pPr>
    <w:r w:rsidRPr="00D55628">
      <w:rPr>
        <w:noProof/>
      </w:rPr>
      <mc:AlternateContent>
        <mc:Choice Requires="wps">
          <w:drawing>
            <wp:anchor distT="0" distB="0" distL="114300" distR="114300" simplePos="0" relativeHeight="251500544" behindDoc="1" locked="1" layoutInCell="1" allowOverlap="1" wp14:anchorId="3758C4AA" wp14:editId="5603C347">
              <wp:simplePos x="0" y="0"/>
              <wp:positionH relativeFrom="page">
                <wp:align>center</wp:align>
              </wp:positionH>
              <wp:positionV relativeFrom="page">
                <wp:align>center</wp:align>
              </wp:positionV>
              <wp:extent cx="7560000" cy="1796400"/>
              <wp:effectExtent l="0" t="0" r="0" b="0"/>
              <wp:wrapNone/>
              <wp:docPr id="763"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3E73A" w14:textId="3473C61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58C4AA" id="_x0000_t202" coordsize="21600,21600" o:spt="202" path="m,l,21600r21600,l21600,xe">
              <v:stroke joinstyle="miter"/>
              <v:path gradientshapeok="t" o:connecttype="rect"/>
            </v:shapetype>
            <v:shape id="_x0000_s1163" type="#_x0000_t202" alt="Title: Background Watermark Image" style="position:absolute;margin-left:0;margin-top:0;width:595.3pt;height:141.45pt;z-index:-25181593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yPN1w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I8jzdcCAADqBQAADgAAAAAAAAAAAAAAAAAuAgAAZHJzL2Uy&#10;b0RvYy54bWxQSwECLQAUAAYACAAAACEANMVEztsAAAAGAQAADwAAAAAAAAAAAAAAAAAxBQAAZHJz&#10;L2Rvd25yZXYueG1sUEsFBgAAAAAEAAQA8wAAADkGAAAAAA==&#10;" filled="f" stroked="f">
              <v:textbox>
                <w:txbxContent>
                  <w:p w14:paraId="3673E73A" w14:textId="3473C61D"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63643B" w:rsidRPr="00D55628" w14:paraId="191E5CE0" w14:textId="77777777" w:rsidTr="007445E7">
      <w:trPr>
        <w:trHeight w:val="397"/>
      </w:trPr>
      <w:tc>
        <w:tcPr>
          <w:tcW w:w="9071" w:type="dxa"/>
        </w:tcPr>
        <w:p w14:paraId="7E4446E9" w14:textId="77777777" w:rsidR="00A948E3" w:rsidRDefault="0063643B" w:rsidP="00015129">
          <w:pPr>
            <w:pStyle w:val="FooterOdd"/>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21AA5248" w14:textId="5C7ADB83" w:rsidR="0063643B" w:rsidRDefault="00A948E3" w:rsidP="00015129">
          <w:pPr>
            <w:pStyle w:val="FooterOdd"/>
            <w:rPr>
              <w:rStyle w:val="Bold"/>
            </w:rPr>
          </w:pPr>
          <w:r>
            <w:rPr>
              <w:rStyle w:val="Bold"/>
            </w:rPr>
            <w:t>Better Practice Guide</w:t>
          </w:r>
          <w:r w:rsidR="0063643B">
            <w:rPr>
              <w:rStyle w:val="Bold"/>
            </w:rPr>
            <w:fldChar w:fldCharType="end"/>
          </w:r>
        </w:p>
        <w:p w14:paraId="1E2356D8" w14:textId="7CCF9573" w:rsidR="0063643B" w:rsidRPr="00CB1FB7" w:rsidRDefault="00C12985" w:rsidP="00015129">
          <w:pPr>
            <w:pStyle w:val="FooterOdd"/>
            <w:rPr>
              <w:b/>
            </w:rPr>
          </w:pPr>
          <w:fldSimple w:instr="DOCPROPERTY  xFooterSubtitle  \* MERGEFORMAT">
            <w:r w:rsidR="00A948E3">
              <w:t>Performance Reporting Framework Indicator Workbook</w:t>
            </w:r>
          </w:fldSimple>
        </w:p>
      </w:tc>
      <w:tc>
        <w:tcPr>
          <w:tcW w:w="340" w:type="dxa"/>
        </w:tcPr>
        <w:p w14:paraId="4CC76945" w14:textId="77777777" w:rsidR="0063643B" w:rsidRPr="00D55628" w:rsidRDefault="0063643B" w:rsidP="00015129">
          <w:pPr>
            <w:pStyle w:val="FooterOddPageNumber"/>
          </w:pPr>
          <w:r w:rsidRPr="00D55628">
            <w:fldChar w:fldCharType="begin"/>
          </w:r>
          <w:r w:rsidRPr="00D55628">
            <w:instrText xml:space="preserve"> PAGE   \* MERGEFORMAT </w:instrText>
          </w:r>
          <w:r w:rsidRPr="00D55628">
            <w:fldChar w:fldCharType="separate"/>
          </w:r>
          <w:r>
            <w:t>19</w:t>
          </w:r>
          <w:r w:rsidRPr="00D55628">
            <w:fldChar w:fldCharType="end"/>
          </w:r>
        </w:p>
      </w:tc>
    </w:tr>
  </w:tbl>
  <w:p w14:paraId="06820059" w14:textId="7F892418" w:rsidR="0063643B" w:rsidRDefault="0063643B" w:rsidP="00D02749">
    <w:pPr>
      <w:pStyle w:val="Footer"/>
      <w:jc w:val="right"/>
    </w:pPr>
    <w:r w:rsidRPr="00D55628">
      <w:rPr>
        <w:noProof/>
      </w:rPr>
      <mc:AlternateContent>
        <mc:Choice Requires="wps">
          <w:drawing>
            <wp:anchor distT="0" distB="0" distL="114300" distR="114300" simplePos="0" relativeHeight="251694080" behindDoc="1" locked="1" layoutInCell="1" allowOverlap="1" wp14:anchorId="63011C28" wp14:editId="69675F92">
              <wp:simplePos x="0" y="0"/>
              <wp:positionH relativeFrom="page">
                <wp:align>center</wp:align>
              </wp:positionH>
              <wp:positionV relativeFrom="page">
                <wp:align>center</wp:align>
              </wp:positionV>
              <wp:extent cx="7560000" cy="1796400"/>
              <wp:effectExtent l="0" t="0" r="0" b="0"/>
              <wp:wrapNone/>
              <wp:docPr id="764"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56187" w14:textId="5FE0944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011C28" id="_x0000_t202" coordsize="21600,21600" o:spt="202" path="m,l,21600r21600,l21600,xe">
              <v:stroke joinstyle="miter"/>
              <v:path gradientshapeok="t" o:connecttype="rect"/>
            </v:shapetype>
            <v:shape id="_x0000_s1164" type="#_x0000_t202" alt="Title: Background Watermark Image" style="position:absolute;left:0;text-align:left;margin-left:0;margin-top:0;width:595.3pt;height:141.45pt;z-index:-25162240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3v1w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Wb2N79cCAADqBQAADgAAAAAAAAAAAAAAAAAuAgAAZHJzL2Uy&#10;b0RvYy54bWxQSwECLQAUAAYACAAAACEANMVEztsAAAAGAQAADwAAAAAAAAAAAAAAAAAxBQAAZHJz&#10;L2Rvd25yZXYueG1sUEsFBgAAAAAEAAQA8wAAADkGAAAAAA==&#10;" filled="f" stroked="f">
              <v:textbox>
                <w:txbxContent>
                  <w:p w14:paraId="4CE56187" w14:textId="5FE09449"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DCF9C"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433472" behindDoc="0" locked="1" layoutInCell="1" allowOverlap="1" wp14:anchorId="60CF803B" wp14:editId="7478BB77">
              <wp:simplePos x="0" y="0"/>
              <wp:positionH relativeFrom="page">
                <wp:align>left</wp:align>
              </wp:positionH>
              <wp:positionV relativeFrom="page">
                <wp:align>bottom</wp:align>
              </wp:positionV>
              <wp:extent cx="4715510" cy="1116000"/>
              <wp:effectExtent l="0" t="0" r="0" b="0"/>
              <wp:wrapNone/>
              <wp:docPr id="769"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A73C19A" w14:textId="77777777" w:rsidTr="005A67F0">
                            <w:trPr>
                              <w:trHeight w:hRule="exact" w:val="964"/>
                              <w:tblCellSpacing w:w="71" w:type="dxa"/>
                            </w:trPr>
                            <w:tc>
                              <w:tcPr>
                                <w:tcW w:w="3685" w:type="dxa"/>
                                <w:vAlign w:val="bottom"/>
                              </w:tcPr>
                              <w:p w14:paraId="7742D860" w14:textId="77777777" w:rsidR="0063643B" w:rsidRPr="00AB780B" w:rsidRDefault="0063643B" w:rsidP="005A67F0">
                                <w:pPr>
                                  <w:suppressOverlap/>
                                  <w:jc w:val="center"/>
                                </w:pPr>
                                <w:r>
                                  <w:rPr>
                                    <w:noProof/>
                                  </w:rPr>
                                  <w:drawing>
                                    <wp:inline distT="0" distB="0" distL="0" distR="0" wp14:anchorId="2C0007F1" wp14:editId="183D7CC6">
                                      <wp:extent cx="2011680" cy="301183"/>
                                      <wp:effectExtent l="0" t="0" r="7620" b="381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5D70BFC"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CF803B" id="_x0000_t202" coordsize="21600,21600" o:spt="202" path="m,l,21600r21600,l21600,xe">
              <v:stroke joinstyle="miter"/>
              <v:path gradientshapeok="t" o:connecttype="rect"/>
            </v:shapetype>
            <v:shape id="_x0000_s1165" type="#_x0000_t202" alt="Title: CoBranding Logos" style="position:absolute;margin-left:0;margin-top:0;width:371.3pt;height:87.85pt;z-index:2514334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5A73C19A" w14:textId="77777777" w:rsidTr="005A67F0">
                      <w:trPr>
                        <w:trHeight w:hRule="exact" w:val="964"/>
                        <w:tblCellSpacing w:w="71" w:type="dxa"/>
                      </w:trPr>
                      <w:tc>
                        <w:tcPr>
                          <w:tcW w:w="3685" w:type="dxa"/>
                          <w:vAlign w:val="bottom"/>
                        </w:tcPr>
                        <w:p w14:paraId="7742D860" w14:textId="77777777" w:rsidR="0063643B" w:rsidRPr="00AB780B" w:rsidRDefault="0063643B" w:rsidP="005A67F0">
                          <w:pPr>
                            <w:suppressOverlap/>
                            <w:jc w:val="center"/>
                          </w:pPr>
                          <w:r>
                            <w:rPr>
                              <w:noProof/>
                            </w:rPr>
                            <w:drawing>
                              <wp:inline distT="0" distB="0" distL="0" distR="0" wp14:anchorId="2C0007F1" wp14:editId="183D7CC6">
                                <wp:extent cx="2011680" cy="301183"/>
                                <wp:effectExtent l="0" t="0" r="7620" b="381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5D70BFC"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429376" behindDoc="1" locked="1" layoutInCell="1" allowOverlap="1" wp14:anchorId="63EB5F93" wp14:editId="56BCBCCA">
          <wp:simplePos x="0" y="0"/>
          <wp:positionH relativeFrom="page">
            <wp:align>right</wp:align>
          </wp:positionH>
          <wp:positionV relativeFrom="page">
            <wp:align>bottom</wp:align>
          </wp:positionV>
          <wp:extent cx="2408753" cy="1085850"/>
          <wp:effectExtent l="0" t="0" r="0" b="0"/>
          <wp:wrapNone/>
          <wp:docPr id="3340"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428352" behindDoc="0" locked="1" layoutInCell="1" allowOverlap="1" wp14:anchorId="423480DD" wp14:editId="21A37544">
              <wp:simplePos x="0" y="0"/>
              <wp:positionH relativeFrom="page">
                <wp:align>left</wp:align>
              </wp:positionH>
              <wp:positionV relativeFrom="page">
                <wp:align>bottom</wp:align>
              </wp:positionV>
              <wp:extent cx="3848400" cy="720000"/>
              <wp:effectExtent l="0" t="0" r="0" b="0"/>
              <wp:wrapNone/>
              <wp:docPr id="770"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871B4"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480DD" id="_x0000_s1166" type="#_x0000_t202" style="position:absolute;margin-left:0;margin-top:0;width:303pt;height:56.7pt;z-index:251428352;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" filled="f" stroked="f" strokeweight=".5pt">
              <v:textbox inset="15mm">
                <w:txbxContent>
                  <w:p w14:paraId="09E871B4"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426304" behindDoc="1" locked="1" layoutInCell="1" allowOverlap="1" wp14:anchorId="096A4B07" wp14:editId="16D66A0D">
          <wp:simplePos x="0" y="0"/>
          <wp:positionH relativeFrom="page">
            <wp:align>right</wp:align>
          </wp:positionH>
          <wp:positionV relativeFrom="page">
            <wp:align>bottom</wp:align>
          </wp:positionV>
          <wp:extent cx="2422800" cy="1083600"/>
          <wp:effectExtent l="0" t="0" r="0" b="0"/>
          <wp:wrapNone/>
          <wp:docPr id="3341"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3876976" w14:textId="77777777" w:rsidTr="00E656F6">
      <w:trPr>
        <w:trHeight w:val="397"/>
      </w:trPr>
      <w:tc>
        <w:tcPr>
          <w:tcW w:w="340" w:type="dxa"/>
        </w:tcPr>
        <w:p w14:paraId="2FC7E73A"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5BEA2691"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17741804" w14:textId="005F5C26" w:rsidR="0063643B" w:rsidRDefault="00A948E3" w:rsidP="00F63667">
          <w:pPr>
            <w:pStyle w:val="FooterEven"/>
            <w:rPr>
              <w:rStyle w:val="Bold"/>
            </w:rPr>
          </w:pPr>
          <w:r>
            <w:rPr>
              <w:rStyle w:val="Bold"/>
            </w:rPr>
            <w:t>Better Practice Guide</w:t>
          </w:r>
          <w:r w:rsidR="0063643B">
            <w:rPr>
              <w:rStyle w:val="Bold"/>
            </w:rPr>
            <w:fldChar w:fldCharType="end"/>
          </w:r>
        </w:p>
        <w:p w14:paraId="5BCA1B55" w14:textId="0102AF2C" w:rsidR="0063643B" w:rsidRPr="00810C40" w:rsidRDefault="00C12985" w:rsidP="00F63667">
          <w:pPr>
            <w:pStyle w:val="FooterEven"/>
          </w:pPr>
          <w:fldSimple w:instr="DOCPROPERTY  xFooterSubtitle  \* MERGEFORMAT">
            <w:r w:rsidR="00A948E3">
              <w:t>Performance Reporting Framework Indicator Workbook</w:t>
            </w:r>
          </w:fldSimple>
        </w:p>
      </w:tc>
    </w:tr>
  </w:tbl>
  <w:p w14:paraId="4C59EDF2" w14:textId="492872C6" w:rsidR="0063643B" w:rsidRPr="00B5221E" w:rsidRDefault="0063643B" w:rsidP="00D02749">
    <w:pPr>
      <w:pStyle w:val="Footer"/>
      <w:jc w:val="right"/>
    </w:pPr>
    <w:r w:rsidRPr="00D55628">
      <w:rPr>
        <w:noProof/>
      </w:rPr>
      <mc:AlternateContent>
        <mc:Choice Requires="wps">
          <w:drawing>
            <wp:anchor distT="0" distB="0" distL="114300" distR="114300" simplePos="0" relativeHeight="251629568" behindDoc="1" locked="1" layoutInCell="1" allowOverlap="1" wp14:anchorId="5BF9A46E" wp14:editId="6A06E462">
              <wp:simplePos x="0" y="0"/>
              <wp:positionH relativeFrom="page">
                <wp:align>center</wp:align>
              </wp:positionH>
              <wp:positionV relativeFrom="page">
                <wp:align>center</wp:align>
              </wp:positionV>
              <wp:extent cx="7560000" cy="1796400"/>
              <wp:effectExtent l="0" t="0" r="0" b="0"/>
              <wp:wrapNone/>
              <wp:docPr id="78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040D2" w14:textId="7FC57DE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9A46E" id="_x0000_t202" coordsize="21600,21600" o:spt="202" path="m,l,21600r21600,l21600,xe">
              <v:stroke joinstyle="miter"/>
              <v:path gradientshapeok="t" o:connecttype="rect"/>
            </v:shapetype>
            <v:shape id="_x0000_s1167" type="#_x0000_t202" alt="Title: Background Watermark Image" style="position:absolute;left:0;text-align:left;margin-left:0;margin-top:0;width:595.3pt;height:141.45pt;z-index:-2516869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3m2A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" filled="f" stroked="f">
              <v:textbox>
                <w:txbxContent>
                  <w:p w14:paraId="585040D2" w14:textId="7FC57DE1"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4BDE4"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509248" behindDoc="0" locked="1" layoutInCell="1" allowOverlap="1" wp14:anchorId="46E4E751" wp14:editId="6FB3095C">
              <wp:simplePos x="0" y="0"/>
              <wp:positionH relativeFrom="page">
                <wp:align>left</wp:align>
              </wp:positionH>
              <wp:positionV relativeFrom="page">
                <wp:align>bottom</wp:align>
              </wp:positionV>
              <wp:extent cx="4715510" cy="1116000"/>
              <wp:effectExtent l="0" t="0" r="0" b="0"/>
              <wp:wrapNone/>
              <wp:docPr id="788"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3565D47" w14:textId="77777777" w:rsidTr="005A67F0">
                            <w:trPr>
                              <w:trHeight w:hRule="exact" w:val="964"/>
                              <w:tblCellSpacing w:w="71" w:type="dxa"/>
                            </w:trPr>
                            <w:tc>
                              <w:tcPr>
                                <w:tcW w:w="3685" w:type="dxa"/>
                                <w:vAlign w:val="bottom"/>
                              </w:tcPr>
                              <w:p w14:paraId="041E23F7" w14:textId="77777777" w:rsidR="0063643B" w:rsidRPr="00AB780B" w:rsidRDefault="0063643B" w:rsidP="005A67F0">
                                <w:pPr>
                                  <w:suppressOverlap/>
                                  <w:jc w:val="center"/>
                                </w:pPr>
                                <w:r>
                                  <w:rPr>
                                    <w:noProof/>
                                  </w:rPr>
                                  <w:drawing>
                                    <wp:inline distT="0" distB="0" distL="0" distR="0" wp14:anchorId="2546FCE3" wp14:editId="2F605972">
                                      <wp:extent cx="2011680" cy="301183"/>
                                      <wp:effectExtent l="0" t="0" r="7620" b="381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73451627"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E4E751" id="_x0000_t202" coordsize="21600,21600" o:spt="202" path="m,l,21600r21600,l21600,xe">
              <v:stroke joinstyle="miter"/>
              <v:path gradientshapeok="t" o:connecttype="rect"/>
            </v:shapetype>
            <v:shape id="_x0000_s1168" type="#_x0000_t202" alt="Title: CoBranding Logos" style="position:absolute;margin-left:0;margin-top:0;width:371.3pt;height:87.85pt;z-index:25150924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13565D47" w14:textId="77777777" w:rsidTr="005A67F0">
                      <w:trPr>
                        <w:trHeight w:hRule="exact" w:val="964"/>
                        <w:tblCellSpacing w:w="71" w:type="dxa"/>
                      </w:trPr>
                      <w:tc>
                        <w:tcPr>
                          <w:tcW w:w="3685" w:type="dxa"/>
                          <w:vAlign w:val="bottom"/>
                        </w:tcPr>
                        <w:p w14:paraId="041E23F7" w14:textId="77777777" w:rsidR="0063643B" w:rsidRPr="00AB780B" w:rsidRDefault="0063643B" w:rsidP="005A67F0">
                          <w:pPr>
                            <w:suppressOverlap/>
                            <w:jc w:val="center"/>
                          </w:pPr>
                          <w:r>
                            <w:rPr>
                              <w:noProof/>
                            </w:rPr>
                            <w:drawing>
                              <wp:inline distT="0" distB="0" distL="0" distR="0" wp14:anchorId="2546FCE3" wp14:editId="2F605972">
                                <wp:extent cx="2011680" cy="301183"/>
                                <wp:effectExtent l="0" t="0" r="7620" b="3810"/>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73451627"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504128" behindDoc="1" locked="1" layoutInCell="1" allowOverlap="1" wp14:anchorId="2BE31485" wp14:editId="427B1452">
          <wp:simplePos x="0" y="0"/>
          <wp:positionH relativeFrom="page">
            <wp:align>right</wp:align>
          </wp:positionH>
          <wp:positionV relativeFrom="page">
            <wp:align>bottom</wp:align>
          </wp:positionV>
          <wp:extent cx="2408753" cy="1085850"/>
          <wp:effectExtent l="0" t="0" r="0" b="0"/>
          <wp:wrapNone/>
          <wp:docPr id="3344"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503104" behindDoc="0" locked="1" layoutInCell="1" allowOverlap="1" wp14:anchorId="59C5D732" wp14:editId="06C7580C">
              <wp:simplePos x="0" y="0"/>
              <wp:positionH relativeFrom="page">
                <wp:align>left</wp:align>
              </wp:positionH>
              <wp:positionV relativeFrom="page">
                <wp:align>bottom</wp:align>
              </wp:positionV>
              <wp:extent cx="3848400" cy="720000"/>
              <wp:effectExtent l="0" t="0" r="0" b="0"/>
              <wp:wrapNone/>
              <wp:docPr id="789"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54411C"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5D732" id="_x0000_s1169" type="#_x0000_t202" style="position:absolute;margin-left:0;margin-top:0;width:303pt;height:56.7pt;z-index:25150310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" filled="f" stroked="f" strokeweight=".5pt">
              <v:textbox inset="15mm">
                <w:txbxContent>
                  <w:p w14:paraId="1E54411C"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502080" behindDoc="1" locked="1" layoutInCell="1" allowOverlap="1" wp14:anchorId="6C411725" wp14:editId="28897810">
          <wp:simplePos x="0" y="0"/>
          <wp:positionH relativeFrom="page">
            <wp:align>right</wp:align>
          </wp:positionH>
          <wp:positionV relativeFrom="page">
            <wp:align>bottom</wp:align>
          </wp:positionV>
          <wp:extent cx="2422800" cy="1083600"/>
          <wp:effectExtent l="0" t="0" r="0" b="0"/>
          <wp:wrapNone/>
          <wp:docPr id="3345"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63643B" w:rsidRPr="00810C40" w14:paraId="7959DECE" w14:textId="77777777" w:rsidTr="00E656F6">
      <w:trPr>
        <w:trHeight w:val="397"/>
      </w:trPr>
      <w:tc>
        <w:tcPr>
          <w:tcW w:w="340" w:type="dxa"/>
        </w:tcPr>
        <w:p w14:paraId="0744F0E1" w14:textId="77777777" w:rsidR="0063643B" w:rsidRPr="00D55628" w:rsidRDefault="0063643B" w:rsidP="00F63667">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120</w:t>
          </w:r>
          <w:r w:rsidRPr="00D55628">
            <w:fldChar w:fldCharType="end"/>
          </w:r>
        </w:p>
      </w:tc>
      <w:tc>
        <w:tcPr>
          <w:tcW w:w="9071" w:type="dxa"/>
        </w:tcPr>
        <w:p w14:paraId="236C1F3E" w14:textId="77777777" w:rsidR="00A948E3" w:rsidRDefault="0063643B" w:rsidP="00F63667">
          <w:pPr>
            <w:pStyle w:val="FooterEven"/>
            <w:rPr>
              <w:rStyle w:val="Bold"/>
            </w:rPr>
          </w:pPr>
          <w:r>
            <w:rPr>
              <w:rStyle w:val="Bold"/>
            </w:rPr>
            <w:fldChar w:fldCharType="begin"/>
          </w:r>
          <w:r>
            <w:rPr>
              <w:rStyle w:val="Bold"/>
            </w:rPr>
            <w:instrText xml:space="preserve"> DOCPROPERTY  xFooterTitle  \* MERGEFORMAT </w:instrText>
          </w:r>
          <w:r>
            <w:rPr>
              <w:rStyle w:val="Bold"/>
            </w:rPr>
            <w:fldChar w:fldCharType="separate"/>
          </w:r>
          <w:r w:rsidR="00A948E3">
            <w:rPr>
              <w:rStyle w:val="Bold"/>
            </w:rPr>
            <w:t>Local Government</w:t>
          </w:r>
        </w:p>
        <w:p w14:paraId="0A35725F" w14:textId="7E25B963" w:rsidR="0063643B" w:rsidRDefault="00A948E3" w:rsidP="00F63667">
          <w:pPr>
            <w:pStyle w:val="FooterEven"/>
            <w:rPr>
              <w:rStyle w:val="Bold"/>
            </w:rPr>
          </w:pPr>
          <w:r>
            <w:rPr>
              <w:rStyle w:val="Bold"/>
            </w:rPr>
            <w:t>Better Practice Guide</w:t>
          </w:r>
          <w:r w:rsidR="0063643B">
            <w:rPr>
              <w:rStyle w:val="Bold"/>
            </w:rPr>
            <w:fldChar w:fldCharType="end"/>
          </w:r>
        </w:p>
        <w:p w14:paraId="3F7151BF" w14:textId="009A9438" w:rsidR="0063643B" w:rsidRPr="00810C40" w:rsidRDefault="00C12985" w:rsidP="00F63667">
          <w:pPr>
            <w:pStyle w:val="FooterEven"/>
          </w:pPr>
          <w:fldSimple w:instr="DOCPROPERTY  xFooterSubtitle  \* MERGEFORMAT">
            <w:r w:rsidR="00A948E3">
              <w:t>Performance Reporting Framework Indicator Workbook</w:t>
            </w:r>
          </w:fldSimple>
        </w:p>
      </w:tc>
    </w:tr>
  </w:tbl>
  <w:p w14:paraId="57463D83" w14:textId="2CE5CF0D" w:rsidR="0063643B" w:rsidRPr="00B5221E" w:rsidRDefault="0063643B" w:rsidP="00D02749">
    <w:pPr>
      <w:pStyle w:val="Footer"/>
      <w:jc w:val="right"/>
    </w:pPr>
    <w:r w:rsidRPr="00D55628">
      <w:rPr>
        <w:noProof/>
      </w:rPr>
      <mc:AlternateContent>
        <mc:Choice Requires="wps">
          <w:drawing>
            <wp:anchor distT="0" distB="0" distL="114300" distR="114300" simplePos="0" relativeHeight="251651072" behindDoc="1" locked="1" layoutInCell="1" allowOverlap="1" wp14:anchorId="79694A6C" wp14:editId="2B6112BB">
              <wp:simplePos x="0" y="0"/>
              <wp:positionH relativeFrom="page">
                <wp:align>center</wp:align>
              </wp:positionH>
              <wp:positionV relativeFrom="page">
                <wp:align>center</wp:align>
              </wp:positionV>
              <wp:extent cx="7560000" cy="1796400"/>
              <wp:effectExtent l="0" t="0" r="0" b="0"/>
              <wp:wrapNone/>
              <wp:docPr id="801"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DBC5" w14:textId="4980F3C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94A6C" id="_x0000_t202" coordsize="21600,21600" o:spt="202" path="m,l,21600r21600,l21600,xe">
              <v:stroke joinstyle="miter"/>
              <v:path gradientshapeok="t" o:connecttype="rect"/>
            </v:shapetype>
            <v:shape id="_x0000_s1170" type="#_x0000_t202" alt="Title: Background Watermark Image" style="position:absolute;left:0;text-align:left;margin-left:0;margin-top:0;width:595.3pt;height:141.45pt;z-index:-25166540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9F1wIAAOo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" filled="f" stroked="f">
              <v:textbox>
                <w:txbxContent>
                  <w:p w14:paraId="7493DBC5" w14:textId="4980F3C4" w:rsidR="0063643B" w:rsidRPr="0001226A" w:rsidRDefault="0063643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5DC0A" w14:textId="77777777" w:rsidR="0063643B" w:rsidRDefault="0063643B" w:rsidP="005A67F0">
    <w:pPr>
      <w:pStyle w:val="Footer"/>
      <w:spacing w:before="1600"/>
    </w:pPr>
    <w:r w:rsidRPr="005C07A1">
      <w:rPr>
        <w:noProof/>
        <w:sz w:val="18"/>
      </w:rPr>
      <mc:AlternateContent>
        <mc:Choice Requires="wps">
          <w:drawing>
            <wp:anchor distT="0" distB="0" distL="114300" distR="114300" simplePos="0" relativeHeight="251529728" behindDoc="0" locked="1" layoutInCell="1" allowOverlap="1" wp14:anchorId="52320A1D" wp14:editId="38206F74">
              <wp:simplePos x="0" y="0"/>
              <wp:positionH relativeFrom="page">
                <wp:align>left</wp:align>
              </wp:positionH>
              <wp:positionV relativeFrom="page">
                <wp:align>bottom</wp:align>
              </wp:positionV>
              <wp:extent cx="4715510" cy="1116000"/>
              <wp:effectExtent l="0" t="0" r="0" b="0"/>
              <wp:wrapNone/>
              <wp:docPr id="807" name="CoverCoBranded" title="CoBranding Logos"/>
              <wp:cNvGraphicFramePr/>
              <a:graphic xmlns:a="http://schemas.openxmlformats.org/drawingml/2006/main">
                <a:graphicData uri="http://schemas.microsoft.com/office/word/2010/wordprocessingShape">
                  <wps:wsp>
                    <wps:cNvSpPr txBox="1"/>
                    <wps:spPr>
                      <a:xfrm>
                        <a:off x="0" y="0"/>
                        <a:ext cx="4715510" cy="111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950D9FA" w14:textId="77777777" w:rsidTr="005A67F0">
                            <w:trPr>
                              <w:trHeight w:hRule="exact" w:val="964"/>
                              <w:tblCellSpacing w:w="71" w:type="dxa"/>
                            </w:trPr>
                            <w:tc>
                              <w:tcPr>
                                <w:tcW w:w="3685" w:type="dxa"/>
                                <w:vAlign w:val="bottom"/>
                              </w:tcPr>
                              <w:p w14:paraId="5DFACB29" w14:textId="77777777" w:rsidR="0063643B" w:rsidRPr="00AB780B" w:rsidRDefault="0063643B" w:rsidP="005A67F0">
                                <w:pPr>
                                  <w:suppressOverlap/>
                                  <w:jc w:val="center"/>
                                </w:pPr>
                                <w:r>
                                  <w:rPr>
                                    <w:noProof/>
                                  </w:rPr>
                                  <w:drawing>
                                    <wp:inline distT="0" distB="0" distL="0" distR="0" wp14:anchorId="5654CC96" wp14:editId="0E396D30">
                                      <wp:extent cx="2011680" cy="301183"/>
                                      <wp:effectExtent l="0" t="0" r="7620" b="381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DC75637" w14:textId="77777777" w:rsidR="0063643B" w:rsidRDefault="0063643B" w:rsidP="005A67F0"/>
                      </w:txbxContent>
                    </wps:txbx>
                    <wps:bodyPr rot="0" spcFirstLastPara="0" vertOverflow="overflow" horzOverflow="overflow" vert="horz" wrap="square" lIns="54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20A1D" id="_x0000_t202" coordsize="21600,21600" o:spt="202" path="m,l,21600r21600,l21600,xe">
              <v:stroke joinstyle="miter"/>
              <v:path gradientshapeok="t" o:connecttype="rect"/>
            </v:shapetype>
            <v:shape id="_x0000_s1171" type="#_x0000_t202" alt="Title: CoBranding Logos" style="position:absolute;margin-left:0;margin-top:0;width:371.3pt;height:87.85pt;z-index:25152972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" filled="f" stroked="f" strokeweight=".5pt">
              <v:textbox inset="15mm,0,,3mm">
                <w:txbxContent>
                  <w:tbl>
                    <w:tblPr>
                      <w:tblStyle w:val="LogoPlaceholder"/>
                      <w:tblOverlap w:val="never"/>
                      <w:tblW w:w="0" w:type="auto"/>
                      <w:tblCellSpacing w:w="71" w:type="dxa"/>
                      <w:tblLayout w:type="fixed"/>
                      <w:tblLook w:val="04A0" w:firstRow="1" w:lastRow="0" w:firstColumn="1" w:lastColumn="0" w:noHBand="0" w:noVBand="1"/>
                    </w:tblPr>
                    <w:tblGrid>
                      <w:gridCol w:w="3969"/>
                    </w:tblGrid>
                    <w:tr w:rsidR="0063643B" w:rsidRPr="00AB780B" w14:paraId="7950D9FA" w14:textId="77777777" w:rsidTr="005A67F0">
                      <w:trPr>
                        <w:trHeight w:hRule="exact" w:val="964"/>
                        <w:tblCellSpacing w:w="71" w:type="dxa"/>
                      </w:trPr>
                      <w:tc>
                        <w:tcPr>
                          <w:tcW w:w="3685" w:type="dxa"/>
                          <w:vAlign w:val="bottom"/>
                        </w:tcPr>
                        <w:p w14:paraId="5DFACB29" w14:textId="77777777" w:rsidR="0063643B" w:rsidRPr="00AB780B" w:rsidRDefault="0063643B" w:rsidP="005A67F0">
                          <w:pPr>
                            <w:suppressOverlap/>
                            <w:jc w:val="center"/>
                          </w:pPr>
                          <w:r>
                            <w:rPr>
                              <w:noProof/>
                            </w:rPr>
                            <w:drawing>
                              <wp:inline distT="0" distB="0" distL="0" distR="0" wp14:anchorId="5654CC96" wp14:editId="0E396D30">
                                <wp:extent cx="2011680" cy="301183"/>
                                <wp:effectExtent l="0" t="0" r="7620" b="3810"/>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1">
                                          <a:extLst>
                                            <a:ext uri="{28A0092B-C50C-407E-A947-70E740481C1C}">
                                              <a14:useLocalDpi xmlns:a14="http://schemas.microsoft.com/office/drawing/2010/main" val="0"/>
                                            </a:ext>
                                          </a:extLst>
                                        </a:blip>
                                        <a:stretch>
                                          <a:fillRect/>
                                        </a:stretch>
                                      </pic:blipFill>
                                      <pic:spPr>
                                        <a:xfrm>
                                          <a:off x="0" y="0"/>
                                          <a:ext cx="2011680" cy="301183"/>
                                        </a:xfrm>
                                        <a:prstGeom prst="rect">
                                          <a:avLst/>
                                        </a:prstGeom>
                                      </pic:spPr>
                                    </pic:pic>
                                  </a:graphicData>
                                </a:graphic>
                              </wp:inline>
                            </w:drawing>
                          </w:r>
                        </w:p>
                      </w:tc>
                    </w:tr>
                  </w:tbl>
                  <w:p w14:paraId="2DC75637" w14:textId="77777777" w:rsidR="0063643B" w:rsidRDefault="0063643B" w:rsidP="005A67F0"/>
                </w:txbxContent>
              </v:textbox>
              <w10:wrap anchorx="page" anchory="page"/>
              <w10:anchorlock/>
            </v:shape>
          </w:pict>
        </mc:Fallback>
      </mc:AlternateContent>
    </w:r>
    <w:r>
      <w:rPr>
        <w:noProof/>
      </w:rPr>
      <w:drawing>
        <wp:anchor distT="0" distB="0" distL="114300" distR="114300" simplePos="0" relativeHeight="251525632" behindDoc="1" locked="1" layoutInCell="1" allowOverlap="1" wp14:anchorId="70CDDD63" wp14:editId="4F608A2F">
          <wp:simplePos x="0" y="0"/>
          <wp:positionH relativeFrom="page">
            <wp:align>right</wp:align>
          </wp:positionH>
          <wp:positionV relativeFrom="page">
            <wp:align>bottom</wp:align>
          </wp:positionV>
          <wp:extent cx="2408753" cy="1085850"/>
          <wp:effectExtent l="0" t="0" r="0" b="0"/>
          <wp:wrapNone/>
          <wp:docPr id="3348"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18"/>
      </w:rPr>
      <mc:AlternateContent>
        <mc:Choice Requires="wps">
          <w:drawing>
            <wp:anchor distT="0" distB="0" distL="114300" distR="114300" simplePos="0" relativeHeight="251524608" behindDoc="0" locked="1" layoutInCell="1" allowOverlap="1" wp14:anchorId="03782C23" wp14:editId="45A20D22">
              <wp:simplePos x="0" y="0"/>
              <wp:positionH relativeFrom="page">
                <wp:align>left</wp:align>
              </wp:positionH>
              <wp:positionV relativeFrom="page">
                <wp:align>bottom</wp:align>
              </wp:positionV>
              <wp:extent cx="3848400" cy="720000"/>
              <wp:effectExtent l="0" t="0" r="0" b="0"/>
              <wp:wrapNone/>
              <wp:docPr id="80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1E83FB" w14:textId="77777777" w:rsidR="0063643B" w:rsidRPr="009F69FA" w:rsidRDefault="0063643B" w:rsidP="005A67F0">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82C23" id="_x0000_s1172" type="#_x0000_t202" style="position:absolute;margin-left:0;margin-top:0;width:303pt;height:56.7pt;z-index:251524608;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" filled="f" stroked="f" strokeweight=".5pt">
              <v:textbox inset="15mm">
                <w:txbxContent>
                  <w:p w14:paraId="4C1E83FB" w14:textId="77777777" w:rsidR="0063643B" w:rsidRPr="009F69FA" w:rsidRDefault="0063643B" w:rsidP="005A67F0">
                    <w:pPr>
                      <w:pStyle w:val="xWeb"/>
                    </w:pPr>
                    <w:r w:rsidRPr="009F69FA">
                      <w:t>de</w:t>
                    </w:r>
                    <w:r>
                      <w:t>lwp</w:t>
                    </w:r>
                    <w:r w:rsidRPr="009F69FA">
                      <w:t>.vic.gov.au</w:t>
                    </w:r>
                  </w:p>
                </w:txbxContent>
              </v:textbox>
              <w10:wrap anchorx="page" anchory="page"/>
              <w10:anchorlock/>
            </v:shape>
          </w:pict>
        </mc:Fallback>
      </mc:AlternateContent>
    </w:r>
    <w:r>
      <w:rPr>
        <w:noProof/>
        <w:sz w:val="18"/>
      </w:rPr>
      <w:drawing>
        <wp:anchor distT="0" distB="0" distL="114300" distR="114300" simplePos="0" relativeHeight="251522560" behindDoc="1" locked="1" layoutInCell="1" allowOverlap="1" wp14:anchorId="5DB25E1F" wp14:editId="74DEA5F1">
          <wp:simplePos x="0" y="0"/>
          <wp:positionH relativeFrom="page">
            <wp:align>right</wp:align>
          </wp:positionH>
          <wp:positionV relativeFrom="page">
            <wp:align>bottom</wp:align>
          </wp:positionV>
          <wp:extent cx="2422800" cy="1083600"/>
          <wp:effectExtent l="0" t="0" r="0" b="0"/>
          <wp:wrapNone/>
          <wp:docPr id="3349"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800" cy="1083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41921" w14:textId="77777777" w:rsidR="00B968AF" w:rsidRPr="008F5280" w:rsidRDefault="00B968AF" w:rsidP="008F5280">
      <w:pPr>
        <w:pStyle w:val="FootnoteSeparator"/>
      </w:pPr>
    </w:p>
  </w:footnote>
  <w:footnote w:type="continuationSeparator" w:id="0">
    <w:p w14:paraId="65831F34" w14:textId="77777777" w:rsidR="00B968AF" w:rsidRDefault="00B968AF" w:rsidP="008F5280">
      <w:pPr>
        <w:pStyle w:val="FootnoteSeparator"/>
      </w:pPr>
    </w:p>
    <w:p w14:paraId="72510A6B" w14:textId="77777777" w:rsidR="00B968AF" w:rsidRDefault="00B968AF"/>
  </w:footnote>
  <w:footnote w:type="continuationNotice" w:id="1">
    <w:p w14:paraId="4F4E1126" w14:textId="77777777" w:rsidR="00B968AF" w:rsidRDefault="00B968AF" w:rsidP="00D55628"/>
    <w:p w14:paraId="00F4C802" w14:textId="77777777" w:rsidR="00B968AF" w:rsidRDefault="00B968AF"/>
  </w:footnote>
  <w:footnote w:id="2">
    <w:p w14:paraId="7F69EC4A" w14:textId="62C1FEA9" w:rsidR="0063643B" w:rsidRPr="00FC5C36" w:rsidRDefault="0063643B" w:rsidP="00E5082D">
      <w:pPr>
        <w:pStyle w:val="FootnoteText"/>
      </w:pPr>
      <w:r w:rsidRPr="00FC5C36">
        <w:rPr>
          <w:rStyle w:val="FootnoteReference"/>
          <w:rFonts w:ascii="Calibri" w:hAnsi="Calibri"/>
        </w:rPr>
        <w:footnoteRef/>
      </w:r>
      <w:r w:rsidRPr="00FC5C36">
        <w:t xml:space="preserve"> </w:t>
      </w:r>
      <w:r>
        <w:tab/>
      </w:r>
      <w:r w:rsidRPr="00FC5C36">
        <w:rPr>
          <w:rFonts w:cs="Tahoma"/>
        </w:rPr>
        <w:t xml:space="preserve">This has been achieved through the passage of the </w:t>
      </w:r>
      <w:r w:rsidRPr="00FC5C36">
        <w:rPr>
          <w:rFonts w:cs="Tahoma"/>
          <w:i/>
        </w:rPr>
        <w:t xml:space="preserve">Local Government Amendment (Performance Reporting and Accountability) Act 2014 </w:t>
      </w:r>
      <w:r w:rsidRPr="00FC5C36">
        <w:rPr>
          <w:rFonts w:cs="Tahoma"/>
        </w:rPr>
        <w:t>and the making of the Local Government (Planning and Reporting) Regulations 2014 (the regulations). Both of these pieces of legislation came into operation on 18 April 2014.</w:t>
      </w:r>
    </w:p>
  </w:footnote>
  <w:footnote w:id="3">
    <w:p w14:paraId="7A006D93" w14:textId="77777777" w:rsidR="0063643B" w:rsidRDefault="0063643B" w:rsidP="005961E3">
      <w:pPr>
        <w:pStyle w:val="FootnoteText"/>
      </w:pPr>
      <w:r>
        <w:rPr>
          <w:rStyle w:val="FootnoteReference"/>
        </w:rPr>
        <w:footnoteRef/>
      </w:r>
      <w:r>
        <w:t xml:space="preserve"> Based on Know Your Council Users 06 Jan 2019 – 28 December 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AF76D0" w14:textId="77777777" w:rsidR="0063643B" w:rsidRDefault="0063643B" w:rsidP="009C64FA">
    <w:pPr>
      <w:pStyle w:val="Header"/>
    </w:pPr>
  </w:p>
  <w:p w14:paraId="506DF6F5" w14:textId="77777777" w:rsidR="0063643B" w:rsidRPr="00393205" w:rsidRDefault="0063643B" w:rsidP="006343D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C7E49" w14:textId="77777777" w:rsidR="0063643B" w:rsidRDefault="0063643B" w:rsidP="005A67F0">
    <w:pPr>
      <w:pStyle w:val="Header"/>
    </w:pPr>
    <w:r w:rsidRPr="00806AB6">
      <w:rPr>
        <w:noProof/>
      </w:rPr>
      <mc:AlternateContent>
        <mc:Choice Requires="wps">
          <w:drawing>
            <wp:anchor distT="0" distB="0" distL="114300" distR="114300" simplePos="0" relativeHeight="251951616" behindDoc="1" locked="0" layoutInCell="1" allowOverlap="1" wp14:anchorId="431249F9" wp14:editId="1653AD38">
              <wp:simplePos x="0" y="0"/>
              <wp:positionH relativeFrom="page">
                <wp:posOffset>720090</wp:posOffset>
              </wp:positionH>
              <wp:positionV relativeFrom="page">
                <wp:posOffset>288290</wp:posOffset>
              </wp:positionV>
              <wp:extent cx="864000" cy="900000"/>
              <wp:effectExtent l="0" t="0" r="0" b="0"/>
              <wp:wrapNone/>
              <wp:docPr id="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0C6CF" id="TriangleRight" o:spid="_x0000_s1026" style="position:absolute;margin-left:56.7pt;margin-top:22.7pt;width:68.05pt;height:70.85pt;z-index:-251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kszgIAAN0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aekszgIAAN0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48544" behindDoc="1" locked="0" layoutInCell="1" allowOverlap="1" wp14:anchorId="110F8E4A" wp14:editId="23290DE5">
              <wp:simplePos x="0" y="0"/>
              <wp:positionH relativeFrom="page">
                <wp:posOffset>288290</wp:posOffset>
              </wp:positionH>
              <wp:positionV relativeFrom="page">
                <wp:posOffset>288290</wp:posOffset>
              </wp:positionV>
              <wp:extent cx="864000" cy="900000"/>
              <wp:effectExtent l="0" t="0" r="0" b="0"/>
              <wp:wrapNone/>
              <wp:docPr id="13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5AB7E9" id="TriangleLeft" o:spid="_x0000_s1026" style="position:absolute;margin-left:22.7pt;margin-top:22.7pt;width:68.05pt;height:70.85pt;z-index:-251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fizAIAAMg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Cmdfi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45472" behindDoc="1" locked="0" layoutInCell="1" allowOverlap="1" wp14:anchorId="500F00D7" wp14:editId="7906C7C8">
              <wp:simplePos x="0" y="0"/>
              <wp:positionH relativeFrom="page">
                <wp:posOffset>288290</wp:posOffset>
              </wp:positionH>
              <wp:positionV relativeFrom="page">
                <wp:posOffset>288290</wp:posOffset>
              </wp:positionV>
              <wp:extent cx="7020000" cy="900000"/>
              <wp:effectExtent l="0" t="0" r="9525" b="0"/>
              <wp:wrapNone/>
              <wp:docPr id="13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EC2CE8" id="Rectangle" o:spid="_x0000_s1026" style="position:absolute;margin-left:22.7pt;margin-top:22.7pt;width:552.75pt;height:70.85pt;z-index:-251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WSbtf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6C58292" w14:textId="77777777" w:rsidR="0063643B" w:rsidRDefault="0063643B">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41A1C8" w14:textId="3F10FC2E" w:rsidR="0063643B" w:rsidRDefault="0063643B" w:rsidP="005A67F0">
    <w:pPr>
      <w:pStyle w:val="Header"/>
    </w:pPr>
    <w:r w:rsidRPr="00806AB6">
      <w:rPr>
        <w:noProof/>
      </w:rPr>
      <mc:AlternateContent>
        <mc:Choice Requires="wps">
          <w:drawing>
            <wp:anchor distT="0" distB="0" distL="114300" distR="114300" simplePos="0" relativeHeight="251447808" behindDoc="1" locked="0" layoutInCell="1" allowOverlap="1" wp14:anchorId="512337EF" wp14:editId="31E74649">
              <wp:simplePos x="0" y="0"/>
              <wp:positionH relativeFrom="page">
                <wp:posOffset>720090</wp:posOffset>
              </wp:positionH>
              <wp:positionV relativeFrom="page">
                <wp:posOffset>288290</wp:posOffset>
              </wp:positionV>
              <wp:extent cx="864000" cy="900000"/>
              <wp:effectExtent l="0" t="0" r="0" b="0"/>
              <wp:wrapNone/>
              <wp:docPr id="74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2C8DE" id="TriangleRight" o:spid="_x0000_s1026" style="position:absolute;margin-left:56.7pt;margin-top:22.7pt;width:68.05pt;height:70.85pt;z-index:-2518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P61AH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46784" behindDoc="1" locked="0" layoutInCell="1" allowOverlap="1" wp14:anchorId="70E9EC98" wp14:editId="108020AF">
              <wp:simplePos x="0" y="0"/>
              <wp:positionH relativeFrom="page">
                <wp:posOffset>288290</wp:posOffset>
              </wp:positionH>
              <wp:positionV relativeFrom="page">
                <wp:posOffset>288290</wp:posOffset>
              </wp:positionV>
              <wp:extent cx="864000" cy="900000"/>
              <wp:effectExtent l="0" t="0" r="0" b="0"/>
              <wp:wrapNone/>
              <wp:docPr id="74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343078" id="TriangleLeft" o:spid="_x0000_s1026" style="position:absolute;margin-left:22.7pt;margin-top:22.7pt;width:68.05pt;height:70.85pt;z-index:-2518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L5BKk/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44736" behindDoc="1" locked="0" layoutInCell="1" allowOverlap="1" wp14:anchorId="32311E93" wp14:editId="1E729BF7">
              <wp:simplePos x="0" y="0"/>
              <wp:positionH relativeFrom="page">
                <wp:posOffset>288290</wp:posOffset>
              </wp:positionH>
              <wp:positionV relativeFrom="page">
                <wp:posOffset>288290</wp:posOffset>
              </wp:positionV>
              <wp:extent cx="7020000" cy="900000"/>
              <wp:effectExtent l="0" t="0" r="9525" b="0"/>
              <wp:wrapNone/>
              <wp:docPr id="74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F354C3" id="Rectangle" o:spid="_x0000_s1026" style="position:absolute;margin-left:22.7pt;margin-top:22.7pt;width:552.75pt;height:70.85pt;z-index:-25187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5b4+wEAAN4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Rfz11I46HlI&#10;n1k2cFurkzyDDxVXPflHSgSDv0f1LQiH645r9A0RDp2GhpuapvritwspCHxVbIaP2DA27CJmpQ4t&#10;9QmQNRCHPJDjeSD6EIXiw0XJMy55bopzV2mbJ1ZA9XzbU4jvNfYibWpJ3HlGh/19iKkbqJ5Lcvdo&#10;TXNnrM1BMpleWxJ7YHuAUtrFkQPzvKy0LtU7TDdH0HSSmSZyo0gbbI5MlHA0GX8K3nRIP6QY2GC1&#10;DN93QFoK+8GxWFfT+Tw5MgfzN4sZB3SZ2VxmwCmGqmWUYtyu4+jinSez7filaebt8I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dReW+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1BE83B0B" w14:textId="40382FA9" w:rsidR="0063643B" w:rsidRDefault="0063643B" w:rsidP="006D4753">
    <w:pPr>
      <w:pStyle w:val="Header"/>
      <w:jc w:val="center"/>
    </w:pPr>
    <w:r w:rsidRPr="00356CFA">
      <w:rPr>
        <w:noProof/>
      </w:rPr>
      <w:drawing>
        <wp:anchor distT="0" distB="0" distL="114300" distR="114300" simplePos="0" relativeHeight="251893248" behindDoc="1" locked="0" layoutInCell="1" allowOverlap="1" wp14:anchorId="5A25C0D4" wp14:editId="2DD603A9">
          <wp:simplePos x="0" y="0"/>
          <wp:positionH relativeFrom="page">
            <wp:posOffset>723900</wp:posOffset>
          </wp:positionH>
          <wp:positionV relativeFrom="page">
            <wp:posOffset>1185545</wp:posOffset>
          </wp:positionV>
          <wp:extent cx="863600" cy="895985"/>
          <wp:effectExtent l="0" t="0" r="0" b="0"/>
          <wp:wrapNone/>
          <wp:docPr id="333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A7B5F" w14:textId="77777777" w:rsidR="0063643B" w:rsidRPr="00E97294" w:rsidRDefault="0063643B" w:rsidP="005A67F0">
    <w:pPr>
      <w:pStyle w:val="Header"/>
    </w:pPr>
    <w:r>
      <w:rPr>
        <w:noProof/>
      </w:rPr>
      <w:drawing>
        <wp:anchor distT="0" distB="0" distL="114300" distR="114300" simplePos="0" relativeHeight="251408896" behindDoc="1" locked="0" layoutInCell="1" allowOverlap="1" wp14:anchorId="635B3120" wp14:editId="19C11BBE">
          <wp:simplePos x="0" y="0"/>
          <wp:positionH relativeFrom="page">
            <wp:posOffset>720090</wp:posOffset>
          </wp:positionH>
          <wp:positionV relativeFrom="page">
            <wp:posOffset>1188085</wp:posOffset>
          </wp:positionV>
          <wp:extent cx="860400" cy="896400"/>
          <wp:effectExtent l="0" t="0" r="0" b="0"/>
          <wp:wrapNone/>
          <wp:docPr id="333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07872" behindDoc="1" locked="0" layoutInCell="1" allowOverlap="1" wp14:anchorId="782D1E76" wp14:editId="2052186C">
          <wp:simplePos x="0" y="0"/>
          <wp:positionH relativeFrom="page">
            <wp:posOffset>720090</wp:posOffset>
          </wp:positionH>
          <wp:positionV relativeFrom="page">
            <wp:posOffset>1188085</wp:posOffset>
          </wp:positionV>
          <wp:extent cx="864000" cy="896400"/>
          <wp:effectExtent l="0" t="0" r="0" b="0"/>
          <wp:wrapNone/>
          <wp:docPr id="333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397632" behindDoc="1" locked="0" layoutInCell="1" allowOverlap="1" wp14:anchorId="104B9F15" wp14:editId="087FBD41">
              <wp:simplePos x="0" y="0"/>
              <wp:positionH relativeFrom="page">
                <wp:posOffset>720090</wp:posOffset>
              </wp:positionH>
              <wp:positionV relativeFrom="page">
                <wp:posOffset>288290</wp:posOffset>
              </wp:positionV>
              <wp:extent cx="864000" cy="900000"/>
              <wp:effectExtent l="0" t="0" r="0" b="0"/>
              <wp:wrapNone/>
              <wp:docPr id="74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FECB1E" id="TriangleRight" o:spid="_x0000_s1026" style="position:absolute;margin-left:56.7pt;margin-top:22.7pt;width:68.05pt;height:70.85pt;z-index:-25191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L47Xyf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00704" behindDoc="1" locked="0" layoutInCell="1" allowOverlap="1" wp14:anchorId="0AE28873" wp14:editId="278C2E2C">
              <wp:simplePos x="0" y="0"/>
              <wp:positionH relativeFrom="page">
                <wp:posOffset>720090</wp:posOffset>
              </wp:positionH>
              <wp:positionV relativeFrom="page">
                <wp:posOffset>1188085</wp:posOffset>
              </wp:positionV>
              <wp:extent cx="864000" cy="900000"/>
              <wp:effectExtent l="0" t="0" r="0" b="0"/>
              <wp:wrapNone/>
              <wp:docPr id="74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4BA94" id="TriangleBottom" o:spid="_x0000_s1026" style="position:absolute;margin-left:56.7pt;margin-top:93.55pt;width:68.05pt;height:70.85pt;z-index:-2519157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396608" behindDoc="1" locked="0" layoutInCell="1" allowOverlap="1" wp14:anchorId="2972E1C0" wp14:editId="47D4135E">
              <wp:simplePos x="0" y="0"/>
              <wp:positionH relativeFrom="page">
                <wp:posOffset>288290</wp:posOffset>
              </wp:positionH>
              <wp:positionV relativeFrom="page">
                <wp:posOffset>288290</wp:posOffset>
              </wp:positionV>
              <wp:extent cx="864000" cy="900000"/>
              <wp:effectExtent l="0" t="0" r="0" b="0"/>
              <wp:wrapNone/>
              <wp:docPr id="74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DDC4E7" id="TriangleLeft" o:spid="_x0000_s1026" style="position:absolute;margin-left:22.7pt;margin-top:22.7pt;width:68.05pt;height:70.85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dPcDT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95584" behindDoc="1" locked="0" layoutInCell="1" allowOverlap="1" wp14:anchorId="60966540" wp14:editId="2DF7DEA2">
              <wp:simplePos x="0" y="0"/>
              <wp:positionH relativeFrom="page">
                <wp:posOffset>288290</wp:posOffset>
              </wp:positionH>
              <wp:positionV relativeFrom="page">
                <wp:posOffset>288290</wp:posOffset>
              </wp:positionV>
              <wp:extent cx="7020000" cy="900000"/>
              <wp:effectExtent l="0" t="0" r="9525" b="0"/>
              <wp:wrapNone/>
              <wp:docPr id="74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8A24AF" id="Rectangle" o:spid="_x0000_s1026" style="position:absolute;margin-left:22.7pt;margin-top:22.7pt;width:552.75pt;height:70.8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gWY7f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8199" w14:textId="77777777" w:rsidR="0063643B" w:rsidRDefault="0063643B" w:rsidP="005A67F0">
    <w:pPr>
      <w:pStyle w:val="Header"/>
    </w:pPr>
    <w:r w:rsidRPr="00806AB6">
      <w:rPr>
        <w:noProof/>
      </w:rPr>
      <mc:AlternateContent>
        <mc:Choice Requires="wps">
          <w:drawing>
            <wp:anchor distT="0" distB="0" distL="114300" distR="114300" simplePos="0" relativeHeight="251421184" behindDoc="1" locked="0" layoutInCell="1" allowOverlap="1" wp14:anchorId="2D2FD033" wp14:editId="236471B0">
              <wp:simplePos x="0" y="0"/>
              <wp:positionH relativeFrom="page">
                <wp:posOffset>720090</wp:posOffset>
              </wp:positionH>
              <wp:positionV relativeFrom="page">
                <wp:posOffset>288290</wp:posOffset>
              </wp:positionV>
              <wp:extent cx="864000" cy="900000"/>
              <wp:effectExtent l="0" t="0" r="0" b="0"/>
              <wp:wrapNone/>
              <wp:docPr id="75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DC9AC6" id="TriangleRight" o:spid="_x0000_s1026" style="position:absolute;margin-left:56.7pt;margin-top:22.7pt;width:68.05pt;height:70.8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rP9gE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18112" behindDoc="1" locked="0" layoutInCell="1" allowOverlap="1" wp14:anchorId="7180B328" wp14:editId="5F6A26B5">
              <wp:simplePos x="0" y="0"/>
              <wp:positionH relativeFrom="page">
                <wp:posOffset>288290</wp:posOffset>
              </wp:positionH>
              <wp:positionV relativeFrom="page">
                <wp:posOffset>288290</wp:posOffset>
              </wp:positionV>
              <wp:extent cx="864000" cy="900000"/>
              <wp:effectExtent l="0" t="0" r="0" b="0"/>
              <wp:wrapNone/>
              <wp:docPr id="7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199E6" id="TriangleLeft" o:spid="_x0000_s1026" style="position:absolute;margin-left:22.7pt;margin-top:22.7pt;width:68.05pt;height:70.8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BuzAIAAMg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&#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ZvDBu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17088" behindDoc="1" locked="0" layoutInCell="1" allowOverlap="1" wp14:anchorId="705041FA" wp14:editId="065BC952">
              <wp:simplePos x="0" y="0"/>
              <wp:positionH relativeFrom="page">
                <wp:posOffset>288290</wp:posOffset>
              </wp:positionH>
              <wp:positionV relativeFrom="page">
                <wp:posOffset>288290</wp:posOffset>
              </wp:positionV>
              <wp:extent cx="7020000" cy="900000"/>
              <wp:effectExtent l="0" t="0" r="9525" b="0"/>
              <wp:wrapNone/>
              <wp:docPr id="7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69CFDB" id="Rectangle" o:spid="_x0000_s1026" style="position:absolute;margin-left:22.7pt;margin-top:22.7pt;width:552.75pt;height:70.85pt;z-index:-25189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PNamW7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62A5B86D" w14:textId="77777777" w:rsidR="0063643B" w:rsidRPr="00254A01" w:rsidRDefault="0063643B" w:rsidP="005A67F0">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79E65" w14:textId="77777777" w:rsidR="0063643B" w:rsidRDefault="0063643B" w:rsidP="005A67F0">
    <w:pPr>
      <w:pStyle w:val="Header"/>
    </w:pPr>
    <w:r w:rsidRPr="00806AB6">
      <w:rPr>
        <w:noProof/>
      </w:rPr>
      <mc:AlternateContent>
        <mc:Choice Requires="wps">
          <w:drawing>
            <wp:anchor distT="0" distB="0" distL="114300" distR="114300" simplePos="0" relativeHeight="251425280" behindDoc="1" locked="0" layoutInCell="1" allowOverlap="1" wp14:anchorId="66CB0A69" wp14:editId="0A4700EB">
              <wp:simplePos x="0" y="0"/>
              <wp:positionH relativeFrom="page">
                <wp:posOffset>720090</wp:posOffset>
              </wp:positionH>
              <wp:positionV relativeFrom="page">
                <wp:posOffset>288290</wp:posOffset>
              </wp:positionV>
              <wp:extent cx="864000" cy="900000"/>
              <wp:effectExtent l="0" t="0" r="0" b="0"/>
              <wp:wrapNone/>
              <wp:docPr id="76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B496F" id="TriangleRight" o:spid="_x0000_s1026" style="position:absolute;margin-left:56.7pt;margin-top:22.7pt;width:68.05pt;height:70.85pt;z-index:-25189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FfCzmc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24256" behindDoc="1" locked="0" layoutInCell="1" allowOverlap="1" wp14:anchorId="45A7A2E6" wp14:editId="60FAFEB3">
              <wp:simplePos x="0" y="0"/>
              <wp:positionH relativeFrom="page">
                <wp:posOffset>288290</wp:posOffset>
              </wp:positionH>
              <wp:positionV relativeFrom="page">
                <wp:posOffset>288290</wp:posOffset>
              </wp:positionV>
              <wp:extent cx="864000" cy="900000"/>
              <wp:effectExtent l="0" t="0" r="0" b="0"/>
              <wp:wrapNone/>
              <wp:docPr id="76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74D36B" id="TriangleLeft" o:spid="_x0000_s1026" style="position:absolute;margin-left:22.7pt;margin-top:22.7pt;width:68.05pt;height:70.8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S44zQIAAMg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Zy0uOM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22208" behindDoc="1" locked="0" layoutInCell="1" allowOverlap="1" wp14:anchorId="521A7868" wp14:editId="180A163C">
              <wp:simplePos x="0" y="0"/>
              <wp:positionH relativeFrom="page">
                <wp:posOffset>288290</wp:posOffset>
              </wp:positionH>
              <wp:positionV relativeFrom="page">
                <wp:posOffset>288290</wp:posOffset>
              </wp:positionV>
              <wp:extent cx="7020000" cy="900000"/>
              <wp:effectExtent l="0" t="0" r="9525" b="0"/>
              <wp:wrapNone/>
              <wp:docPr id="76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1582FA" id="Rectangle" o:spid="_x0000_s1026" style="position:absolute;margin-left:22.7pt;margin-top:22.7pt;width:552.75pt;height:70.85pt;z-index:-25189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iUt2E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5844503" w14:textId="77777777" w:rsidR="0063643B" w:rsidRDefault="0063643B">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76AAB" w14:textId="77777777" w:rsidR="0063643B" w:rsidRPr="00E97294" w:rsidRDefault="0063643B" w:rsidP="005A67F0">
    <w:pPr>
      <w:pStyle w:val="Header"/>
    </w:pPr>
    <w:r>
      <w:rPr>
        <w:noProof/>
      </w:rPr>
      <w:drawing>
        <wp:anchor distT="0" distB="0" distL="114300" distR="114300" simplePos="0" relativeHeight="251432448" behindDoc="1" locked="0" layoutInCell="1" allowOverlap="1" wp14:anchorId="30298FB1" wp14:editId="3DCA49A4">
          <wp:simplePos x="0" y="0"/>
          <wp:positionH relativeFrom="page">
            <wp:posOffset>720090</wp:posOffset>
          </wp:positionH>
          <wp:positionV relativeFrom="page">
            <wp:posOffset>1188085</wp:posOffset>
          </wp:positionV>
          <wp:extent cx="860400" cy="896400"/>
          <wp:effectExtent l="0" t="0" r="0" b="0"/>
          <wp:wrapNone/>
          <wp:docPr id="333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30400" behindDoc="1" locked="0" layoutInCell="1" allowOverlap="1" wp14:anchorId="7EAF5673" wp14:editId="1477FE1C">
          <wp:simplePos x="0" y="0"/>
          <wp:positionH relativeFrom="page">
            <wp:posOffset>720090</wp:posOffset>
          </wp:positionH>
          <wp:positionV relativeFrom="page">
            <wp:posOffset>1188085</wp:posOffset>
          </wp:positionV>
          <wp:extent cx="864000" cy="896400"/>
          <wp:effectExtent l="0" t="0" r="0" b="0"/>
          <wp:wrapNone/>
          <wp:docPr id="333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415040" behindDoc="1" locked="0" layoutInCell="1" allowOverlap="1" wp14:anchorId="034124BB" wp14:editId="5A5C305E">
              <wp:simplePos x="0" y="0"/>
              <wp:positionH relativeFrom="page">
                <wp:posOffset>720090</wp:posOffset>
              </wp:positionH>
              <wp:positionV relativeFrom="page">
                <wp:posOffset>288290</wp:posOffset>
              </wp:positionV>
              <wp:extent cx="864000" cy="900000"/>
              <wp:effectExtent l="0" t="0" r="0" b="0"/>
              <wp:wrapNone/>
              <wp:docPr id="76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2E6103" id="TriangleRight" o:spid="_x0000_s1026" style="position:absolute;margin-left:56.7pt;margin-top:22.7pt;width:68.05pt;height:70.85pt;z-index:-25190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ETC9Sj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19136" behindDoc="1" locked="0" layoutInCell="1" allowOverlap="1" wp14:anchorId="036245FE" wp14:editId="1DB868D5">
              <wp:simplePos x="0" y="0"/>
              <wp:positionH relativeFrom="page">
                <wp:posOffset>720090</wp:posOffset>
              </wp:positionH>
              <wp:positionV relativeFrom="page">
                <wp:posOffset>1188085</wp:posOffset>
              </wp:positionV>
              <wp:extent cx="864000" cy="900000"/>
              <wp:effectExtent l="0" t="0" r="0" b="0"/>
              <wp:wrapNone/>
              <wp:docPr id="76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311508" id="TriangleBottom" o:spid="_x0000_s1026" style="position:absolute;margin-left:56.7pt;margin-top:93.55pt;width:68.05pt;height:70.85pt;z-index:-25189734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7dY8m9sCAADZ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414016" behindDoc="1" locked="0" layoutInCell="1" allowOverlap="1" wp14:anchorId="32A33E15" wp14:editId="469A6F52">
              <wp:simplePos x="0" y="0"/>
              <wp:positionH relativeFrom="page">
                <wp:posOffset>288290</wp:posOffset>
              </wp:positionH>
              <wp:positionV relativeFrom="page">
                <wp:posOffset>288290</wp:posOffset>
              </wp:positionV>
              <wp:extent cx="864000" cy="900000"/>
              <wp:effectExtent l="0" t="0" r="0" b="0"/>
              <wp:wrapNone/>
              <wp:docPr id="76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E94744" id="TriangleLeft" o:spid="_x0000_s1026" style="position:absolute;margin-left:22.7pt;margin-top:22.7pt;width:68.05pt;height:70.85pt;z-index:-25190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MzgIAAMg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Ab5d0z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12992" behindDoc="1" locked="0" layoutInCell="1" allowOverlap="1" wp14:anchorId="57782CC0" wp14:editId="2DAD829E">
              <wp:simplePos x="0" y="0"/>
              <wp:positionH relativeFrom="page">
                <wp:posOffset>288290</wp:posOffset>
              </wp:positionH>
              <wp:positionV relativeFrom="page">
                <wp:posOffset>288290</wp:posOffset>
              </wp:positionV>
              <wp:extent cx="7020000" cy="900000"/>
              <wp:effectExtent l="0" t="0" r="9525" b="0"/>
              <wp:wrapNone/>
              <wp:docPr id="76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E50B15" id="Rectangle" o:spid="_x0000_s1026" style="position:absolute;margin-left:22.7pt;margin-top:22.7pt;width:552.75pt;height:70.85pt;z-index:-25190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fTrbl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2D96A" w14:textId="77777777" w:rsidR="0063643B" w:rsidRDefault="0063643B" w:rsidP="005A67F0">
    <w:pPr>
      <w:pStyle w:val="Header"/>
    </w:pPr>
    <w:r w:rsidRPr="00806AB6">
      <w:rPr>
        <w:noProof/>
      </w:rPr>
      <mc:AlternateContent>
        <mc:Choice Requires="wps">
          <w:drawing>
            <wp:anchor distT="0" distB="0" distL="114300" distR="114300" simplePos="0" relativeHeight="251495936" behindDoc="1" locked="0" layoutInCell="1" allowOverlap="1" wp14:anchorId="7F593D48" wp14:editId="3AAF3EFA">
              <wp:simplePos x="0" y="0"/>
              <wp:positionH relativeFrom="page">
                <wp:posOffset>720090</wp:posOffset>
              </wp:positionH>
              <wp:positionV relativeFrom="page">
                <wp:posOffset>288290</wp:posOffset>
              </wp:positionV>
              <wp:extent cx="864000" cy="900000"/>
              <wp:effectExtent l="0" t="0" r="0" b="0"/>
              <wp:wrapNone/>
              <wp:docPr id="77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42074" id="TriangleRight" o:spid="_x0000_s1026" style="position:absolute;margin-left:56.7pt;margin-top:22.7pt;width:68.05pt;height:70.85pt;z-index:-25182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LEkO5r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93888" behindDoc="1" locked="0" layoutInCell="1" allowOverlap="1" wp14:anchorId="5ED76B18" wp14:editId="700FD6E2">
              <wp:simplePos x="0" y="0"/>
              <wp:positionH relativeFrom="page">
                <wp:posOffset>288290</wp:posOffset>
              </wp:positionH>
              <wp:positionV relativeFrom="page">
                <wp:posOffset>288290</wp:posOffset>
              </wp:positionV>
              <wp:extent cx="864000" cy="900000"/>
              <wp:effectExtent l="0" t="0" r="0" b="0"/>
              <wp:wrapNone/>
              <wp:docPr id="77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DE4E5" id="TriangleLeft" o:spid="_x0000_s1026" style="position:absolute;margin-left:22.7pt;margin-top:22.7pt;width:68.05pt;height:70.85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IfxzgIAAMg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MJ4h/H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91840" behindDoc="1" locked="0" layoutInCell="1" allowOverlap="1" wp14:anchorId="37DEC479" wp14:editId="2AB382AE">
              <wp:simplePos x="0" y="0"/>
              <wp:positionH relativeFrom="page">
                <wp:posOffset>288290</wp:posOffset>
              </wp:positionH>
              <wp:positionV relativeFrom="page">
                <wp:posOffset>288290</wp:posOffset>
              </wp:positionV>
              <wp:extent cx="7020000" cy="900000"/>
              <wp:effectExtent l="0" t="0" r="9525" b="0"/>
              <wp:wrapNone/>
              <wp:docPr id="77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1B713D" id="Rectangle" o:spid="_x0000_s1026" style="position:absolute;margin-left:22.7pt;margin-top:22.7pt;width:552.75pt;height:70.8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mH+wEAAN4DAAAOAAAAZHJzL2Uyb0RvYy54bWysU8FuEzEQvSPxD5bvZDdRIH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DwZ5h/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7EBA6DA" w14:textId="77777777" w:rsidR="0063643B" w:rsidRPr="00254A01" w:rsidRDefault="0063643B" w:rsidP="005A67F0">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AADAAA" w14:textId="77777777" w:rsidR="0063643B" w:rsidRDefault="0063643B" w:rsidP="005A67F0">
    <w:pPr>
      <w:pStyle w:val="Header"/>
    </w:pPr>
    <w:r w:rsidRPr="00806AB6">
      <w:rPr>
        <w:noProof/>
      </w:rPr>
      <mc:AlternateContent>
        <mc:Choice Requires="wps">
          <w:drawing>
            <wp:anchor distT="0" distB="0" distL="114300" distR="114300" simplePos="0" relativeHeight="251500032" behindDoc="1" locked="0" layoutInCell="1" allowOverlap="1" wp14:anchorId="208F482B" wp14:editId="43A91A50">
              <wp:simplePos x="0" y="0"/>
              <wp:positionH relativeFrom="page">
                <wp:posOffset>720090</wp:posOffset>
              </wp:positionH>
              <wp:positionV relativeFrom="page">
                <wp:posOffset>288290</wp:posOffset>
              </wp:positionV>
              <wp:extent cx="864000" cy="900000"/>
              <wp:effectExtent l="0" t="0" r="0" b="0"/>
              <wp:wrapNone/>
              <wp:docPr id="77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6ABB4E" id="TriangleRight" o:spid="_x0000_s1026" style="position:absolute;margin-left:56.7pt;margin-top:22.7pt;width:68.05pt;height:70.85pt;z-index:-251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AN0gJL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99008" behindDoc="1" locked="0" layoutInCell="1" allowOverlap="1" wp14:anchorId="5E0FD15E" wp14:editId="49634561">
              <wp:simplePos x="0" y="0"/>
              <wp:positionH relativeFrom="page">
                <wp:posOffset>288290</wp:posOffset>
              </wp:positionH>
              <wp:positionV relativeFrom="page">
                <wp:posOffset>288290</wp:posOffset>
              </wp:positionV>
              <wp:extent cx="864000" cy="900000"/>
              <wp:effectExtent l="0" t="0" r="0" b="0"/>
              <wp:wrapNone/>
              <wp:docPr id="78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78F8A" id="TriangleLeft" o:spid="_x0000_s1026" style="position:absolute;margin-left:22.7pt;margin-top:22.7pt;width:68.05pt;height:70.85pt;z-index:-251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gzAIAAMg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&#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q4E+g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96960" behindDoc="1" locked="0" layoutInCell="1" allowOverlap="1" wp14:anchorId="6B0DDD7E" wp14:editId="00697DAC">
              <wp:simplePos x="0" y="0"/>
              <wp:positionH relativeFrom="page">
                <wp:posOffset>288290</wp:posOffset>
              </wp:positionH>
              <wp:positionV relativeFrom="page">
                <wp:posOffset>288290</wp:posOffset>
              </wp:positionV>
              <wp:extent cx="7020000" cy="900000"/>
              <wp:effectExtent l="0" t="0" r="9525" b="0"/>
              <wp:wrapNone/>
              <wp:docPr id="78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33812D5" id="Rectangle" o:spid="_x0000_s1026" style="position:absolute;margin-left:22.7pt;margin-top:22.7pt;width:552.75pt;height:70.85pt;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XEs2b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C939149" w14:textId="77777777" w:rsidR="0063643B" w:rsidRDefault="0063643B">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97C6E" w14:textId="77777777" w:rsidR="0063643B" w:rsidRPr="00E97294" w:rsidRDefault="0063643B" w:rsidP="005A67F0">
    <w:pPr>
      <w:pStyle w:val="Header"/>
    </w:pPr>
    <w:r>
      <w:rPr>
        <w:noProof/>
      </w:rPr>
      <w:drawing>
        <wp:anchor distT="0" distB="0" distL="114300" distR="114300" simplePos="0" relativeHeight="251507200" behindDoc="1" locked="0" layoutInCell="1" allowOverlap="1" wp14:anchorId="7566E887" wp14:editId="25746696">
          <wp:simplePos x="0" y="0"/>
          <wp:positionH relativeFrom="page">
            <wp:posOffset>720090</wp:posOffset>
          </wp:positionH>
          <wp:positionV relativeFrom="page">
            <wp:posOffset>1188085</wp:posOffset>
          </wp:positionV>
          <wp:extent cx="860400" cy="896400"/>
          <wp:effectExtent l="0" t="0" r="0" b="0"/>
          <wp:wrapNone/>
          <wp:docPr id="334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6176" behindDoc="1" locked="0" layoutInCell="1" allowOverlap="1" wp14:anchorId="234F8199" wp14:editId="7D904854">
          <wp:simplePos x="0" y="0"/>
          <wp:positionH relativeFrom="page">
            <wp:posOffset>720090</wp:posOffset>
          </wp:positionH>
          <wp:positionV relativeFrom="page">
            <wp:posOffset>1188085</wp:posOffset>
          </wp:positionV>
          <wp:extent cx="864000" cy="896400"/>
          <wp:effectExtent l="0" t="0" r="0" b="0"/>
          <wp:wrapNone/>
          <wp:docPr id="334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490816" behindDoc="1" locked="0" layoutInCell="1" allowOverlap="1" wp14:anchorId="70C2BB3E" wp14:editId="2333B56E">
              <wp:simplePos x="0" y="0"/>
              <wp:positionH relativeFrom="page">
                <wp:posOffset>720090</wp:posOffset>
              </wp:positionH>
              <wp:positionV relativeFrom="page">
                <wp:posOffset>288290</wp:posOffset>
              </wp:positionV>
              <wp:extent cx="864000" cy="900000"/>
              <wp:effectExtent l="0" t="0" r="0" b="0"/>
              <wp:wrapNone/>
              <wp:docPr id="78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FB018" id="TriangleRight" o:spid="_x0000_s1026" style="position:absolute;margin-left:56.7pt;margin-top:22.7pt;width:68.05pt;height:70.85pt;z-index:-25182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hrxUu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94912" behindDoc="1" locked="0" layoutInCell="1" allowOverlap="1" wp14:anchorId="0EE477C7" wp14:editId="11C3FAA1">
              <wp:simplePos x="0" y="0"/>
              <wp:positionH relativeFrom="page">
                <wp:posOffset>720090</wp:posOffset>
              </wp:positionH>
              <wp:positionV relativeFrom="page">
                <wp:posOffset>1188085</wp:posOffset>
              </wp:positionV>
              <wp:extent cx="864000" cy="900000"/>
              <wp:effectExtent l="0" t="0" r="0" b="0"/>
              <wp:wrapNone/>
              <wp:docPr id="78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79163" id="TriangleBottom" o:spid="_x0000_s1026" style="position:absolute;margin-left:56.7pt;margin-top:93.55pt;width:68.05pt;height:70.85pt;z-index:-2518215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Asaby1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489792" behindDoc="1" locked="0" layoutInCell="1" allowOverlap="1" wp14:anchorId="705A8E71" wp14:editId="2672B8C6">
              <wp:simplePos x="0" y="0"/>
              <wp:positionH relativeFrom="page">
                <wp:posOffset>288290</wp:posOffset>
              </wp:positionH>
              <wp:positionV relativeFrom="page">
                <wp:posOffset>288290</wp:posOffset>
              </wp:positionV>
              <wp:extent cx="864000" cy="900000"/>
              <wp:effectExtent l="0" t="0" r="0" b="0"/>
              <wp:wrapNone/>
              <wp:docPr id="78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BAEB3" id="TriangleLeft" o:spid="_x0000_s1026" style="position:absolute;margin-left:22.7pt;margin-top:22.7pt;width:68.05pt;height:70.85pt;z-index:-25182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&#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LNBbU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87744" behindDoc="1" locked="0" layoutInCell="1" allowOverlap="1" wp14:anchorId="6893F50D" wp14:editId="1A2745F2">
              <wp:simplePos x="0" y="0"/>
              <wp:positionH relativeFrom="page">
                <wp:posOffset>288290</wp:posOffset>
              </wp:positionH>
              <wp:positionV relativeFrom="page">
                <wp:posOffset>288290</wp:posOffset>
              </wp:positionV>
              <wp:extent cx="7020000" cy="900000"/>
              <wp:effectExtent l="0" t="0" r="9525" b="0"/>
              <wp:wrapNone/>
              <wp:docPr id="78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5D8B4D" id="Rectangle" o:spid="_x0000_s1026" style="position:absolute;margin-left:22.7pt;margin-top:22.7pt;width:552.75pt;height:70.85pt;z-index:-25182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z5l9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A8282C" w14:paraId="64FB17F3" w14:textId="77777777" w:rsidTr="0063643B">
      <w:trPr>
        <w:trHeight w:hRule="exact" w:val="1418"/>
      </w:trPr>
      <w:tc>
        <w:tcPr>
          <w:tcW w:w="7761" w:type="dxa"/>
          <w:vAlign w:val="center"/>
        </w:tcPr>
        <w:p w14:paraId="3A36D7A1" w14:textId="77777777" w:rsidR="0063643B" w:rsidRPr="00A8282C" w:rsidRDefault="0063643B" w:rsidP="00263722">
          <w:pPr>
            <w:pStyle w:val="Title"/>
            <w:spacing w:after="120"/>
            <w:rPr>
              <w:rFonts w:asciiTheme="minorHAnsi" w:hAnsiTheme="minorHAnsi" w:cstheme="minorHAnsi"/>
              <w:sz w:val="40"/>
            </w:rPr>
          </w:pPr>
          <w:r w:rsidRPr="00A8282C">
            <w:rPr>
              <w:rFonts w:asciiTheme="minorHAnsi" w:hAnsiTheme="minorHAnsi" w:cstheme="minorHAnsi"/>
              <w:sz w:val="40"/>
            </w:rPr>
            <w:t>Waste Collection</w:t>
          </w:r>
        </w:p>
      </w:tc>
    </w:tr>
  </w:tbl>
  <w:p w14:paraId="450665A0" w14:textId="77777777" w:rsidR="0063643B" w:rsidRDefault="0063643B" w:rsidP="005A67F0">
    <w:pPr>
      <w:pStyle w:val="Header"/>
    </w:pPr>
    <w:r w:rsidRPr="00806AB6">
      <w:rPr>
        <w:noProof/>
      </w:rPr>
      <mc:AlternateContent>
        <mc:Choice Requires="wps">
          <w:drawing>
            <wp:anchor distT="0" distB="0" distL="114300" distR="114300" simplePos="0" relativeHeight="251517440" behindDoc="1" locked="0" layoutInCell="1" allowOverlap="1" wp14:anchorId="1B99FF84" wp14:editId="3CCFBE07">
              <wp:simplePos x="0" y="0"/>
              <wp:positionH relativeFrom="page">
                <wp:posOffset>720090</wp:posOffset>
              </wp:positionH>
              <wp:positionV relativeFrom="page">
                <wp:posOffset>288290</wp:posOffset>
              </wp:positionV>
              <wp:extent cx="864000" cy="900000"/>
              <wp:effectExtent l="0" t="0" r="0" b="0"/>
              <wp:wrapNone/>
              <wp:docPr id="79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870D8E" id="TriangleRight" o:spid="_x0000_s1026" style="position:absolute;margin-left:56.7pt;margin-top:22.7pt;width:68.05pt;height:70.8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LSrkg3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15392" behindDoc="1" locked="0" layoutInCell="1" allowOverlap="1" wp14:anchorId="67410928" wp14:editId="08B9DF93">
              <wp:simplePos x="0" y="0"/>
              <wp:positionH relativeFrom="page">
                <wp:posOffset>288290</wp:posOffset>
              </wp:positionH>
              <wp:positionV relativeFrom="page">
                <wp:posOffset>288290</wp:posOffset>
              </wp:positionV>
              <wp:extent cx="864000" cy="900000"/>
              <wp:effectExtent l="0" t="0" r="0" b="0"/>
              <wp:wrapNone/>
              <wp:docPr id="79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6A17B5" id="TriangleLeft" o:spid="_x0000_s1026" style="position:absolute;margin-left:22.7pt;margin-top:22.7pt;width:68.05pt;height:70.85pt;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&#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PteZp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14368" behindDoc="1" locked="0" layoutInCell="1" allowOverlap="1" wp14:anchorId="0B62040C" wp14:editId="5DC2B363">
              <wp:simplePos x="0" y="0"/>
              <wp:positionH relativeFrom="page">
                <wp:posOffset>288290</wp:posOffset>
              </wp:positionH>
              <wp:positionV relativeFrom="page">
                <wp:posOffset>288290</wp:posOffset>
              </wp:positionV>
              <wp:extent cx="7020000" cy="900000"/>
              <wp:effectExtent l="0" t="0" r="9525" b="0"/>
              <wp:wrapNone/>
              <wp:docPr id="79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46828E" id="Rectangle" o:spid="_x0000_s1026" style="position:absolute;margin-left:22.7pt;margin-top:22.7pt;width:552.75pt;height:70.85pt;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vaXft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21758A10" w14:textId="77777777" w:rsidR="0063643B" w:rsidRPr="00254A01" w:rsidRDefault="0063643B" w:rsidP="005A67F0">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DE7271" w14:textId="77777777" w:rsidR="0063643B" w:rsidRDefault="0063643B" w:rsidP="005A67F0">
    <w:pPr>
      <w:pStyle w:val="Header"/>
    </w:pPr>
    <w:r w:rsidRPr="00806AB6">
      <w:rPr>
        <w:noProof/>
      </w:rPr>
      <mc:AlternateContent>
        <mc:Choice Requires="wps">
          <w:drawing>
            <wp:anchor distT="0" distB="0" distL="114300" distR="114300" simplePos="0" relativeHeight="251521536" behindDoc="1" locked="0" layoutInCell="1" allowOverlap="1" wp14:anchorId="5FB86477" wp14:editId="1168C485">
              <wp:simplePos x="0" y="0"/>
              <wp:positionH relativeFrom="page">
                <wp:posOffset>720090</wp:posOffset>
              </wp:positionH>
              <wp:positionV relativeFrom="page">
                <wp:posOffset>288290</wp:posOffset>
              </wp:positionV>
              <wp:extent cx="864000" cy="900000"/>
              <wp:effectExtent l="0" t="0" r="0" b="0"/>
              <wp:wrapNone/>
              <wp:docPr id="79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A9A427" id="TriangleRight" o:spid="_x0000_s1026" style="position:absolute;margin-left:56.7pt;margin-top:22.7pt;width:68.05pt;height:70.85pt;z-index:-25179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KYZYJT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19488" behindDoc="1" locked="0" layoutInCell="1" allowOverlap="1" wp14:anchorId="690E981B" wp14:editId="7B47D6D6">
              <wp:simplePos x="0" y="0"/>
              <wp:positionH relativeFrom="page">
                <wp:posOffset>288290</wp:posOffset>
              </wp:positionH>
              <wp:positionV relativeFrom="page">
                <wp:posOffset>288290</wp:posOffset>
              </wp:positionV>
              <wp:extent cx="864000" cy="900000"/>
              <wp:effectExtent l="0" t="0" r="0" b="0"/>
              <wp:wrapNone/>
              <wp:docPr id="79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0B6E8C" id="TriangleLeft" o:spid="_x0000_s1026" style="position:absolute;margin-left:22.7pt;margin-top:22.7pt;width:68.05pt;height:70.85pt;z-index:-25179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HXTBVs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18464" behindDoc="1" locked="0" layoutInCell="1" allowOverlap="1" wp14:anchorId="1F4FDFD2" wp14:editId="0E09DC9C">
              <wp:simplePos x="0" y="0"/>
              <wp:positionH relativeFrom="page">
                <wp:posOffset>288290</wp:posOffset>
              </wp:positionH>
              <wp:positionV relativeFrom="page">
                <wp:posOffset>288290</wp:posOffset>
              </wp:positionV>
              <wp:extent cx="7020000" cy="900000"/>
              <wp:effectExtent l="0" t="0" r="9525" b="0"/>
              <wp:wrapNone/>
              <wp:docPr id="80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6F675E" id="Rectangle" o:spid="_x0000_s1026" style="position:absolute;margin-left:22.7pt;margin-top:22.7pt;width:552.75pt;height:70.85pt;z-index:-25179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1HLhC+gEAAN4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6D9374F" w14:textId="77777777" w:rsidR="0063643B" w:rsidRDefault="0063643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71504" w14:textId="6FD9A125" w:rsidR="0063643B" w:rsidRPr="00E97294" w:rsidRDefault="0063643B" w:rsidP="005A67F0">
    <w:pPr>
      <w:pStyle w:val="Header"/>
    </w:pPr>
    <w:r>
      <w:rPr>
        <w:noProof/>
      </w:rPr>
      <w:drawing>
        <wp:anchor distT="0" distB="0" distL="114300" distR="114300" simplePos="0" relativeHeight="251957760" behindDoc="1" locked="0" layoutInCell="1" allowOverlap="1" wp14:anchorId="125C9859" wp14:editId="56DD8E73">
          <wp:simplePos x="0" y="0"/>
          <wp:positionH relativeFrom="page">
            <wp:posOffset>720090</wp:posOffset>
          </wp:positionH>
          <wp:positionV relativeFrom="page">
            <wp:posOffset>1188085</wp:posOffset>
          </wp:positionV>
          <wp:extent cx="860400" cy="896400"/>
          <wp:effectExtent l="0" t="0" r="0" b="0"/>
          <wp:wrapNone/>
          <wp:docPr id="114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930112" behindDoc="1" locked="0" layoutInCell="1" allowOverlap="1" wp14:anchorId="6CAE100D" wp14:editId="0CAEB330">
              <wp:simplePos x="0" y="0"/>
              <wp:positionH relativeFrom="page">
                <wp:posOffset>720090</wp:posOffset>
              </wp:positionH>
              <wp:positionV relativeFrom="page">
                <wp:posOffset>288290</wp:posOffset>
              </wp:positionV>
              <wp:extent cx="864000" cy="900000"/>
              <wp:effectExtent l="0" t="0" r="0" b="0"/>
              <wp:wrapNone/>
              <wp:docPr id="13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74977" id="TriangleRight" o:spid="_x0000_s1026" style="position:absolute;margin-left:56.7pt;margin-top:22.7pt;width:68.05pt;height:70.85pt;z-index:-251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EkQXc/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39328" behindDoc="1" locked="0" layoutInCell="1" allowOverlap="1" wp14:anchorId="6B97EBC7" wp14:editId="251CF103">
              <wp:simplePos x="0" y="0"/>
              <wp:positionH relativeFrom="page">
                <wp:posOffset>720090</wp:posOffset>
              </wp:positionH>
              <wp:positionV relativeFrom="page">
                <wp:posOffset>1188085</wp:posOffset>
              </wp:positionV>
              <wp:extent cx="864000" cy="900000"/>
              <wp:effectExtent l="0" t="0" r="0" b="0"/>
              <wp:wrapNone/>
              <wp:docPr id="13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E07DFF" id="TriangleBottom" o:spid="_x0000_s1026" style="position:absolute;margin-left:56.7pt;margin-top:93.55pt;width:68.05pt;height:70.85pt;z-index:-25137715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Y0pFLdsCAADZ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923968" behindDoc="1" locked="0" layoutInCell="1" allowOverlap="1" wp14:anchorId="4908D044" wp14:editId="6256B8E2">
              <wp:simplePos x="0" y="0"/>
              <wp:positionH relativeFrom="page">
                <wp:posOffset>288290</wp:posOffset>
              </wp:positionH>
              <wp:positionV relativeFrom="page">
                <wp:posOffset>288290</wp:posOffset>
              </wp:positionV>
              <wp:extent cx="864000" cy="900000"/>
              <wp:effectExtent l="0" t="0" r="0" b="0"/>
              <wp:wrapNone/>
              <wp:docPr id="13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87659" id="TriangleLeft" o:spid="_x0000_s1026" style="position:absolute;margin-left:22.7pt;margin-top:22.7pt;width:68.05pt;height:70.85pt;z-index:-251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mpzAIAAMg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xjKmp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20896" behindDoc="1" locked="0" layoutInCell="1" allowOverlap="1" wp14:anchorId="6A999415" wp14:editId="33FFAA2B">
              <wp:simplePos x="0" y="0"/>
              <wp:positionH relativeFrom="page">
                <wp:posOffset>288290</wp:posOffset>
              </wp:positionH>
              <wp:positionV relativeFrom="page">
                <wp:posOffset>288290</wp:posOffset>
              </wp:positionV>
              <wp:extent cx="7020000" cy="900000"/>
              <wp:effectExtent l="0" t="0" r="9525" b="0"/>
              <wp:wrapNone/>
              <wp:docPr id="13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9A3ADF" id="Rectangle" o:spid="_x0000_s1026" style="position:absolute;margin-left:22.7pt;margin-top:22.7pt;width:552.75pt;height:70.85pt;z-index:-251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1+wEAAN4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tXPkN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F60FE" w14:textId="77777777" w:rsidR="0063643B" w:rsidRPr="00E97294" w:rsidRDefault="0063643B" w:rsidP="005A67F0">
    <w:pPr>
      <w:pStyle w:val="Header"/>
    </w:pPr>
    <w:r>
      <w:rPr>
        <w:noProof/>
      </w:rPr>
      <w:drawing>
        <wp:anchor distT="0" distB="0" distL="114300" distR="114300" simplePos="0" relativeHeight="251527680" behindDoc="1" locked="0" layoutInCell="1" allowOverlap="1" wp14:anchorId="6DC119C3" wp14:editId="46186367">
          <wp:simplePos x="0" y="0"/>
          <wp:positionH relativeFrom="page">
            <wp:posOffset>720090</wp:posOffset>
          </wp:positionH>
          <wp:positionV relativeFrom="page">
            <wp:posOffset>1188085</wp:posOffset>
          </wp:positionV>
          <wp:extent cx="860400" cy="896400"/>
          <wp:effectExtent l="0" t="0" r="0" b="0"/>
          <wp:wrapNone/>
          <wp:docPr id="334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6656" behindDoc="1" locked="0" layoutInCell="1" allowOverlap="1" wp14:anchorId="208DF216" wp14:editId="30AA4D98">
          <wp:simplePos x="0" y="0"/>
          <wp:positionH relativeFrom="page">
            <wp:posOffset>720090</wp:posOffset>
          </wp:positionH>
          <wp:positionV relativeFrom="page">
            <wp:posOffset>1188085</wp:posOffset>
          </wp:positionV>
          <wp:extent cx="864000" cy="896400"/>
          <wp:effectExtent l="0" t="0" r="0" b="0"/>
          <wp:wrapNone/>
          <wp:docPr id="334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513344" behindDoc="1" locked="0" layoutInCell="1" allowOverlap="1" wp14:anchorId="3E0CD6E8" wp14:editId="106F9EA2">
              <wp:simplePos x="0" y="0"/>
              <wp:positionH relativeFrom="page">
                <wp:posOffset>720090</wp:posOffset>
              </wp:positionH>
              <wp:positionV relativeFrom="page">
                <wp:posOffset>288290</wp:posOffset>
              </wp:positionV>
              <wp:extent cx="864000" cy="900000"/>
              <wp:effectExtent l="0" t="0" r="0" b="0"/>
              <wp:wrapNone/>
              <wp:docPr id="80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A6C15" id="TriangleRight" o:spid="_x0000_s1026" style="position:absolute;margin-left:56.7pt;margin-top:22.7pt;width:68.05pt;height:70.8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n9c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PTn9c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16416" behindDoc="1" locked="0" layoutInCell="1" allowOverlap="1" wp14:anchorId="670F637A" wp14:editId="25255B3C">
              <wp:simplePos x="0" y="0"/>
              <wp:positionH relativeFrom="page">
                <wp:posOffset>720090</wp:posOffset>
              </wp:positionH>
              <wp:positionV relativeFrom="page">
                <wp:posOffset>1188085</wp:posOffset>
              </wp:positionV>
              <wp:extent cx="864000" cy="900000"/>
              <wp:effectExtent l="0" t="0" r="0" b="0"/>
              <wp:wrapNone/>
              <wp:docPr id="80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612D3" id="TriangleBottom" o:spid="_x0000_s1026" style="position:absolute;margin-left:56.7pt;margin-top:93.55pt;width:68.05pt;height:70.85pt;z-index:-251800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511296" behindDoc="1" locked="0" layoutInCell="1" allowOverlap="1" wp14:anchorId="3A43786D" wp14:editId="2529D0FC">
              <wp:simplePos x="0" y="0"/>
              <wp:positionH relativeFrom="page">
                <wp:posOffset>288290</wp:posOffset>
              </wp:positionH>
              <wp:positionV relativeFrom="page">
                <wp:posOffset>288290</wp:posOffset>
              </wp:positionV>
              <wp:extent cx="864000" cy="900000"/>
              <wp:effectExtent l="0" t="0" r="0" b="0"/>
              <wp:wrapNone/>
              <wp:docPr id="80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35C6F1" id="TriangleLeft" o:spid="_x0000_s1026" style="position:absolute;margin-left:22.7pt;margin-top:22.7pt;width:68.05pt;height:70.85pt;z-index:-25180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YCo8s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10272" behindDoc="1" locked="0" layoutInCell="1" allowOverlap="1" wp14:anchorId="60C71F69" wp14:editId="50431243">
              <wp:simplePos x="0" y="0"/>
              <wp:positionH relativeFrom="page">
                <wp:posOffset>288290</wp:posOffset>
              </wp:positionH>
              <wp:positionV relativeFrom="page">
                <wp:posOffset>288290</wp:posOffset>
              </wp:positionV>
              <wp:extent cx="7020000" cy="900000"/>
              <wp:effectExtent l="0" t="0" r="9525" b="0"/>
              <wp:wrapNone/>
              <wp:docPr id="80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239509" id="Rectangle" o:spid="_x0000_s1026" style="position:absolute;margin-left:22.7pt;margin-top:22.7pt;width:552.75pt;height:70.8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KbO84j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A8282C" w14:paraId="290F1FFB" w14:textId="77777777" w:rsidTr="0063643B">
      <w:trPr>
        <w:trHeight w:hRule="exact" w:val="1418"/>
      </w:trPr>
      <w:tc>
        <w:tcPr>
          <w:tcW w:w="7761" w:type="dxa"/>
          <w:vAlign w:val="center"/>
        </w:tcPr>
        <w:p w14:paraId="7CAA370E" w14:textId="387A0371" w:rsidR="0063643B" w:rsidRPr="00A8282C" w:rsidRDefault="0063643B" w:rsidP="00AD6229">
          <w:pPr>
            <w:pStyle w:val="Title"/>
            <w:spacing w:after="120" w:line="276" w:lineRule="auto"/>
            <w:rPr>
              <w:rFonts w:asciiTheme="minorHAnsi" w:hAnsiTheme="minorHAnsi" w:cstheme="minorHAnsi"/>
              <w:sz w:val="40"/>
            </w:rPr>
          </w:pPr>
          <w:r>
            <w:rPr>
              <w:rFonts w:asciiTheme="minorHAnsi" w:hAnsiTheme="minorHAnsi" w:cstheme="minorHAnsi"/>
              <w:sz w:val="40"/>
            </w:rPr>
            <w:t>Efficiency</w:t>
          </w:r>
        </w:p>
      </w:tc>
    </w:tr>
  </w:tbl>
  <w:p w14:paraId="5A1DC9FE" w14:textId="4F6467BF" w:rsidR="0063643B" w:rsidRDefault="0063643B" w:rsidP="00955A28">
    <w:pPr>
      <w:pStyle w:val="Header"/>
    </w:pPr>
    <w:r w:rsidRPr="00806AB6">
      <w:rPr>
        <w:noProof/>
      </w:rPr>
      <mc:AlternateContent>
        <mc:Choice Requires="wps">
          <w:drawing>
            <wp:anchor distT="0" distB="0" distL="114300" distR="114300" simplePos="0" relativeHeight="251394560" behindDoc="1" locked="0" layoutInCell="1" allowOverlap="1" wp14:anchorId="0206F533" wp14:editId="1C911187">
              <wp:simplePos x="0" y="0"/>
              <wp:positionH relativeFrom="page">
                <wp:posOffset>720090</wp:posOffset>
              </wp:positionH>
              <wp:positionV relativeFrom="page">
                <wp:posOffset>288290</wp:posOffset>
              </wp:positionV>
              <wp:extent cx="864000" cy="900000"/>
              <wp:effectExtent l="0" t="0" r="0" b="0"/>
              <wp:wrapNone/>
              <wp:docPr id="8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698588" id="TriangleRight" o:spid="_x0000_s1026" style="position:absolute;margin-left:56.7pt;margin-top:22.7pt;width:68.05pt;height:70.85pt;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GO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CnZoY7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89440" behindDoc="1" locked="0" layoutInCell="1" allowOverlap="1" wp14:anchorId="7DE9353D" wp14:editId="045A2F01">
              <wp:simplePos x="0" y="0"/>
              <wp:positionH relativeFrom="page">
                <wp:posOffset>288290</wp:posOffset>
              </wp:positionH>
              <wp:positionV relativeFrom="page">
                <wp:posOffset>288290</wp:posOffset>
              </wp:positionV>
              <wp:extent cx="864000" cy="900000"/>
              <wp:effectExtent l="0" t="0" r="0" b="0"/>
              <wp:wrapNone/>
              <wp:docPr id="8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121BC" id="TriangleLeft" o:spid="_x0000_s1026" style="position:absolute;margin-left:22.7pt;margin-top:22.7pt;width:68.05pt;height:70.8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2JJhsM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67936" behindDoc="1" locked="0" layoutInCell="1" allowOverlap="1" wp14:anchorId="4DB3DE3A" wp14:editId="12C9ED5E">
              <wp:simplePos x="0" y="0"/>
              <wp:positionH relativeFrom="page">
                <wp:posOffset>288290</wp:posOffset>
              </wp:positionH>
              <wp:positionV relativeFrom="page">
                <wp:posOffset>288290</wp:posOffset>
              </wp:positionV>
              <wp:extent cx="7020000" cy="900000"/>
              <wp:effectExtent l="0" t="0" r="9525" b="0"/>
              <wp:wrapNone/>
              <wp:docPr id="8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77730C" id="Rectangle" o:spid="_x0000_s1026" style="position:absolute;margin-left:22.7pt;margin-top:22.7pt;width:552.75pt;height:70.85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yUBYq/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3DAF568" w14:textId="6A45E557" w:rsidR="0063643B" w:rsidRPr="00254A01" w:rsidRDefault="0063643B" w:rsidP="00955A28">
    <w:pPr>
      <w:pStyle w:val="Header"/>
    </w:pPr>
    <w:r w:rsidRPr="00356CFA">
      <w:rPr>
        <w:noProof/>
      </w:rPr>
      <w:drawing>
        <wp:anchor distT="0" distB="0" distL="114300" distR="114300" simplePos="0" relativeHeight="251435520" behindDoc="1" locked="0" layoutInCell="1" allowOverlap="1" wp14:anchorId="23BEBCA7" wp14:editId="67A3E4DF">
          <wp:simplePos x="0" y="0"/>
          <wp:positionH relativeFrom="page">
            <wp:posOffset>720090</wp:posOffset>
          </wp:positionH>
          <wp:positionV relativeFrom="page">
            <wp:posOffset>1189355</wp:posOffset>
          </wp:positionV>
          <wp:extent cx="863600" cy="895985"/>
          <wp:effectExtent l="0" t="0" r="0" b="0"/>
          <wp:wrapNone/>
          <wp:docPr id="335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2CDB5E" w14:textId="78087618" w:rsidR="0063643B" w:rsidRDefault="0063643B" w:rsidP="00955A28">
    <w:pPr>
      <w:pStyle w:val="Header"/>
    </w:pPr>
    <w:r w:rsidRPr="00806AB6">
      <w:rPr>
        <w:noProof/>
      </w:rPr>
      <mc:AlternateContent>
        <mc:Choice Requires="wps">
          <w:drawing>
            <wp:anchor distT="0" distB="0" distL="114300" distR="114300" simplePos="0" relativeHeight="251443712" behindDoc="1" locked="0" layoutInCell="1" allowOverlap="1" wp14:anchorId="12453BD7" wp14:editId="159021EC">
              <wp:simplePos x="0" y="0"/>
              <wp:positionH relativeFrom="page">
                <wp:posOffset>720090</wp:posOffset>
              </wp:positionH>
              <wp:positionV relativeFrom="page">
                <wp:posOffset>288290</wp:posOffset>
              </wp:positionV>
              <wp:extent cx="864000" cy="900000"/>
              <wp:effectExtent l="0" t="0" r="0" b="0"/>
              <wp:wrapNone/>
              <wp:docPr id="8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FDA3B" id="TriangleRight" o:spid="_x0000_s1026" style="position:absolute;margin-left:56.7pt;margin-top:22.7pt;width:68.05pt;height:70.85pt;z-index:-25187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ZzC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VVZzC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41664" behindDoc="1" locked="0" layoutInCell="1" allowOverlap="1" wp14:anchorId="1E8E9FD2" wp14:editId="55720538">
              <wp:simplePos x="0" y="0"/>
              <wp:positionH relativeFrom="page">
                <wp:posOffset>288290</wp:posOffset>
              </wp:positionH>
              <wp:positionV relativeFrom="page">
                <wp:posOffset>288290</wp:posOffset>
              </wp:positionV>
              <wp:extent cx="864000" cy="900000"/>
              <wp:effectExtent l="0" t="0" r="0" b="0"/>
              <wp:wrapNone/>
              <wp:docPr id="8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09575" id="TriangleLeft" o:spid="_x0000_s1026" style="position:absolute;margin-left:22.7pt;margin-top:22.7pt;width:68.05pt;height:70.85pt;z-index:-25187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Mj79Wf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40640" behindDoc="1" locked="0" layoutInCell="1" allowOverlap="1" wp14:anchorId="76AFFBF0" wp14:editId="123F0ED0">
              <wp:simplePos x="0" y="0"/>
              <wp:positionH relativeFrom="page">
                <wp:posOffset>288290</wp:posOffset>
              </wp:positionH>
              <wp:positionV relativeFrom="page">
                <wp:posOffset>288290</wp:posOffset>
              </wp:positionV>
              <wp:extent cx="7020000" cy="900000"/>
              <wp:effectExtent l="0" t="0" r="9525" b="0"/>
              <wp:wrapNone/>
              <wp:docPr id="8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61D285" id="Rectangle" o:spid="_x0000_s1026" style="position:absolute;margin-left:22.7pt;margin-top:22.7pt;width:552.75pt;height:70.85pt;z-index:-25187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DP4jun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1AE892FF" w14:textId="1DB2B9A4" w:rsidR="0063643B" w:rsidRDefault="0063643B">
    <w:pPr>
      <w:pStyle w:val="Header"/>
    </w:pPr>
    <w:r w:rsidRPr="00356CFA">
      <w:rPr>
        <w:noProof/>
      </w:rPr>
      <w:drawing>
        <wp:anchor distT="0" distB="0" distL="114300" distR="114300" simplePos="0" relativeHeight="251844096" behindDoc="1" locked="0" layoutInCell="1" allowOverlap="1" wp14:anchorId="4CDADADE" wp14:editId="1827F065">
          <wp:simplePos x="0" y="0"/>
          <wp:positionH relativeFrom="page">
            <wp:posOffset>720090</wp:posOffset>
          </wp:positionH>
          <wp:positionV relativeFrom="page">
            <wp:posOffset>1194435</wp:posOffset>
          </wp:positionV>
          <wp:extent cx="863600" cy="895985"/>
          <wp:effectExtent l="0" t="0" r="0" b="0"/>
          <wp:wrapNone/>
          <wp:docPr id="335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6EE02" w14:textId="77777777" w:rsidR="0063643B" w:rsidRPr="00E97294" w:rsidRDefault="0063643B" w:rsidP="00955A28">
    <w:pPr>
      <w:pStyle w:val="Header"/>
    </w:pPr>
    <w:r>
      <w:rPr>
        <w:noProof/>
      </w:rPr>
      <w:drawing>
        <wp:anchor distT="0" distB="0" distL="114300" distR="114300" simplePos="0" relativeHeight="251416064" behindDoc="1" locked="0" layoutInCell="1" allowOverlap="1" wp14:anchorId="2FE064CA" wp14:editId="2927683A">
          <wp:simplePos x="0" y="0"/>
          <wp:positionH relativeFrom="page">
            <wp:posOffset>720090</wp:posOffset>
          </wp:positionH>
          <wp:positionV relativeFrom="page">
            <wp:posOffset>1188085</wp:posOffset>
          </wp:positionV>
          <wp:extent cx="860400" cy="896400"/>
          <wp:effectExtent l="0" t="0" r="0" b="0"/>
          <wp:wrapNone/>
          <wp:docPr id="335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11968" behindDoc="1" locked="0" layoutInCell="1" allowOverlap="1" wp14:anchorId="3ABB81A4" wp14:editId="67D638FB">
          <wp:simplePos x="0" y="0"/>
          <wp:positionH relativeFrom="page">
            <wp:posOffset>720090</wp:posOffset>
          </wp:positionH>
          <wp:positionV relativeFrom="page">
            <wp:posOffset>1188085</wp:posOffset>
          </wp:positionV>
          <wp:extent cx="864000" cy="896400"/>
          <wp:effectExtent l="0" t="0" r="0" b="0"/>
          <wp:wrapNone/>
          <wp:docPr id="335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355648" behindDoc="1" locked="0" layoutInCell="1" allowOverlap="1" wp14:anchorId="5110B444" wp14:editId="2054F311">
              <wp:simplePos x="0" y="0"/>
              <wp:positionH relativeFrom="page">
                <wp:posOffset>720090</wp:posOffset>
              </wp:positionH>
              <wp:positionV relativeFrom="page">
                <wp:posOffset>288290</wp:posOffset>
              </wp:positionV>
              <wp:extent cx="864000" cy="900000"/>
              <wp:effectExtent l="0" t="0" r="0" b="0"/>
              <wp:wrapNone/>
              <wp:docPr id="82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A29B6" id="TriangleRight" o:spid="_x0000_s1026" style="position:absolute;margin-left:56.7pt;margin-top:22.7pt;width:68.05pt;height:70.85pt;z-index:-25196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pz0QIAAN8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EZ9pz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91488" behindDoc="1" locked="0" layoutInCell="1" allowOverlap="1" wp14:anchorId="25A454AB" wp14:editId="75FD8CA5">
              <wp:simplePos x="0" y="0"/>
              <wp:positionH relativeFrom="page">
                <wp:posOffset>720090</wp:posOffset>
              </wp:positionH>
              <wp:positionV relativeFrom="page">
                <wp:posOffset>1188085</wp:posOffset>
              </wp:positionV>
              <wp:extent cx="864000" cy="900000"/>
              <wp:effectExtent l="0" t="0" r="0" b="0"/>
              <wp:wrapNone/>
              <wp:docPr id="82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37556A" id="TriangleBottom" o:spid="_x0000_s1026" style="position:absolute;margin-left:56.7pt;margin-top:93.55pt;width:68.05pt;height:70.85pt;z-index:-2519249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1zF3A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LHvXMX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354624" behindDoc="1" locked="0" layoutInCell="1" allowOverlap="1" wp14:anchorId="38C72814" wp14:editId="1B097BFF">
              <wp:simplePos x="0" y="0"/>
              <wp:positionH relativeFrom="page">
                <wp:posOffset>288290</wp:posOffset>
              </wp:positionH>
              <wp:positionV relativeFrom="page">
                <wp:posOffset>288290</wp:posOffset>
              </wp:positionV>
              <wp:extent cx="864000" cy="900000"/>
              <wp:effectExtent l="0" t="0" r="0" b="0"/>
              <wp:wrapNone/>
              <wp:docPr id="82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9A371" id="TriangleLeft" o:spid="_x0000_s1026" style="position:absolute;margin-left:22.7pt;margin-top:22.7pt;width:68.05pt;height:70.8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7zQ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a4cf+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53600" behindDoc="1" locked="0" layoutInCell="1" allowOverlap="1" wp14:anchorId="3AF58843" wp14:editId="55E6A866">
              <wp:simplePos x="0" y="0"/>
              <wp:positionH relativeFrom="page">
                <wp:posOffset>288290</wp:posOffset>
              </wp:positionH>
              <wp:positionV relativeFrom="page">
                <wp:posOffset>288290</wp:posOffset>
              </wp:positionV>
              <wp:extent cx="7020000" cy="900000"/>
              <wp:effectExtent l="0" t="0" r="9525" b="0"/>
              <wp:wrapNone/>
              <wp:docPr id="83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63DA34" id="Rectangle" o:spid="_x0000_s1026" style="position:absolute;margin-left:22.7pt;margin-top:22.7pt;width:552.75pt;height:70.85pt;z-index:-25196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o1hed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32E6" w14:textId="77777777" w:rsidR="0063643B" w:rsidRDefault="0063643B" w:rsidP="00955A28">
    <w:pPr>
      <w:pStyle w:val="Header"/>
    </w:pPr>
    <w:r w:rsidRPr="00806AB6">
      <w:rPr>
        <w:noProof/>
      </w:rPr>
      <mc:AlternateContent>
        <mc:Choice Requires="wps">
          <w:drawing>
            <wp:anchor distT="0" distB="0" distL="114300" distR="114300" simplePos="0" relativeHeight="251536896" behindDoc="1" locked="0" layoutInCell="1" allowOverlap="1" wp14:anchorId="1A7A1C69" wp14:editId="5C7C51C4">
              <wp:simplePos x="0" y="0"/>
              <wp:positionH relativeFrom="page">
                <wp:posOffset>720090</wp:posOffset>
              </wp:positionH>
              <wp:positionV relativeFrom="page">
                <wp:posOffset>288290</wp:posOffset>
              </wp:positionV>
              <wp:extent cx="864000" cy="900000"/>
              <wp:effectExtent l="0" t="0" r="0" b="0"/>
              <wp:wrapNone/>
              <wp:docPr id="8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656B2" id="TriangleRight" o:spid="_x0000_s1026" style="position:absolute;margin-left:56.7pt;margin-top:22.7pt;width:68.05pt;height:70.85pt;z-index:-25177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IQ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HPCQhD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34848" behindDoc="1" locked="0" layoutInCell="1" allowOverlap="1" wp14:anchorId="042DF587" wp14:editId="2859AB97">
              <wp:simplePos x="0" y="0"/>
              <wp:positionH relativeFrom="page">
                <wp:posOffset>288290</wp:posOffset>
              </wp:positionH>
              <wp:positionV relativeFrom="page">
                <wp:posOffset>288290</wp:posOffset>
              </wp:positionV>
              <wp:extent cx="864000" cy="900000"/>
              <wp:effectExtent l="0" t="0" r="0" b="0"/>
              <wp:wrapNone/>
              <wp:docPr id="83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217FC" id="TriangleLeft" o:spid="_x0000_s1026" style="position:absolute;margin-left:22.7pt;margin-top:22.7pt;width:68.05pt;height:70.85pt;z-index:-25178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9GzQ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rwbvRs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33824" behindDoc="1" locked="0" layoutInCell="1" allowOverlap="1" wp14:anchorId="5C305E2A" wp14:editId="13187C1A">
              <wp:simplePos x="0" y="0"/>
              <wp:positionH relativeFrom="page">
                <wp:posOffset>288290</wp:posOffset>
              </wp:positionH>
              <wp:positionV relativeFrom="page">
                <wp:posOffset>288290</wp:posOffset>
              </wp:positionV>
              <wp:extent cx="7020000" cy="900000"/>
              <wp:effectExtent l="0" t="0" r="9525" b="0"/>
              <wp:wrapNone/>
              <wp:docPr id="84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C1C6FC" id="Rectangle" o:spid="_x0000_s1026" style="position:absolute;margin-left:22.7pt;margin-top:22.7pt;width:552.75pt;height:70.85pt;z-index:-25178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e0wD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83A8D71" w14:textId="77777777" w:rsidR="0063643B" w:rsidRPr="00254A01" w:rsidRDefault="0063643B" w:rsidP="00955A28">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CB567E" w14:textId="77777777" w:rsidR="0063643B" w:rsidRDefault="0063643B" w:rsidP="00955A28">
    <w:pPr>
      <w:pStyle w:val="Header"/>
    </w:pPr>
    <w:r w:rsidRPr="00806AB6">
      <w:rPr>
        <w:noProof/>
      </w:rPr>
      <mc:AlternateContent>
        <mc:Choice Requires="wps">
          <w:drawing>
            <wp:anchor distT="0" distB="0" distL="114300" distR="114300" simplePos="0" relativeHeight="251539968" behindDoc="1" locked="0" layoutInCell="1" allowOverlap="1" wp14:anchorId="05E221B8" wp14:editId="2D5DA66C">
              <wp:simplePos x="0" y="0"/>
              <wp:positionH relativeFrom="page">
                <wp:posOffset>720090</wp:posOffset>
              </wp:positionH>
              <wp:positionV relativeFrom="page">
                <wp:posOffset>288290</wp:posOffset>
              </wp:positionV>
              <wp:extent cx="864000" cy="900000"/>
              <wp:effectExtent l="0" t="0" r="0" b="0"/>
              <wp:wrapNone/>
              <wp:docPr id="84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9A2E24" id="TriangleRight" o:spid="_x0000_s1026" style="position:absolute;margin-left:56.7pt;margin-top:22.7pt;width:68.05pt;height:70.85pt;z-index:-25177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6fsi6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38944" behindDoc="1" locked="0" layoutInCell="1" allowOverlap="1" wp14:anchorId="2191C347" wp14:editId="7CC640D1">
              <wp:simplePos x="0" y="0"/>
              <wp:positionH relativeFrom="page">
                <wp:posOffset>288290</wp:posOffset>
              </wp:positionH>
              <wp:positionV relativeFrom="page">
                <wp:posOffset>288290</wp:posOffset>
              </wp:positionV>
              <wp:extent cx="864000" cy="900000"/>
              <wp:effectExtent l="0" t="0" r="0" b="0"/>
              <wp:wrapNone/>
              <wp:docPr id="84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A80E1" id="TriangleLeft" o:spid="_x0000_s1026" style="position:absolute;margin-left:22.7pt;margin-top:22.7pt;width:68.05pt;height:70.8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0cQzgIAAMg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CIrRxD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37920" behindDoc="1" locked="0" layoutInCell="1" allowOverlap="1" wp14:anchorId="5E9FE1D7" wp14:editId="5CB18BFC">
              <wp:simplePos x="0" y="0"/>
              <wp:positionH relativeFrom="page">
                <wp:posOffset>288290</wp:posOffset>
              </wp:positionH>
              <wp:positionV relativeFrom="page">
                <wp:posOffset>288290</wp:posOffset>
              </wp:positionV>
              <wp:extent cx="7020000" cy="900000"/>
              <wp:effectExtent l="0" t="0" r="9525" b="0"/>
              <wp:wrapNone/>
              <wp:docPr id="84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4A83DE" id="Rectangle" o:spid="_x0000_s1026" style="position:absolute;margin-left:22.7pt;margin-top:22.7pt;width:552.75pt;height:70.85pt;z-index:-25177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JSHrYT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6BC1EF92" w14:textId="77777777" w:rsidR="0063643B" w:rsidRDefault="0063643B">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863E2" w14:textId="77777777" w:rsidR="0063643B" w:rsidRPr="00E97294" w:rsidRDefault="0063643B" w:rsidP="00955A28">
    <w:pPr>
      <w:pStyle w:val="Header"/>
    </w:pPr>
    <w:r>
      <w:rPr>
        <w:noProof/>
      </w:rPr>
      <w:drawing>
        <wp:anchor distT="0" distB="0" distL="114300" distR="114300" simplePos="0" relativeHeight="251486720" behindDoc="1" locked="0" layoutInCell="1" allowOverlap="1" wp14:anchorId="61D093B9" wp14:editId="0F7F3696">
          <wp:simplePos x="0" y="0"/>
          <wp:positionH relativeFrom="page">
            <wp:posOffset>720090</wp:posOffset>
          </wp:positionH>
          <wp:positionV relativeFrom="page">
            <wp:posOffset>1188085</wp:posOffset>
          </wp:positionV>
          <wp:extent cx="860400" cy="896400"/>
          <wp:effectExtent l="0" t="0" r="0" b="0"/>
          <wp:wrapNone/>
          <wp:docPr id="335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84672" behindDoc="1" locked="0" layoutInCell="1" allowOverlap="1" wp14:anchorId="777212CD" wp14:editId="1E5DE299">
          <wp:simplePos x="0" y="0"/>
          <wp:positionH relativeFrom="page">
            <wp:posOffset>720090</wp:posOffset>
          </wp:positionH>
          <wp:positionV relativeFrom="page">
            <wp:posOffset>1188085</wp:posOffset>
          </wp:positionV>
          <wp:extent cx="864000" cy="896400"/>
          <wp:effectExtent l="0" t="0" r="0" b="0"/>
          <wp:wrapNone/>
          <wp:docPr id="335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532800" behindDoc="1" locked="0" layoutInCell="1" allowOverlap="1" wp14:anchorId="63894BBC" wp14:editId="12CAD3B6">
              <wp:simplePos x="0" y="0"/>
              <wp:positionH relativeFrom="page">
                <wp:posOffset>720090</wp:posOffset>
              </wp:positionH>
              <wp:positionV relativeFrom="page">
                <wp:posOffset>288290</wp:posOffset>
              </wp:positionV>
              <wp:extent cx="864000" cy="900000"/>
              <wp:effectExtent l="0" t="0" r="0" b="0"/>
              <wp:wrapNone/>
              <wp:docPr id="84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2BB5E" id="TriangleRight" o:spid="_x0000_s1026" style="position:absolute;margin-left:56.7pt;margin-top:22.7pt;width:68.05pt;height:70.8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sea0AIAAN8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Muux5r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35872" behindDoc="1" locked="0" layoutInCell="1" allowOverlap="1" wp14:anchorId="086F9CBC" wp14:editId="0A28B594">
              <wp:simplePos x="0" y="0"/>
              <wp:positionH relativeFrom="page">
                <wp:posOffset>720090</wp:posOffset>
              </wp:positionH>
              <wp:positionV relativeFrom="page">
                <wp:posOffset>1188085</wp:posOffset>
              </wp:positionV>
              <wp:extent cx="864000" cy="900000"/>
              <wp:effectExtent l="0" t="0" r="0" b="0"/>
              <wp:wrapNone/>
              <wp:docPr id="84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C96F81" id="TriangleBottom" o:spid="_x0000_s1026" style="position:absolute;margin-left:56.7pt;margin-top:93.55pt;width:68.05pt;height:70.85pt;z-index:-2517806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J7B3g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531776" behindDoc="1" locked="0" layoutInCell="1" allowOverlap="1" wp14:anchorId="749D3495" wp14:editId="56CA94AE">
              <wp:simplePos x="0" y="0"/>
              <wp:positionH relativeFrom="page">
                <wp:posOffset>288290</wp:posOffset>
              </wp:positionH>
              <wp:positionV relativeFrom="page">
                <wp:posOffset>288290</wp:posOffset>
              </wp:positionV>
              <wp:extent cx="864000" cy="900000"/>
              <wp:effectExtent l="0" t="0" r="0" b="0"/>
              <wp:wrapNone/>
              <wp:docPr id="84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1C915" id="TriangleLeft" o:spid="_x0000_s1026" style="position:absolute;margin-left:22.7pt;margin-top:22.7pt;width:68.05pt;height:70.85pt;z-index:-25178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62MzAIAAMg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&#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BV62M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30752" behindDoc="1" locked="0" layoutInCell="1" allowOverlap="1" wp14:anchorId="1C5C131E" wp14:editId="34B6AD9B">
              <wp:simplePos x="0" y="0"/>
              <wp:positionH relativeFrom="page">
                <wp:posOffset>288290</wp:posOffset>
              </wp:positionH>
              <wp:positionV relativeFrom="page">
                <wp:posOffset>288290</wp:posOffset>
              </wp:positionV>
              <wp:extent cx="7020000" cy="900000"/>
              <wp:effectExtent l="0" t="0" r="9525" b="0"/>
              <wp:wrapNone/>
              <wp:docPr id="84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9C43424" id="Rectangle" o:spid="_x0000_s1026" style="position:absolute;margin-left:22.7pt;margin-top:22.7pt;width:552.75pt;height:70.85pt;z-index:-25178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YPYAA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C998B5" w14:textId="0C977A0D" w:rsidR="0063643B" w:rsidRDefault="0063643B" w:rsidP="00955A28">
    <w:pPr>
      <w:pStyle w:val="Header"/>
    </w:pPr>
    <w:r w:rsidRPr="00806AB6">
      <w:rPr>
        <w:noProof/>
      </w:rPr>
      <mc:AlternateContent>
        <mc:Choice Requires="wps">
          <w:drawing>
            <wp:anchor distT="0" distB="0" distL="114300" distR="114300" simplePos="0" relativeHeight="252029440" behindDoc="1" locked="0" layoutInCell="1" allowOverlap="1" wp14:anchorId="5AD79EB1" wp14:editId="75F96457">
              <wp:simplePos x="0" y="0"/>
              <wp:positionH relativeFrom="page">
                <wp:posOffset>720090</wp:posOffset>
              </wp:positionH>
              <wp:positionV relativeFrom="page">
                <wp:posOffset>288290</wp:posOffset>
              </wp:positionV>
              <wp:extent cx="864000" cy="900000"/>
              <wp:effectExtent l="0" t="0" r="0" b="0"/>
              <wp:wrapNone/>
              <wp:docPr id="86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BCD8E" id="TriangleRight" o:spid="_x0000_s1026" style="position:absolute;margin-left:56.7pt;margin-top:22.7pt;width:68.05pt;height:70.85pt;z-index:-251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9s0QIAAN8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wlI9s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26368" behindDoc="1" locked="0" layoutInCell="1" allowOverlap="1" wp14:anchorId="356326D2" wp14:editId="7B8B5B68">
              <wp:simplePos x="0" y="0"/>
              <wp:positionH relativeFrom="page">
                <wp:posOffset>288290</wp:posOffset>
              </wp:positionH>
              <wp:positionV relativeFrom="page">
                <wp:posOffset>288290</wp:posOffset>
              </wp:positionV>
              <wp:extent cx="864000" cy="900000"/>
              <wp:effectExtent l="0" t="0" r="0" b="0"/>
              <wp:wrapNone/>
              <wp:docPr id="86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2769E6" id="TriangleLeft" o:spid="_x0000_s1026" style="position:absolute;margin-left:22.7pt;margin-top:22.7pt;width:68.05pt;height:70.85pt;z-index:-251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tew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Osu17D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25344" behindDoc="1" locked="0" layoutInCell="1" allowOverlap="1" wp14:anchorId="048F3710" wp14:editId="2C3EA416">
              <wp:simplePos x="0" y="0"/>
              <wp:positionH relativeFrom="page">
                <wp:posOffset>288290</wp:posOffset>
              </wp:positionH>
              <wp:positionV relativeFrom="page">
                <wp:posOffset>288290</wp:posOffset>
              </wp:positionV>
              <wp:extent cx="7020000" cy="900000"/>
              <wp:effectExtent l="0" t="0" r="9525" b="0"/>
              <wp:wrapNone/>
              <wp:docPr id="86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B26162" id="Rectangle" o:spid="_x0000_s1026" style="position:absolute;margin-left:22.7pt;margin-top:22.7pt;width:552.75pt;height:70.85pt;z-index:-251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HD/6aP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00F4588F" w14:textId="5A0C96A8" w:rsidR="0063643B" w:rsidRPr="00254A01" w:rsidRDefault="0063643B" w:rsidP="00955A28">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5E8815" w14:textId="69B4DEDA" w:rsidR="0063643B" w:rsidRDefault="0063643B" w:rsidP="00955A28">
    <w:pPr>
      <w:pStyle w:val="Header"/>
    </w:pPr>
    <w:r w:rsidRPr="00806AB6">
      <w:rPr>
        <w:noProof/>
      </w:rPr>
      <mc:AlternateContent>
        <mc:Choice Requires="wps">
          <w:drawing>
            <wp:anchor distT="0" distB="0" distL="114300" distR="114300" simplePos="0" relativeHeight="251280896" behindDoc="1" locked="0" layoutInCell="1" allowOverlap="1" wp14:anchorId="06ECA5D5" wp14:editId="7A29AAD8">
              <wp:simplePos x="0" y="0"/>
              <wp:positionH relativeFrom="page">
                <wp:posOffset>720090</wp:posOffset>
              </wp:positionH>
              <wp:positionV relativeFrom="page">
                <wp:posOffset>288290</wp:posOffset>
              </wp:positionV>
              <wp:extent cx="864000" cy="900000"/>
              <wp:effectExtent l="0" t="0" r="0" b="0"/>
              <wp:wrapNone/>
              <wp:docPr id="86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D8553" id="TriangleRight" o:spid="_x0000_s1026" style="position:absolute;margin-left:56.7pt;margin-top:22.7pt;width:68.05pt;height:70.85pt;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nd0A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GGmyd3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78848" behindDoc="1" locked="0" layoutInCell="1" allowOverlap="1" wp14:anchorId="5CC5BB96" wp14:editId="2B8C0BEB">
              <wp:simplePos x="0" y="0"/>
              <wp:positionH relativeFrom="page">
                <wp:posOffset>288290</wp:posOffset>
              </wp:positionH>
              <wp:positionV relativeFrom="page">
                <wp:posOffset>288290</wp:posOffset>
              </wp:positionV>
              <wp:extent cx="864000" cy="900000"/>
              <wp:effectExtent l="0" t="0" r="0" b="0"/>
              <wp:wrapNone/>
              <wp:docPr id="86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F8DF4" id="TriangleLeft" o:spid="_x0000_s1026" style="position:absolute;margin-left:22.7pt;margin-top:22.7pt;width:68.05pt;height:70.85pt;z-index:-25203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eiL9i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77824" behindDoc="1" locked="0" layoutInCell="1" allowOverlap="1" wp14:anchorId="11A6ACA7" wp14:editId="36B1FC21">
              <wp:simplePos x="0" y="0"/>
              <wp:positionH relativeFrom="page">
                <wp:posOffset>288290</wp:posOffset>
              </wp:positionH>
              <wp:positionV relativeFrom="page">
                <wp:posOffset>288290</wp:posOffset>
              </wp:positionV>
              <wp:extent cx="7020000" cy="900000"/>
              <wp:effectExtent l="0" t="0" r="9525" b="0"/>
              <wp:wrapNone/>
              <wp:docPr id="86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1A6512" id="Rectangle" o:spid="_x0000_s1026" style="position:absolute;margin-left:22.7pt;margin-top:22.7pt;width:552.75pt;height:70.85pt;z-index:-25203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IpHP+H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5F9786B6" w14:textId="2C600523" w:rsidR="0063643B" w:rsidRDefault="0063643B">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2A35F" w14:textId="77777777" w:rsidR="0063643B" w:rsidRPr="00E97294" w:rsidRDefault="0063643B" w:rsidP="00955A28">
    <w:pPr>
      <w:pStyle w:val="Header"/>
    </w:pPr>
    <w:r>
      <w:rPr>
        <w:noProof/>
      </w:rPr>
      <w:drawing>
        <wp:anchor distT="0" distB="0" distL="114300" distR="114300" simplePos="0" relativeHeight="252032512" behindDoc="1" locked="0" layoutInCell="1" allowOverlap="1" wp14:anchorId="7670248A" wp14:editId="74EFC64F">
          <wp:simplePos x="0" y="0"/>
          <wp:positionH relativeFrom="page">
            <wp:posOffset>720090</wp:posOffset>
          </wp:positionH>
          <wp:positionV relativeFrom="page">
            <wp:posOffset>1188085</wp:posOffset>
          </wp:positionV>
          <wp:extent cx="860400" cy="896400"/>
          <wp:effectExtent l="0" t="0" r="0" b="0"/>
          <wp:wrapNone/>
          <wp:docPr id="336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1488" behindDoc="1" locked="0" layoutInCell="1" allowOverlap="1" wp14:anchorId="1C3A1E70" wp14:editId="2D97CDE5">
          <wp:simplePos x="0" y="0"/>
          <wp:positionH relativeFrom="page">
            <wp:posOffset>720090</wp:posOffset>
          </wp:positionH>
          <wp:positionV relativeFrom="page">
            <wp:posOffset>1188085</wp:posOffset>
          </wp:positionV>
          <wp:extent cx="864000" cy="896400"/>
          <wp:effectExtent l="0" t="0" r="0" b="0"/>
          <wp:wrapNone/>
          <wp:docPr id="336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75776" behindDoc="1" locked="0" layoutInCell="1" allowOverlap="1" wp14:anchorId="4B62BB20" wp14:editId="33C29426">
              <wp:simplePos x="0" y="0"/>
              <wp:positionH relativeFrom="page">
                <wp:posOffset>720090</wp:posOffset>
              </wp:positionH>
              <wp:positionV relativeFrom="page">
                <wp:posOffset>288290</wp:posOffset>
              </wp:positionV>
              <wp:extent cx="864000" cy="900000"/>
              <wp:effectExtent l="0" t="0" r="0" b="0"/>
              <wp:wrapNone/>
              <wp:docPr id="86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7EA41A" id="TriangleRight" o:spid="_x0000_s1026" style="position:absolute;margin-left:56.7pt;margin-top:22.7pt;width:68.05pt;height:70.85pt;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DtE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HMUO0T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28416" behindDoc="1" locked="0" layoutInCell="1" allowOverlap="1" wp14:anchorId="27FE31E3" wp14:editId="4ABA33FF">
              <wp:simplePos x="0" y="0"/>
              <wp:positionH relativeFrom="page">
                <wp:posOffset>720090</wp:posOffset>
              </wp:positionH>
              <wp:positionV relativeFrom="page">
                <wp:posOffset>1188085</wp:posOffset>
              </wp:positionV>
              <wp:extent cx="864000" cy="900000"/>
              <wp:effectExtent l="0" t="0" r="0" b="0"/>
              <wp:wrapNone/>
              <wp:docPr id="870"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49A81F" id="TriangleBottom" o:spid="_x0000_s1026" style="position:absolute;margin-left:56.7pt;margin-top:93.55pt;width:68.05pt;height:70.85pt;z-index:-251288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POtia/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74752" behindDoc="1" locked="0" layoutInCell="1" allowOverlap="1" wp14:anchorId="0E9E2EFA" wp14:editId="64698E55">
              <wp:simplePos x="0" y="0"/>
              <wp:positionH relativeFrom="page">
                <wp:posOffset>288290</wp:posOffset>
              </wp:positionH>
              <wp:positionV relativeFrom="page">
                <wp:posOffset>288290</wp:posOffset>
              </wp:positionV>
              <wp:extent cx="864000" cy="900000"/>
              <wp:effectExtent l="0" t="0" r="0" b="0"/>
              <wp:wrapNone/>
              <wp:docPr id="87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71EEB" id="TriangleLeft" o:spid="_x0000_s1026" style="position:absolute;margin-left:22.7pt;margin-top:22.7pt;width:68.05pt;height:70.85pt;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azQIAAMg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P8az2s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72704" behindDoc="1" locked="0" layoutInCell="1" allowOverlap="1" wp14:anchorId="0619AE3B" wp14:editId="408644C5">
              <wp:simplePos x="0" y="0"/>
              <wp:positionH relativeFrom="page">
                <wp:posOffset>288290</wp:posOffset>
              </wp:positionH>
              <wp:positionV relativeFrom="page">
                <wp:posOffset>288290</wp:posOffset>
              </wp:positionV>
              <wp:extent cx="7020000" cy="900000"/>
              <wp:effectExtent l="0" t="0" r="9525" b="0"/>
              <wp:wrapNone/>
              <wp:docPr id="87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CE4E7B" id="Rectangle" o:spid="_x0000_s1026" style="position:absolute;margin-left:22.7pt;margin-top:22.7pt;width:552.75pt;height:70.85pt;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Gufvf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06A8D" w14:textId="77777777" w:rsidR="0063643B" w:rsidRDefault="0063643B" w:rsidP="005A67F0">
    <w:pPr>
      <w:pStyle w:val="Header"/>
      <w:rPr>
        <w:b/>
        <w:color w:val="FFFFFF" w:themeColor="background1"/>
        <w:sz w:val="40"/>
      </w:rPr>
    </w:pPr>
  </w:p>
  <w:p w14:paraId="0574738D" w14:textId="4E026BFE" w:rsidR="0063643B" w:rsidRPr="00E84D97" w:rsidRDefault="0063643B" w:rsidP="008F4A4A">
    <w:pPr>
      <w:pStyle w:val="Header"/>
      <w:jc w:val="right"/>
      <w:rPr>
        <w:b/>
      </w:rPr>
    </w:pPr>
    <w:r w:rsidRPr="00E84D97">
      <w:rPr>
        <w:b/>
        <w:noProof/>
        <w:color w:val="FFFFFF" w:themeColor="background1"/>
        <w:sz w:val="40"/>
      </w:rPr>
      <mc:AlternateContent>
        <mc:Choice Requires="wps">
          <w:drawing>
            <wp:anchor distT="0" distB="0" distL="114300" distR="114300" simplePos="0" relativeHeight="252166656" behindDoc="1" locked="0" layoutInCell="1" allowOverlap="1" wp14:anchorId="08A10653" wp14:editId="722FF4F5">
              <wp:simplePos x="0" y="0"/>
              <wp:positionH relativeFrom="page">
                <wp:posOffset>720090</wp:posOffset>
              </wp:positionH>
              <wp:positionV relativeFrom="page">
                <wp:posOffset>288290</wp:posOffset>
              </wp:positionV>
              <wp:extent cx="864000" cy="900000"/>
              <wp:effectExtent l="0" t="0" r="0" b="0"/>
              <wp:wrapNone/>
              <wp:docPr id="216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BA5FF" id="TriangleRight" o:spid="_x0000_s1026" style="position:absolute;margin-left:56.7pt;margin-top:22.7pt;width:68.05pt;height:70.85pt;z-index:-251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PTf0g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WqT039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E84D97">
      <w:rPr>
        <w:b/>
        <w:noProof/>
        <w:color w:val="FFFFFF" w:themeColor="background1"/>
        <w:sz w:val="40"/>
      </w:rPr>
      <mc:AlternateContent>
        <mc:Choice Requires="wps">
          <w:drawing>
            <wp:anchor distT="0" distB="0" distL="114300" distR="114300" simplePos="0" relativeHeight="252165632" behindDoc="1" locked="0" layoutInCell="1" allowOverlap="1" wp14:anchorId="52F500E6" wp14:editId="34D543D4">
              <wp:simplePos x="0" y="0"/>
              <wp:positionH relativeFrom="page">
                <wp:posOffset>288290</wp:posOffset>
              </wp:positionH>
              <wp:positionV relativeFrom="page">
                <wp:posOffset>288290</wp:posOffset>
              </wp:positionV>
              <wp:extent cx="864000" cy="900000"/>
              <wp:effectExtent l="0" t="0" r="0" b="0"/>
              <wp:wrapNone/>
              <wp:docPr id="216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F1085B" id="TriangleLeft" o:spid="_x0000_s1026" style="position:absolute;margin-left:22.7pt;margin-top:22.7pt;width:68.05pt;height:70.85pt;z-index:-2511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ljjzwIAAMk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ANjljjzwIAAMkGAAAOAAAAAAAAAAAAAAAAAC4CAABkcnMvZTJvRG9j&#10;LnhtbFBLAQItABQABgAIAAAAIQDcEL5X3wAAAAkBAAAPAAAAAAAAAAAAAAAAACkFAABkcnMvZG93&#10;bnJldi54bWxQSwUGAAAAAAQABADzAAAANQYAAAAA&#10;" path="m,l665,1419,1334,,,xe" fillcolor="#b3272f [3202]" stroked="f">
              <v:path arrowok="t" o:connecttype="custom" o:connectlocs="0,0;430705,900000;864000,0;0,0" o:connectangles="0,0,0,0"/>
              <w10:wrap anchorx="page" anchory="page"/>
            </v:shape>
          </w:pict>
        </mc:Fallback>
      </mc:AlternateContent>
    </w:r>
    <w:r w:rsidRPr="00E84D97">
      <w:rPr>
        <w:b/>
        <w:noProof/>
        <w:color w:val="FFFFFF" w:themeColor="background1"/>
        <w:sz w:val="40"/>
      </w:rPr>
      <mc:AlternateContent>
        <mc:Choice Requires="wps">
          <w:drawing>
            <wp:anchor distT="0" distB="0" distL="114300" distR="114300" simplePos="0" relativeHeight="252164608" behindDoc="1" locked="0" layoutInCell="1" allowOverlap="1" wp14:anchorId="03D4EB32" wp14:editId="7497FA59">
              <wp:simplePos x="0" y="0"/>
              <wp:positionH relativeFrom="page">
                <wp:posOffset>288290</wp:posOffset>
              </wp:positionH>
              <wp:positionV relativeFrom="page">
                <wp:posOffset>288290</wp:posOffset>
              </wp:positionV>
              <wp:extent cx="7020000" cy="900000"/>
              <wp:effectExtent l="0" t="0" r="9525" b="0"/>
              <wp:wrapNone/>
              <wp:docPr id="216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EBBF8C" id="Rectangle" o:spid="_x0000_s1026" style="position:absolute;margin-left:22.7pt;margin-top:22.7pt;width:552.75pt;height:70.85pt;z-index:-2511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EsCgkb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5F8190E8" w14:textId="77777777" w:rsidR="0063643B" w:rsidRPr="00254A01" w:rsidRDefault="0063643B" w:rsidP="005A67F0">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DF233E" w14:textId="77777777" w:rsidR="0063643B" w:rsidRDefault="0063643B" w:rsidP="00955A28">
    <w:pPr>
      <w:pStyle w:val="Header"/>
    </w:pPr>
    <w:r w:rsidRPr="00806AB6">
      <w:rPr>
        <w:noProof/>
      </w:rPr>
      <mc:AlternateContent>
        <mc:Choice Requires="wps">
          <w:drawing>
            <wp:anchor distT="0" distB="0" distL="114300" distR="114300" simplePos="0" relativeHeight="251290112" behindDoc="1" locked="0" layoutInCell="1" allowOverlap="1" wp14:anchorId="14D8C25D" wp14:editId="64413418">
              <wp:simplePos x="0" y="0"/>
              <wp:positionH relativeFrom="page">
                <wp:posOffset>720090</wp:posOffset>
              </wp:positionH>
              <wp:positionV relativeFrom="page">
                <wp:posOffset>288290</wp:posOffset>
              </wp:positionV>
              <wp:extent cx="864000" cy="900000"/>
              <wp:effectExtent l="0" t="0" r="0" b="0"/>
              <wp:wrapNone/>
              <wp:docPr id="88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87C67" id="TriangleRight" o:spid="_x0000_s1026" style="position:absolute;margin-left:56.7pt;margin-top:22.7pt;width:68.05pt;height:70.85pt;z-index:-25202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lflvas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88064" behindDoc="1" locked="0" layoutInCell="1" allowOverlap="1" wp14:anchorId="0B40C670" wp14:editId="34787834">
              <wp:simplePos x="0" y="0"/>
              <wp:positionH relativeFrom="page">
                <wp:posOffset>288290</wp:posOffset>
              </wp:positionH>
              <wp:positionV relativeFrom="page">
                <wp:posOffset>288290</wp:posOffset>
              </wp:positionV>
              <wp:extent cx="864000" cy="900000"/>
              <wp:effectExtent l="0" t="0" r="0" b="0"/>
              <wp:wrapNone/>
              <wp:docPr id="88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BFA54D" id="TriangleLeft" o:spid="_x0000_s1026" style="position:absolute;margin-left:22.7pt;margin-top:22.7pt;width:68.05pt;height:70.85pt;z-index:-25202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AZSUbL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87040" behindDoc="1" locked="0" layoutInCell="1" allowOverlap="1" wp14:anchorId="3834B3AE" wp14:editId="0CA8238F">
              <wp:simplePos x="0" y="0"/>
              <wp:positionH relativeFrom="page">
                <wp:posOffset>288290</wp:posOffset>
              </wp:positionH>
              <wp:positionV relativeFrom="page">
                <wp:posOffset>288290</wp:posOffset>
              </wp:positionV>
              <wp:extent cx="7020000" cy="900000"/>
              <wp:effectExtent l="0" t="0" r="9525" b="0"/>
              <wp:wrapNone/>
              <wp:docPr id="88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621AD7" id="Rectangle" o:spid="_x0000_s1026" style="position:absolute;margin-left:22.7pt;margin-top:22.7pt;width:552.75pt;height:70.85pt;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1LGQm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557E45A" w14:textId="77777777" w:rsidR="0063643B" w:rsidRPr="00254A01" w:rsidRDefault="0063643B" w:rsidP="00955A28">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5C4E8" w14:textId="77777777" w:rsidR="0063643B" w:rsidRDefault="0063643B" w:rsidP="00955A28">
    <w:pPr>
      <w:pStyle w:val="Header"/>
    </w:pPr>
    <w:r w:rsidRPr="00806AB6">
      <w:rPr>
        <w:noProof/>
      </w:rPr>
      <mc:AlternateContent>
        <mc:Choice Requires="wps">
          <w:drawing>
            <wp:anchor distT="0" distB="0" distL="114300" distR="114300" simplePos="0" relativeHeight="252020224" behindDoc="1" locked="0" layoutInCell="1" allowOverlap="1" wp14:anchorId="53DA600F" wp14:editId="2968CF10">
              <wp:simplePos x="0" y="0"/>
              <wp:positionH relativeFrom="page">
                <wp:posOffset>720090</wp:posOffset>
              </wp:positionH>
              <wp:positionV relativeFrom="page">
                <wp:posOffset>288290</wp:posOffset>
              </wp:positionV>
              <wp:extent cx="864000" cy="900000"/>
              <wp:effectExtent l="0" t="0" r="0" b="0"/>
              <wp:wrapNone/>
              <wp:docPr id="88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B5F184" id="TriangleRight" o:spid="_x0000_s1026" style="position:absolute;margin-left:56.7pt;margin-top:22.7pt;width:68.05pt;height:70.85pt;z-index:-251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l6oKz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71712" behindDoc="1" locked="0" layoutInCell="1" allowOverlap="1" wp14:anchorId="6056D2BF" wp14:editId="34DC4F70">
              <wp:simplePos x="0" y="0"/>
              <wp:positionH relativeFrom="page">
                <wp:posOffset>288290</wp:posOffset>
              </wp:positionH>
              <wp:positionV relativeFrom="page">
                <wp:posOffset>288290</wp:posOffset>
              </wp:positionV>
              <wp:extent cx="864000" cy="900000"/>
              <wp:effectExtent l="0" t="0" r="0" b="0"/>
              <wp:wrapNone/>
              <wp:docPr id="88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3D82BD" id="TriangleLeft" o:spid="_x0000_s1026" style="position:absolute;margin-left:22.7pt;margin-top:22.7pt;width:68.05pt;height:70.8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HfvnBH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92160" behindDoc="1" locked="0" layoutInCell="1" allowOverlap="1" wp14:anchorId="0ECF7D09" wp14:editId="02E03F21">
              <wp:simplePos x="0" y="0"/>
              <wp:positionH relativeFrom="page">
                <wp:posOffset>288290</wp:posOffset>
              </wp:positionH>
              <wp:positionV relativeFrom="page">
                <wp:posOffset>288290</wp:posOffset>
              </wp:positionV>
              <wp:extent cx="7020000" cy="900000"/>
              <wp:effectExtent l="0" t="0" r="9525" b="0"/>
              <wp:wrapNone/>
              <wp:docPr id="88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A2EF1B" id="Rectangle" o:spid="_x0000_s1026" style="position:absolute;margin-left:22.7pt;margin-top:22.7pt;width:552.75pt;height:70.85pt;z-index:-25202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F9Hf53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0AEFB2E1" w14:textId="77777777" w:rsidR="0063643B" w:rsidRDefault="0063643B">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5BCF0" w14:textId="77777777" w:rsidR="0063643B" w:rsidRPr="00E97294" w:rsidRDefault="0063643B" w:rsidP="00955A28">
    <w:pPr>
      <w:pStyle w:val="Header"/>
    </w:pPr>
    <w:r>
      <w:rPr>
        <w:noProof/>
      </w:rPr>
      <w:drawing>
        <wp:anchor distT="0" distB="0" distL="114300" distR="114300" simplePos="0" relativeHeight="252023296" behindDoc="1" locked="0" layoutInCell="1" allowOverlap="1" wp14:anchorId="39220C2B" wp14:editId="1DDD3FC1">
          <wp:simplePos x="0" y="0"/>
          <wp:positionH relativeFrom="page">
            <wp:posOffset>720090</wp:posOffset>
          </wp:positionH>
          <wp:positionV relativeFrom="page">
            <wp:posOffset>1188085</wp:posOffset>
          </wp:positionV>
          <wp:extent cx="860400" cy="896400"/>
          <wp:effectExtent l="0" t="0" r="0" b="0"/>
          <wp:wrapNone/>
          <wp:docPr id="336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2272" behindDoc="1" locked="0" layoutInCell="1" allowOverlap="1" wp14:anchorId="402AD36E" wp14:editId="4BE38848">
          <wp:simplePos x="0" y="0"/>
          <wp:positionH relativeFrom="page">
            <wp:posOffset>720090</wp:posOffset>
          </wp:positionH>
          <wp:positionV relativeFrom="page">
            <wp:posOffset>1188085</wp:posOffset>
          </wp:positionV>
          <wp:extent cx="864000" cy="896400"/>
          <wp:effectExtent l="0" t="0" r="0" b="0"/>
          <wp:wrapNone/>
          <wp:docPr id="336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84992" behindDoc="1" locked="0" layoutInCell="1" allowOverlap="1" wp14:anchorId="39349489" wp14:editId="72F022B2">
              <wp:simplePos x="0" y="0"/>
              <wp:positionH relativeFrom="page">
                <wp:posOffset>720090</wp:posOffset>
              </wp:positionH>
              <wp:positionV relativeFrom="page">
                <wp:posOffset>288290</wp:posOffset>
              </wp:positionV>
              <wp:extent cx="864000" cy="900000"/>
              <wp:effectExtent l="0" t="0" r="0" b="0"/>
              <wp:wrapNone/>
              <wp:docPr id="88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4886E" id="TriangleRight" o:spid="_x0000_s1026" style="position:absolute;margin-left:56.7pt;margin-top:22.7pt;width:68.05pt;height:70.85pt;z-index:-25203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NZ520L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89088" behindDoc="1" locked="0" layoutInCell="1" allowOverlap="1" wp14:anchorId="138CB3F5" wp14:editId="01700021">
              <wp:simplePos x="0" y="0"/>
              <wp:positionH relativeFrom="page">
                <wp:posOffset>720090</wp:posOffset>
              </wp:positionH>
              <wp:positionV relativeFrom="page">
                <wp:posOffset>1188085</wp:posOffset>
              </wp:positionV>
              <wp:extent cx="864000" cy="900000"/>
              <wp:effectExtent l="0" t="0" r="0" b="0"/>
              <wp:wrapNone/>
              <wp:docPr id="88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29835" id="TriangleBottom" o:spid="_x0000_s1026" style="position:absolute;margin-left:56.7pt;margin-top:93.55pt;width:68.05pt;height:70.85pt;z-index:-2520273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DReqSv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83968" behindDoc="1" locked="0" layoutInCell="1" allowOverlap="1" wp14:anchorId="199C1FC7" wp14:editId="40C19009">
              <wp:simplePos x="0" y="0"/>
              <wp:positionH relativeFrom="page">
                <wp:posOffset>288290</wp:posOffset>
              </wp:positionH>
              <wp:positionV relativeFrom="page">
                <wp:posOffset>288290</wp:posOffset>
              </wp:positionV>
              <wp:extent cx="864000" cy="900000"/>
              <wp:effectExtent l="0" t="0" r="0" b="0"/>
              <wp:wrapNone/>
              <wp:docPr id="89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F82B9C" id="TriangleLeft" o:spid="_x0000_s1026" style="position:absolute;margin-left:22.7pt;margin-top:22.7pt;width:68.05pt;height:70.85pt;z-index:-2520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9JCzA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&#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yC9JC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81920" behindDoc="1" locked="0" layoutInCell="1" allowOverlap="1" wp14:anchorId="4CE5704B" wp14:editId="5CBF7CE4">
              <wp:simplePos x="0" y="0"/>
              <wp:positionH relativeFrom="page">
                <wp:posOffset>288290</wp:posOffset>
              </wp:positionH>
              <wp:positionV relativeFrom="page">
                <wp:posOffset>288290</wp:posOffset>
              </wp:positionV>
              <wp:extent cx="7020000" cy="900000"/>
              <wp:effectExtent l="0" t="0" r="9525" b="0"/>
              <wp:wrapNone/>
              <wp:docPr id="89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27A3C8" id="Rectangle" o:spid="_x0000_s1026" style="position:absolute;margin-left:22.7pt;margin-top:22.7pt;width:552.75pt;height:70.85pt;z-index:-25203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z+evA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1B4821" w14:textId="729CB671" w:rsidR="0063643B" w:rsidRDefault="0063643B" w:rsidP="00955A28">
    <w:pPr>
      <w:pStyle w:val="Header"/>
    </w:pPr>
    <w:r w:rsidRPr="00806AB6">
      <w:rPr>
        <w:noProof/>
      </w:rPr>
      <mc:AlternateContent>
        <mc:Choice Requires="wps">
          <w:drawing>
            <wp:anchor distT="0" distB="0" distL="114300" distR="114300" simplePos="0" relativeHeight="251764224" behindDoc="1" locked="0" layoutInCell="1" allowOverlap="1" wp14:anchorId="31BB8858" wp14:editId="3927110B">
              <wp:simplePos x="0" y="0"/>
              <wp:positionH relativeFrom="page">
                <wp:posOffset>720090</wp:posOffset>
              </wp:positionH>
              <wp:positionV relativeFrom="page">
                <wp:posOffset>288290</wp:posOffset>
              </wp:positionV>
              <wp:extent cx="864000" cy="900000"/>
              <wp:effectExtent l="0" t="0" r="0" b="0"/>
              <wp:wrapNone/>
              <wp:docPr id="90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08AD5" id="TriangleRight" o:spid="_x0000_s1026" style="position:absolute;margin-left:56.7pt;margin-top:22.7pt;width:68.05pt;height:70.85pt;z-index:-25155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BFipP1zgIAAN8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58080" behindDoc="1" locked="0" layoutInCell="1" allowOverlap="1" wp14:anchorId="4646FEC5" wp14:editId="2AC5A126">
              <wp:simplePos x="0" y="0"/>
              <wp:positionH relativeFrom="page">
                <wp:posOffset>288290</wp:posOffset>
              </wp:positionH>
              <wp:positionV relativeFrom="page">
                <wp:posOffset>288290</wp:posOffset>
              </wp:positionV>
              <wp:extent cx="864000" cy="900000"/>
              <wp:effectExtent l="0" t="0" r="0" b="0"/>
              <wp:wrapNone/>
              <wp:docPr id="90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ABD6F" id="TriangleLeft" o:spid="_x0000_s1026" style="position:absolute;margin-left:22.7pt;margin-top:22.7pt;width:68.05pt;height:70.85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TbBzQ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ybk2w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48864" behindDoc="1" locked="0" layoutInCell="1" allowOverlap="1" wp14:anchorId="5EC71978" wp14:editId="7AC3F396">
              <wp:simplePos x="0" y="0"/>
              <wp:positionH relativeFrom="page">
                <wp:posOffset>288290</wp:posOffset>
              </wp:positionH>
              <wp:positionV relativeFrom="page">
                <wp:posOffset>288290</wp:posOffset>
              </wp:positionV>
              <wp:extent cx="7020000" cy="900000"/>
              <wp:effectExtent l="0" t="0" r="9525" b="0"/>
              <wp:wrapNone/>
              <wp:docPr id="90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B6C201" id="Rectangle" o:spid="_x0000_s1026" style="position:absolute;margin-left:22.7pt;margin-top:22.7pt;width:552.75pt;height:70.8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Jm6+wEAAN4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aOCZu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7BAB091B" w14:textId="01100145" w:rsidR="0063643B" w:rsidRPr="00254A01" w:rsidRDefault="0063643B" w:rsidP="00955A28">
    <w:pPr>
      <w:pStyle w:val="Header"/>
    </w:pPr>
    <w:r w:rsidRPr="00356CFA">
      <w:rPr>
        <w:noProof/>
      </w:rPr>
      <w:drawing>
        <wp:anchor distT="0" distB="0" distL="114300" distR="114300" simplePos="0" relativeHeight="251780608" behindDoc="1" locked="0" layoutInCell="1" allowOverlap="1" wp14:anchorId="2CD74EF7" wp14:editId="4A64B7F4">
          <wp:simplePos x="0" y="0"/>
          <wp:positionH relativeFrom="page">
            <wp:posOffset>723900</wp:posOffset>
          </wp:positionH>
          <wp:positionV relativeFrom="page">
            <wp:posOffset>1190625</wp:posOffset>
          </wp:positionV>
          <wp:extent cx="863600" cy="895985"/>
          <wp:effectExtent l="0" t="0" r="0" b="0"/>
          <wp:wrapNone/>
          <wp:docPr id="336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E4B39" w14:textId="6D2F7B2D" w:rsidR="0063643B" w:rsidRDefault="0063643B" w:rsidP="00955A28">
    <w:pPr>
      <w:pStyle w:val="Header"/>
    </w:pPr>
    <w:r w:rsidRPr="00806AB6">
      <w:rPr>
        <w:noProof/>
      </w:rPr>
      <mc:AlternateContent>
        <mc:Choice Requires="wps">
          <w:drawing>
            <wp:anchor distT="0" distB="0" distL="114300" distR="114300" simplePos="0" relativeHeight="251544064" behindDoc="1" locked="0" layoutInCell="1" allowOverlap="1" wp14:anchorId="1A87F58A" wp14:editId="14F1EC3A">
              <wp:simplePos x="0" y="0"/>
              <wp:positionH relativeFrom="page">
                <wp:posOffset>720090</wp:posOffset>
              </wp:positionH>
              <wp:positionV relativeFrom="page">
                <wp:posOffset>288290</wp:posOffset>
              </wp:positionV>
              <wp:extent cx="864000" cy="900000"/>
              <wp:effectExtent l="0" t="0" r="0" b="0"/>
              <wp:wrapNone/>
              <wp:docPr id="90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D4971" id="TriangleRight" o:spid="_x0000_s1026" style="position:absolute;margin-left:56.7pt;margin-top:22.7pt;width:68.05pt;height:70.85pt;z-index:-25177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X4s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1mX4s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43040" behindDoc="1" locked="0" layoutInCell="1" allowOverlap="1" wp14:anchorId="6A702AA9" wp14:editId="200025B8">
              <wp:simplePos x="0" y="0"/>
              <wp:positionH relativeFrom="page">
                <wp:posOffset>288290</wp:posOffset>
              </wp:positionH>
              <wp:positionV relativeFrom="page">
                <wp:posOffset>288290</wp:posOffset>
              </wp:positionV>
              <wp:extent cx="864000" cy="900000"/>
              <wp:effectExtent l="0" t="0" r="0" b="0"/>
              <wp:wrapNone/>
              <wp:docPr id="90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847634" id="TriangleLeft" o:spid="_x0000_s1026" style="position:absolute;margin-left:22.7pt;margin-top:22.7pt;width:68.05pt;height:70.85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Ptizg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LgE+2L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40992" behindDoc="1" locked="0" layoutInCell="1" allowOverlap="1" wp14:anchorId="5D1EFB27" wp14:editId="40B3C39C">
              <wp:simplePos x="0" y="0"/>
              <wp:positionH relativeFrom="page">
                <wp:posOffset>288290</wp:posOffset>
              </wp:positionH>
              <wp:positionV relativeFrom="page">
                <wp:posOffset>288290</wp:posOffset>
              </wp:positionV>
              <wp:extent cx="7020000" cy="900000"/>
              <wp:effectExtent l="0" t="0" r="9525" b="0"/>
              <wp:wrapNone/>
              <wp:docPr id="90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3D74FD" id="Rectangle" o:spid="_x0000_s1026" style="position:absolute;margin-left:22.7pt;margin-top:22.7pt;width:552.75pt;height:70.85pt;z-index:-25177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na++wEAAN4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4xZ2v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A18A3FF" w14:textId="51955D24" w:rsidR="0063643B" w:rsidRDefault="0063643B">
    <w:pPr>
      <w:pStyle w:val="Header"/>
    </w:pPr>
    <w:r w:rsidRPr="00356CFA">
      <w:rPr>
        <w:noProof/>
      </w:rPr>
      <w:drawing>
        <wp:anchor distT="0" distB="0" distL="114300" distR="114300" simplePos="0" relativeHeight="251545088" behindDoc="1" locked="0" layoutInCell="1" allowOverlap="1" wp14:anchorId="370AD5CB" wp14:editId="4B640140">
          <wp:simplePos x="0" y="0"/>
          <wp:positionH relativeFrom="page">
            <wp:posOffset>721995</wp:posOffset>
          </wp:positionH>
          <wp:positionV relativeFrom="page">
            <wp:posOffset>1192057</wp:posOffset>
          </wp:positionV>
          <wp:extent cx="863600" cy="895985"/>
          <wp:effectExtent l="0" t="0" r="0" b="0"/>
          <wp:wrapNone/>
          <wp:docPr id="336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E215C7" w14:textId="77777777" w:rsidR="0063643B" w:rsidRPr="00E97294" w:rsidRDefault="0063643B" w:rsidP="00955A28">
    <w:pPr>
      <w:pStyle w:val="Header"/>
    </w:pPr>
    <w:r>
      <w:rPr>
        <w:noProof/>
      </w:rPr>
      <w:drawing>
        <wp:anchor distT="0" distB="0" distL="114300" distR="114300" simplePos="0" relativeHeight="251772416" behindDoc="1" locked="0" layoutInCell="1" allowOverlap="1" wp14:anchorId="65B219A7" wp14:editId="0B9BC094">
          <wp:simplePos x="0" y="0"/>
          <wp:positionH relativeFrom="page">
            <wp:posOffset>720090</wp:posOffset>
          </wp:positionH>
          <wp:positionV relativeFrom="page">
            <wp:posOffset>1188085</wp:posOffset>
          </wp:positionV>
          <wp:extent cx="860400" cy="896400"/>
          <wp:effectExtent l="0" t="0" r="0" b="0"/>
          <wp:wrapNone/>
          <wp:docPr id="336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1" locked="0" layoutInCell="1" allowOverlap="1" wp14:anchorId="16D446B7" wp14:editId="7137A895">
          <wp:simplePos x="0" y="0"/>
          <wp:positionH relativeFrom="page">
            <wp:posOffset>720090</wp:posOffset>
          </wp:positionH>
          <wp:positionV relativeFrom="page">
            <wp:posOffset>1188085</wp:posOffset>
          </wp:positionV>
          <wp:extent cx="864000" cy="896400"/>
          <wp:effectExtent l="0" t="0" r="0" b="0"/>
          <wp:wrapNone/>
          <wp:docPr id="336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736576" behindDoc="1" locked="0" layoutInCell="1" allowOverlap="1" wp14:anchorId="4E416473" wp14:editId="7F4B4C85">
              <wp:simplePos x="0" y="0"/>
              <wp:positionH relativeFrom="page">
                <wp:posOffset>720090</wp:posOffset>
              </wp:positionH>
              <wp:positionV relativeFrom="page">
                <wp:posOffset>288290</wp:posOffset>
              </wp:positionV>
              <wp:extent cx="864000" cy="900000"/>
              <wp:effectExtent l="0" t="0" r="0" b="0"/>
              <wp:wrapNone/>
              <wp:docPr id="90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4D38D" id="TriangleRight" o:spid="_x0000_s1026" style="position:absolute;margin-left:56.7pt;margin-top:22.7pt;width:68.05pt;height:70.85pt;z-index:-25157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fd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AYKJ93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61152" behindDoc="1" locked="0" layoutInCell="1" allowOverlap="1" wp14:anchorId="3EB23736" wp14:editId="06C375D8">
              <wp:simplePos x="0" y="0"/>
              <wp:positionH relativeFrom="page">
                <wp:posOffset>720090</wp:posOffset>
              </wp:positionH>
              <wp:positionV relativeFrom="page">
                <wp:posOffset>1188085</wp:posOffset>
              </wp:positionV>
              <wp:extent cx="864000" cy="900000"/>
              <wp:effectExtent l="0" t="0" r="0" b="0"/>
              <wp:wrapNone/>
              <wp:docPr id="90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49C4E" id="TriangleBottom" o:spid="_x0000_s1026" style="position:absolute;margin-left:56.7pt;margin-top:93.55pt;width:68.05pt;height:70.85pt;z-index:-2515553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Ld63A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FRUt3r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733504" behindDoc="1" locked="0" layoutInCell="1" allowOverlap="1" wp14:anchorId="62615DAD" wp14:editId="138C85C3">
              <wp:simplePos x="0" y="0"/>
              <wp:positionH relativeFrom="page">
                <wp:posOffset>288290</wp:posOffset>
              </wp:positionH>
              <wp:positionV relativeFrom="page">
                <wp:posOffset>288290</wp:posOffset>
              </wp:positionV>
              <wp:extent cx="864000" cy="900000"/>
              <wp:effectExtent l="0" t="0" r="0" b="0"/>
              <wp:wrapNone/>
              <wp:docPr id="91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D6438" id="TriangleLeft" o:spid="_x0000_s1026" style="position:absolute;margin-left:22.7pt;margin-top:22.7pt;width:68.05pt;height:70.8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UxzA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&#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94LUx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31456" behindDoc="1" locked="0" layoutInCell="1" allowOverlap="1" wp14:anchorId="3DFE1620" wp14:editId="10F4365A">
              <wp:simplePos x="0" y="0"/>
              <wp:positionH relativeFrom="page">
                <wp:posOffset>288290</wp:posOffset>
              </wp:positionH>
              <wp:positionV relativeFrom="page">
                <wp:posOffset>288290</wp:posOffset>
              </wp:positionV>
              <wp:extent cx="7020000" cy="900000"/>
              <wp:effectExtent l="0" t="0" r="9525" b="0"/>
              <wp:wrapNone/>
              <wp:docPr id="91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4702DC" id="Rectangle" o:spid="_x0000_s1026" style="position:absolute;margin-left:22.7pt;margin-top:22.7pt;width:552.75pt;height:70.8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c7amI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813F2" w14:textId="77777777" w:rsidR="0063643B" w:rsidRDefault="0063643B" w:rsidP="00955A28">
    <w:pPr>
      <w:pStyle w:val="Header"/>
    </w:pPr>
    <w:r w:rsidRPr="00806AB6">
      <w:rPr>
        <w:noProof/>
      </w:rPr>
      <mc:AlternateContent>
        <mc:Choice Requires="wps">
          <w:drawing>
            <wp:anchor distT="0" distB="0" distL="114300" distR="114300" simplePos="0" relativeHeight="251606528" behindDoc="1" locked="0" layoutInCell="1" allowOverlap="1" wp14:anchorId="405CDC4C" wp14:editId="5D67E6B1">
              <wp:simplePos x="0" y="0"/>
              <wp:positionH relativeFrom="page">
                <wp:posOffset>720090</wp:posOffset>
              </wp:positionH>
              <wp:positionV relativeFrom="page">
                <wp:posOffset>288290</wp:posOffset>
              </wp:positionV>
              <wp:extent cx="864000" cy="900000"/>
              <wp:effectExtent l="0" t="0" r="0" b="0"/>
              <wp:wrapNone/>
              <wp:docPr id="9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AFEC6" id="TriangleRight" o:spid="_x0000_s1026" style="position:absolute;margin-left:56.7pt;margin-top:22.7pt;width:68.05pt;height:70.8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qD+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FMOoP7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96288" behindDoc="1" locked="0" layoutInCell="1" allowOverlap="1" wp14:anchorId="46D637E1" wp14:editId="760A06CA">
              <wp:simplePos x="0" y="0"/>
              <wp:positionH relativeFrom="page">
                <wp:posOffset>288290</wp:posOffset>
              </wp:positionH>
              <wp:positionV relativeFrom="page">
                <wp:posOffset>288290</wp:posOffset>
              </wp:positionV>
              <wp:extent cx="864000" cy="900000"/>
              <wp:effectExtent l="0" t="0" r="0" b="0"/>
              <wp:wrapNone/>
              <wp:docPr id="9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817B3B" id="TriangleLeft" o:spid="_x0000_s1026" style="position:absolute;margin-left:22.7pt;margin-top:22.7pt;width:68.05pt;height:70.8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NUszA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wZNUs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88096" behindDoc="1" locked="0" layoutInCell="1" allowOverlap="1" wp14:anchorId="353FBA55" wp14:editId="79B36233">
              <wp:simplePos x="0" y="0"/>
              <wp:positionH relativeFrom="page">
                <wp:posOffset>288290</wp:posOffset>
              </wp:positionH>
              <wp:positionV relativeFrom="page">
                <wp:posOffset>288290</wp:posOffset>
              </wp:positionV>
              <wp:extent cx="7020000" cy="900000"/>
              <wp:effectExtent l="0" t="0" r="9525" b="0"/>
              <wp:wrapNone/>
              <wp:docPr id="9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275FC7" id="Rectangle" o:spid="_x0000_s1026" style="position:absolute;margin-left:22.7pt;margin-top:22.7pt;width:552.75pt;height:70.8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5fJAF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2DE1E3C9" w14:textId="77777777" w:rsidR="0063643B" w:rsidRPr="00254A01" w:rsidRDefault="0063643B" w:rsidP="00955A28">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1ACE9" w14:textId="77777777" w:rsidR="0063643B" w:rsidRDefault="0063643B" w:rsidP="00955A28">
    <w:pPr>
      <w:pStyle w:val="Header"/>
    </w:pPr>
    <w:r w:rsidRPr="00806AB6">
      <w:rPr>
        <w:noProof/>
      </w:rPr>
      <mc:AlternateContent>
        <mc:Choice Requires="wps">
          <w:drawing>
            <wp:anchor distT="0" distB="0" distL="114300" distR="114300" simplePos="0" relativeHeight="251661824" behindDoc="1" locked="0" layoutInCell="1" allowOverlap="1" wp14:anchorId="5E21CE66" wp14:editId="71CB313D">
              <wp:simplePos x="0" y="0"/>
              <wp:positionH relativeFrom="page">
                <wp:posOffset>720090</wp:posOffset>
              </wp:positionH>
              <wp:positionV relativeFrom="page">
                <wp:posOffset>288290</wp:posOffset>
              </wp:positionV>
              <wp:extent cx="864000" cy="900000"/>
              <wp:effectExtent l="0" t="0" r="0" b="0"/>
              <wp:wrapNone/>
              <wp:docPr id="9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1E166C" id="TriangleRight" o:spid="_x0000_s1026"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p2y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vgp2y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2608" behindDoc="1" locked="0" layoutInCell="1" allowOverlap="1" wp14:anchorId="31D7B212" wp14:editId="1B2CF4F6">
              <wp:simplePos x="0" y="0"/>
              <wp:positionH relativeFrom="page">
                <wp:posOffset>288290</wp:posOffset>
              </wp:positionH>
              <wp:positionV relativeFrom="page">
                <wp:posOffset>288290</wp:posOffset>
              </wp:positionV>
              <wp:extent cx="864000" cy="900000"/>
              <wp:effectExtent l="0" t="0" r="0" b="0"/>
              <wp:wrapNone/>
              <wp:docPr id="9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1C17CF" id="TriangleLeft" o:spid="_x0000_s1026" style="position:absolute;margin-left:22.7pt;margin-top:22.7pt;width:68.05pt;height:7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UH7zg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OANQfv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16768" behindDoc="1" locked="0" layoutInCell="1" allowOverlap="1" wp14:anchorId="6B7C4DDC" wp14:editId="26BE4853">
              <wp:simplePos x="0" y="0"/>
              <wp:positionH relativeFrom="page">
                <wp:posOffset>288290</wp:posOffset>
              </wp:positionH>
              <wp:positionV relativeFrom="page">
                <wp:posOffset>288290</wp:posOffset>
              </wp:positionV>
              <wp:extent cx="7020000" cy="900000"/>
              <wp:effectExtent l="0" t="0" r="9525" b="0"/>
              <wp:wrapNone/>
              <wp:docPr id="9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8F7B81" id="Rectangle" o:spid="_x0000_s1026" style="position:absolute;margin-left:22.7pt;margin-top:22.7pt;width:552.75pt;height:70.8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pZX+wEAAN4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H0qW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1F832FDA" w14:textId="77777777" w:rsidR="0063643B" w:rsidRDefault="0063643B">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767210" w14:textId="77777777" w:rsidR="0063643B" w:rsidRPr="00E97294" w:rsidRDefault="0063643B" w:rsidP="00955A28">
    <w:pPr>
      <w:pStyle w:val="Header"/>
    </w:pPr>
    <w:r>
      <w:rPr>
        <w:noProof/>
      </w:rPr>
      <w:drawing>
        <wp:anchor distT="0" distB="0" distL="114300" distR="114300" simplePos="0" relativeHeight="251836928" behindDoc="1" locked="0" layoutInCell="1" allowOverlap="1" wp14:anchorId="5794FC30" wp14:editId="4B3DF6DA">
          <wp:simplePos x="0" y="0"/>
          <wp:positionH relativeFrom="page">
            <wp:posOffset>720090</wp:posOffset>
          </wp:positionH>
          <wp:positionV relativeFrom="page">
            <wp:posOffset>1188085</wp:posOffset>
          </wp:positionV>
          <wp:extent cx="860400" cy="896400"/>
          <wp:effectExtent l="0" t="0" r="0" b="0"/>
          <wp:wrapNone/>
          <wp:docPr id="337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4880" behindDoc="1" locked="0" layoutInCell="1" allowOverlap="1" wp14:anchorId="3368B50C" wp14:editId="2333DE8A">
          <wp:simplePos x="0" y="0"/>
          <wp:positionH relativeFrom="page">
            <wp:posOffset>720090</wp:posOffset>
          </wp:positionH>
          <wp:positionV relativeFrom="page">
            <wp:posOffset>1188085</wp:posOffset>
          </wp:positionV>
          <wp:extent cx="864000" cy="896400"/>
          <wp:effectExtent l="0" t="0" r="0" b="0"/>
          <wp:wrapNone/>
          <wp:docPr id="337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582976" behindDoc="1" locked="0" layoutInCell="1" allowOverlap="1" wp14:anchorId="531E12F9" wp14:editId="17ED29B4">
              <wp:simplePos x="0" y="0"/>
              <wp:positionH relativeFrom="page">
                <wp:posOffset>720090</wp:posOffset>
              </wp:positionH>
              <wp:positionV relativeFrom="page">
                <wp:posOffset>288290</wp:posOffset>
              </wp:positionV>
              <wp:extent cx="864000" cy="900000"/>
              <wp:effectExtent l="0" t="0" r="0" b="0"/>
              <wp:wrapNone/>
              <wp:docPr id="92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F45BE" id="TriangleRight" o:spid="_x0000_s1026" style="position:absolute;margin-left:56.7pt;margin-top:22.7pt;width:68.05pt;height:70.8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D0QIAAN8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sNsD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00384" behindDoc="1" locked="0" layoutInCell="1" allowOverlap="1" wp14:anchorId="53708DE6" wp14:editId="0065A281">
              <wp:simplePos x="0" y="0"/>
              <wp:positionH relativeFrom="page">
                <wp:posOffset>720090</wp:posOffset>
              </wp:positionH>
              <wp:positionV relativeFrom="page">
                <wp:posOffset>1188085</wp:posOffset>
              </wp:positionV>
              <wp:extent cx="864000" cy="900000"/>
              <wp:effectExtent l="0" t="0" r="0" b="0"/>
              <wp:wrapNone/>
              <wp:docPr id="92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4F7E97" id="TriangleBottom" o:spid="_x0000_s1026" style="position:absolute;margin-left:56.7pt;margin-top:93.55pt;width:68.05pt;height:70.85pt;z-index:-2517160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40a3A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HbTjRr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577856" behindDoc="1" locked="0" layoutInCell="1" allowOverlap="1" wp14:anchorId="52DDB2ED" wp14:editId="5617E69C">
              <wp:simplePos x="0" y="0"/>
              <wp:positionH relativeFrom="page">
                <wp:posOffset>288290</wp:posOffset>
              </wp:positionH>
              <wp:positionV relativeFrom="page">
                <wp:posOffset>288290</wp:posOffset>
              </wp:positionV>
              <wp:extent cx="864000" cy="900000"/>
              <wp:effectExtent l="0" t="0" r="0" b="0"/>
              <wp:wrapNone/>
              <wp:docPr id="92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0CAB52" id="TriangleLeft" o:spid="_x0000_s1026" style="position:absolute;margin-left:22.7pt;margin-top:22.7pt;width:68.05pt;height:70.85pt;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tnzQ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Q3GrZ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74784" behindDoc="1" locked="0" layoutInCell="1" allowOverlap="1" wp14:anchorId="373BAF22" wp14:editId="6DF6CDE8">
              <wp:simplePos x="0" y="0"/>
              <wp:positionH relativeFrom="page">
                <wp:posOffset>288290</wp:posOffset>
              </wp:positionH>
              <wp:positionV relativeFrom="page">
                <wp:posOffset>288290</wp:posOffset>
              </wp:positionV>
              <wp:extent cx="7020000" cy="900000"/>
              <wp:effectExtent l="0" t="0" r="9525" b="0"/>
              <wp:wrapNone/>
              <wp:docPr id="93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4679131" id="Rectangle" o:spid="_x0000_s1026" style="position:absolute;margin-left:22.7pt;margin-top:22.7pt;width:552.75pt;height:70.8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j+pGy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863666" w14:paraId="1E34956E" w14:textId="77777777" w:rsidTr="00BD45F1">
      <w:trPr>
        <w:trHeight w:hRule="exact" w:val="1418"/>
      </w:trPr>
      <w:tc>
        <w:tcPr>
          <w:tcW w:w="7761" w:type="dxa"/>
          <w:vAlign w:val="center"/>
        </w:tcPr>
        <w:p w14:paraId="28213D2C" w14:textId="77777777" w:rsidR="0063643B" w:rsidRPr="00863666" w:rsidRDefault="0063643B" w:rsidP="004D3969">
          <w:pPr>
            <w:pStyle w:val="Title"/>
            <w:spacing w:after="120"/>
            <w:rPr>
              <w:rFonts w:asciiTheme="minorHAnsi" w:hAnsiTheme="minorHAnsi" w:cstheme="minorHAnsi"/>
            </w:rPr>
          </w:pPr>
          <w:r w:rsidRPr="00863666">
            <w:rPr>
              <w:rFonts w:asciiTheme="minorHAnsi" w:hAnsiTheme="minorHAnsi" w:cstheme="minorHAnsi"/>
              <w:sz w:val="40"/>
            </w:rPr>
            <w:t>Obligations</w:t>
          </w:r>
        </w:p>
      </w:tc>
    </w:tr>
  </w:tbl>
  <w:p w14:paraId="53377822" w14:textId="77777777" w:rsidR="0063643B" w:rsidRDefault="0063643B" w:rsidP="004B4752">
    <w:pPr>
      <w:pStyle w:val="Header"/>
      <w:jc w:val="center"/>
    </w:pPr>
    <w:r w:rsidRPr="00806AB6">
      <w:rPr>
        <w:noProof/>
      </w:rPr>
      <mc:AlternateContent>
        <mc:Choice Requires="wps">
          <w:drawing>
            <wp:anchor distT="0" distB="0" distL="114300" distR="114300" simplePos="0" relativeHeight="251699712" behindDoc="1" locked="0" layoutInCell="1" allowOverlap="1" wp14:anchorId="683302B9" wp14:editId="4E1AC2CC">
              <wp:simplePos x="0" y="0"/>
              <wp:positionH relativeFrom="page">
                <wp:posOffset>720090</wp:posOffset>
              </wp:positionH>
              <wp:positionV relativeFrom="page">
                <wp:posOffset>288290</wp:posOffset>
              </wp:positionV>
              <wp:extent cx="864000" cy="900000"/>
              <wp:effectExtent l="0" t="0" r="0" b="0"/>
              <wp:wrapNone/>
              <wp:docPr id="95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21E7F" id="TriangleRight" o:spid="_x0000_s1026" style="position:absolute;margin-left:56.7pt;margin-top:22.7pt;width:68.05pt;height:70.85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kfUHJ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0496" behindDoc="1" locked="0" layoutInCell="1" allowOverlap="1" wp14:anchorId="7AA7F787" wp14:editId="73AFF4EE">
              <wp:simplePos x="0" y="0"/>
              <wp:positionH relativeFrom="page">
                <wp:posOffset>288290</wp:posOffset>
              </wp:positionH>
              <wp:positionV relativeFrom="page">
                <wp:posOffset>288290</wp:posOffset>
              </wp:positionV>
              <wp:extent cx="864000" cy="900000"/>
              <wp:effectExtent l="0" t="0" r="0" b="0"/>
              <wp:wrapNone/>
              <wp:docPr id="9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6E798" id="TriangleLeft" o:spid="_x0000_s1026" style="position:absolute;margin-left:22.7pt;margin-top:22.7pt;width:68.05pt;height:70.8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mtzQ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bSDpr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88448" behindDoc="1" locked="0" layoutInCell="1" allowOverlap="1" wp14:anchorId="7E8DF064" wp14:editId="40545316">
              <wp:simplePos x="0" y="0"/>
              <wp:positionH relativeFrom="page">
                <wp:posOffset>288290</wp:posOffset>
              </wp:positionH>
              <wp:positionV relativeFrom="page">
                <wp:posOffset>288290</wp:posOffset>
              </wp:positionV>
              <wp:extent cx="7020000" cy="900000"/>
              <wp:effectExtent l="0" t="0" r="9525" b="0"/>
              <wp:wrapNone/>
              <wp:docPr id="9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241B9544" w14:textId="77777777" w:rsidR="0063643B" w:rsidRDefault="0063643B" w:rsidP="004601CB">
                          <w:pPr>
                            <w:spacing w:line="276" w:lineRule="auto"/>
                            <w:jc w:val="right"/>
                            <w:rPr>
                              <w:b/>
                              <w:bCs/>
                              <w:color w:val="FFFFFF" w:themeColor="background1"/>
                              <w:sz w:val="40"/>
                              <w:szCs w:val="40"/>
                            </w:rPr>
                          </w:pPr>
                        </w:p>
                        <w:p w14:paraId="2FB59797" w14:textId="45270FA5" w:rsidR="0063643B" w:rsidRPr="004601CB" w:rsidRDefault="0063643B" w:rsidP="004601CB">
                          <w:pPr>
                            <w:spacing w:line="276" w:lineRule="auto"/>
                            <w:jc w:val="right"/>
                            <w:rPr>
                              <w:b/>
                              <w:bCs/>
                              <w:color w:val="FFFFFF" w:themeColor="background1"/>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E8DF064" id="_x0000_s1200" style="position:absolute;left:0;text-align:left;margin-left:22.7pt;margin-top:22.7pt;width:552.75pt;height:70.8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" fillcolor="#00b2a9 [3204]" stroked="f">
              <v:textbox>
                <w:txbxContent>
                  <w:p w14:paraId="241B9544" w14:textId="77777777" w:rsidR="0063643B" w:rsidRDefault="0063643B" w:rsidP="004601CB">
                    <w:pPr>
                      <w:spacing w:line="276" w:lineRule="auto"/>
                      <w:jc w:val="right"/>
                      <w:rPr>
                        <w:b/>
                        <w:bCs/>
                        <w:color w:val="FFFFFF" w:themeColor="background1"/>
                        <w:sz w:val="40"/>
                        <w:szCs w:val="40"/>
                      </w:rPr>
                    </w:pPr>
                  </w:p>
                  <w:p w14:paraId="2FB59797" w14:textId="45270FA5" w:rsidR="0063643B" w:rsidRPr="004601CB" w:rsidRDefault="0063643B" w:rsidP="004601CB">
                    <w:pPr>
                      <w:spacing w:line="276" w:lineRule="auto"/>
                      <w:jc w:val="right"/>
                      <w:rPr>
                        <w:b/>
                        <w:bCs/>
                        <w:color w:val="FFFFFF" w:themeColor="background1"/>
                        <w:sz w:val="40"/>
                        <w:szCs w:val="40"/>
                      </w:rPr>
                    </w:pPr>
                  </w:p>
                </w:txbxContent>
              </v:textbox>
              <w10:wrap anchorx="page" anchory="page"/>
            </v:rect>
          </w:pict>
        </mc:Fallback>
      </mc:AlternateContent>
    </w:r>
  </w:p>
  <w:p w14:paraId="12088A45" w14:textId="77777777" w:rsidR="0063643B" w:rsidRPr="00254A01" w:rsidRDefault="0063643B" w:rsidP="00955A2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196"/>
    </w:tblGrid>
    <w:tr w:rsidR="0063643B" w:rsidRPr="007459B3" w14:paraId="16C29098" w14:textId="77777777" w:rsidTr="006C16DC">
      <w:trPr>
        <w:trHeight w:hRule="exact" w:val="1342"/>
      </w:trPr>
      <w:tc>
        <w:tcPr>
          <w:tcW w:w="8196" w:type="dxa"/>
          <w:vAlign w:val="center"/>
        </w:tcPr>
        <w:p w14:paraId="65AC1C32" w14:textId="77777777" w:rsidR="0063643B" w:rsidRPr="00CE369D" w:rsidRDefault="0063643B" w:rsidP="006C16DC">
          <w:pPr>
            <w:pStyle w:val="Title"/>
            <w:spacing w:after="0" w:line="276" w:lineRule="auto"/>
            <w:rPr>
              <w:rFonts w:asciiTheme="minorHAnsi" w:hAnsiTheme="minorHAnsi" w:cstheme="minorHAnsi"/>
            </w:rPr>
          </w:pPr>
          <w:bookmarkStart w:id="56" w:name="_Hlk31360274"/>
          <w:r w:rsidRPr="00CE369D">
            <w:rPr>
              <w:rFonts w:asciiTheme="minorHAnsi" w:hAnsiTheme="minorHAnsi" w:cstheme="minorHAnsi"/>
              <w:sz w:val="40"/>
            </w:rPr>
            <w:t>Aquatic Facilities</w:t>
          </w:r>
        </w:p>
      </w:tc>
    </w:tr>
  </w:tbl>
  <w:bookmarkEnd w:id="56"/>
  <w:p w14:paraId="1360E329" w14:textId="77777777" w:rsidR="0063643B" w:rsidRDefault="0063643B" w:rsidP="005A67F0">
    <w:pPr>
      <w:pStyle w:val="Header"/>
    </w:pPr>
    <w:r w:rsidRPr="00806AB6">
      <w:rPr>
        <w:noProof/>
      </w:rPr>
      <mc:AlternateContent>
        <mc:Choice Requires="wps">
          <w:drawing>
            <wp:anchor distT="0" distB="0" distL="114300" distR="114300" simplePos="0" relativeHeight="251138560" behindDoc="1" locked="0" layoutInCell="1" allowOverlap="1" wp14:anchorId="65E443A6" wp14:editId="056C1C7A">
              <wp:simplePos x="0" y="0"/>
              <wp:positionH relativeFrom="page">
                <wp:posOffset>720090</wp:posOffset>
              </wp:positionH>
              <wp:positionV relativeFrom="page">
                <wp:posOffset>288290</wp:posOffset>
              </wp:positionV>
              <wp:extent cx="864000" cy="900000"/>
              <wp:effectExtent l="0" t="0" r="0" b="0"/>
              <wp:wrapNone/>
              <wp:docPr id="14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342F4C" id="TriangleRight" o:spid="_x0000_s1026" style="position:absolute;margin-left:56.7pt;margin-top:22.7pt;width:68.05pt;height:70.85pt;z-index:-25217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zP46U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37536" behindDoc="1" locked="0" layoutInCell="1" allowOverlap="1" wp14:anchorId="15F85443" wp14:editId="1F8D166A">
              <wp:simplePos x="0" y="0"/>
              <wp:positionH relativeFrom="page">
                <wp:posOffset>288290</wp:posOffset>
              </wp:positionH>
              <wp:positionV relativeFrom="page">
                <wp:posOffset>288290</wp:posOffset>
              </wp:positionV>
              <wp:extent cx="864000" cy="900000"/>
              <wp:effectExtent l="0" t="0" r="0" b="0"/>
              <wp:wrapNone/>
              <wp:docPr id="14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743C09" id="TriangleLeft" o:spid="_x0000_s1026" style="position:absolute;margin-left:22.7pt;margin-top:22.7pt;width:68.05pt;height:70.85pt;z-index:-25217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vBZgu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36512" behindDoc="1" locked="0" layoutInCell="1" allowOverlap="1" wp14:anchorId="13867718" wp14:editId="02A1ACCA">
              <wp:simplePos x="0" y="0"/>
              <wp:positionH relativeFrom="page">
                <wp:posOffset>288290</wp:posOffset>
              </wp:positionH>
              <wp:positionV relativeFrom="page">
                <wp:posOffset>288290</wp:posOffset>
              </wp:positionV>
              <wp:extent cx="7020000" cy="900000"/>
              <wp:effectExtent l="0" t="0" r="9525" b="0"/>
              <wp:wrapNone/>
              <wp:docPr id="14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639B88" id="Rectangle" o:spid="_x0000_s1026" style="position:absolute;margin-left:22.7pt;margin-top:22.7pt;width:552.75pt;height:70.85pt;z-index:-25217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opP+wEAAN4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68aKT/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6F74E66" w14:textId="77777777" w:rsidR="0063643B" w:rsidRPr="00254A01" w:rsidRDefault="0063643B" w:rsidP="005A67F0">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2D6ED0" w14:textId="2F6C06D0" w:rsidR="0063643B" w:rsidRDefault="0063643B" w:rsidP="00955A28">
    <w:pPr>
      <w:pStyle w:val="Header"/>
    </w:pPr>
    <w:r w:rsidRPr="00806AB6">
      <w:rPr>
        <w:noProof/>
      </w:rPr>
      <mc:AlternateContent>
        <mc:Choice Requires="wps">
          <w:drawing>
            <wp:anchor distT="0" distB="0" distL="114300" distR="114300" simplePos="0" relativeHeight="251700736" behindDoc="1" locked="0" layoutInCell="1" allowOverlap="1" wp14:anchorId="7A65EFB2" wp14:editId="7E0439F2">
              <wp:simplePos x="0" y="0"/>
              <wp:positionH relativeFrom="page">
                <wp:posOffset>269240</wp:posOffset>
              </wp:positionH>
              <wp:positionV relativeFrom="page">
                <wp:posOffset>288290</wp:posOffset>
              </wp:positionV>
              <wp:extent cx="7020000" cy="900000"/>
              <wp:effectExtent l="0" t="0" r="9525" b="0"/>
              <wp:wrapNone/>
              <wp:docPr id="96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686C8C27" w14:textId="77777777" w:rsidR="0063643B" w:rsidRDefault="0063643B" w:rsidP="00EA0CC9">
                          <w:pPr>
                            <w:pStyle w:val="Title"/>
                            <w:spacing w:after="120" w:line="240" w:lineRule="auto"/>
                            <w:suppressOverlap/>
                            <w:rPr>
                              <w:rFonts w:asciiTheme="minorHAnsi" w:hAnsiTheme="minorHAnsi" w:cstheme="minorHAnsi"/>
                              <w:sz w:val="40"/>
                            </w:rPr>
                          </w:pPr>
                        </w:p>
                        <w:p w14:paraId="71E9CE99" w14:textId="63D11DAE" w:rsidR="0063643B" w:rsidRPr="00863666" w:rsidRDefault="0063643B" w:rsidP="00EA0CC9">
                          <w:pPr>
                            <w:pStyle w:val="Title"/>
                            <w:spacing w:after="120" w:line="240" w:lineRule="auto"/>
                            <w:suppressOverlap/>
                            <w:rPr>
                              <w:rFonts w:asciiTheme="minorHAnsi" w:hAnsiTheme="minorHAnsi" w:cstheme="minorHAnsi"/>
                            </w:rPr>
                          </w:pPr>
                          <w:r w:rsidRPr="00863666">
                            <w:rPr>
                              <w:rFonts w:asciiTheme="minorHAnsi" w:hAnsiTheme="minorHAnsi" w:cstheme="minorHAnsi"/>
                              <w:sz w:val="40"/>
                            </w:rPr>
                            <w:t>Obligations</w:t>
                          </w:r>
                        </w:p>
                        <w:p w14:paraId="6A6FDB9A" w14:textId="77777777" w:rsidR="0063643B" w:rsidRDefault="0063643B" w:rsidP="00EA0CC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65EFB2" id="_x0000_s1201" style="position:absolute;margin-left:21.2pt;margin-top:22.7pt;width:552.75pt;height:70.8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" fillcolor="#00b2a9 [3204]" stroked="f">
              <v:textbox>
                <w:txbxContent>
                  <w:p w14:paraId="686C8C27" w14:textId="77777777" w:rsidR="0063643B" w:rsidRDefault="0063643B" w:rsidP="00EA0CC9">
                    <w:pPr>
                      <w:pStyle w:val="Title"/>
                      <w:spacing w:after="120" w:line="240" w:lineRule="auto"/>
                      <w:suppressOverlap/>
                      <w:rPr>
                        <w:rFonts w:asciiTheme="minorHAnsi" w:hAnsiTheme="minorHAnsi" w:cstheme="minorHAnsi"/>
                        <w:sz w:val="40"/>
                      </w:rPr>
                    </w:pPr>
                  </w:p>
                  <w:p w14:paraId="71E9CE99" w14:textId="63D11DAE" w:rsidR="0063643B" w:rsidRPr="00863666" w:rsidRDefault="0063643B" w:rsidP="00EA0CC9">
                    <w:pPr>
                      <w:pStyle w:val="Title"/>
                      <w:spacing w:after="120" w:line="240" w:lineRule="auto"/>
                      <w:suppressOverlap/>
                      <w:rPr>
                        <w:rFonts w:asciiTheme="minorHAnsi" w:hAnsiTheme="minorHAnsi" w:cstheme="minorHAnsi"/>
                      </w:rPr>
                    </w:pPr>
                    <w:r w:rsidRPr="00863666">
                      <w:rPr>
                        <w:rFonts w:asciiTheme="minorHAnsi" w:hAnsiTheme="minorHAnsi" w:cstheme="minorHAnsi"/>
                        <w:sz w:val="40"/>
                      </w:rPr>
                      <w:t>Obligations</w:t>
                    </w:r>
                  </w:p>
                  <w:p w14:paraId="6A6FDB9A" w14:textId="77777777" w:rsidR="0063643B" w:rsidRDefault="0063643B" w:rsidP="00EA0CC9">
                    <w:pPr>
                      <w:jc w:val="center"/>
                    </w:pPr>
                  </w:p>
                </w:txbxContent>
              </v:textbox>
              <w10:wrap anchorx="page" anchory="page"/>
            </v:rect>
          </w:pict>
        </mc:Fallback>
      </mc:AlternateContent>
    </w:r>
    <w:r w:rsidRPr="00806AB6">
      <w:rPr>
        <w:noProof/>
      </w:rPr>
      <mc:AlternateContent>
        <mc:Choice Requires="wps">
          <w:drawing>
            <wp:anchor distT="0" distB="0" distL="114300" distR="114300" simplePos="0" relativeHeight="251706880" behindDoc="1" locked="0" layoutInCell="1" allowOverlap="1" wp14:anchorId="50CE6C53" wp14:editId="032FF9A5">
              <wp:simplePos x="0" y="0"/>
              <wp:positionH relativeFrom="page">
                <wp:posOffset>720090</wp:posOffset>
              </wp:positionH>
              <wp:positionV relativeFrom="page">
                <wp:posOffset>288290</wp:posOffset>
              </wp:positionV>
              <wp:extent cx="864000" cy="900000"/>
              <wp:effectExtent l="0" t="0" r="0" b="0"/>
              <wp:wrapNone/>
              <wp:docPr id="96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A3D603" id="TriangleRight" o:spid="_x0000_s1026" style="position:absolute;margin-left:56.7pt;margin-top:22.7pt;width:68.05pt;height:70.85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ipU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BqyKlT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02784" behindDoc="1" locked="0" layoutInCell="1" allowOverlap="1" wp14:anchorId="2306B06B" wp14:editId="6288E4D0">
              <wp:simplePos x="0" y="0"/>
              <wp:positionH relativeFrom="page">
                <wp:posOffset>288290</wp:posOffset>
              </wp:positionH>
              <wp:positionV relativeFrom="page">
                <wp:posOffset>288290</wp:posOffset>
              </wp:positionV>
              <wp:extent cx="864000" cy="900000"/>
              <wp:effectExtent l="0" t="0" r="0" b="0"/>
              <wp:wrapNone/>
              <wp:docPr id="96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0620AC" id="TriangleLeft" o:spid="_x0000_s1026" style="position:absolute;margin-left:22.7pt;margin-top:22.7pt;width:68.05pt;height:70.85pt;z-index:-25161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f7zQ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07H3+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p>
  <w:p w14:paraId="5800F70E" w14:textId="708B69F0" w:rsidR="0063643B" w:rsidRDefault="0063643B">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FEBC58" w14:textId="77777777" w:rsidR="0063643B" w:rsidRPr="00E97294" w:rsidRDefault="0063643B" w:rsidP="00955A28">
    <w:pPr>
      <w:pStyle w:val="Header"/>
    </w:pPr>
    <w:r>
      <w:rPr>
        <w:noProof/>
      </w:rPr>
      <w:drawing>
        <wp:anchor distT="0" distB="0" distL="114300" distR="114300" simplePos="0" relativeHeight="251727360" behindDoc="1" locked="0" layoutInCell="1" allowOverlap="1" wp14:anchorId="507E835F" wp14:editId="42EABE7A">
          <wp:simplePos x="0" y="0"/>
          <wp:positionH relativeFrom="page">
            <wp:posOffset>720090</wp:posOffset>
          </wp:positionH>
          <wp:positionV relativeFrom="page">
            <wp:posOffset>1188085</wp:posOffset>
          </wp:positionV>
          <wp:extent cx="860400" cy="896400"/>
          <wp:effectExtent l="0" t="0" r="0" b="0"/>
          <wp:wrapNone/>
          <wp:docPr id="337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4288" behindDoc="1" locked="0" layoutInCell="1" allowOverlap="1" wp14:anchorId="51523B15" wp14:editId="429A1D4B">
          <wp:simplePos x="0" y="0"/>
          <wp:positionH relativeFrom="page">
            <wp:posOffset>720090</wp:posOffset>
          </wp:positionH>
          <wp:positionV relativeFrom="page">
            <wp:posOffset>1188085</wp:posOffset>
          </wp:positionV>
          <wp:extent cx="864000" cy="896400"/>
          <wp:effectExtent l="0" t="0" r="0" b="0"/>
          <wp:wrapNone/>
          <wp:docPr id="337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684352" behindDoc="1" locked="0" layoutInCell="1" allowOverlap="1" wp14:anchorId="62A8B19E" wp14:editId="2D62B152">
              <wp:simplePos x="0" y="0"/>
              <wp:positionH relativeFrom="page">
                <wp:posOffset>720090</wp:posOffset>
              </wp:positionH>
              <wp:positionV relativeFrom="page">
                <wp:posOffset>288290</wp:posOffset>
              </wp:positionV>
              <wp:extent cx="864000" cy="900000"/>
              <wp:effectExtent l="0" t="0" r="0" b="0"/>
              <wp:wrapNone/>
              <wp:docPr id="96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ED49A" id="TriangleRight" o:spid="_x0000_s1026" style="position:absolute;margin-left:56.7pt;margin-top:22.7pt;width:68.05pt;height:70.85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GzlzwIAAN8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S4Bs5c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94592" behindDoc="1" locked="0" layoutInCell="1" allowOverlap="1" wp14:anchorId="78C35D6F" wp14:editId="3E395FEB">
              <wp:simplePos x="0" y="0"/>
              <wp:positionH relativeFrom="page">
                <wp:posOffset>720090</wp:posOffset>
              </wp:positionH>
              <wp:positionV relativeFrom="page">
                <wp:posOffset>1188085</wp:posOffset>
              </wp:positionV>
              <wp:extent cx="864000" cy="900000"/>
              <wp:effectExtent l="0" t="0" r="0" b="0"/>
              <wp:wrapNone/>
              <wp:docPr id="96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73606B" id="TriangleBottom" o:spid="_x0000_s1026" style="position:absolute;margin-left:56.7pt;margin-top:93.55pt;width:68.05pt;height:70.85pt;z-index:-2516218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wa91ftsCAADZ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681280" behindDoc="1" locked="0" layoutInCell="1" allowOverlap="1" wp14:anchorId="49FB376E" wp14:editId="3A219F00">
              <wp:simplePos x="0" y="0"/>
              <wp:positionH relativeFrom="page">
                <wp:posOffset>288290</wp:posOffset>
              </wp:positionH>
              <wp:positionV relativeFrom="page">
                <wp:posOffset>288290</wp:posOffset>
              </wp:positionV>
              <wp:extent cx="864000" cy="900000"/>
              <wp:effectExtent l="0" t="0" r="0" b="0"/>
              <wp:wrapNone/>
              <wp:docPr id="96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547388" id="TriangleLeft" o:spid="_x0000_s1026" style="position:absolute;margin-left:22.7pt;margin-top:22.7pt;width:68.05pt;height:70.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a6Pzg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LJlro/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6160" behindDoc="1" locked="0" layoutInCell="1" allowOverlap="1" wp14:anchorId="655EE4BF" wp14:editId="36DD9AAB">
              <wp:simplePos x="0" y="0"/>
              <wp:positionH relativeFrom="page">
                <wp:posOffset>288290</wp:posOffset>
              </wp:positionH>
              <wp:positionV relativeFrom="page">
                <wp:posOffset>288290</wp:posOffset>
              </wp:positionV>
              <wp:extent cx="7020000" cy="900000"/>
              <wp:effectExtent l="0" t="0" r="9525" b="0"/>
              <wp:wrapNone/>
              <wp:docPr id="96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391752" id="Rectangle" o:spid="_x0000_s1026" style="position:absolute;margin-left:22.7pt;margin-top:22.7pt;width:552.75pt;height:70.85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sBj4V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BB585" w14:textId="50DB958B" w:rsidR="0063643B" w:rsidRDefault="0063643B" w:rsidP="00955A28">
    <w:pPr>
      <w:pStyle w:val="Header"/>
    </w:pPr>
    <w:r w:rsidRPr="00806AB6">
      <w:rPr>
        <w:noProof/>
      </w:rPr>
      <mc:AlternateContent>
        <mc:Choice Requires="wps">
          <w:drawing>
            <wp:anchor distT="0" distB="0" distL="114300" distR="114300" simplePos="0" relativeHeight="251477504" behindDoc="1" locked="0" layoutInCell="1" allowOverlap="1" wp14:anchorId="6BCA0880" wp14:editId="654077C2">
              <wp:simplePos x="0" y="0"/>
              <wp:positionH relativeFrom="page">
                <wp:posOffset>720090</wp:posOffset>
              </wp:positionH>
              <wp:positionV relativeFrom="page">
                <wp:posOffset>288290</wp:posOffset>
              </wp:positionV>
              <wp:extent cx="864000" cy="900000"/>
              <wp:effectExtent l="0" t="0" r="0" b="0"/>
              <wp:wrapNone/>
              <wp:docPr id="97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436611" id="TriangleRight" o:spid="_x0000_s1026" style="position:absolute;margin-left:56.7pt;margin-top:22.7pt;width:68.05pt;height:70.85pt;z-index:-25183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ulwYf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74432" behindDoc="1" locked="0" layoutInCell="1" allowOverlap="1" wp14:anchorId="7CF8975C" wp14:editId="753F44C2">
              <wp:simplePos x="0" y="0"/>
              <wp:positionH relativeFrom="page">
                <wp:posOffset>288290</wp:posOffset>
              </wp:positionH>
              <wp:positionV relativeFrom="page">
                <wp:posOffset>288290</wp:posOffset>
              </wp:positionV>
              <wp:extent cx="864000" cy="900000"/>
              <wp:effectExtent l="0" t="0" r="0" b="0"/>
              <wp:wrapNone/>
              <wp:docPr id="97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6498A5" id="TriangleLeft" o:spid="_x0000_s1026" style="position:absolute;margin-left:22.7pt;margin-top:22.7pt;width:68.05pt;height:70.85pt;z-index:-25184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kJXkN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73408" behindDoc="1" locked="0" layoutInCell="1" allowOverlap="1" wp14:anchorId="3D4B40B4" wp14:editId="173DCD46">
              <wp:simplePos x="0" y="0"/>
              <wp:positionH relativeFrom="page">
                <wp:posOffset>288290</wp:posOffset>
              </wp:positionH>
              <wp:positionV relativeFrom="page">
                <wp:posOffset>288290</wp:posOffset>
              </wp:positionV>
              <wp:extent cx="7020000" cy="900000"/>
              <wp:effectExtent l="0" t="0" r="9525" b="0"/>
              <wp:wrapNone/>
              <wp:docPr id="97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7035C9" id="Rectangle" o:spid="_x0000_s1026" style="position:absolute;margin-left:22.7pt;margin-top:22.7pt;width:552.75pt;height:70.8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2gD+i/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51F620B" w14:textId="1304D02A" w:rsidR="0063643B" w:rsidRPr="00254A01" w:rsidRDefault="0063643B" w:rsidP="00955A28">
    <w:pPr>
      <w:pStyle w:val="Header"/>
    </w:pPr>
    <w:r w:rsidRPr="00356CFA">
      <w:rPr>
        <w:noProof/>
      </w:rPr>
      <w:drawing>
        <wp:anchor distT="0" distB="0" distL="114300" distR="114300" simplePos="0" relativeHeight="251566592" behindDoc="1" locked="0" layoutInCell="1" allowOverlap="1" wp14:anchorId="540350BC" wp14:editId="38F8C794">
          <wp:simplePos x="0" y="0"/>
          <wp:positionH relativeFrom="page">
            <wp:posOffset>723265</wp:posOffset>
          </wp:positionH>
          <wp:positionV relativeFrom="page">
            <wp:posOffset>1197137</wp:posOffset>
          </wp:positionV>
          <wp:extent cx="863600" cy="895985"/>
          <wp:effectExtent l="0" t="0" r="0" b="0"/>
          <wp:wrapNone/>
          <wp:docPr id="337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B39BD" w14:textId="25DADDF7" w:rsidR="0063643B" w:rsidRDefault="0063643B" w:rsidP="00955A28">
    <w:pPr>
      <w:pStyle w:val="Header"/>
    </w:pPr>
    <w:r w:rsidRPr="00806AB6">
      <w:rPr>
        <w:noProof/>
      </w:rPr>
      <mc:AlternateContent>
        <mc:Choice Requires="wps">
          <w:drawing>
            <wp:anchor distT="0" distB="0" distL="114300" distR="114300" simplePos="0" relativeHeight="251459072" behindDoc="1" locked="0" layoutInCell="1" allowOverlap="1" wp14:anchorId="4EB6414E" wp14:editId="3B0D47BE">
              <wp:simplePos x="0" y="0"/>
              <wp:positionH relativeFrom="page">
                <wp:posOffset>720090</wp:posOffset>
              </wp:positionH>
              <wp:positionV relativeFrom="page">
                <wp:posOffset>288290</wp:posOffset>
              </wp:positionV>
              <wp:extent cx="864000" cy="900000"/>
              <wp:effectExtent l="0" t="0" r="0" b="0"/>
              <wp:wrapNone/>
              <wp:docPr id="98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4EE2AA" id="TriangleRight" o:spid="_x0000_s1026" style="position:absolute;margin-left:56.7pt;margin-top:22.7pt;width:68.05pt;height:70.85pt;z-index:-25185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m4a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O8ubhr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56000" behindDoc="1" locked="0" layoutInCell="1" allowOverlap="1" wp14:anchorId="732508C8" wp14:editId="078608BD">
              <wp:simplePos x="0" y="0"/>
              <wp:positionH relativeFrom="page">
                <wp:posOffset>288290</wp:posOffset>
              </wp:positionH>
              <wp:positionV relativeFrom="page">
                <wp:posOffset>288290</wp:posOffset>
              </wp:positionV>
              <wp:extent cx="864000" cy="900000"/>
              <wp:effectExtent l="0" t="0" r="0" b="0"/>
              <wp:wrapNone/>
              <wp:docPr id="98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7EB638" id="TriangleLeft" o:spid="_x0000_s1026" style="position:absolute;margin-left:22.7pt;margin-top:22.7pt;width:68.05pt;height:70.85pt;z-index:-25186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OUuzg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C6k5S7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54976" behindDoc="1" locked="0" layoutInCell="1" allowOverlap="1" wp14:anchorId="10AC5439" wp14:editId="3C09DD6D">
              <wp:simplePos x="0" y="0"/>
              <wp:positionH relativeFrom="page">
                <wp:posOffset>288290</wp:posOffset>
              </wp:positionH>
              <wp:positionV relativeFrom="page">
                <wp:posOffset>288290</wp:posOffset>
              </wp:positionV>
              <wp:extent cx="7020000" cy="900000"/>
              <wp:effectExtent l="0" t="0" r="9525" b="0"/>
              <wp:wrapNone/>
              <wp:docPr id="98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CCF1FDF" id="Rectangle" o:spid="_x0000_s1026" style="position:absolute;margin-left:22.7pt;margin-top:22.7pt;width:552.75pt;height:70.8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AOIJ/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14F2E1E0" w14:textId="666A62E9" w:rsidR="0063643B" w:rsidRDefault="0063643B">
    <w:pPr>
      <w:pStyle w:val="Header"/>
    </w:pPr>
    <w:r w:rsidRPr="00356CFA">
      <w:rPr>
        <w:noProof/>
      </w:rPr>
      <w:drawing>
        <wp:anchor distT="0" distB="0" distL="114300" distR="114300" simplePos="0" relativeHeight="251461120" behindDoc="1" locked="0" layoutInCell="1" allowOverlap="1" wp14:anchorId="22EDB0D5" wp14:editId="6180833A">
          <wp:simplePos x="0" y="0"/>
          <wp:positionH relativeFrom="page">
            <wp:posOffset>720090</wp:posOffset>
          </wp:positionH>
          <wp:positionV relativeFrom="page">
            <wp:posOffset>1189355</wp:posOffset>
          </wp:positionV>
          <wp:extent cx="863600" cy="895985"/>
          <wp:effectExtent l="0" t="0" r="0" b="0"/>
          <wp:wrapNone/>
          <wp:docPr id="338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F41848" w14:textId="77777777" w:rsidR="0063643B" w:rsidRPr="00E97294" w:rsidRDefault="0063643B" w:rsidP="00955A28">
    <w:pPr>
      <w:pStyle w:val="Header"/>
    </w:pPr>
    <w:r>
      <w:rPr>
        <w:noProof/>
      </w:rPr>
      <w:drawing>
        <wp:anchor distT="0" distB="0" distL="114300" distR="114300" simplePos="0" relativeHeight="251811328" behindDoc="1" locked="0" layoutInCell="1" allowOverlap="1" wp14:anchorId="70E68FE5" wp14:editId="6B24D745">
          <wp:simplePos x="0" y="0"/>
          <wp:positionH relativeFrom="page">
            <wp:posOffset>720090</wp:posOffset>
          </wp:positionH>
          <wp:positionV relativeFrom="page">
            <wp:posOffset>1188085</wp:posOffset>
          </wp:positionV>
          <wp:extent cx="860400" cy="896400"/>
          <wp:effectExtent l="0" t="0" r="0" b="0"/>
          <wp:wrapNone/>
          <wp:docPr id="338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8256" behindDoc="1" locked="0" layoutInCell="1" allowOverlap="1" wp14:anchorId="0C568630" wp14:editId="7F63574A">
          <wp:simplePos x="0" y="0"/>
          <wp:positionH relativeFrom="page">
            <wp:posOffset>720090</wp:posOffset>
          </wp:positionH>
          <wp:positionV relativeFrom="page">
            <wp:posOffset>1188085</wp:posOffset>
          </wp:positionV>
          <wp:extent cx="864000" cy="896400"/>
          <wp:effectExtent l="0" t="0" r="0" b="0"/>
          <wp:wrapNone/>
          <wp:docPr id="338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786752" behindDoc="1" locked="0" layoutInCell="1" allowOverlap="1" wp14:anchorId="6F69D4D3" wp14:editId="2118C15F">
              <wp:simplePos x="0" y="0"/>
              <wp:positionH relativeFrom="page">
                <wp:posOffset>720090</wp:posOffset>
              </wp:positionH>
              <wp:positionV relativeFrom="page">
                <wp:posOffset>288290</wp:posOffset>
              </wp:positionV>
              <wp:extent cx="864000" cy="900000"/>
              <wp:effectExtent l="0" t="0" r="0" b="0"/>
              <wp:wrapNone/>
              <wp:docPr id="98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6BBDB6" id="TriangleRight" o:spid="_x0000_s1026" style="position:absolute;margin-left:56.7pt;margin-top:22.7pt;width:68.05pt;height:70.85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r0AIAAN8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L4cKKv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88800" behindDoc="1" locked="0" layoutInCell="1" allowOverlap="1" wp14:anchorId="600E0D57" wp14:editId="4DBF2D5B">
              <wp:simplePos x="0" y="0"/>
              <wp:positionH relativeFrom="page">
                <wp:posOffset>720090</wp:posOffset>
              </wp:positionH>
              <wp:positionV relativeFrom="page">
                <wp:posOffset>1188085</wp:posOffset>
              </wp:positionV>
              <wp:extent cx="864000" cy="900000"/>
              <wp:effectExtent l="0" t="0" r="0" b="0"/>
              <wp:wrapNone/>
              <wp:docPr id="98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8CBAD1" id="TriangleBottom" o:spid="_x0000_s1026" style="position:absolute;margin-left:56.7pt;margin-top:93.55pt;width:68.05pt;height:70.85pt;z-index:-251527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AyOsuL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784704" behindDoc="1" locked="0" layoutInCell="1" allowOverlap="1" wp14:anchorId="4BAA12A0" wp14:editId="3A3BDFB7">
              <wp:simplePos x="0" y="0"/>
              <wp:positionH relativeFrom="page">
                <wp:posOffset>288290</wp:posOffset>
              </wp:positionH>
              <wp:positionV relativeFrom="page">
                <wp:posOffset>288290</wp:posOffset>
              </wp:positionV>
              <wp:extent cx="864000" cy="900000"/>
              <wp:effectExtent l="0" t="0" r="0" b="0"/>
              <wp:wrapNone/>
              <wp:docPr id="98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0D9695" id="TriangleLeft" o:spid="_x0000_s1026" style="position:absolute;margin-left:22.7pt;margin-top:22.7pt;width:68.05pt;height:70.85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Lxazg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E9wvFr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82656" behindDoc="1" locked="0" layoutInCell="1" allowOverlap="1" wp14:anchorId="54DBFCB8" wp14:editId="26023949">
              <wp:simplePos x="0" y="0"/>
              <wp:positionH relativeFrom="page">
                <wp:posOffset>288290</wp:posOffset>
              </wp:positionH>
              <wp:positionV relativeFrom="page">
                <wp:posOffset>288290</wp:posOffset>
              </wp:positionV>
              <wp:extent cx="7020000" cy="900000"/>
              <wp:effectExtent l="0" t="0" r="9525" b="0"/>
              <wp:wrapNone/>
              <wp:docPr id="98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F54764F" id="Rectangle" o:spid="_x0000_s1026" style="position:absolute;margin-left:22.7pt;margin-top:22.7pt;width:552.75pt;height:70.85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DHIlo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86B54" w14:textId="1FD4F395" w:rsidR="0063643B" w:rsidRDefault="0063643B" w:rsidP="00955A28">
    <w:pPr>
      <w:pStyle w:val="Header"/>
    </w:pPr>
    <w:r w:rsidRPr="00806AB6">
      <w:rPr>
        <w:noProof/>
      </w:rPr>
      <mc:AlternateContent>
        <mc:Choice Requires="wps">
          <w:drawing>
            <wp:anchor distT="0" distB="0" distL="114300" distR="114300" simplePos="0" relativeHeight="251563520" behindDoc="1" locked="0" layoutInCell="1" allowOverlap="1" wp14:anchorId="761A1193" wp14:editId="5D97DFAE">
              <wp:simplePos x="0" y="0"/>
              <wp:positionH relativeFrom="page">
                <wp:posOffset>720090</wp:posOffset>
              </wp:positionH>
              <wp:positionV relativeFrom="page">
                <wp:posOffset>288290</wp:posOffset>
              </wp:positionV>
              <wp:extent cx="864000" cy="900000"/>
              <wp:effectExtent l="0" t="0" r="0" b="0"/>
              <wp:wrapNone/>
              <wp:docPr id="101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C0868" id="TriangleRight" o:spid="_x0000_s1026" style="position:absolute;margin-left:56.7pt;margin-top:22.7pt;width:68.05pt;height:70.8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cLwT88CAADg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62496" behindDoc="1" locked="0" layoutInCell="1" allowOverlap="1" wp14:anchorId="5178F53A" wp14:editId="266D03FC">
              <wp:simplePos x="0" y="0"/>
              <wp:positionH relativeFrom="page">
                <wp:posOffset>288290</wp:posOffset>
              </wp:positionH>
              <wp:positionV relativeFrom="page">
                <wp:posOffset>288290</wp:posOffset>
              </wp:positionV>
              <wp:extent cx="864000" cy="900000"/>
              <wp:effectExtent l="0" t="0" r="0" b="0"/>
              <wp:wrapNone/>
              <wp:docPr id="10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26EA95" id="TriangleLeft" o:spid="_x0000_s1026" style="position:absolute;margin-left:22.7pt;margin-top:22.7pt;width:68.05pt;height:70.8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&#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eaGsEzAIAAMk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60448" behindDoc="1" locked="0" layoutInCell="1" allowOverlap="1" wp14:anchorId="37073C69" wp14:editId="3F3E91FF">
              <wp:simplePos x="0" y="0"/>
              <wp:positionH relativeFrom="page">
                <wp:posOffset>288290</wp:posOffset>
              </wp:positionH>
              <wp:positionV relativeFrom="page">
                <wp:posOffset>288290</wp:posOffset>
              </wp:positionV>
              <wp:extent cx="7020000" cy="900000"/>
              <wp:effectExtent l="0" t="0" r="9525" b="0"/>
              <wp:wrapNone/>
              <wp:docPr id="101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BEC77E" id="Rectangle" o:spid="_x0000_s1026" style="position:absolute;margin-left:22.7pt;margin-top:22.7pt;width:552.75pt;height:70.8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o/PDXPsBAADf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E6A5233" w14:textId="59D431C6" w:rsidR="0063643B" w:rsidRPr="00254A01" w:rsidRDefault="0063643B" w:rsidP="00955A28">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CAD04" w14:textId="77777777" w:rsidR="0063643B" w:rsidRDefault="0063643B" w:rsidP="00955A28">
    <w:pPr>
      <w:pStyle w:val="Header"/>
    </w:pPr>
    <w:r w:rsidRPr="00806AB6">
      <w:rPr>
        <w:noProof/>
      </w:rPr>
      <mc:AlternateContent>
        <mc:Choice Requires="wps">
          <w:drawing>
            <wp:anchor distT="0" distB="0" distL="114300" distR="114300" simplePos="0" relativeHeight="251832832" behindDoc="1" locked="0" layoutInCell="1" allowOverlap="1" wp14:anchorId="7EBBDF9C" wp14:editId="5E73A6FF">
              <wp:simplePos x="0" y="0"/>
              <wp:positionH relativeFrom="page">
                <wp:posOffset>720090</wp:posOffset>
              </wp:positionH>
              <wp:positionV relativeFrom="page">
                <wp:posOffset>288290</wp:posOffset>
              </wp:positionV>
              <wp:extent cx="864000" cy="900000"/>
              <wp:effectExtent l="0" t="0" r="0" b="0"/>
              <wp:wrapNone/>
              <wp:docPr id="101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5BB90" id="TriangleRight" o:spid="_x0000_s1026" style="position:absolute;margin-left:56.7pt;margin-top:22.7pt;width:68.05pt;height:70.85pt;z-index:-25148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LW0A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MdwAtb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29760" behindDoc="1" locked="0" layoutInCell="1" allowOverlap="1" wp14:anchorId="72070E80" wp14:editId="15DA69CB">
              <wp:simplePos x="0" y="0"/>
              <wp:positionH relativeFrom="page">
                <wp:posOffset>288290</wp:posOffset>
              </wp:positionH>
              <wp:positionV relativeFrom="page">
                <wp:posOffset>288290</wp:posOffset>
              </wp:positionV>
              <wp:extent cx="864000" cy="900000"/>
              <wp:effectExtent l="0" t="0" r="0" b="0"/>
              <wp:wrapNone/>
              <wp:docPr id="101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B0260" id="TriangleLeft" o:spid="_x0000_s1026" style="position:absolute;margin-left:22.7pt;margin-top:22.7pt;width:68.05pt;height:70.85pt;z-index:-25148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Uw7zgIAAMk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EypTDv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26688" behindDoc="1" locked="0" layoutInCell="1" allowOverlap="1" wp14:anchorId="670BD312" wp14:editId="77194C76">
              <wp:simplePos x="0" y="0"/>
              <wp:positionH relativeFrom="page">
                <wp:posOffset>288290</wp:posOffset>
              </wp:positionH>
              <wp:positionV relativeFrom="page">
                <wp:posOffset>288290</wp:posOffset>
              </wp:positionV>
              <wp:extent cx="7020000" cy="900000"/>
              <wp:effectExtent l="0" t="0" r="9525" b="0"/>
              <wp:wrapNone/>
              <wp:docPr id="102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BEEB7D" id="Rectangle" o:spid="_x0000_s1026" style="position:absolute;margin-left:22.7pt;margin-top:22.7pt;width:552.75pt;height:70.85pt;z-index:-25148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C+Qcps+gEAAN8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22162EB3" w14:textId="77777777" w:rsidR="0063643B" w:rsidRDefault="0063643B">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EFEE90" w14:textId="77777777" w:rsidR="0063643B" w:rsidRPr="00E97294" w:rsidRDefault="0063643B" w:rsidP="00955A28">
    <w:pPr>
      <w:pStyle w:val="Header"/>
    </w:pPr>
    <w:r>
      <w:rPr>
        <w:noProof/>
      </w:rPr>
      <w:drawing>
        <wp:anchor distT="0" distB="0" distL="114300" distR="114300" simplePos="0" relativeHeight="251842048" behindDoc="1" locked="0" layoutInCell="1" allowOverlap="1" wp14:anchorId="1AD8FE52" wp14:editId="5B247AD2">
          <wp:simplePos x="0" y="0"/>
          <wp:positionH relativeFrom="page">
            <wp:posOffset>720090</wp:posOffset>
          </wp:positionH>
          <wp:positionV relativeFrom="page">
            <wp:posOffset>1188085</wp:posOffset>
          </wp:positionV>
          <wp:extent cx="860400" cy="896400"/>
          <wp:effectExtent l="0" t="0" r="0" b="0"/>
          <wp:wrapNone/>
          <wp:docPr id="338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1024" behindDoc="1" locked="0" layoutInCell="1" allowOverlap="1" wp14:anchorId="71EC2164" wp14:editId="2188B97C">
          <wp:simplePos x="0" y="0"/>
          <wp:positionH relativeFrom="page">
            <wp:posOffset>720090</wp:posOffset>
          </wp:positionH>
          <wp:positionV relativeFrom="page">
            <wp:posOffset>1188085</wp:posOffset>
          </wp:positionV>
          <wp:extent cx="864000" cy="896400"/>
          <wp:effectExtent l="0" t="0" r="0" b="0"/>
          <wp:wrapNone/>
          <wp:docPr id="338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823616" behindDoc="1" locked="0" layoutInCell="1" allowOverlap="1" wp14:anchorId="7F713F6E" wp14:editId="154092CE">
              <wp:simplePos x="0" y="0"/>
              <wp:positionH relativeFrom="page">
                <wp:posOffset>720090</wp:posOffset>
              </wp:positionH>
              <wp:positionV relativeFrom="page">
                <wp:posOffset>288290</wp:posOffset>
              </wp:positionV>
              <wp:extent cx="864000" cy="900000"/>
              <wp:effectExtent l="0" t="0" r="0" b="0"/>
              <wp:wrapNone/>
              <wp:docPr id="102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7634EA" id="TriangleRight" o:spid="_x0000_s1026" style="position:absolute;margin-left:56.7pt;margin-top:22.7pt;width:68.05pt;height:70.85pt;z-index:-25149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a0g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e/w/mt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24640" behindDoc="1" locked="0" layoutInCell="1" allowOverlap="1" wp14:anchorId="7EC760CC" wp14:editId="694CAA9F">
              <wp:simplePos x="0" y="0"/>
              <wp:positionH relativeFrom="page">
                <wp:posOffset>720090</wp:posOffset>
              </wp:positionH>
              <wp:positionV relativeFrom="page">
                <wp:posOffset>1188085</wp:posOffset>
              </wp:positionV>
              <wp:extent cx="864000" cy="900000"/>
              <wp:effectExtent l="0" t="0" r="0" b="0"/>
              <wp:wrapNone/>
              <wp:docPr id="102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42524C" id="TriangleBottom" o:spid="_x0000_s1026" style="position:absolute;margin-left:56.7pt;margin-top:93.55pt;width:68.05pt;height:70.85pt;z-index:-2514918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822592" behindDoc="1" locked="0" layoutInCell="1" allowOverlap="1" wp14:anchorId="4B4E780D" wp14:editId="3D3A8209">
              <wp:simplePos x="0" y="0"/>
              <wp:positionH relativeFrom="page">
                <wp:posOffset>288290</wp:posOffset>
              </wp:positionH>
              <wp:positionV relativeFrom="page">
                <wp:posOffset>288290</wp:posOffset>
              </wp:positionV>
              <wp:extent cx="864000" cy="900000"/>
              <wp:effectExtent l="0" t="0" r="0" b="0"/>
              <wp:wrapNone/>
              <wp:docPr id="102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113403" id="TriangleLeft" o:spid="_x0000_s1026" style="position:absolute;margin-left:22.7pt;margin-top:22.7pt;width:68.05pt;height:70.85pt;z-index:-25149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g4Wfzs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20544" behindDoc="1" locked="0" layoutInCell="1" allowOverlap="1" wp14:anchorId="3A604A14" wp14:editId="089B58CF">
              <wp:simplePos x="0" y="0"/>
              <wp:positionH relativeFrom="page">
                <wp:posOffset>288290</wp:posOffset>
              </wp:positionH>
              <wp:positionV relativeFrom="page">
                <wp:posOffset>288290</wp:posOffset>
              </wp:positionV>
              <wp:extent cx="7020000" cy="900000"/>
              <wp:effectExtent l="0" t="0" r="9525" b="0"/>
              <wp:wrapNone/>
              <wp:docPr id="102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50EA410" id="Rectangle" o:spid="_x0000_s1026" style="position:absolute;margin-left:22.7pt;margin-top:22.7pt;width:552.75pt;height:70.85pt;z-index:-25149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C2Tgab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03EA4" w14:textId="0C667970" w:rsidR="0063643B" w:rsidRDefault="0063643B" w:rsidP="00955A28">
    <w:pPr>
      <w:pStyle w:val="Header"/>
    </w:pPr>
    <w:r w:rsidRPr="00806AB6">
      <w:rPr>
        <w:noProof/>
      </w:rPr>
      <mc:AlternateContent>
        <mc:Choice Requires="wps">
          <w:drawing>
            <wp:anchor distT="0" distB="0" distL="114300" distR="114300" simplePos="0" relativeHeight="251673088" behindDoc="1" locked="0" layoutInCell="1" allowOverlap="1" wp14:anchorId="78C16C2A" wp14:editId="1A27B449">
              <wp:simplePos x="0" y="0"/>
              <wp:positionH relativeFrom="page">
                <wp:posOffset>720090</wp:posOffset>
              </wp:positionH>
              <wp:positionV relativeFrom="page">
                <wp:posOffset>288290</wp:posOffset>
              </wp:positionV>
              <wp:extent cx="864000" cy="900000"/>
              <wp:effectExtent l="0" t="0" r="0" b="0"/>
              <wp:wrapNone/>
              <wp:docPr id="105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040E8" id="TriangleRight" o:spid="_x0000_s1026" style="position:absolute;margin-left:56.7pt;margin-top:22.7pt;width:68.05pt;height:70.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hMaVQ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1040" behindDoc="1" locked="0" layoutInCell="1" allowOverlap="1" wp14:anchorId="7D35FE8C" wp14:editId="003C0634">
              <wp:simplePos x="0" y="0"/>
              <wp:positionH relativeFrom="page">
                <wp:posOffset>288290</wp:posOffset>
              </wp:positionH>
              <wp:positionV relativeFrom="page">
                <wp:posOffset>288290</wp:posOffset>
              </wp:positionV>
              <wp:extent cx="864000" cy="900000"/>
              <wp:effectExtent l="0" t="0" r="0" b="0"/>
              <wp:wrapNone/>
              <wp:docPr id="105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61791" id="TriangleLeft" o:spid="_x0000_s1026" style="position:absolute;margin-left:22.7pt;margin-top:22.7pt;width:68.05pt;height:70.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N0Ezg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K3U3QT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67968" behindDoc="1" locked="0" layoutInCell="1" allowOverlap="1" wp14:anchorId="2E4F0340" wp14:editId="19C6966A">
              <wp:simplePos x="0" y="0"/>
              <wp:positionH relativeFrom="page">
                <wp:posOffset>288290</wp:posOffset>
              </wp:positionH>
              <wp:positionV relativeFrom="page">
                <wp:posOffset>288290</wp:posOffset>
              </wp:positionV>
              <wp:extent cx="7020000" cy="900000"/>
              <wp:effectExtent l="0" t="0" r="9525" b="0"/>
              <wp:wrapNone/>
              <wp:docPr id="105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A8AC23" id="Rectangle" o:spid="_x0000_s1026" style="position:absolute;margin-left:22.7pt;margin-top:22.7pt;width:552.75pt;height:70.8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JU/AEAAN8DAAAOAAAAZHJzL2Uyb0RvYy54bWysU8FuEzEQvSPxD5bvZDdRQu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BpMclT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25BFF046" w14:textId="77777777" w:rsidR="0063643B" w:rsidRPr="00254A01" w:rsidRDefault="0063643B" w:rsidP="00955A28">
    <w:pPr>
      <w:pStyle w:val="Header"/>
    </w:pPr>
  </w:p>
  <w:p w14:paraId="0965B974" w14:textId="524D7C2D" w:rsidR="0063643B" w:rsidRDefault="0063643B">
    <w:r w:rsidRPr="00356CFA">
      <w:rPr>
        <w:noProof/>
      </w:rPr>
      <w:drawing>
        <wp:anchor distT="0" distB="0" distL="114300" distR="114300" simplePos="0" relativeHeight="251892224" behindDoc="1" locked="0" layoutInCell="1" allowOverlap="1" wp14:anchorId="59036B6B" wp14:editId="728529B6">
          <wp:simplePos x="0" y="0"/>
          <wp:positionH relativeFrom="page">
            <wp:posOffset>701040</wp:posOffset>
          </wp:positionH>
          <wp:positionV relativeFrom="page">
            <wp:posOffset>1170305</wp:posOffset>
          </wp:positionV>
          <wp:extent cx="863600" cy="895985"/>
          <wp:effectExtent l="0" t="0" r="0" b="0"/>
          <wp:wrapNone/>
          <wp:docPr id="338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82660" w14:textId="129054AE" w:rsidR="0063643B" w:rsidRDefault="0063643B" w:rsidP="000122E4">
    <w:pPr>
      <w:pStyle w:val="Header"/>
    </w:pPr>
    <w:r w:rsidRPr="00806AB6">
      <w:rPr>
        <w:noProof/>
      </w:rPr>
      <mc:AlternateContent>
        <mc:Choice Requires="wps">
          <w:drawing>
            <wp:anchor distT="0" distB="0" distL="114300" distR="114300" simplePos="0" relativeHeight="251557376" behindDoc="1" locked="0" layoutInCell="1" allowOverlap="1" wp14:anchorId="324F6DC8" wp14:editId="799E2514">
              <wp:simplePos x="0" y="0"/>
              <wp:positionH relativeFrom="page">
                <wp:posOffset>720090</wp:posOffset>
              </wp:positionH>
              <wp:positionV relativeFrom="page">
                <wp:posOffset>288290</wp:posOffset>
              </wp:positionV>
              <wp:extent cx="864000" cy="900000"/>
              <wp:effectExtent l="0" t="0" r="0" b="0"/>
              <wp:wrapNone/>
              <wp:docPr id="10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FD5A82" id="TriangleRight" o:spid="_x0000_s1026" style="position:absolute;margin-left:56.7pt;margin-top:22.7pt;width:68.05pt;height:70.8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HAD4+H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53280" behindDoc="1" locked="0" layoutInCell="1" allowOverlap="1" wp14:anchorId="4BD51720" wp14:editId="43016D52">
              <wp:simplePos x="0" y="0"/>
              <wp:positionH relativeFrom="page">
                <wp:posOffset>288290</wp:posOffset>
              </wp:positionH>
              <wp:positionV relativeFrom="page">
                <wp:posOffset>288290</wp:posOffset>
              </wp:positionV>
              <wp:extent cx="864000" cy="900000"/>
              <wp:effectExtent l="0" t="0" r="0" b="0"/>
              <wp:wrapNone/>
              <wp:docPr id="105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7E938" id="TriangleLeft" o:spid="_x0000_s1026" style="position:absolute;margin-left:22.7pt;margin-top:22.7pt;width:68.05pt;height:70.85pt;z-index:-25176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UnTzg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L29SdP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49184" behindDoc="1" locked="0" layoutInCell="1" allowOverlap="1" wp14:anchorId="17B69FB8" wp14:editId="28CBC2C6">
              <wp:simplePos x="0" y="0"/>
              <wp:positionH relativeFrom="page">
                <wp:posOffset>288290</wp:posOffset>
              </wp:positionH>
              <wp:positionV relativeFrom="page">
                <wp:posOffset>288290</wp:posOffset>
              </wp:positionV>
              <wp:extent cx="7020000" cy="900000"/>
              <wp:effectExtent l="0" t="0" r="9525" b="0"/>
              <wp:wrapNone/>
              <wp:docPr id="105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A0CD3C" id="Rectangle" o:spid="_x0000_s1026" style="position:absolute;margin-left:22.7pt;margin-top:22.7pt;width:552.75pt;height:70.85pt;z-index:-25176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zDV/AEAAN8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GXLMNX8AQAA3wMAAA4AAAAAAAAAAAAA&#10;AAAALgIAAGRycy9lMm9Eb2MueG1sUEsBAi0AFAAGAAgAAAAhADZpcS7fAAAACgEAAA8AAAAAAAAA&#10;AAAAAAAAVgQAAGRycy9kb3ducmV2LnhtbFBLBQYAAAAABAAEAPMAAABiBQAAAAA=&#10;" fillcolor="#00b2a9 [3204]" stroked="f">
              <w10:wrap anchorx="page" anchory="page"/>
            </v:rect>
          </w:pict>
        </mc:Fallback>
      </mc:AlternateContent>
    </w:r>
    <w:r>
      <w:rPr>
        <w:noProof/>
      </w:rPr>
      <w:drawing>
        <wp:anchor distT="0" distB="0" distL="114300" distR="114300" simplePos="0" relativeHeight="251564544" behindDoc="1" locked="0" layoutInCell="1" allowOverlap="1" wp14:anchorId="4DFBC2ED" wp14:editId="2BFBF38F">
          <wp:simplePos x="0" y="0"/>
          <wp:positionH relativeFrom="page">
            <wp:posOffset>720090</wp:posOffset>
          </wp:positionH>
          <wp:positionV relativeFrom="page">
            <wp:posOffset>1184275</wp:posOffset>
          </wp:positionV>
          <wp:extent cx="863600" cy="895985"/>
          <wp:effectExtent l="0" t="0" r="0" b="0"/>
          <wp:wrapNone/>
          <wp:docPr id="339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061"/>
    </w:tblGrid>
    <w:tr w:rsidR="0063643B" w:rsidRPr="007459B3" w14:paraId="6B13206B" w14:textId="77777777" w:rsidTr="006C16DC">
      <w:trPr>
        <w:trHeight w:hRule="exact" w:val="1312"/>
      </w:trPr>
      <w:tc>
        <w:tcPr>
          <w:tcW w:w="8061" w:type="dxa"/>
          <w:vAlign w:val="center"/>
        </w:tcPr>
        <w:p w14:paraId="4C6C1FF7" w14:textId="77777777" w:rsidR="0063643B" w:rsidRPr="006C16DC" w:rsidRDefault="0063643B" w:rsidP="006C16DC">
          <w:pPr>
            <w:pStyle w:val="Title"/>
            <w:spacing w:after="0" w:line="276" w:lineRule="auto"/>
            <w:rPr>
              <w:rFonts w:asciiTheme="minorHAnsi" w:hAnsiTheme="minorHAnsi" w:cstheme="minorHAnsi"/>
            </w:rPr>
          </w:pPr>
          <w:r w:rsidRPr="006C16DC">
            <w:rPr>
              <w:rFonts w:asciiTheme="minorHAnsi" w:hAnsiTheme="minorHAnsi" w:cstheme="minorHAnsi"/>
              <w:sz w:val="40"/>
            </w:rPr>
            <w:t>Aquatic Facilities</w:t>
          </w:r>
        </w:p>
      </w:tc>
    </w:tr>
  </w:tbl>
  <w:p w14:paraId="7E606475" w14:textId="727DFAD1" w:rsidR="0063643B" w:rsidRDefault="0063643B" w:rsidP="00026495">
    <w:pPr>
      <w:pStyle w:val="Header"/>
      <w:jc w:val="center"/>
    </w:pPr>
    <w:r w:rsidRPr="00D65FC2">
      <w:rPr>
        <w:noProof/>
      </w:rPr>
      <mc:AlternateContent>
        <mc:Choice Requires="wps">
          <w:drawing>
            <wp:anchor distT="0" distB="0" distL="114300" distR="114300" simplePos="0" relativeHeight="251171328" behindDoc="1" locked="0" layoutInCell="1" allowOverlap="1" wp14:anchorId="660C0D46" wp14:editId="0F6E716A">
              <wp:simplePos x="0" y="0"/>
              <wp:positionH relativeFrom="page">
                <wp:posOffset>266700</wp:posOffset>
              </wp:positionH>
              <wp:positionV relativeFrom="page">
                <wp:posOffset>285750</wp:posOffset>
              </wp:positionV>
              <wp:extent cx="864000" cy="900000"/>
              <wp:effectExtent l="0" t="0" r="0" b="0"/>
              <wp:wrapNone/>
              <wp:docPr id="219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2CD6A" id="TriangleLeft" o:spid="_x0000_s1026" style="position:absolute;margin-left:21pt;margin-top:22.5pt;width:68.05pt;height:70.85pt;z-index:-252145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RlzwIAAMk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" path="m,l665,1419,1334,,,xe" fillcolor="#b3272f [3202]" stroked="f">
              <v:path arrowok="t" o:connecttype="custom" o:connectlocs="0,0;430705,900000;864000,0;0,0" o:connectangles="0,0,0,0"/>
              <w10:wrap anchorx="page" anchory="page"/>
            </v:shape>
          </w:pict>
        </mc:Fallback>
      </mc:AlternateContent>
    </w:r>
    <w:r w:rsidRPr="00D65FC2">
      <w:rPr>
        <w:noProof/>
      </w:rPr>
      <mc:AlternateContent>
        <mc:Choice Requires="wps">
          <w:drawing>
            <wp:anchor distT="0" distB="0" distL="114300" distR="114300" simplePos="0" relativeHeight="251172352" behindDoc="1" locked="0" layoutInCell="1" allowOverlap="1" wp14:anchorId="23C9DEE0" wp14:editId="1B01B38C">
              <wp:simplePos x="0" y="0"/>
              <wp:positionH relativeFrom="page">
                <wp:posOffset>698500</wp:posOffset>
              </wp:positionH>
              <wp:positionV relativeFrom="page">
                <wp:posOffset>285750</wp:posOffset>
              </wp:positionV>
              <wp:extent cx="864000" cy="900000"/>
              <wp:effectExtent l="0" t="0" r="0" b="0"/>
              <wp:wrapNone/>
              <wp:docPr id="219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254425" id="TriangleRight" o:spid="_x0000_s1026" style="position:absolute;margin-left:55pt;margin-top:22.5pt;width:68.05pt;height:70.85pt;z-index:-25214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25D0Q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70304" behindDoc="1" locked="0" layoutInCell="1" allowOverlap="1" wp14:anchorId="78B5174B" wp14:editId="2B51C9A4">
              <wp:simplePos x="0" y="0"/>
              <wp:positionH relativeFrom="page">
                <wp:posOffset>264160</wp:posOffset>
              </wp:positionH>
              <wp:positionV relativeFrom="page">
                <wp:posOffset>287655</wp:posOffset>
              </wp:positionV>
              <wp:extent cx="7020000" cy="900000"/>
              <wp:effectExtent l="0" t="0" r="9525" b="0"/>
              <wp:wrapNone/>
              <wp:docPr id="219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2854E0C8" w14:textId="77777777" w:rsidR="0063643B" w:rsidRDefault="0063643B" w:rsidP="00F006B1">
                          <w:pPr>
                            <w:jc w:val="right"/>
                            <w:rPr>
                              <w:rFonts w:ascii="Arial Nova" w:hAnsi="Arial Nova"/>
                              <w:color w:val="FFFFFF" w:themeColor="background1"/>
                              <w:sz w:val="40"/>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B5174B" id="Rectangle" o:spid="_x0000_s1041" style="position:absolute;left:0;text-align:left;margin-left:20.8pt;margin-top:22.65pt;width:552.75pt;height:70.85pt;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" fillcolor="#00b2a9 [3204]" stroked="f">
              <v:textbox>
                <w:txbxContent>
                  <w:p w14:paraId="2854E0C8" w14:textId="77777777" w:rsidR="0063643B" w:rsidRDefault="0063643B" w:rsidP="00F006B1">
                    <w:pPr>
                      <w:jc w:val="right"/>
                      <w:rPr>
                        <w:rFonts w:ascii="Arial Nova" w:hAnsi="Arial Nova"/>
                        <w:color w:val="FFFFFF" w:themeColor="background1"/>
                        <w:sz w:val="40"/>
                        <w:szCs w:val="40"/>
                      </w:rPr>
                    </w:pPr>
                  </w:p>
                </w:txbxContent>
              </v:textbox>
              <w10:wrap anchorx="page" anchory="page"/>
            </v:rect>
          </w:pict>
        </mc:Fallback>
      </mc:AlternateContent>
    </w:r>
    <w:r w:rsidRPr="00806AB6">
      <w:rPr>
        <w:noProof/>
      </w:rPr>
      <mc:AlternateContent>
        <mc:Choice Requires="wps">
          <w:drawing>
            <wp:anchor distT="0" distB="0" distL="114300" distR="114300" simplePos="0" relativeHeight="251141632" behindDoc="1" locked="0" layoutInCell="1" allowOverlap="1" wp14:anchorId="419BF978" wp14:editId="7BB172DD">
              <wp:simplePos x="0" y="0"/>
              <wp:positionH relativeFrom="page">
                <wp:posOffset>720090</wp:posOffset>
              </wp:positionH>
              <wp:positionV relativeFrom="page">
                <wp:posOffset>288290</wp:posOffset>
              </wp:positionV>
              <wp:extent cx="864000" cy="900000"/>
              <wp:effectExtent l="0" t="0" r="0" b="0"/>
              <wp:wrapNone/>
              <wp:docPr id="15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F6084" id="TriangleRight" o:spid="_x0000_s1026" style="position:absolute;margin-left:56.7pt;margin-top:22.7pt;width:68.05pt;height:70.85pt;z-index:-25217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LfzwIAAN8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Rxqi38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40608" behindDoc="1" locked="0" layoutInCell="1" allowOverlap="1" wp14:anchorId="7BCCC3E3" wp14:editId="619083C4">
              <wp:simplePos x="0" y="0"/>
              <wp:positionH relativeFrom="page">
                <wp:posOffset>288290</wp:posOffset>
              </wp:positionH>
              <wp:positionV relativeFrom="page">
                <wp:posOffset>288290</wp:posOffset>
              </wp:positionV>
              <wp:extent cx="864000" cy="900000"/>
              <wp:effectExtent l="0" t="0" r="0" b="0"/>
              <wp:wrapNone/>
              <wp:docPr id="15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8204FA" id="TriangleLeft" o:spid="_x0000_s1026" style="position:absolute;margin-left:22.7pt;margin-top:22.7pt;width:68.05pt;height:70.85pt;z-index:-25217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RbYzAIAAMg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YkRbY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p>
  <w:p w14:paraId="52FACE2B" w14:textId="2A0D797F" w:rsidR="0063643B" w:rsidRDefault="0063643B">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F6B7D" w14:textId="77777777" w:rsidR="0063643B" w:rsidRPr="00E97294" w:rsidRDefault="0063643B" w:rsidP="00955A28">
    <w:pPr>
      <w:pStyle w:val="Header"/>
    </w:pPr>
    <w:r>
      <w:rPr>
        <w:noProof/>
      </w:rPr>
      <w:drawing>
        <wp:anchor distT="0" distB="0" distL="114300" distR="114300" simplePos="0" relativeHeight="251854336" behindDoc="1" locked="0" layoutInCell="1" allowOverlap="1" wp14:anchorId="21EB9BDF" wp14:editId="60AA635F">
          <wp:simplePos x="0" y="0"/>
          <wp:positionH relativeFrom="page">
            <wp:posOffset>720090</wp:posOffset>
          </wp:positionH>
          <wp:positionV relativeFrom="page">
            <wp:posOffset>1188085</wp:posOffset>
          </wp:positionV>
          <wp:extent cx="860400" cy="896400"/>
          <wp:effectExtent l="0" t="0" r="0" b="0"/>
          <wp:wrapNone/>
          <wp:docPr id="339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312" behindDoc="1" locked="0" layoutInCell="1" allowOverlap="1" wp14:anchorId="0CBA3AD6" wp14:editId="03B3118D">
          <wp:simplePos x="0" y="0"/>
          <wp:positionH relativeFrom="page">
            <wp:posOffset>720090</wp:posOffset>
          </wp:positionH>
          <wp:positionV relativeFrom="page">
            <wp:posOffset>1188085</wp:posOffset>
          </wp:positionV>
          <wp:extent cx="864000" cy="896400"/>
          <wp:effectExtent l="0" t="0" r="0" b="0"/>
          <wp:wrapNone/>
          <wp:docPr id="339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847168" behindDoc="1" locked="0" layoutInCell="1" allowOverlap="1" wp14:anchorId="5E9248AE" wp14:editId="07B50021">
              <wp:simplePos x="0" y="0"/>
              <wp:positionH relativeFrom="page">
                <wp:posOffset>720090</wp:posOffset>
              </wp:positionH>
              <wp:positionV relativeFrom="page">
                <wp:posOffset>288290</wp:posOffset>
              </wp:positionV>
              <wp:extent cx="864000" cy="900000"/>
              <wp:effectExtent l="0" t="0" r="0" b="0"/>
              <wp:wrapNone/>
              <wp:docPr id="106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916E52" id="TriangleRight" o:spid="_x0000_s1026" style="position:absolute;margin-left:56.7pt;margin-top:22.7pt;width:68.05pt;height:70.85pt;z-index:-25146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OzIh8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48192" behindDoc="1" locked="0" layoutInCell="1" allowOverlap="1" wp14:anchorId="3B1ADA97" wp14:editId="45D2A46A">
              <wp:simplePos x="0" y="0"/>
              <wp:positionH relativeFrom="page">
                <wp:posOffset>720090</wp:posOffset>
              </wp:positionH>
              <wp:positionV relativeFrom="page">
                <wp:posOffset>1188085</wp:posOffset>
              </wp:positionV>
              <wp:extent cx="864000" cy="900000"/>
              <wp:effectExtent l="0" t="0" r="0" b="0"/>
              <wp:wrapNone/>
              <wp:docPr id="106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37CE23" id="TriangleBottom" o:spid="_x0000_s1026" style="position:absolute;margin-left:56.7pt;margin-top:93.55pt;width:68.05pt;height:70.85pt;z-index:-2514682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i4VYZ3QIAANo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846144" behindDoc="1" locked="0" layoutInCell="1" allowOverlap="1" wp14:anchorId="18E97FF9" wp14:editId="3CFA59B7">
              <wp:simplePos x="0" y="0"/>
              <wp:positionH relativeFrom="page">
                <wp:posOffset>288290</wp:posOffset>
              </wp:positionH>
              <wp:positionV relativeFrom="page">
                <wp:posOffset>288290</wp:posOffset>
              </wp:positionV>
              <wp:extent cx="864000" cy="900000"/>
              <wp:effectExtent l="0" t="0" r="0" b="0"/>
              <wp:wrapNone/>
              <wp:docPr id="106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43903" id="TriangleLeft" o:spid="_x0000_s1026" style="position:absolute;margin-left:22.7pt;margin-top:22.7pt;width:68.05pt;height:70.85pt;z-index:-25147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cgzg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DFclyD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45120" behindDoc="1" locked="0" layoutInCell="1" allowOverlap="1" wp14:anchorId="1D528013" wp14:editId="6B5087D6">
              <wp:simplePos x="0" y="0"/>
              <wp:positionH relativeFrom="page">
                <wp:posOffset>288290</wp:posOffset>
              </wp:positionH>
              <wp:positionV relativeFrom="page">
                <wp:posOffset>288290</wp:posOffset>
              </wp:positionV>
              <wp:extent cx="7020000" cy="900000"/>
              <wp:effectExtent l="0" t="0" r="9525" b="0"/>
              <wp:wrapNone/>
              <wp:docPr id="106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00A281" id="Rectangle" o:spid="_x0000_s1026" style="position:absolute;margin-left:22.7pt;margin-top:22.7pt;width:552.75pt;height:70.85pt;z-index:-25147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JQsMK7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26D2BCB9" w14:textId="77777777" w:rsidR="0063643B" w:rsidRDefault="0063643B"/>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61E7A" w14:textId="77777777" w:rsidR="0063643B" w:rsidRDefault="0063643B" w:rsidP="00955A28">
    <w:pPr>
      <w:pStyle w:val="Header"/>
    </w:pPr>
    <w:r w:rsidRPr="00806AB6">
      <w:rPr>
        <w:noProof/>
      </w:rPr>
      <mc:AlternateContent>
        <mc:Choice Requires="wps">
          <w:drawing>
            <wp:anchor distT="0" distB="0" distL="114300" distR="114300" simplePos="0" relativeHeight="251862528" behindDoc="1" locked="0" layoutInCell="1" allowOverlap="1" wp14:anchorId="0FF3357C" wp14:editId="4B84A4B9">
              <wp:simplePos x="0" y="0"/>
              <wp:positionH relativeFrom="page">
                <wp:posOffset>720090</wp:posOffset>
              </wp:positionH>
              <wp:positionV relativeFrom="page">
                <wp:posOffset>288290</wp:posOffset>
              </wp:positionV>
              <wp:extent cx="864000" cy="900000"/>
              <wp:effectExtent l="0" t="0" r="0" b="0"/>
              <wp:wrapNone/>
              <wp:docPr id="107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2CA61" id="TriangleRight" o:spid="_x0000_s1026" style="position:absolute;margin-left:56.7pt;margin-top:22.7pt;width:68.05pt;height:70.85pt;z-index:-251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7KkbO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60480" behindDoc="1" locked="0" layoutInCell="1" allowOverlap="1" wp14:anchorId="3A51DF32" wp14:editId="3AB039B4">
              <wp:simplePos x="0" y="0"/>
              <wp:positionH relativeFrom="page">
                <wp:posOffset>288290</wp:posOffset>
              </wp:positionH>
              <wp:positionV relativeFrom="page">
                <wp:posOffset>288290</wp:posOffset>
              </wp:positionV>
              <wp:extent cx="864000" cy="900000"/>
              <wp:effectExtent l="0" t="0" r="0" b="0"/>
              <wp:wrapNone/>
              <wp:docPr id="107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77D19" id="TriangleLeft" o:spid="_x0000_s1026" style="position:absolute;margin-left:22.7pt;margin-top:22.7pt;width:68.05pt;height:70.85pt;z-index:-25145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PXdZ53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59456" behindDoc="1" locked="0" layoutInCell="1" allowOverlap="1" wp14:anchorId="12CB1CAB" wp14:editId="15A288D5">
              <wp:simplePos x="0" y="0"/>
              <wp:positionH relativeFrom="page">
                <wp:posOffset>288290</wp:posOffset>
              </wp:positionH>
              <wp:positionV relativeFrom="page">
                <wp:posOffset>288290</wp:posOffset>
              </wp:positionV>
              <wp:extent cx="7020000" cy="900000"/>
              <wp:effectExtent l="0" t="0" r="9525" b="0"/>
              <wp:wrapNone/>
              <wp:docPr id="107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2041672" id="Rectangle" o:spid="_x0000_s1026" style="position:absolute;margin-left:22.7pt;margin-top:22.7pt;width:552.75pt;height:70.85pt;z-index:-25145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JK9/AEAAN8DAAAOAAAAZHJzL2Uyb0RvYy54bWysU8FuEzEQvSPxD5bvZDdRIH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OYQkr3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7F8C0E00" w14:textId="77777777" w:rsidR="0063643B" w:rsidRPr="00254A01" w:rsidRDefault="0063643B" w:rsidP="00955A28">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9115F5" w14:textId="77777777" w:rsidR="0063643B" w:rsidRDefault="0063643B" w:rsidP="00955A28">
    <w:pPr>
      <w:pStyle w:val="Header"/>
    </w:pPr>
    <w:r w:rsidRPr="00806AB6">
      <w:rPr>
        <w:noProof/>
      </w:rPr>
      <mc:AlternateContent>
        <mc:Choice Requires="wps">
          <w:drawing>
            <wp:anchor distT="0" distB="0" distL="114300" distR="114300" simplePos="0" relativeHeight="251865600" behindDoc="1" locked="0" layoutInCell="1" allowOverlap="1" wp14:anchorId="40DA6A04" wp14:editId="17681013">
              <wp:simplePos x="0" y="0"/>
              <wp:positionH relativeFrom="page">
                <wp:posOffset>720090</wp:posOffset>
              </wp:positionH>
              <wp:positionV relativeFrom="page">
                <wp:posOffset>288290</wp:posOffset>
              </wp:positionV>
              <wp:extent cx="864000" cy="900000"/>
              <wp:effectExtent l="0" t="0" r="0" b="0"/>
              <wp:wrapNone/>
              <wp:docPr id="107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02863B" id="TriangleRight" o:spid="_x0000_s1026" style="position:absolute;margin-left:56.7pt;margin-top:22.7pt;width:68.05pt;height:70.85pt;z-index:-251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Ir6Se7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64576" behindDoc="1" locked="0" layoutInCell="1" allowOverlap="1" wp14:anchorId="2C8A756D" wp14:editId="0E3D6154">
              <wp:simplePos x="0" y="0"/>
              <wp:positionH relativeFrom="page">
                <wp:posOffset>288290</wp:posOffset>
              </wp:positionH>
              <wp:positionV relativeFrom="page">
                <wp:posOffset>288290</wp:posOffset>
              </wp:positionV>
              <wp:extent cx="864000" cy="900000"/>
              <wp:effectExtent l="0" t="0" r="0" b="0"/>
              <wp:wrapNone/>
              <wp:docPr id="107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89146E" id="TriangleLeft" o:spid="_x0000_s1026" style="position:absolute;margin-left:22.7pt;margin-top:22.7pt;width:68.05pt;height:70.85pt;z-index:-251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&#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EYKo+zAIAAMk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63552" behindDoc="1" locked="0" layoutInCell="1" allowOverlap="1" wp14:anchorId="40D7C343" wp14:editId="63CB7E5F">
              <wp:simplePos x="0" y="0"/>
              <wp:positionH relativeFrom="page">
                <wp:posOffset>288290</wp:posOffset>
              </wp:positionH>
              <wp:positionV relativeFrom="page">
                <wp:posOffset>288290</wp:posOffset>
              </wp:positionV>
              <wp:extent cx="7020000" cy="900000"/>
              <wp:effectExtent l="0" t="0" r="9525" b="0"/>
              <wp:wrapNone/>
              <wp:docPr id="107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C8874E" id="Rectangle" o:spid="_x0000_s1026" style="position:absolute;margin-left:22.7pt;margin-top:22.7pt;width:552.75pt;height:70.85pt;z-index:-251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81/AEAAN8DAAAOAAAAZHJzL2Uyb0RvYy54bWysU8FuEzEQvSPxD5bvZDdRIH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I96DzX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4C0401AA" w14:textId="77777777" w:rsidR="0063643B" w:rsidRDefault="0063643B">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4C306" w14:textId="77777777" w:rsidR="0063643B" w:rsidRPr="00E97294" w:rsidRDefault="0063643B" w:rsidP="00955A28">
    <w:pPr>
      <w:pStyle w:val="Header"/>
    </w:pPr>
    <w:r>
      <w:rPr>
        <w:noProof/>
      </w:rPr>
      <w:drawing>
        <wp:anchor distT="0" distB="0" distL="114300" distR="114300" simplePos="0" relativeHeight="251870720" behindDoc="1" locked="0" layoutInCell="1" allowOverlap="1" wp14:anchorId="3CD3006E" wp14:editId="7AAF473D">
          <wp:simplePos x="0" y="0"/>
          <wp:positionH relativeFrom="page">
            <wp:posOffset>720090</wp:posOffset>
          </wp:positionH>
          <wp:positionV relativeFrom="page">
            <wp:posOffset>1188085</wp:posOffset>
          </wp:positionV>
          <wp:extent cx="860400" cy="896400"/>
          <wp:effectExtent l="0" t="0" r="0" b="0"/>
          <wp:wrapNone/>
          <wp:docPr id="339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696" behindDoc="1" locked="0" layoutInCell="1" allowOverlap="1" wp14:anchorId="556A8A2F" wp14:editId="314CF6A2">
          <wp:simplePos x="0" y="0"/>
          <wp:positionH relativeFrom="page">
            <wp:posOffset>720090</wp:posOffset>
          </wp:positionH>
          <wp:positionV relativeFrom="page">
            <wp:posOffset>1188085</wp:posOffset>
          </wp:positionV>
          <wp:extent cx="864000" cy="896400"/>
          <wp:effectExtent l="0" t="0" r="0" b="0"/>
          <wp:wrapNone/>
          <wp:docPr id="339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858432" behindDoc="1" locked="0" layoutInCell="1" allowOverlap="1" wp14:anchorId="1276DFF1" wp14:editId="709E67E9">
              <wp:simplePos x="0" y="0"/>
              <wp:positionH relativeFrom="page">
                <wp:posOffset>720090</wp:posOffset>
              </wp:positionH>
              <wp:positionV relativeFrom="page">
                <wp:posOffset>288290</wp:posOffset>
              </wp:positionV>
              <wp:extent cx="864000" cy="900000"/>
              <wp:effectExtent l="0" t="0" r="0" b="0"/>
              <wp:wrapNone/>
              <wp:docPr id="108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ABCEE5" id="TriangleRight" o:spid="_x0000_s1026" style="position:absolute;margin-left:56.7pt;margin-top:22.7pt;width:68.05pt;height:70.85pt;z-index:-25145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h60A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CuhaHr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61504" behindDoc="1" locked="0" layoutInCell="1" allowOverlap="1" wp14:anchorId="6199363E" wp14:editId="0805454B">
              <wp:simplePos x="0" y="0"/>
              <wp:positionH relativeFrom="page">
                <wp:posOffset>720090</wp:posOffset>
              </wp:positionH>
              <wp:positionV relativeFrom="page">
                <wp:posOffset>1188085</wp:posOffset>
              </wp:positionV>
              <wp:extent cx="864000" cy="900000"/>
              <wp:effectExtent l="0" t="0" r="0" b="0"/>
              <wp:wrapNone/>
              <wp:docPr id="1081"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2BF0D0" id="TriangleBottom" o:spid="_x0000_s1026" style="position:absolute;margin-left:56.7pt;margin-top:93.55pt;width:68.05pt;height:70.85pt;z-index:-2514549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AjXtY33QIAANo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857408" behindDoc="1" locked="0" layoutInCell="1" allowOverlap="1" wp14:anchorId="46591C6B" wp14:editId="4D3FF43C">
              <wp:simplePos x="0" y="0"/>
              <wp:positionH relativeFrom="page">
                <wp:posOffset>288290</wp:posOffset>
              </wp:positionH>
              <wp:positionV relativeFrom="page">
                <wp:posOffset>288290</wp:posOffset>
              </wp:positionV>
              <wp:extent cx="864000" cy="900000"/>
              <wp:effectExtent l="0" t="0" r="0" b="0"/>
              <wp:wrapNone/>
              <wp:docPr id="108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6B9D93" id="TriangleLeft" o:spid="_x0000_s1026" style="position:absolute;margin-left:22.7pt;margin-top:22.7pt;width:68.05pt;height:70.85pt;z-index:-25145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fa4zg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DyR9rj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56384" behindDoc="1" locked="0" layoutInCell="1" allowOverlap="1" wp14:anchorId="2905E015" wp14:editId="29897F29">
              <wp:simplePos x="0" y="0"/>
              <wp:positionH relativeFrom="page">
                <wp:posOffset>288290</wp:posOffset>
              </wp:positionH>
              <wp:positionV relativeFrom="page">
                <wp:posOffset>288290</wp:posOffset>
              </wp:positionV>
              <wp:extent cx="7020000" cy="900000"/>
              <wp:effectExtent l="0" t="0" r="9525" b="0"/>
              <wp:wrapNone/>
              <wp:docPr id="108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7B9E93" id="Rectangle" o:spid="_x0000_s1026" style="position:absolute;margin-left:22.7pt;margin-top:22.7pt;width:552.75pt;height:70.85pt;z-index:-25146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KOwAl7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C90620" w14:textId="77777777" w:rsidR="0063643B" w:rsidRDefault="0063643B" w:rsidP="00955A28">
    <w:pPr>
      <w:pStyle w:val="Header"/>
    </w:pPr>
    <w:r w:rsidRPr="00806AB6">
      <w:rPr>
        <w:noProof/>
      </w:rPr>
      <mc:AlternateContent>
        <mc:Choice Requires="wps">
          <w:drawing>
            <wp:anchor distT="0" distB="0" distL="114300" distR="114300" simplePos="0" relativeHeight="251750912" behindDoc="1" locked="0" layoutInCell="1" allowOverlap="1" wp14:anchorId="7F4061AA" wp14:editId="7EFF6782">
              <wp:simplePos x="0" y="0"/>
              <wp:positionH relativeFrom="page">
                <wp:posOffset>720090</wp:posOffset>
              </wp:positionH>
              <wp:positionV relativeFrom="page">
                <wp:posOffset>288290</wp:posOffset>
              </wp:positionV>
              <wp:extent cx="864000" cy="900000"/>
              <wp:effectExtent l="0" t="0" r="0" b="0"/>
              <wp:wrapNone/>
              <wp:docPr id="109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7C90D" id="TriangleRight" o:spid="_x0000_s1026" style="position:absolute;margin-left:56.7pt;margin-top:22.7pt;width:68.05pt;height:70.8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pe9Z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47840" behindDoc="1" locked="0" layoutInCell="1" allowOverlap="1" wp14:anchorId="7D08DB98" wp14:editId="2732D26D">
              <wp:simplePos x="0" y="0"/>
              <wp:positionH relativeFrom="page">
                <wp:posOffset>288290</wp:posOffset>
              </wp:positionH>
              <wp:positionV relativeFrom="page">
                <wp:posOffset>288290</wp:posOffset>
              </wp:positionV>
              <wp:extent cx="864000" cy="900000"/>
              <wp:effectExtent l="0" t="0" r="0" b="0"/>
              <wp:wrapNone/>
              <wp:docPr id="109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A7772" id="TriangleLeft" o:spid="_x0000_s1026" style="position:absolute;margin-left:22.7pt;margin-top:22.7pt;width:68.05pt;height:70.8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PgQBgX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44768" behindDoc="1" locked="0" layoutInCell="1" allowOverlap="1" wp14:anchorId="627151BC" wp14:editId="63BF5E29">
              <wp:simplePos x="0" y="0"/>
              <wp:positionH relativeFrom="page">
                <wp:posOffset>288290</wp:posOffset>
              </wp:positionH>
              <wp:positionV relativeFrom="page">
                <wp:posOffset>288290</wp:posOffset>
              </wp:positionV>
              <wp:extent cx="7020000" cy="900000"/>
              <wp:effectExtent l="0" t="0" r="9525" b="0"/>
              <wp:wrapNone/>
              <wp:docPr id="109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785A2F" id="Rectangle" o:spid="_x0000_s1026" style="position:absolute;margin-left:22.7pt;margin-top:22.7pt;width:552.75pt;height:70.8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BN/AEAAN8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NGMoE3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14FCC010" w14:textId="77777777" w:rsidR="0063643B" w:rsidRPr="00254A01" w:rsidRDefault="0063643B" w:rsidP="00955A28">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7EF49" w14:textId="77777777" w:rsidR="0063643B" w:rsidRDefault="0063643B" w:rsidP="00955A28">
    <w:pPr>
      <w:pStyle w:val="Header"/>
    </w:pPr>
    <w:r w:rsidRPr="00806AB6">
      <w:rPr>
        <w:noProof/>
      </w:rPr>
      <mc:AlternateContent>
        <mc:Choice Requires="wps">
          <w:drawing>
            <wp:anchor distT="0" distB="0" distL="114300" distR="114300" simplePos="0" relativeHeight="251753984" behindDoc="1" locked="0" layoutInCell="1" allowOverlap="1" wp14:anchorId="7449645F" wp14:editId="3F8C3E6F">
              <wp:simplePos x="0" y="0"/>
              <wp:positionH relativeFrom="page">
                <wp:posOffset>720090</wp:posOffset>
              </wp:positionH>
              <wp:positionV relativeFrom="page">
                <wp:posOffset>288290</wp:posOffset>
              </wp:positionV>
              <wp:extent cx="864000" cy="900000"/>
              <wp:effectExtent l="0" t="0" r="0" b="0"/>
              <wp:wrapNone/>
              <wp:docPr id="109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4BF4C" id="TriangleRight" o:spid="_x0000_s1026" style="position:absolute;margin-left:56.7pt;margin-top:22.7pt;width:68.05pt;height:70.8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vl6no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52960" behindDoc="1" locked="0" layoutInCell="1" allowOverlap="1" wp14:anchorId="188AE118" wp14:editId="0244059D">
              <wp:simplePos x="0" y="0"/>
              <wp:positionH relativeFrom="page">
                <wp:posOffset>288290</wp:posOffset>
              </wp:positionH>
              <wp:positionV relativeFrom="page">
                <wp:posOffset>288290</wp:posOffset>
              </wp:positionV>
              <wp:extent cx="864000" cy="900000"/>
              <wp:effectExtent l="0" t="0" r="0" b="0"/>
              <wp:wrapNone/>
              <wp:docPr id="109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5B59F" id="TriangleLeft" o:spid="_x0000_s1026" style="position:absolute;margin-left:22.7pt;margin-top:22.7pt;width:68.05pt;height:70.85pt;z-index:-25156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aRwsPM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51936" behindDoc="1" locked="0" layoutInCell="1" allowOverlap="1" wp14:anchorId="083BABA8" wp14:editId="069810FC">
              <wp:simplePos x="0" y="0"/>
              <wp:positionH relativeFrom="page">
                <wp:posOffset>288290</wp:posOffset>
              </wp:positionH>
              <wp:positionV relativeFrom="page">
                <wp:posOffset>288290</wp:posOffset>
              </wp:positionV>
              <wp:extent cx="7020000" cy="900000"/>
              <wp:effectExtent l="0" t="0" r="9525" b="0"/>
              <wp:wrapNone/>
              <wp:docPr id="109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A3773E" id="Rectangle" o:spid="_x0000_s1026" style="position:absolute;margin-left:22.7pt;margin-top:22.7pt;width:552.75pt;height:70.8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Cs0dg/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29237B45" w14:textId="77777777" w:rsidR="0063643B" w:rsidRDefault="0063643B">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29FF3" w14:textId="77777777" w:rsidR="0063643B" w:rsidRPr="00E97294" w:rsidRDefault="0063643B" w:rsidP="00955A28">
    <w:pPr>
      <w:pStyle w:val="Header"/>
    </w:pPr>
    <w:r>
      <w:rPr>
        <w:noProof/>
      </w:rPr>
      <w:drawing>
        <wp:anchor distT="0" distB="0" distL="114300" distR="114300" simplePos="0" relativeHeight="251760128" behindDoc="1" locked="0" layoutInCell="1" allowOverlap="1" wp14:anchorId="5F9EA240" wp14:editId="12D048D4">
          <wp:simplePos x="0" y="0"/>
          <wp:positionH relativeFrom="page">
            <wp:posOffset>720090</wp:posOffset>
          </wp:positionH>
          <wp:positionV relativeFrom="page">
            <wp:posOffset>1188085</wp:posOffset>
          </wp:positionV>
          <wp:extent cx="860400" cy="896400"/>
          <wp:effectExtent l="0" t="0" r="0" b="0"/>
          <wp:wrapNone/>
          <wp:docPr id="339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9104" behindDoc="1" locked="0" layoutInCell="1" allowOverlap="1" wp14:anchorId="56DC7AC0" wp14:editId="5B8696BD">
          <wp:simplePos x="0" y="0"/>
          <wp:positionH relativeFrom="page">
            <wp:posOffset>720090</wp:posOffset>
          </wp:positionH>
          <wp:positionV relativeFrom="page">
            <wp:posOffset>1188085</wp:posOffset>
          </wp:positionV>
          <wp:extent cx="864000" cy="896400"/>
          <wp:effectExtent l="0" t="0" r="0" b="0"/>
          <wp:wrapNone/>
          <wp:docPr id="340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742720" behindDoc="1" locked="0" layoutInCell="1" allowOverlap="1" wp14:anchorId="26B0B807" wp14:editId="5551C848">
              <wp:simplePos x="0" y="0"/>
              <wp:positionH relativeFrom="page">
                <wp:posOffset>720090</wp:posOffset>
              </wp:positionH>
              <wp:positionV relativeFrom="page">
                <wp:posOffset>288290</wp:posOffset>
              </wp:positionV>
              <wp:extent cx="864000" cy="900000"/>
              <wp:effectExtent l="0" t="0" r="0" b="0"/>
              <wp:wrapNone/>
              <wp:docPr id="109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91287F" id="TriangleRight" o:spid="_x0000_s1026" style="position:absolute;margin-left:56.7pt;margin-top:22.7pt;width:68.05pt;height:70.8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Vtx0A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D0lW3H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49888" behindDoc="1" locked="0" layoutInCell="1" allowOverlap="1" wp14:anchorId="1E801750" wp14:editId="3D7D5ECE">
              <wp:simplePos x="0" y="0"/>
              <wp:positionH relativeFrom="page">
                <wp:posOffset>720090</wp:posOffset>
              </wp:positionH>
              <wp:positionV relativeFrom="page">
                <wp:posOffset>1188085</wp:posOffset>
              </wp:positionV>
              <wp:extent cx="864000" cy="900000"/>
              <wp:effectExtent l="0" t="0" r="0" b="0"/>
              <wp:wrapNone/>
              <wp:docPr id="1100"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CBBE08" id="TriangleBottom" o:spid="_x0000_s1026" style="position:absolute;margin-left:56.7pt;margin-top:93.55pt;width:68.05pt;height:70.85pt;z-index:-2515665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eNwlvtsCAADa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740672" behindDoc="1" locked="0" layoutInCell="1" allowOverlap="1" wp14:anchorId="4B8CAA5F" wp14:editId="0DAAC6DA">
              <wp:simplePos x="0" y="0"/>
              <wp:positionH relativeFrom="page">
                <wp:posOffset>288290</wp:posOffset>
              </wp:positionH>
              <wp:positionV relativeFrom="page">
                <wp:posOffset>288290</wp:posOffset>
              </wp:positionV>
              <wp:extent cx="864000" cy="900000"/>
              <wp:effectExtent l="0" t="0" r="0" b="0"/>
              <wp:wrapNone/>
              <wp:docPr id="110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1F4D7" id="TriangleLeft" o:spid="_x0000_s1026" style="position:absolute;margin-left:22.7pt;margin-top:22.7pt;width:68.05pt;height:70.8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UczQIAAMk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4xMFHM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38624" behindDoc="1" locked="0" layoutInCell="1" allowOverlap="1" wp14:anchorId="7A3FC554" wp14:editId="6B9B4DA5">
              <wp:simplePos x="0" y="0"/>
              <wp:positionH relativeFrom="page">
                <wp:posOffset>288290</wp:posOffset>
              </wp:positionH>
              <wp:positionV relativeFrom="page">
                <wp:posOffset>288290</wp:posOffset>
              </wp:positionV>
              <wp:extent cx="7020000" cy="900000"/>
              <wp:effectExtent l="0" t="0" r="9525" b="0"/>
              <wp:wrapNone/>
              <wp:docPr id="110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F1B05BE" id="Rectangle" o:spid="_x0000_s1026" style="position:absolute;margin-left:22.7pt;margin-top:22.7pt;width:552.75pt;height:70.85pt;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a+z+wEAAN8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8Wvs/sBAADf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9A52B" w14:textId="77777777" w:rsidR="0063643B" w:rsidRDefault="0063643B" w:rsidP="00955A28">
    <w:pPr>
      <w:pStyle w:val="Header"/>
    </w:pPr>
    <w:r w:rsidRPr="00806AB6">
      <w:rPr>
        <w:noProof/>
      </w:rPr>
      <mc:AlternateContent>
        <mc:Choice Requires="wps">
          <w:drawing>
            <wp:anchor distT="0" distB="0" distL="114300" distR="114300" simplePos="0" relativeHeight="251878912" behindDoc="1" locked="0" layoutInCell="1" allowOverlap="1" wp14:anchorId="7BB423D4" wp14:editId="01D5F63B">
              <wp:simplePos x="0" y="0"/>
              <wp:positionH relativeFrom="page">
                <wp:posOffset>720090</wp:posOffset>
              </wp:positionH>
              <wp:positionV relativeFrom="page">
                <wp:posOffset>288290</wp:posOffset>
              </wp:positionV>
              <wp:extent cx="864000" cy="900000"/>
              <wp:effectExtent l="0" t="0" r="0" b="0"/>
              <wp:wrapNone/>
              <wp:docPr id="11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C66E9D" id="TriangleRight" o:spid="_x0000_s1026" style="position:absolute;margin-left:56.7pt;margin-top:22.7pt;width:68.05pt;height:70.85pt;z-index:-25143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eO0A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P4nt47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76864" behindDoc="1" locked="0" layoutInCell="1" allowOverlap="1" wp14:anchorId="57CC8578" wp14:editId="0853DE6C">
              <wp:simplePos x="0" y="0"/>
              <wp:positionH relativeFrom="page">
                <wp:posOffset>288290</wp:posOffset>
              </wp:positionH>
              <wp:positionV relativeFrom="page">
                <wp:posOffset>288290</wp:posOffset>
              </wp:positionV>
              <wp:extent cx="864000" cy="900000"/>
              <wp:effectExtent l="0" t="0" r="0" b="0"/>
              <wp:wrapNone/>
              <wp:docPr id="11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E4831" id="TriangleLeft" o:spid="_x0000_s1026" style="position:absolute;margin-left:22.7pt;margin-top:22.7pt;width:68.05pt;height:70.85pt;z-index:-25143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nkvWhzAIAAMk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75840" behindDoc="1" locked="0" layoutInCell="1" allowOverlap="1" wp14:anchorId="3599B51F" wp14:editId="1488966D">
              <wp:simplePos x="0" y="0"/>
              <wp:positionH relativeFrom="page">
                <wp:posOffset>288290</wp:posOffset>
              </wp:positionH>
              <wp:positionV relativeFrom="page">
                <wp:posOffset>288290</wp:posOffset>
              </wp:positionV>
              <wp:extent cx="7020000" cy="900000"/>
              <wp:effectExtent l="0" t="0" r="9525" b="0"/>
              <wp:wrapNone/>
              <wp:docPr id="11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7E4A00" id="Rectangle" o:spid="_x0000_s1026" style="position:absolute;margin-left:22.7pt;margin-top:22.7pt;width:552.75pt;height:70.85pt;z-index:-25144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2g+wEAAN8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dfkNoPsBAADf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759210A0" w14:textId="77777777" w:rsidR="0063643B" w:rsidRPr="00254A01" w:rsidRDefault="0063643B" w:rsidP="00955A28">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B2DA79" w14:textId="77777777" w:rsidR="0063643B" w:rsidRDefault="0063643B" w:rsidP="00955A28">
    <w:pPr>
      <w:pStyle w:val="Header"/>
    </w:pPr>
    <w:r w:rsidRPr="00806AB6">
      <w:rPr>
        <w:noProof/>
      </w:rPr>
      <mc:AlternateContent>
        <mc:Choice Requires="wps">
          <w:drawing>
            <wp:anchor distT="0" distB="0" distL="114300" distR="114300" simplePos="0" relativeHeight="251881984" behindDoc="1" locked="0" layoutInCell="1" allowOverlap="1" wp14:anchorId="22EF6A21" wp14:editId="56FF9F1D">
              <wp:simplePos x="0" y="0"/>
              <wp:positionH relativeFrom="page">
                <wp:posOffset>720090</wp:posOffset>
              </wp:positionH>
              <wp:positionV relativeFrom="page">
                <wp:posOffset>288290</wp:posOffset>
              </wp:positionV>
              <wp:extent cx="864000" cy="900000"/>
              <wp:effectExtent l="0" t="0" r="0" b="0"/>
              <wp:wrapNone/>
              <wp:docPr id="111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80024D" id="TriangleRight" o:spid="_x0000_s1026" style="position:absolute;margin-left:56.7pt;margin-top:22.7pt;width:68.05pt;height:70.85pt;z-index:-25143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pX0Q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ONFpX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80960" behindDoc="1" locked="0" layoutInCell="1" allowOverlap="1" wp14:anchorId="58BCBE4D" wp14:editId="27881017">
              <wp:simplePos x="0" y="0"/>
              <wp:positionH relativeFrom="page">
                <wp:posOffset>288290</wp:posOffset>
              </wp:positionH>
              <wp:positionV relativeFrom="page">
                <wp:posOffset>288290</wp:posOffset>
              </wp:positionV>
              <wp:extent cx="864000" cy="900000"/>
              <wp:effectExtent l="0" t="0" r="0" b="0"/>
              <wp:wrapNone/>
              <wp:docPr id="111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144ED" id="TriangleLeft" o:spid="_x0000_s1026" style="position:absolute;margin-left:22.7pt;margin-top:22.7pt;width:68.05pt;height:70.85pt;z-index:-25143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zgCzg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FYvOAL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79936" behindDoc="1" locked="0" layoutInCell="1" allowOverlap="1" wp14:anchorId="58EBF9D4" wp14:editId="29DDF768">
              <wp:simplePos x="0" y="0"/>
              <wp:positionH relativeFrom="page">
                <wp:posOffset>288290</wp:posOffset>
              </wp:positionH>
              <wp:positionV relativeFrom="page">
                <wp:posOffset>288290</wp:posOffset>
              </wp:positionV>
              <wp:extent cx="7020000" cy="900000"/>
              <wp:effectExtent l="0" t="0" r="9525" b="0"/>
              <wp:wrapNone/>
              <wp:docPr id="111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D9F4182" id="Rectangle" o:spid="_x0000_s1026" style="position:absolute;margin-left:22.7pt;margin-top:22.7pt;width:552.75pt;height:70.85pt;z-index:-25143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P4P4qT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19744A1F" w14:textId="77777777" w:rsidR="0063643B" w:rsidRDefault="0063643B">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0FB8E" w14:textId="77777777" w:rsidR="0063643B" w:rsidRPr="00E97294" w:rsidRDefault="0063643B" w:rsidP="00955A28">
    <w:pPr>
      <w:pStyle w:val="Header"/>
    </w:pPr>
    <w:r>
      <w:rPr>
        <w:noProof/>
      </w:rPr>
      <w:drawing>
        <wp:anchor distT="0" distB="0" distL="114300" distR="114300" simplePos="0" relativeHeight="251887104" behindDoc="1" locked="0" layoutInCell="1" allowOverlap="1" wp14:anchorId="010843AD" wp14:editId="6F630504">
          <wp:simplePos x="0" y="0"/>
          <wp:positionH relativeFrom="page">
            <wp:posOffset>720090</wp:posOffset>
          </wp:positionH>
          <wp:positionV relativeFrom="page">
            <wp:posOffset>1188085</wp:posOffset>
          </wp:positionV>
          <wp:extent cx="860400" cy="896400"/>
          <wp:effectExtent l="0" t="0" r="0" b="0"/>
          <wp:wrapNone/>
          <wp:docPr id="340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86080" behindDoc="1" locked="0" layoutInCell="1" allowOverlap="1" wp14:anchorId="1B396CCB" wp14:editId="44C45F57">
          <wp:simplePos x="0" y="0"/>
          <wp:positionH relativeFrom="page">
            <wp:posOffset>720090</wp:posOffset>
          </wp:positionH>
          <wp:positionV relativeFrom="page">
            <wp:posOffset>1188085</wp:posOffset>
          </wp:positionV>
          <wp:extent cx="864000" cy="896400"/>
          <wp:effectExtent l="0" t="0" r="0" b="0"/>
          <wp:wrapNone/>
          <wp:docPr id="340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874816" behindDoc="1" locked="0" layoutInCell="1" allowOverlap="1" wp14:anchorId="38FBFD83" wp14:editId="3C8A743B">
              <wp:simplePos x="0" y="0"/>
              <wp:positionH relativeFrom="page">
                <wp:posOffset>720090</wp:posOffset>
              </wp:positionH>
              <wp:positionV relativeFrom="page">
                <wp:posOffset>288290</wp:posOffset>
              </wp:positionV>
              <wp:extent cx="864000" cy="900000"/>
              <wp:effectExtent l="0" t="0" r="0" b="0"/>
              <wp:wrapNone/>
              <wp:docPr id="111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BD450" id="TriangleRight" o:spid="_x0000_s1026" style="position:absolute;margin-left:56.7pt;margin-top:22.7pt;width:68.05pt;height:70.85pt;z-index:-25144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wOm0A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L2nA6b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77888" behindDoc="1" locked="0" layoutInCell="1" allowOverlap="1" wp14:anchorId="544E6068" wp14:editId="2699DD4B">
              <wp:simplePos x="0" y="0"/>
              <wp:positionH relativeFrom="page">
                <wp:posOffset>720090</wp:posOffset>
              </wp:positionH>
              <wp:positionV relativeFrom="page">
                <wp:posOffset>1188085</wp:posOffset>
              </wp:positionV>
              <wp:extent cx="864000" cy="900000"/>
              <wp:effectExtent l="0" t="0" r="0" b="0"/>
              <wp:wrapNone/>
              <wp:docPr id="111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09AEB" id="TriangleBottom" o:spid="_x0000_s1026" style="position:absolute;margin-left:56.7pt;margin-top:93.55pt;width:68.05pt;height:70.85pt;z-index:-2514385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sKm3QIAANo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ByDsKm3QIAANo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873792" behindDoc="1" locked="0" layoutInCell="1" allowOverlap="1" wp14:anchorId="59DB29C3" wp14:editId="77CB4243">
              <wp:simplePos x="0" y="0"/>
              <wp:positionH relativeFrom="page">
                <wp:posOffset>288290</wp:posOffset>
              </wp:positionH>
              <wp:positionV relativeFrom="page">
                <wp:posOffset>288290</wp:posOffset>
              </wp:positionV>
              <wp:extent cx="864000" cy="900000"/>
              <wp:effectExtent l="0" t="0" r="0" b="0"/>
              <wp:wrapNone/>
              <wp:docPr id="11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750592" id="TriangleLeft" o:spid="_x0000_s1026" style="position:absolute;margin-left:22.7pt;margin-top:22.7pt;width:68.05pt;height:70.85pt;z-index:-25144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ubxzA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azubxzAIAAMk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72768" behindDoc="1" locked="0" layoutInCell="1" allowOverlap="1" wp14:anchorId="2BA70689" wp14:editId="4BB9F123">
              <wp:simplePos x="0" y="0"/>
              <wp:positionH relativeFrom="page">
                <wp:posOffset>288290</wp:posOffset>
              </wp:positionH>
              <wp:positionV relativeFrom="page">
                <wp:posOffset>288290</wp:posOffset>
              </wp:positionV>
              <wp:extent cx="7020000" cy="900000"/>
              <wp:effectExtent l="0" t="0" r="9525" b="0"/>
              <wp:wrapNone/>
              <wp:docPr id="11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E002EE" id="Rectangle" o:spid="_x0000_s1026" style="position:absolute;margin-left:22.7pt;margin-top:22.7pt;width:552.75pt;height:70.85pt;z-index:-25144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3Yc+wEAAN8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itd2HPsBAADf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B4ADE" w14:textId="77BA96AD" w:rsidR="0063643B" w:rsidRPr="00E97294" w:rsidRDefault="0063643B" w:rsidP="005A67F0">
    <w:pPr>
      <w:pStyle w:val="Header"/>
    </w:pPr>
    <w:r>
      <w:rPr>
        <w:noProof/>
      </w:rPr>
      <w:drawing>
        <wp:anchor distT="0" distB="0" distL="114300" distR="114300" simplePos="0" relativeHeight="252120576" behindDoc="1" locked="0" layoutInCell="1" allowOverlap="1" wp14:anchorId="5EF42A3C" wp14:editId="33E0D145">
          <wp:simplePos x="0" y="0"/>
          <wp:positionH relativeFrom="page">
            <wp:posOffset>720090</wp:posOffset>
          </wp:positionH>
          <wp:positionV relativeFrom="page">
            <wp:posOffset>1188085</wp:posOffset>
          </wp:positionV>
          <wp:extent cx="860400" cy="896400"/>
          <wp:effectExtent l="0" t="0" r="0" b="0"/>
          <wp:wrapNone/>
          <wp:docPr id="114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088832" behindDoc="1" locked="0" layoutInCell="1" allowOverlap="1" wp14:anchorId="675D7D1C" wp14:editId="52C915E3">
              <wp:simplePos x="0" y="0"/>
              <wp:positionH relativeFrom="page">
                <wp:posOffset>720090</wp:posOffset>
              </wp:positionH>
              <wp:positionV relativeFrom="page">
                <wp:posOffset>288290</wp:posOffset>
              </wp:positionV>
              <wp:extent cx="864000" cy="900000"/>
              <wp:effectExtent l="0" t="0" r="0" b="0"/>
              <wp:wrapNone/>
              <wp:docPr id="15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E9710" id="TriangleRight" o:spid="_x0000_s1026" style="position:absolute;margin-left:56.7pt;margin-top:22.7pt;width:68.05pt;height:70.85pt;z-index:-251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Fijkbs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02144" behindDoc="1" locked="0" layoutInCell="1" allowOverlap="1" wp14:anchorId="6B126A9A" wp14:editId="07598CCB">
              <wp:simplePos x="0" y="0"/>
              <wp:positionH relativeFrom="page">
                <wp:posOffset>720090</wp:posOffset>
              </wp:positionH>
              <wp:positionV relativeFrom="page">
                <wp:posOffset>1188085</wp:posOffset>
              </wp:positionV>
              <wp:extent cx="864000" cy="900000"/>
              <wp:effectExtent l="0" t="0" r="0" b="0"/>
              <wp:wrapNone/>
              <wp:docPr id="15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A725C2" id="TriangleBottom" o:spid="_x0000_s1026" style="position:absolute;margin-left:56.7pt;margin-top:93.55pt;width:68.05pt;height:70.85pt;z-index:-2512143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CV1NP9sCAADZ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084736" behindDoc="1" locked="0" layoutInCell="1" allowOverlap="1" wp14:anchorId="0E95A751" wp14:editId="117B0DBB">
              <wp:simplePos x="0" y="0"/>
              <wp:positionH relativeFrom="page">
                <wp:posOffset>288290</wp:posOffset>
              </wp:positionH>
              <wp:positionV relativeFrom="page">
                <wp:posOffset>288290</wp:posOffset>
              </wp:positionV>
              <wp:extent cx="864000" cy="900000"/>
              <wp:effectExtent l="0" t="0" r="0" b="0"/>
              <wp:wrapNone/>
              <wp:docPr id="15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E2E856" id="TriangleLeft" o:spid="_x0000_s1026" style="position:absolute;margin-left:22.7pt;margin-top:22.7pt;width:68.05pt;height:70.85pt;z-index:-251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szQIAAMg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eUVPrM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81664" behindDoc="1" locked="0" layoutInCell="1" allowOverlap="1" wp14:anchorId="2EDAC907" wp14:editId="38CA8B70">
              <wp:simplePos x="0" y="0"/>
              <wp:positionH relativeFrom="page">
                <wp:posOffset>288290</wp:posOffset>
              </wp:positionH>
              <wp:positionV relativeFrom="page">
                <wp:posOffset>288290</wp:posOffset>
              </wp:positionV>
              <wp:extent cx="7020000" cy="900000"/>
              <wp:effectExtent l="0" t="0" r="9525" b="0"/>
              <wp:wrapNone/>
              <wp:docPr id="15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90C4F9" id="Rectangle" o:spid="_x0000_s1026" style="position:absolute;margin-left:22.7pt;margin-top:22.7pt;width:552.75pt;height:70.85pt;z-index:-251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oyS+wEAAN4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gd6Mk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716244" w14:textId="77777777" w:rsidR="0063643B" w:rsidRDefault="0063643B" w:rsidP="00955A28">
    <w:pPr>
      <w:pStyle w:val="Header"/>
    </w:pPr>
    <w:r w:rsidRPr="00806AB6">
      <w:rPr>
        <w:noProof/>
      </w:rPr>
      <mc:AlternateContent>
        <mc:Choice Requires="wps">
          <w:drawing>
            <wp:anchor distT="0" distB="0" distL="114300" distR="114300" simplePos="0" relativeHeight="251777536" behindDoc="1" locked="0" layoutInCell="1" allowOverlap="1" wp14:anchorId="67E90A55" wp14:editId="35EC8CEC">
              <wp:simplePos x="0" y="0"/>
              <wp:positionH relativeFrom="page">
                <wp:posOffset>720090</wp:posOffset>
              </wp:positionH>
              <wp:positionV relativeFrom="page">
                <wp:posOffset>288290</wp:posOffset>
              </wp:positionV>
              <wp:extent cx="864000" cy="900000"/>
              <wp:effectExtent l="0" t="0" r="0" b="0"/>
              <wp:wrapNone/>
              <wp:docPr id="112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6EBC04" id="TriangleRight" o:spid="_x0000_s1026" style="position:absolute;margin-left:56.7pt;margin-top:22.7pt;width:68.05pt;height:70.85pt;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NT0A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OJJw1P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74464" behindDoc="1" locked="0" layoutInCell="1" allowOverlap="1" wp14:anchorId="5926B019" wp14:editId="4EE701E4">
              <wp:simplePos x="0" y="0"/>
              <wp:positionH relativeFrom="page">
                <wp:posOffset>288290</wp:posOffset>
              </wp:positionH>
              <wp:positionV relativeFrom="page">
                <wp:posOffset>288290</wp:posOffset>
              </wp:positionV>
              <wp:extent cx="864000" cy="900000"/>
              <wp:effectExtent l="0" t="0" r="0" b="0"/>
              <wp:wrapNone/>
              <wp:docPr id="113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22811" id="TriangleLeft" o:spid="_x0000_s1026" style="position:absolute;margin-left:22.7pt;margin-top:22.7pt;width:68.05pt;height:70.8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ZMzA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&#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eTxZMzAIAAMk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73440" behindDoc="1" locked="0" layoutInCell="1" allowOverlap="1" wp14:anchorId="49FFEA67" wp14:editId="0F405E99">
              <wp:simplePos x="0" y="0"/>
              <wp:positionH relativeFrom="page">
                <wp:posOffset>288290</wp:posOffset>
              </wp:positionH>
              <wp:positionV relativeFrom="page">
                <wp:posOffset>288290</wp:posOffset>
              </wp:positionV>
              <wp:extent cx="7020000" cy="900000"/>
              <wp:effectExtent l="0" t="0" r="9525" b="0"/>
              <wp:wrapNone/>
              <wp:docPr id="113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AF2073F" id="Rectangle" o:spid="_x0000_s1026" style="position:absolute;margin-left:22.7pt;margin-top:22.7pt;width:552.75pt;height:70.8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Pjr1A/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50D39269" w14:textId="77777777" w:rsidR="0063643B" w:rsidRPr="00254A01" w:rsidRDefault="0063643B" w:rsidP="00955A28">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5F9E1" w14:textId="77777777" w:rsidR="0063643B" w:rsidRDefault="0063643B" w:rsidP="00955A28">
    <w:pPr>
      <w:pStyle w:val="Header"/>
    </w:pPr>
    <w:r w:rsidRPr="00806AB6">
      <w:rPr>
        <w:noProof/>
      </w:rPr>
      <mc:AlternateContent>
        <mc:Choice Requires="wps">
          <w:drawing>
            <wp:anchor distT="0" distB="0" distL="114300" distR="114300" simplePos="0" relativeHeight="251781632" behindDoc="1" locked="0" layoutInCell="1" allowOverlap="1" wp14:anchorId="449F4EC6" wp14:editId="3379D419">
              <wp:simplePos x="0" y="0"/>
              <wp:positionH relativeFrom="page">
                <wp:posOffset>720090</wp:posOffset>
              </wp:positionH>
              <wp:positionV relativeFrom="page">
                <wp:posOffset>288290</wp:posOffset>
              </wp:positionV>
              <wp:extent cx="864000" cy="900000"/>
              <wp:effectExtent l="0" t="0" r="0" b="0"/>
              <wp:wrapNone/>
              <wp:docPr id="113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A1B1E" id="TriangleRight" o:spid="_x0000_s1026" style="position:absolute;margin-left:56.7pt;margin-top:22.7pt;width:68.05pt;height:70.85pt;z-index:-25153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7nJ0Q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UL7nJ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79584" behindDoc="1" locked="0" layoutInCell="1" allowOverlap="1" wp14:anchorId="7738FAED" wp14:editId="63CA859E">
              <wp:simplePos x="0" y="0"/>
              <wp:positionH relativeFrom="page">
                <wp:posOffset>288290</wp:posOffset>
              </wp:positionH>
              <wp:positionV relativeFrom="page">
                <wp:posOffset>288290</wp:posOffset>
              </wp:positionV>
              <wp:extent cx="864000" cy="900000"/>
              <wp:effectExtent l="0" t="0" r="0" b="0"/>
              <wp:wrapNone/>
              <wp:docPr id="113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8EF67" id="TriangleLeft" o:spid="_x0000_s1026" style="position:absolute;margin-left:22.7pt;margin-top:22.7pt;width:68.05pt;height:70.85pt;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DiaCm8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78560" behindDoc="1" locked="0" layoutInCell="1" allowOverlap="1" wp14:anchorId="62A14E14" wp14:editId="6B74E3A0">
              <wp:simplePos x="0" y="0"/>
              <wp:positionH relativeFrom="page">
                <wp:posOffset>288290</wp:posOffset>
              </wp:positionH>
              <wp:positionV relativeFrom="page">
                <wp:posOffset>288290</wp:posOffset>
              </wp:positionV>
              <wp:extent cx="7020000" cy="900000"/>
              <wp:effectExtent l="0" t="0" r="9525" b="0"/>
              <wp:wrapNone/>
              <wp:docPr id="113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9F923CE" id="Rectangle" o:spid="_x0000_s1026" style="position:absolute;margin-left:22.7pt;margin-top:22.7pt;width:552.75pt;height:70.85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AJTAk3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4EF01E54" w14:textId="77777777" w:rsidR="0063643B" w:rsidRDefault="0063643B">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A7E12" w14:textId="77777777" w:rsidR="0063643B" w:rsidRPr="00E97294" w:rsidRDefault="0063643B" w:rsidP="00955A28">
    <w:pPr>
      <w:pStyle w:val="Header"/>
    </w:pPr>
    <w:r>
      <w:rPr>
        <w:noProof/>
      </w:rPr>
      <w:drawing>
        <wp:anchor distT="0" distB="0" distL="114300" distR="114300" simplePos="0" relativeHeight="251790848" behindDoc="1" locked="0" layoutInCell="1" allowOverlap="1" wp14:anchorId="5F9B8FF4" wp14:editId="78893D4C">
          <wp:simplePos x="0" y="0"/>
          <wp:positionH relativeFrom="page">
            <wp:posOffset>720090</wp:posOffset>
          </wp:positionH>
          <wp:positionV relativeFrom="page">
            <wp:posOffset>1188085</wp:posOffset>
          </wp:positionV>
          <wp:extent cx="860400" cy="896400"/>
          <wp:effectExtent l="0" t="0" r="0" b="0"/>
          <wp:wrapNone/>
          <wp:docPr id="340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824" behindDoc="1" locked="0" layoutInCell="1" allowOverlap="1" wp14:anchorId="70BAF8DB" wp14:editId="44017B6E">
          <wp:simplePos x="0" y="0"/>
          <wp:positionH relativeFrom="page">
            <wp:posOffset>720090</wp:posOffset>
          </wp:positionH>
          <wp:positionV relativeFrom="page">
            <wp:posOffset>1188085</wp:posOffset>
          </wp:positionV>
          <wp:extent cx="864000" cy="896400"/>
          <wp:effectExtent l="0" t="0" r="0" b="0"/>
          <wp:wrapNone/>
          <wp:docPr id="340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771392" behindDoc="1" locked="0" layoutInCell="1" allowOverlap="1" wp14:anchorId="5A0A82FC" wp14:editId="07E8F751">
              <wp:simplePos x="0" y="0"/>
              <wp:positionH relativeFrom="page">
                <wp:posOffset>720090</wp:posOffset>
              </wp:positionH>
              <wp:positionV relativeFrom="page">
                <wp:posOffset>288290</wp:posOffset>
              </wp:positionV>
              <wp:extent cx="864000" cy="900000"/>
              <wp:effectExtent l="0" t="0" r="0" b="0"/>
              <wp:wrapNone/>
              <wp:docPr id="113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F167C5" id="TriangleRight" o:spid="_x0000_s1026" style="position:absolute;margin-left:56.7pt;margin-top:22.7pt;width:68.05pt;height:70.85pt;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f940g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BR3/eN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76512" behindDoc="1" locked="0" layoutInCell="1" allowOverlap="1" wp14:anchorId="73A78FE2" wp14:editId="0F64956D">
              <wp:simplePos x="0" y="0"/>
              <wp:positionH relativeFrom="page">
                <wp:posOffset>720090</wp:posOffset>
              </wp:positionH>
              <wp:positionV relativeFrom="page">
                <wp:posOffset>1188085</wp:posOffset>
              </wp:positionV>
              <wp:extent cx="864000" cy="900000"/>
              <wp:effectExtent l="0" t="0" r="0" b="0"/>
              <wp:wrapNone/>
              <wp:docPr id="113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78E10" id="TriangleBottom" o:spid="_x0000_s1026" style="position:absolute;margin-left:56.7pt;margin-top:93.55pt;width:68.05pt;height:70.85pt;z-index:-2515399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FCJ+MbcAgAA2g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770368" behindDoc="1" locked="0" layoutInCell="1" allowOverlap="1" wp14:anchorId="20D43616" wp14:editId="20C53684">
              <wp:simplePos x="0" y="0"/>
              <wp:positionH relativeFrom="page">
                <wp:posOffset>288290</wp:posOffset>
              </wp:positionH>
              <wp:positionV relativeFrom="page">
                <wp:posOffset>288290</wp:posOffset>
              </wp:positionV>
              <wp:extent cx="864000" cy="900000"/>
              <wp:effectExtent l="0" t="0" r="0" b="0"/>
              <wp:wrapNone/>
              <wp:docPr id="113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F6F335" id="TriangleLeft" o:spid="_x0000_s1026" style="position:absolute;margin-left:22.7pt;margin-top:22.7pt;width:68.05pt;height:70.8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rVpoB8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68320" behindDoc="1" locked="0" layoutInCell="1" allowOverlap="1" wp14:anchorId="1038A8BF" wp14:editId="48C9171B">
              <wp:simplePos x="0" y="0"/>
              <wp:positionH relativeFrom="page">
                <wp:posOffset>288290</wp:posOffset>
              </wp:positionH>
              <wp:positionV relativeFrom="page">
                <wp:posOffset>288290</wp:posOffset>
              </wp:positionV>
              <wp:extent cx="7020000" cy="900000"/>
              <wp:effectExtent l="0" t="0" r="9525" b="0"/>
              <wp:wrapNone/>
              <wp:docPr id="114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A592C8D" id="Rectangle" o:spid="_x0000_s1026" style="position:absolute;margin-left:22.7pt;margin-top:22.7pt;width:552.75pt;height:70.85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C+eh67+gEAAN8DAAAOAAAAAAAAAAAAAAAA&#10;AC4CAABkcnMvZTJvRG9jLnhtbFBLAQItABQABgAIAAAAIQA2aXEu3wAAAAoBAAAPAAAAAAAAAAAA&#10;AAAAAFQEAABkcnMvZG93bnJldi54bWxQSwUGAAAAAAQABADzAAAAYAUAAAAA&#10;" fillcolor="#00b2a9 [3204]" stroked="f">
              <w10:wrap anchorx="page" anchory="page"/>
            </v:rect>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6D893C" w14:textId="54EBAB45" w:rsidR="0063643B" w:rsidRDefault="0063643B" w:rsidP="00955A28">
    <w:pPr>
      <w:pStyle w:val="Header"/>
    </w:pPr>
    <w:r w:rsidRPr="00806AB6">
      <w:rPr>
        <w:noProof/>
      </w:rPr>
      <mc:AlternateContent>
        <mc:Choice Requires="wps">
          <w:drawing>
            <wp:anchor distT="0" distB="0" distL="114300" distR="114300" simplePos="0" relativeHeight="251809280" behindDoc="1" locked="0" layoutInCell="1" allowOverlap="1" wp14:anchorId="75B0F842" wp14:editId="60972DBD">
              <wp:simplePos x="0" y="0"/>
              <wp:positionH relativeFrom="page">
                <wp:posOffset>720090</wp:posOffset>
              </wp:positionH>
              <wp:positionV relativeFrom="page">
                <wp:posOffset>288290</wp:posOffset>
              </wp:positionV>
              <wp:extent cx="864000" cy="900000"/>
              <wp:effectExtent l="0" t="0" r="0" b="0"/>
              <wp:wrapNone/>
              <wp:docPr id="114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778B2" id="TriangleRight" o:spid="_x0000_s1026" style="position:absolute;margin-left:56.7pt;margin-top:22.7pt;width:68.05pt;height:70.85pt;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N660A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O2A3rr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05184" behindDoc="1" locked="0" layoutInCell="1" allowOverlap="1" wp14:anchorId="6F5B61A0" wp14:editId="22C29F34">
              <wp:simplePos x="0" y="0"/>
              <wp:positionH relativeFrom="page">
                <wp:posOffset>288290</wp:posOffset>
              </wp:positionH>
              <wp:positionV relativeFrom="page">
                <wp:posOffset>288290</wp:posOffset>
              </wp:positionV>
              <wp:extent cx="864000" cy="900000"/>
              <wp:effectExtent l="0" t="0" r="0" b="0"/>
              <wp:wrapNone/>
              <wp:docPr id="114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8F20B" id="TriangleLeft" o:spid="_x0000_s1026" style="position:absolute;margin-left:22.7pt;margin-top:22.7pt;width:68.05pt;height:70.85pt;z-index:-25151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c9NZgM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03136" behindDoc="1" locked="0" layoutInCell="1" allowOverlap="1" wp14:anchorId="36B31DDA" wp14:editId="1F6244D1">
              <wp:simplePos x="0" y="0"/>
              <wp:positionH relativeFrom="page">
                <wp:posOffset>288290</wp:posOffset>
              </wp:positionH>
              <wp:positionV relativeFrom="page">
                <wp:posOffset>288290</wp:posOffset>
              </wp:positionV>
              <wp:extent cx="7020000" cy="900000"/>
              <wp:effectExtent l="0" t="0" r="9525" b="0"/>
              <wp:wrapNone/>
              <wp:docPr id="115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ACC494" id="Rectangle" o:spid="_x0000_s1026" style="position:absolute;margin-left:22.7pt;margin-top:22.7pt;width:552.75pt;height:70.85pt;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zEa8qPsBAADf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19367BAC" w14:textId="77777777" w:rsidR="0063643B" w:rsidRPr="00254A01" w:rsidRDefault="0063643B" w:rsidP="00955A28">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D9A69" w14:textId="77777777" w:rsidR="0063643B" w:rsidRDefault="0063643B" w:rsidP="00955A28">
    <w:pPr>
      <w:pStyle w:val="Header"/>
    </w:pPr>
    <w:r w:rsidRPr="00806AB6">
      <w:rPr>
        <w:noProof/>
      </w:rPr>
      <mc:AlternateContent>
        <mc:Choice Requires="wps">
          <w:drawing>
            <wp:anchor distT="0" distB="0" distL="114300" distR="114300" simplePos="0" relativeHeight="251813376" behindDoc="1" locked="0" layoutInCell="1" allowOverlap="1" wp14:anchorId="0AC58A75" wp14:editId="17F6BEE0">
              <wp:simplePos x="0" y="0"/>
              <wp:positionH relativeFrom="page">
                <wp:posOffset>720090</wp:posOffset>
              </wp:positionH>
              <wp:positionV relativeFrom="page">
                <wp:posOffset>288290</wp:posOffset>
              </wp:positionV>
              <wp:extent cx="864000" cy="900000"/>
              <wp:effectExtent l="0" t="0" r="0" b="0"/>
              <wp:wrapNone/>
              <wp:docPr id="115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6AA61" id="TriangleRight" o:spid="_x0000_s1026" style="position:absolute;margin-left:56.7pt;margin-top:22.7pt;width:68.05pt;height:70.85pt;z-index:-25150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7BO2x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12352" behindDoc="1" locked="0" layoutInCell="1" allowOverlap="1" wp14:anchorId="369FF8B0" wp14:editId="70054CA5">
              <wp:simplePos x="0" y="0"/>
              <wp:positionH relativeFrom="page">
                <wp:posOffset>288290</wp:posOffset>
              </wp:positionH>
              <wp:positionV relativeFrom="page">
                <wp:posOffset>288290</wp:posOffset>
              </wp:positionV>
              <wp:extent cx="864000" cy="900000"/>
              <wp:effectExtent l="0" t="0" r="0" b="0"/>
              <wp:wrapNone/>
              <wp:docPr id="115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9F0A5" id="TriangleLeft" o:spid="_x0000_s1026" style="position:absolute;margin-left:22.7pt;margin-top:22.7pt;width:68.05pt;height:70.85pt;z-index:-25150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Dszg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OT2MOz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10304" behindDoc="1" locked="0" layoutInCell="1" allowOverlap="1" wp14:anchorId="5124AA5E" wp14:editId="165A5BC4">
              <wp:simplePos x="0" y="0"/>
              <wp:positionH relativeFrom="page">
                <wp:posOffset>288290</wp:posOffset>
              </wp:positionH>
              <wp:positionV relativeFrom="page">
                <wp:posOffset>288290</wp:posOffset>
              </wp:positionV>
              <wp:extent cx="7020000" cy="900000"/>
              <wp:effectExtent l="0" t="0" r="9525" b="0"/>
              <wp:wrapNone/>
              <wp:docPr id="115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F1BFCC" id="Rectangle" o:spid="_x0000_s1026" style="position:absolute;margin-left:22.7pt;margin-top:22.7pt;width:552.75pt;height:70.85pt;z-index:-25150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KUsISD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39F9AD13" w14:textId="77777777" w:rsidR="0063643B" w:rsidRDefault="0063643B">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62220" w14:textId="77777777" w:rsidR="0063643B" w:rsidRPr="00E97294" w:rsidRDefault="0063643B" w:rsidP="00955A28">
    <w:pPr>
      <w:pStyle w:val="Header"/>
    </w:pPr>
    <w:r>
      <w:rPr>
        <w:noProof/>
      </w:rPr>
      <w:drawing>
        <wp:anchor distT="0" distB="0" distL="114300" distR="114300" simplePos="0" relativeHeight="251819520" behindDoc="1" locked="0" layoutInCell="1" allowOverlap="1" wp14:anchorId="7176BECE" wp14:editId="619D4677">
          <wp:simplePos x="0" y="0"/>
          <wp:positionH relativeFrom="page">
            <wp:posOffset>720090</wp:posOffset>
          </wp:positionH>
          <wp:positionV relativeFrom="page">
            <wp:posOffset>1188085</wp:posOffset>
          </wp:positionV>
          <wp:extent cx="860400" cy="896400"/>
          <wp:effectExtent l="0" t="0" r="0" b="0"/>
          <wp:wrapNone/>
          <wp:docPr id="341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7472" behindDoc="1" locked="0" layoutInCell="1" allowOverlap="1" wp14:anchorId="7F2F273C" wp14:editId="69A5254F">
          <wp:simplePos x="0" y="0"/>
          <wp:positionH relativeFrom="page">
            <wp:posOffset>720090</wp:posOffset>
          </wp:positionH>
          <wp:positionV relativeFrom="page">
            <wp:posOffset>1188085</wp:posOffset>
          </wp:positionV>
          <wp:extent cx="864000" cy="896400"/>
          <wp:effectExtent l="0" t="0" r="0" b="0"/>
          <wp:wrapNone/>
          <wp:docPr id="341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799040" behindDoc="1" locked="0" layoutInCell="1" allowOverlap="1" wp14:anchorId="7C71A104" wp14:editId="7F953EFB">
              <wp:simplePos x="0" y="0"/>
              <wp:positionH relativeFrom="page">
                <wp:posOffset>720090</wp:posOffset>
              </wp:positionH>
              <wp:positionV relativeFrom="page">
                <wp:posOffset>288290</wp:posOffset>
              </wp:positionV>
              <wp:extent cx="864000" cy="900000"/>
              <wp:effectExtent l="0" t="0" r="0" b="0"/>
              <wp:wrapNone/>
              <wp:docPr id="11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0B17B" id="TriangleRight" o:spid="_x0000_s1026" style="position:absolute;margin-left:56.7pt;margin-top:22.7pt;width:68.05pt;height:70.85pt;z-index:-25151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ArU4pH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07232" behindDoc="1" locked="0" layoutInCell="1" allowOverlap="1" wp14:anchorId="2C9614B5" wp14:editId="1B9E29FB">
              <wp:simplePos x="0" y="0"/>
              <wp:positionH relativeFrom="page">
                <wp:posOffset>720090</wp:posOffset>
              </wp:positionH>
              <wp:positionV relativeFrom="page">
                <wp:posOffset>1188085</wp:posOffset>
              </wp:positionV>
              <wp:extent cx="864000" cy="900000"/>
              <wp:effectExtent l="0" t="0" r="0" b="0"/>
              <wp:wrapNone/>
              <wp:docPr id="115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D67ACB" id="TriangleBottom" o:spid="_x0000_s1026" style="position:absolute;margin-left:56.7pt;margin-top:93.55pt;width:68.05pt;height:70.85pt;z-index:-2515092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FcjrC3QIAANo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796992" behindDoc="1" locked="0" layoutInCell="1" allowOverlap="1" wp14:anchorId="1FD47D70" wp14:editId="1DBD5355">
              <wp:simplePos x="0" y="0"/>
              <wp:positionH relativeFrom="page">
                <wp:posOffset>288290</wp:posOffset>
              </wp:positionH>
              <wp:positionV relativeFrom="page">
                <wp:posOffset>288290</wp:posOffset>
              </wp:positionV>
              <wp:extent cx="864000" cy="900000"/>
              <wp:effectExtent l="0" t="0" r="0" b="0"/>
              <wp:wrapNone/>
              <wp:docPr id="11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947E63" id="TriangleLeft" o:spid="_x0000_s1026" style="position:absolute;margin-left:22.7pt;margin-top:22.7pt;width:68.05pt;height:70.8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tpwzA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HitpwzAIAAMk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93920" behindDoc="1" locked="0" layoutInCell="1" allowOverlap="1" wp14:anchorId="7B4F7460" wp14:editId="0332B2DB">
              <wp:simplePos x="0" y="0"/>
              <wp:positionH relativeFrom="page">
                <wp:posOffset>288290</wp:posOffset>
              </wp:positionH>
              <wp:positionV relativeFrom="page">
                <wp:posOffset>288290</wp:posOffset>
              </wp:positionV>
              <wp:extent cx="7020000" cy="900000"/>
              <wp:effectExtent l="0" t="0" r="9525" b="0"/>
              <wp:wrapNone/>
              <wp:docPr id="11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EABD040" id="Rectangle" o:spid="_x0000_s1026" style="position:absolute;margin-left:22.7pt;margin-top:22.7pt;width:552.75pt;height:70.85pt;z-index:-25152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FFdjKX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7A59E5" w14:textId="77777777" w:rsidR="0063643B" w:rsidRDefault="0063643B" w:rsidP="00955A28">
    <w:pPr>
      <w:pStyle w:val="Header"/>
    </w:pPr>
    <w:r w:rsidRPr="00806AB6">
      <w:rPr>
        <w:noProof/>
      </w:rPr>
      <mc:AlternateContent>
        <mc:Choice Requires="wps">
          <w:drawing>
            <wp:anchor distT="0" distB="0" distL="114300" distR="114300" simplePos="0" relativeHeight="251901440" behindDoc="1" locked="0" layoutInCell="1" allowOverlap="1" wp14:anchorId="4D676AA5" wp14:editId="7E438F16">
              <wp:simplePos x="0" y="0"/>
              <wp:positionH relativeFrom="page">
                <wp:posOffset>720090</wp:posOffset>
              </wp:positionH>
              <wp:positionV relativeFrom="page">
                <wp:posOffset>288290</wp:posOffset>
              </wp:positionV>
              <wp:extent cx="864000" cy="900000"/>
              <wp:effectExtent l="0" t="0" r="0" b="0"/>
              <wp:wrapNone/>
              <wp:docPr id="56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588B00" id="TriangleRight" o:spid="_x0000_s1026" style="position:absolute;margin-left:56.7pt;margin-top:22.7pt;width:68.05pt;height:70.85pt;z-index:-25141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V6wec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12640" behindDoc="1" locked="0" layoutInCell="1" allowOverlap="1" wp14:anchorId="419E8540" wp14:editId="00D53ADA">
              <wp:simplePos x="0" y="0"/>
              <wp:positionH relativeFrom="page">
                <wp:posOffset>288290</wp:posOffset>
              </wp:positionH>
              <wp:positionV relativeFrom="page">
                <wp:posOffset>288290</wp:posOffset>
              </wp:positionV>
              <wp:extent cx="864000" cy="900000"/>
              <wp:effectExtent l="0" t="0" r="0" b="0"/>
              <wp:wrapNone/>
              <wp:docPr id="56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E6C34C" id="TriangleLeft" o:spid="_x0000_s1026" style="position:absolute;margin-left:22.7pt;margin-top:22.7pt;width:68.05pt;height:70.85pt;z-index:-25200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zbazQ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dsc22s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11616" behindDoc="1" locked="0" layoutInCell="1" allowOverlap="1" wp14:anchorId="0F4BA20A" wp14:editId="0F3F7A6A">
              <wp:simplePos x="0" y="0"/>
              <wp:positionH relativeFrom="page">
                <wp:posOffset>288290</wp:posOffset>
              </wp:positionH>
              <wp:positionV relativeFrom="page">
                <wp:posOffset>288290</wp:posOffset>
              </wp:positionV>
              <wp:extent cx="7020000" cy="900000"/>
              <wp:effectExtent l="0" t="0" r="9525" b="0"/>
              <wp:wrapNone/>
              <wp:docPr id="56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3A4EC1" id="Rectangle" o:spid="_x0000_s1026" style="position:absolute;margin-left:22.7pt;margin-top:22.7pt;width:552.75pt;height:70.8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JApNrb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2CD78D38" w14:textId="77777777" w:rsidR="0063643B" w:rsidRPr="00254A01" w:rsidRDefault="0063643B" w:rsidP="00955A28">
    <w:pPr>
      <w:pStyle w:val="Header"/>
    </w:pPr>
    <w:r>
      <w:rPr>
        <w:noProof/>
      </w:rPr>
      <w:drawing>
        <wp:anchor distT="0" distB="0" distL="114300" distR="114300" simplePos="0" relativeHeight="251911680" behindDoc="1" locked="0" layoutInCell="1" allowOverlap="1" wp14:anchorId="439F27A2" wp14:editId="1147F759">
          <wp:simplePos x="0" y="0"/>
          <wp:positionH relativeFrom="page">
            <wp:posOffset>720090</wp:posOffset>
          </wp:positionH>
          <wp:positionV relativeFrom="page">
            <wp:posOffset>1186977</wp:posOffset>
          </wp:positionV>
          <wp:extent cx="864000" cy="896400"/>
          <wp:effectExtent l="0" t="0" r="0" b="0"/>
          <wp:wrapNone/>
          <wp:docPr id="341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76E60" w14:textId="1E8B54F8" w:rsidR="0063643B" w:rsidRDefault="0063643B" w:rsidP="00955A28">
    <w:pPr>
      <w:pStyle w:val="Header"/>
    </w:pPr>
    <w:r w:rsidRPr="00806AB6">
      <w:rPr>
        <w:noProof/>
      </w:rPr>
      <mc:AlternateContent>
        <mc:Choice Requires="wps">
          <w:drawing>
            <wp:anchor distT="0" distB="0" distL="114300" distR="114300" simplePos="0" relativeHeight="251905536" behindDoc="1" locked="0" layoutInCell="1" allowOverlap="1" wp14:anchorId="2D46BE67" wp14:editId="10E8D136">
              <wp:simplePos x="0" y="0"/>
              <wp:positionH relativeFrom="page">
                <wp:posOffset>720090</wp:posOffset>
              </wp:positionH>
              <wp:positionV relativeFrom="page">
                <wp:posOffset>288290</wp:posOffset>
              </wp:positionV>
              <wp:extent cx="864000" cy="900000"/>
              <wp:effectExtent l="0" t="0" r="0" b="0"/>
              <wp:wrapNone/>
              <wp:docPr id="56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144AD" id="TriangleRight" o:spid="_x0000_s1026" style="position:absolute;margin-left:56.7pt;margin-top:22.7pt;width:68.05pt;height:70.85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RTV2g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04512" behindDoc="1" locked="0" layoutInCell="1" allowOverlap="1" wp14:anchorId="2D978496" wp14:editId="4EAEC578">
              <wp:simplePos x="0" y="0"/>
              <wp:positionH relativeFrom="page">
                <wp:posOffset>288290</wp:posOffset>
              </wp:positionH>
              <wp:positionV relativeFrom="page">
                <wp:posOffset>288290</wp:posOffset>
              </wp:positionV>
              <wp:extent cx="864000" cy="900000"/>
              <wp:effectExtent l="0" t="0" r="0" b="0"/>
              <wp:wrapNone/>
              <wp:docPr id="56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57A2F71" id="TriangleLeft" o:spid="_x0000_s1026" style="position:absolute;margin-left:22.7pt;margin-top:22.7pt;width:68.05pt;height:70.8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Ad6+3n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03488" behindDoc="1" locked="0" layoutInCell="1" allowOverlap="1" wp14:anchorId="552BAC17" wp14:editId="21DA5B4F">
              <wp:simplePos x="0" y="0"/>
              <wp:positionH relativeFrom="page">
                <wp:posOffset>288290</wp:posOffset>
              </wp:positionH>
              <wp:positionV relativeFrom="page">
                <wp:posOffset>288290</wp:posOffset>
              </wp:positionV>
              <wp:extent cx="7020000" cy="900000"/>
              <wp:effectExtent l="0" t="0" r="9525" b="0"/>
              <wp:wrapNone/>
              <wp:docPr id="57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830C88" id="Rectangle" o:spid="_x0000_s1026" style="position:absolute;margin-left:22.7pt;margin-top:22.7pt;width:552.75pt;height:70.85pt;z-index:-25141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A5Ane7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7D42334F" w14:textId="624774AD" w:rsidR="0063643B" w:rsidRDefault="0063643B">
    <w:pPr>
      <w:pStyle w:val="Header"/>
    </w:pPr>
    <w:r w:rsidRPr="00356CFA">
      <w:rPr>
        <w:noProof/>
      </w:rPr>
      <w:drawing>
        <wp:anchor distT="0" distB="0" distL="114300" distR="114300" simplePos="0" relativeHeight="251913728" behindDoc="1" locked="0" layoutInCell="1" allowOverlap="1" wp14:anchorId="1891F3B1" wp14:editId="50EDA53D">
          <wp:simplePos x="0" y="0"/>
          <wp:positionH relativeFrom="page">
            <wp:posOffset>723900</wp:posOffset>
          </wp:positionH>
          <wp:positionV relativeFrom="page">
            <wp:posOffset>1187612</wp:posOffset>
          </wp:positionV>
          <wp:extent cx="863600" cy="895985"/>
          <wp:effectExtent l="0" t="0" r="0" b="0"/>
          <wp:wrapNone/>
          <wp:docPr id="341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B6C1C" w14:textId="77777777" w:rsidR="0063643B" w:rsidRPr="00E97294" w:rsidRDefault="0063643B" w:rsidP="00955A28">
    <w:pPr>
      <w:pStyle w:val="Header"/>
    </w:pPr>
    <w:r>
      <w:rPr>
        <w:noProof/>
      </w:rPr>
      <w:drawing>
        <wp:anchor distT="0" distB="0" distL="114300" distR="114300" simplePos="0" relativeHeight="251909632" behindDoc="1" locked="0" layoutInCell="1" allowOverlap="1" wp14:anchorId="46ACB137" wp14:editId="7991D21F">
          <wp:simplePos x="0" y="0"/>
          <wp:positionH relativeFrom="page">
            <wp:posOffset>720090</wp:posOffset>
          </wp:positionH>
          <wp:positionV relativeFrom="page">
            <wp:posOffset>1188085</wp:posOffset>
          </wp:positionV>
          <wp:extent cx="860400" cy="896400"/>
          <wp:effectExtent l="0" t="0" r="0" b="0"/>
          <wp:wrapNone/>
          <wp:docPr id="341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06560" behindDoc="1" locked="0" layoutInCell="1" allowOverlap="1" wp14:anchorId="1CD4715D" wp14:editId="6A36E9D8">
          <wp:simplePos x="0" y="0"/>
          <wp:positionH relativeFrom="page">
            <wp:posOffset>720090</wp:posOffset>
          </wp:positionH>
          <wp:positionV relativeFrom="page">
            <wp:posOffset>1188085</wp:posOffset>
          </wp:positionV>
          <wp:extent cx="864000" cy="896400"/>
          <wp:effectExtent l="0" t="0" r="0" b="0"/>
          <wp:wrapNone/>
          <wp:docPr id="341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309568" behindDoc="1" locked="0" layoutInCell="1" allowOverlap="1" wp14:anchorId="31C5454A" wp14:editId="57B5E39A">
              <wp:simplePos x="0" y="0"/>
              <wp:positionH relativeFrom="page">
                <wp:posOffset>720090</wp:posOffset>
              </wp:positionH>
              <wp:positionV relativeFrom="page">
                <wp:posOffset>288290</wp:posOffset>
              </wp:positionV>
              <wp:extent cx="864000" cy="900000"/>
              <wp:effectExtent l="0" t="0" r="0" b="0"/>
              <wp:wrapNone/>
              <wp:docPr id="58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4BAA11" id="TriangleRight" o:spid="_x0000_s1026" style="position:absolute;margin-left:56.7pt;margin-top:22.7pt;width:68.05pt;height:70.85pt;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0IL2m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14688" behindDoc="1" locked="0" layoutInCell="1" allowOverlap="1" wp14:anchorId="2FDF4F74" wp14:editId="77E96681">
              <wp:simplePos x="0" y="0"/>
              <wp:positionH relativeFrom="page">
                <wp:posOffset>720090</wp:posOffset>
              </wp:positionH>
              <wp:positionV relativeFrom="page">
                <wp:posOffset>1188085</wp:posOffset>
              </wp:positionV>
              <wp:extent cx="864000" cy="900000"/>
              <wp:effectExtent l="0" t="0" r="0" b="0"/>
              <wp:wrapNone/>
              <wp:docPr id="583"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CB5DDC" id="TriangleBottom" o:spid="_x0000_s1026" style="position:absolute;margin-left:56.7pt;margin-top:93.55pt;width:68.05pt;height:70.85pt;z-index:-252001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C6LJFu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308544" behindDoc="1" locked="0" layoutInCell="1" allowOverlap="1" wp14:anchorId="55C8EE2A" wp14:editId="500E61B7">
              <wp:simplePos x="0" y="0"/>
              <wp:positionH relativeFrom="page">
                <wp:posOffset>288290</wp:posOffset>
              </wp:positionH>
              <wp:positionV relativeFrom="page">
                <wp:posOffset>288290</wp:posOffset>
              </wp:positionV>
              <wp:extent cx="864000" cy="900000"/>
              <wp:effectExtent l="0" t="0" r="0" b="0"/>
              <wp:wrapNone/>
              <wp:docPr id="59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8F5749" id="TriangleLeft" o:spid="_x0000_s1026" style="position:absolute;margin-left:22.7pt;margin-top:22.7pt;width:68.05pt;height:70.85pt;z-index:-25200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qr5zQ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Eaq+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06496" behindDoc="1" locked="0" layoutInCell="1" allowOverlap="1" wp14:anchorId="11236FE8" wp14:editId="52C79740">
              <wp:simplePos x="0" y="0"/>
              <wp:positionH relativeFrom="page">
                <wp:posOffset>288290</wp:posOffset>
              </wp:positionH>
              <wp:positionV relativeFrom="page">
                <wp:posOffset>288290</wp:posOffset>
              </wp:positionV>
              <wp:extent cx="7020000" cy="900000"/>
              <wp:effectExtent l="0" t="0" r="9525" b="0"/>
              <wp:wrapNone/>
              <wp:docPr id="59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FEE299" id="Rectangle" o:spid="_x0000_s1026" style="position:absolute;margin-left:22.7pt;margin-top:22.7pt;width:552.75pt;height:70.85pt;z-index:-2520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Aa+wEAAN4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WEjhoOch&#10;PbFs4LZWJ3kGHyquevaPlAgG/4DqWxAO1x3X6FsiHDoNDTc1TfXFbxdSEPiq2AwfsWFs2EXMSh1a&#10;6hMgayAOeSDH80D0IQrFh9clz7jkuSnOLdI2T6yA6uW2pxDfa+xF2tSSuPOMDvuHEFM3UL2U5O7R&#10;mubeWJuDZDK9tiT2wPYApbSLIwfmeVlpXap3mG6OoOkkM03kRpE22ByZKOFoMv4UvOmQfkgxsMFq&#10;Gb7vgLQU9oNjsRbT+Tw5Mgfzq+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sipAG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F178C" w14:textId="25A4CB6F" w:rsidR="0063643B" w:rsidRDefault="0063643B" w:rsidP="00955A28">
    <w:pPr>
      <w:pStyle w:val="Header"/>
    </w:pPr>
    <w:r w:rsidRPr="00806AB6">
      <w:rPr>
        <w:noProof/>
      </w:rPr>
      <mc:AlternateContent>
        <mc:Choice Requires="wps">
          <w:drawing>
            <wp:anchor distT="0" distB="0" distL="114300" distR="114300" simplePos="0" relativeHeight="251305472" behindDoc="1" locked="0" layoutInCell="1" allowOverlap="1" wp14:anchorId="7C7BC1EE" wp14:editId="4E02500F">
              <wp:simplePos x="0" y="0"/>
              <wp:positionH relativeFrom="page">
                <wp:posOffset>720090</wp:posOffset>
              </wp:positionH>
              <wp:positionV relativeFrom="page">
                <wp:posOffset>288290</wp:posOffset>
              </wp:positionV>
              <wp:extent cx="864000" cy="900000"/>
              <wp:effectExtent l="0" t="0" r="0" b="0"/>
              <wp:wrapNone/>
              <wp:docPr id="63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5AB64F" id="TriangleRight" o:spid="_x0000_s1026" style="position:absolute;margin-left:56.7pt;margin-top:22.7pt;width:68.05pt;height:70.85pt;z-index:-2520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V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Cxxf5X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02400" behindDoc="1" locked="0" layoutInCell="1" allowOverlap="1" wp14:anchorId="4CB244B6" wp14:editId="49C6392C">
              <wp:simplePos x="0" y="0"/>
              <wp:positionH relativeFrom="page">
                <wp:posOffset>288290</wp:posOffset>
              </wp:positionH>
              <wp:positionV relativeFrom="page">
                <wp:posOffset>288290</wp:posOffset>
              </wp:positionV>
              <wp:extent cx="864000" cy="900000"/>
              <wp:effectExtent l="0" t="0" r="0" b="0"/>
              <wp:wrapNone/>
              <wp:docPr id="64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3CA82F" id="TriangleLeft" o:spid="_x0000_s1026" style="position:absolute;margin-left:22.7pt;margin-top:22.7pt;width:68.05pt;height:70.85pt;z-index:-2520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&#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HYGeUnLAgAAyA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99328" behindDoc="1" locked="0" layoutInCell="1" allowOverlap="1" wp14:anchorId="7E0B89DA" wp14:editId="548C3223">
              <wp:simplePos x="0" y="0"/>
              <wp:positionH relativeFrom="page">
                <wp:posOffset>288290</wp:posOffset>
              </wp:positionH>
              <wp:positionV relativeFrom="page">
                <wp:posOffset>288290</wp:posOffset>
              </wp:positionV>
              <wp:extent cx="7020000" cy="900000"/>
              <wp:effectExtent l="0" t="0" r="9525" b="0"/>
              <wp:wrapNone/>
              <wp:docPr id="64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5E4784" id="Rectangle" o:spid="_x0000_s1026" style="position:absolute;margin-left:22.7pt;margin-top:22.7pt;width:552.75pt;height:70.85pt;z-index:-2520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KOu3A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1F704B2" w14:textId="7152AD38" w:rsidR="0063643B" w:rsidRPr="00254A01" w:rsidRDefault="0063643B" w:rsidP="00955A2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136"/>
    </w:tblGrid>
    <w:tr w:rsidR="0063643B" w:rsidRPr="007459B3" w14:paraId="6895296C" w14:textId="77777777" w:rsidTr="006C16DC">
      <w:trPr>
        <w:trHeight w:hRule="exact" w:val="1312"/>
      </w:trPr>
      <w:tc>
        <w:tcPr>
          <w:tcW w:w="8136" w:type="dxa"/>
          <w:vAlign w:val="center"/>
        </w:tcPr>
        <w:p w14:paraId="77B4A7C5" w14:textId="77777777" w:rsidR="0063643B" w:rsidRPr="006C16DC" w:rsidRDefault="0063643B" w:rsidP="006C16DC">
          <w:pPr>
            <w:pStyle w:val="Title"/>
            <w:spacing w:after="0" w:line="276" w:lineRule="auto"/>
            <w:rPr>
              <w:rFonts w:asciiTheme="minorHAnsi" w:hAnsiTheme="minorHAnsi" w:cstheme="minorHAnsi"/>
            </w:rPr>
          </w:pPr>
          <w:r w:rsidRPr="006C16DC">
            <w:rPr>
              <w:rFonts w:asciiTheme="minorHAnsi" w:hAnsiTheme="minorHAnsi" w:cstheme="minorHAnsi"/>
              <w:sz w:val="40"/>
            </w:rPr>
            <w:t>Aquatic Facilities</w:t>
          </w:r>
        </w:p>
      </w:tc>
    </w:tr>
  </w:tbl>
  <w:p w14:paraId="1B7D263D" w14:textId="69F92205" w:rsidR="0063643B" w:rsidRDefault="0063643B" w:rsidP="000B40A8">
    <w:pPr>
      <w:pStyle w:val="Header"/>
      <w:jc w:val="center"/>
    </w:pPr>
    <w:r w:rsidRPr="00806AB6">
      <w:rPr>
        <w:noProof/>
      </w:rPr>
      <mc:AlternateContent>
        <mc:Choice Requires="wps">
          <w:drawing>
            <wp:anchor distT="0" distB="0" distL="114300" distR="114300" simplePos="0" relativeHeight="251139584" behindDoc="1" locked="0" layoutInCell="1" allowOverlap="1" wp14:anchorId="3F0C3656" wp14:editId="4D540C9F">
              <wp:simplePos x="0" y="0"/>
              <wp:positionH relativeFrom="page">
                <wp:posOffset>720090</wp:posOffset>
              </wp:positionH>
              <wp:positionV relativeFrom="page">
                <wp:posOffset>288290</wp:posOffset>
              </wp:positionV>
              <wp:extent cx="864000" cy="900000"/>
              <wp:effectExtent l="0" t="0" r="0" b="0"/>
              <wp:wrapNone/>
              <wp:docPr id="1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DCE72A" id="TriangleRight" o:spid="_x0000_s1026" style="position:absolute;margin-left:56.7pt;margin-top:22.7pt;width:68.05pt;height:70.85pt;z-index:-25217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UzIzwIAAN8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blMyM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35488" behindDoc="1" locked="0" layoutInCell="1" allowOverlap="1" wp14:anchorId="13734BBC" wp14:editId="2C750DCC">
              <wp:simplePos x="0" y="0"/>
              <wp:positionH relativeFrom="page">
                <wp:posOffset>288290</wp:posOffset>
              </wp:positionH>
              <wp:positionV relativeFrom="page">
                <wp:posOffset>288290</wp:posOffset>
              </wp:positionV>
              <wp:extent cx="864000" cy="900000"/>
              <wp:effectExtent l="0" t="0" r="0" b="0"/>
              <wp:wrapNone/>
              <wp:docPr id="1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F89414" id="TriangleLeft" o:spid="_x0000_s1026" style="position:absolute;margin-left:22.7pt;margin-top:22.7pt;width:68.05pt;height:70.85pt;z-index:-2521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FQSywIAAMg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&#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DbAVBLLAgAAyA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34464" behindDoc="1" locked="0" layoutInCell="1" allowOverlap="1" wp14:anchorId="65E2427E" wp14:editId="219F2361">
              <wp:simplePos x="0" y="0"/>
              <wp:positionH relativeFrom="page">
                <wp:posOffset>288290</wp:posOffset>
              </wp:positionH>
              <wp:positionV relativeFrom="page">
                <wp:posOffset>288290</wp:posOffset>
              </wp:positionV>
              <wp:extent cx="7020000" cy="900000"/>
              <wp:effectExtent l="0" t="0" r="9525" b="0"/>
              <wp:wrapNone/>
              <wp:docPr id="1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207099AF" w14:textId="46CFA70D" w:rsidR="0063643B" w:rsidRPr="0060108F" w:rsidRDefault="0063643B" w:rsidP="0060108F">
                          <w:pPr>
                            <w:jc w:val="right"/>
                            <w:rPr>
                              <w:b/>
                              <w:color w:val="FFFFFF" w:themeColor="background1"/>
                              <w:sz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65E2427E" id="_x0000_s1044" style="position:absolute;left:0;text-align:left;margin-left:22.7pt;margin-top:22.7pt;width:552.75pt;height:70.85pt;z-index:-25218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" fillcolor="#00b2a9 [3204]" stroked="f">
              <v:textbox>
                <w:txbxContent>
                  <w:p w14:paraId="207099AF" w14:textId="46CFA70D" w:rsidR="0063643B" w:rsidRPr="0060108F" w:rsidRDefault="0063643B" w:rsidP="0060108F">
                    <w:pPr>
                      <w:jc w:val="right"/>
                      <w:rPr>
                        <w:b/>
                        <w:color w:val="FFFFFF" w:themeColor="background1"/>
                        <w:sz w:val="40"/>
                      </w:rPr>
                    </w:pPr>
                  </w:p>
                </w:txbxContent>
              </v:textbox>
              <w10:wrap anchorx="page" anchory="page"/>
            </v:rect>
          </w:pict>
        </mc:Fallback>
      </mc:AlternateContent>
    </w:r>
  </w:p>
  <w:p w14:paraId="2B30B932" w14:textId="51FB5D13" w:rsidR="0063643B" w:rsidRPr="00254A01" w:rsidRDefault="0063643B" w:rsidP="005A67F0">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11B20" w14:textId="3A8EF26C" w:rsidR="0063643B" w:rsidRDefault="0063643B" w:rsidP="00955A28">
    <w:pPr>
      <w:pStyle w:val="Header"/>
    </w:pPr>
    <w:r w:rsidRPr="00806AB6">
      <w:rPr>
        <w:noProof/>
      </w:rPr>
      <mc:AlternateContent>
        <mc:Choice Requires="wps">
          <w:drawing>
            <wp:anchor distT="0" distB="0" distL="114300" distR="114300" simplePos="0" relativeHeight="251324928" behindDoc="1" locked="0" layoutInCell="1" allowOverlap="1" wp14:anchorId="2AFE1CD3" wp14:editId="216C4ACC">
              <wp:simplePos x="0" y="0"/>
              <wp:positionH relativeFrom="page">
                <wp:posOffset>720090</wp:posOffset>
              </wp:positionH>
              <wp:positionV relativeFrom="page">
                <wp:posOffset>288290</wp:posOffset>
              </wp:positionV>
              <wp:extent cx="864000" cy="900000"/>
              <wp:effectExtent l="0" t="0" r="0" b="0"/>
              <wp:wrapNone/>
              <wp:docPr id="119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3589D7" id="TriangleRight" o:spid="_x0000_s1026" style="position:absolute;margin-left:56.7pt;margin-top:22.7pt;width:68.05pt;height:70.85pt;z-index:-25199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5J0A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BcD/kn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21856" behindDoc="1" locked="0" layoutInCell="1" allowOverlap="1" wp14:anchorId="525BBD8F" wp14:editId="527E4508">
              <wp:simplePos x="0" y="0"/>
              <wp:positionH relativeFrom="page">
                <wp:posOffset>288290</wp:posOffset>
              </wp:positionH>
              <wp:positionV relativeFrom="page">
                <wp:posOffset>288290</wp:posOffset>
              </wp:positionV>
              <wp:extent cx="864000" cy="900000"/>
              <wp:effectExtent l="0" t="0" r="0" b="0"/>
              <wp:wrapNone/>
              <wp:docPr id="119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96EA4" id="TriangleLeft" o:spid="_x0000_s1026" style="position:absolute;margin-left:22.7pt;margin-top:22.7pt;width:68.05pt;height:70.85pt;z-index:-25199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g0IrSM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18784" behindDoc="1" locked="0" layoutInCell="1" allowOverlap="1" wp14:anchorId="76CA2F41" wp14:editId="512B2457">
              <wp:simplePos x="0" y="0"/>
              <wp:positionH relativeFrom="page">
                <wp:posOffset>288290</wp:posOffset>
              </wp:positionH>
              <wp:positionV relativeFrom="page">
                <wp:posOffset>288290</wp:posOffset>
              </wp:positionV>
              <wp:extent cx="7020000" cy="900000"/>
              <wp:effectExtent l="0" t="0" r="9525" b="0"/>
              <wp:wrapNone/>
              <wp:docPr id="120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AD237D" id="Rectangle" o:spid="_x0000_s1026" style="position:absolute;margin-left:22.7pt;margin-top:22.7pt;width:552.75pt;height:70.85pt;z-index:-25199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" fillcolor="#00b2a9 [3204]" stroked="f">
              <w10:wrap anchorx="page" anchory="page"/>
            </v:rect>
          </w:pict>
        </mc:Fallback>
      </mc:AlternateContent>
    </w:r>
  </w:p>
  <w:p w14:paraId="4F8A853F" w14:textId="18F6FADE" w:rsidR="0063643B" w:rsidRDefault="0063643B">
    <w:pPr>
      <w:pStyle w:val="Header"/>
    </w:pPr>
    <w:r w:rsidRPr="00356CFA">
      <w:rPr>
        <w:noProof/>
      </w:rPr>
      <w:drawing>
        <wp:anchor distT="0" distB="0" distL="114300" distR="114300" simplePos="0" relativeHeight="251326976" behindDoc="1" locked="0" layoutInCell="1" allowOverlap="1" wp14:anchorId="09DFF218" wp14:editId="7F1DEEAD">
          <wp:simplePos x="0" y="0"/>
          <wp:positionH relativeFrom="page">
            <wp:posOffset>720090</wp:posOffset>
          </wp:positionH>
          <wp:positionV relativeFrom="page">
            <wp:posOffset>1184275</wp:posOffset>
          </wp:positionV>
          <wp:extent cx="863600" cy="895985"/>
          <wp:effectExtent l="0" t="0" r="0" b="0"/>
          <wp:wrapNone/>
          <wp:docPr id="341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A7D5F" w14:textId="77777777" w:rsidR="0063643B" w:rsidRPr="00E97294" w:rsidRDefault="0063643B" w:rsidP="00955A28">
    <w:pPr>
      <w:pStyle w:val="Header"/>
    </w:pPr>
    <w:r>
      <w:rPr>
        <w:noProof/>
      </w:rPr>
      <w:drawing>
        <wp:anchor distT="0" distB="0" distL="114300" distR="114300" simplePos="0" relativeHeight="251303424" behindDoc="1" locked="0" layoutInCell="1" allowOverlap="1" wp14:anchorId="48F66559" wp14:editId="042C58FA">
          <wp:simplePos x="0" y="0"/>
          <wp:positionH relativeFrom="page">
            <wp:posOffset>720090</wp:posOffset>
          </wp:positionH>
          <wp:positionV relativeFrom="page">
            <wp:posOffset>1188085</wp:posOffset>
          </wp:positionV>
          <wp:extent cx="860400" cy="896400"/>
          <wp:effectExtent l="0" t="0" r="0" b="0"/>
          <wp:wrapNone/>
          <wp:docPr id="342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00352" behindDoc="1" locked="0" layoutInCell="1" allowOverlap="1" wp14:anchorId="61504297" wp14:editId="345E2C7D">
          <wp:simplePos x="0" y="0"/>
          <wp:positionH relativeFrom="page">
            <wp:posOffset>720090</wp:posOffset>
          </wp:positionH>
          <wp:positionV relativeFrom="page">
            <wp:posOffset>1188085</wp:posOffset>
          </wp:positionV>
          <wp:extent cx="864000" cy="896400"/>
          <wp:effectExtent l="0" t="0" r="0" b="0"/>
          <wp:wrapNone/>
          <wp:docPr id="342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97280" behindDoc="1" locked="0" layoutInCell="1" allowOverlap="1" wp14:anchorId="22FE55AA" wp14:editId="1BDD7DB2">
              <wp:simplePos x="0" y="0"/>
              <wp:positionH relativeFrom="page">
                <wp:posOffset>720090</wp:posOffset>
              </wp:positionH>
              <wp:positionV relativeFrom="page">
                <wp:posOffset>288290</wp:posOffset>
              </wp:positionV>
              <wp:extent cx="864000" cy="900000"/>
              <wp:effectExtent l="0" t="0" r="0" b="0"/>
              <wp:wrapNone/>
              <wp:docPr id="120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6B9B5B" id="TriangleRight" o:spid="_x0000_s1026" style="position:absolute;margin-left:56.7pt;margin-top:22.7pt;width:68.05pt;height:70.85pt;z-index:-2520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us0g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hbh7rN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98304" behindDoc="1" locked="0" layoutInCell="1" allowOverlap="1" wp14:anchorId="4EBA46F2" wp14:editId="1B2BD7AE">
              <wp:simplePos x="0" y="0"/>
              <wp:positionH relativeFrom="page">
                <wp:posOffset>720090</wp:posOffset>
              </wp:positionH>
              <wp:positionV relativeFrom="page">
                <wp:posOffset>1188085</wp:posOffset>
              </wp:positionV>
              <wp:extent cx="864000" cy="900000"/>
              <wp:effectExtent l="0" t="0" r="0" b="0"/>
              <wp:wrapNone/>
              <wp:docPr id="120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CADDA9" id="TriangleBottom" o:spid="_x0000_s1026" style="position:absolute;margin-left:56.7pt;margin-top:93.55pt;width:68.05pt;height:70.85pt;z-index:-2520181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96256" behindDoc="1" locked="0" layoutInCell="1" allowOverlap="1" wp14:anchorId="59E752A0" wp14:editId="7BFDE2A8">
              <wp:simplePos x="0" y="0"/>
              <wp:positionH relativeFrom="page">
                <wp:posOffset>288290</wp:posOffset>
              </wp:positionH>
              <wp:positionV relativeFrom="page">
                <wp:posOffset>288290</wp:posOffset>
              </wp:positionV>
              <wp:extent cx="864000" cy="900000"/>
              <wp:effectExtent l="0" t="0" r="0" b="0"/>
              <wp:wrapNone/>
              <wp:docPr id="120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694CA" id="TriangleLeft" o:spid="_x0000_s1026" style="position:absolute;margin-left:22.7pt;margin-top:22.7pt;width:68.05pt;height:70.85pt;z-index:-2520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W2oXjM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95232" behindDoc="1" locked="0" layoutInCell="1" allowOverlap="1" wp14:anchorId="7ADFE078" wp14:editId="55ED4CED">
              <wp:simplePos x="0" y="0"/>
              <wp:positionH relativeFrom="page">
                <wp:posOffset>288290</wp:posOffset>
              </wp:positionH>
              <wp:positionV relativeFrom="page">
                <wp:posOffset>288290</wp:posOffset>
              </wp:positionV>
              <wp:extent cx="7020000" cy="900000"/>
              <wp:effectExtent l="0" t="0" r="9525" b="0"/>
              <wp:wrapNone/>
              <wp:docPr id="120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19F3077" id="Rectangle" o:spid="_x0000_s1026" style="position:absolute;margin-left:22.7pt;margin-top:22.7pt;width:552.75pt;height:70.85pt;z-index:-25202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NCJhSb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D7334" w14:textId="122322F6" w:rsidR="0063643B" w:rsidRDefault="0063643B" w:rsidP="00955A28">
    <w:pPr>
      <w:pStyle w:val="Header"/>
    </w:pPr>
    <w:r w:rsidRPr="00806AB6">
      <w:rPr>
        <w:noProof/>
      </w:rPr>
      <mc:AlternateContent>
        <mc:Choice Requires="wps">
          <w:drawing>
            <wp:anchor distT="0" distB="0" distL="114300" distR="114300" simplePos="0" relativeHeight="251928064" behindDoc="1" locked="0" layoutInCell="1" allowOverlap="1" wp14:anchorId="38DA69E0" wp14:editId="0BAD10B8">
              <wp:simplePos x="0" y="0"/>
              <wp:positionH relativeFrom="page">
                <wp:posOffset>720090</wp:posOffset>
              </wp:positionH>
              <wp:positionV relativeFrom="page">
                <wp:posOffset>288290</wp:posOffset>
              </wp:positionV>
              <wp:extent cx="864000" cy="900000"/>
              <wp:effectExtent l="0" t="0" r="0" b="0"/>
              <wp:wrapNone/>
              <wp:docPr id="79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086A86" id="TriangleRight" o:spid="_x0000_s1026" style="position:absolute;margin-left:56.7pt;margin-top:22.7pt;width:68.05pt;height:70.85pt;z-index:-251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5ZnUvM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26016" behindDoc="1" locked="0" layoutInCell="1" allowOverlap="1" wp14:anchorId="18CCC00B" wp14:editId="0967168C">
              <wp:simplePos x="0" y="0"/>
              <wp:positionH relativeFrom="page">
                <wp:posOffset>288290</wp:posOffset>
              </wp:positionH>
              <wp:positionV relativeFrom="page">
                <wp:posOffset>288290</wp:posOffset>
              </wp:positionV>
              <wp:extent cx="864000" cy="900000"/>
              <wp:effectExtent l="0" t="0" r="0" b="0"/>
              <wp:wrapNone/>
              <wp:docPr id="79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36F0B" id="TriangleLeft" o:spid="_x0000_s1026" style="position:absolute;margin-left:22.7pt;margin-top:22.7pt;width:68.05pt;height:70.85pt;z-index:-251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XrnMUM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24992" behindDoc="1" locked="0" layoutInCell="1" allowOverlap="1" wp14:anchorId="74D71410" wp14:editId="52D8B912">
              <wp:simplePos x="0" y="0"/>
              <wp:positionH relativeFrom="page">
                <wp:posOffset>288290</wp:posOffset>
              </wp:positionH>
              <wp:positionV relativeFrom="page">
                <wp:posOffset>288290</wp:posOffset>
              </wp:positionV>
              <wp:extent cx="7020000" cy="900000"/>
              <wp:effectExtent l="0" t="0" r="9525" b="0"/>
              <wp:wrapNone/>
              <wp:docPr id="79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DBB20A" id="Rectangle" o:spid="_x0000_s1026" style="position:absolute;margin-left:22.7pt;margin-top:22.7pt;width:552.75pt;height:70.85pt;z-index:-251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Rx0J9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0D596092" w14:textId="6900E512" w:rsidR="0063643B" w:rsidRPr="00254A01" w:rsidRDefault="0063643B" w:rsidP="00955A28">
    <w:pPr>
      <w:pStyle w:val="Header"/>
    </w:pPr>
    <w:r>
      <w:rPr>
        <w:noProof/>
      </w:rPr>
      <w:drawing>
        <wp:anchor distT="0" distB="0" distL="114300" distR="114300" simplePos="0" relativeHeight="251929088" behindDoc="1" locked="0" layoutInCell="1" allowOverlap="1" wp14:anchorId="1E1039A1" wp14:editId="5F40DAED">
          <wp:simplePos x="0" y="0"/>
          <wp:positionH relativeFrom="page">
            <wp:posOffset>713105</wp:posOffset>
          </wp:positionH>
          <wp:positionV relativeFrom="page">
            <wp:posOffset>1189517</wp:posOffset>
          </wp:positionV>
          <wp:extent cx="863600" cy="895985"/>
          <wp:effectExtent l="0" t="0" r="0" b="0"/>
          <wp:wrapNone/>
          <wp:docPr id="342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7459B3" w14:paraId="75957445" w14:textId="77777777" w:rsidTr="0063643B">
      <w:trPr>
        <w:trHeight w:hRule="exact" w:val="1418"/>
      </w:trPr>
      <w:tc>
        <w:tcPr>
          <w:tcW w:w="7761" w:type="dxa"/>
          <w:vAlign w:val="center"/>
        </w:tcPr>
        <w:p w14:paraId="3B3EDC47" w14:textId="77777777" w:rsidR="0063643B" w:rsidRPr="007459B3" w:rsidRDefault="0063643B" w:rsidP="009A2596">
          <w:pPr>
            <w:pStyle w:val="Title"/>
            <w:spacing w:after="120"/>
            <w:rPr>
              <w:rFonts w:ascii="Arial Nova" w:hAnsi="Arial Nova"/>
            </w:rPr>
          </w:pPr>
          <w:r w:rsidRPr="009776B4">
            <w:rPr>
              <w:rFonts w:ascii="Arial Nova" w:hAnsi="Arial Nova"/>
              <w:sz w:val="40"/>
            </w:rPr>
            <w:t>Planning</w:t>
          </w:r>
        </w:p>
      </w:tc>
    </w:tr>
  </w:tbl>
  <w:p w14:paraId="69592C56" w14:textId="77777777" w:rsidR="0063643B" w:rsidRDefault="0063643B" w:rsidP="00955A28">
    <w:pPr>
      <w:pStyle w:val="Header"/>
    </w:pPr>
    <w:r w:rsidRPr="00806AB6">
      <w:rPr>
        <w:noProof/>
      </w:rPr>
      <mc:AlternateContent>
        <mc:Choice Requires="wps">
          <w:drawing>
            <wp:anchor distT="0" distB="0" distL="114300" distR="114300" simplePos="0" relativeHeight="251716096" behindDoc="1" locked="0" layoutInCell="1" allowOverlap="1" wp14:anchorId="279AD96C" wp14:editId="561BABCF">
              <wp:simplePos x="0" y="0"/>
              <wp:positionH relativeFrom="page">
                <wp:posOffset>720090</wp:posOffset>
              </wp:positionH>
              <wp:positionV relativeFrom="page">
                <wp:posOffset>288290</wp:posOffset>
              </wp:positionV>
              <wp:extent cx="864000" cy="900000"/>
              <wp:effectExtent l="0" t="0" r="0" b="0"/>
              <wp:wrapNone/>
              <wp:docPr id="224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D1CB0E" id="TriangleRight" o:spid="_x0000_s1026" style="position:absolute;margin-left:56.7pt;margin-top:22.7pt;width:68.05pt;height:70.8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Uwg0Q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9VUwg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715072" behindDoc="1" locked="0" layoutInCell="1" allowOverlap="1" wp14:anchorId="11BBFE9E" wp14:editId="7E9B0BBF">
              <wp:simplePos x="0" y="0"/>
              <wp:positionH relativeFrom="page">
                <wp:posOffset>288290</wp:posOffset>
              </wp:positionH>
              <wp:positionV relativeFrom="page">
                <wp:posOffset>288290</wp:posOffset>
              </wp:positionV>
              <wp:extent cx="864000" cy="900000"/>
              <wp:effectExtent l="0" t="0" r="0" b="0"/>
              <wp:wrapNone/>
              <wp:docPr id="224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69E6C" id="TriangleLeft" o:spid="_x0000_s1026" style="position:absolute;margin-left:22.7pt;margin-top:22.7pt;width:68.05pt;height:70.85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46hzgIAAMk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F7rjqH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709952" behindDoc="1" locked="0" layoutInCell="1" allowOverlap="1" wp14:anchorId="181EA188" wp14:editId="1D1E9FA4">
              <wp:simplePos x="0" y="0"/>
              <wp:positionH relativeFrom="page">
                <wp:posOffset>288290</wp:posOffset>
              </wp:positionH>
              <wp:positionV relativeFrom="page">
                <wp:posOffset>288290</wp:posOffset>
              </wp:positionV>
              <wp:extent cx="7020000" cy="900000"/>
              <wp:effectExtent l="0" t="0" r="9525" b="0"/>
              <wp:wrapNone/>
              <wp:docPr id="225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D8D781" id="Rectangle" o:spid="_x0000_s1026" style="position:absolute;margin-left:22.7pt;margin-top:22.7pt;width:552.75pt;height:70.85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AoKTuf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1D06C406" w14:textId="53B1EF8F" w:rsidR="0063643B" w:rsidRPr="00254A01" w:rsidRDefault="0063643B" w:rsidP="00955A28">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42B31" w14:textId="77777777" w:rsidR="0063643B" w:rsidRDefault="0063643B" w:rsidP="00955A28">
    <w:pPr>
      <w:pStyle w:val="Header"/>
    </w:pPr>
    <w:r w:rsidRPr="00806AB6">
      <w:rPr>
        <w:noProof/>
      </w:rPr>
      <mc:AlternateContent>
        <mc:Choice Requires="wps">
          <w:drawing>
            <wp:anchor distT="0" distB="0" distL="114300" distR="114300" simplePos="0" relativeHeight="251664896" behindDoc="1" locked="0" layoutInCell="1" allowOverlap="1" wp14:anchorId="0F0DF321" wp14:editId="3ADF16CB">
              <wp:simplePos x="0" y="0"/>
              <wp:positionH relativeFrom="page">
                <wp:posOffset>720090</wp:posOffset>
              </wp:positionH>
              <wp:positionV relativeFrom="page">
                <wp:posOffset>288290</wp:posOffset>
              </wp:positionV>
              <wp:extent cx="864000" cy="900000"/>
              <wp:effectExtent l="0" t="0" r="0" b="0"/>
              <wp:wrapNone/>
              <wp:docPr id="224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FEF07A" id="TriangleRight" o:spid="_x0000_s1026" style="position:absolute;margin-left:56.7pt;margin-top:22.7pt;width:68.05pt;height:70.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rx0gIAAOA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fxYa8d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9776" behindDoc="1" locked="0" layoutInCell="1" allowOverlap="1" wp14:anchorId="7940EFD5" wp14:editId="1B7A36C6">
              <wp:simplePos x="0" y="0"/>
              <wp:positionH relativeFrom="page">
                <wp:posOffset>288290</wp:posOffset>
              </wp:positionH>
              <wp:positionV relativeFrom="page">
                <wp:posOffset>288290</wp:posOffset>
              </wp:positionV>
              <wp:extent cx="864000" cy="900000"/>
              <wp:effectExtent l="0" t="0" r="0" b="0"/>
              <wp:wrapNone/>
              <wp:docPr id="224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BDFF7" id="TriangleLeft" o:spid="_x0000_s1026" style="position:absolute;margin-left:22.7pt;margin-top:22.7pt;width:68.0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JxDPUn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33152" behindDoc="1" locked="0" layoutInCell="1" allowOverlap="1" wp14:anchorId="19387DBA" wp14:editId="3A941948">
              <wp:simplePos x="0" y="0"/>
              <wp:positionH relativeFrom="page">
                <wp:posOffset>288290</wp:posOffset>
              </wp:positionH>
              <wp:positionV relativeFrom="page">
                <wp:posOffset>288290</wp:posOffset>
              </wp:positionV>
              <wp:extent cx="7020000" cy="900000"/>
              <wp:effectExtent l="0" t="0" r="9525" b="0"/>
              <wp:wrapNone/>
              <wp:docPr id="224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79F3A1E" id="Rectangle" o:spid="_x0000_s1026" style="position:absolute;margin-left:22.7pt;margin-top:22.7pt;width:552.75pt;height:70.8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Dr5Kc+/QEAAN8DAAAOAAAAAAAAAAAA&#10;AAAAAC4CAABkcnMvZTJvRG9jLnhtbFBLAQItABQABgAIAAAAIQA2aXEu3wAAAAoBAAAPAAAAAAAA&#10;AAAAAAAAAFcEAABkcnMvZG93bnJldi54bWxQSwUGAAAAAAQABADzAAAAYwUAAAAA&#10;" fillcolor="#00b2a9 [3204]" stroked="f">
              <w10:wrap anchorx="page" anchory="page"/>
            </v:rect>
          </w:pict>
        </mc:Fallback>
      </mc:AlternateContent>
    </w:r>
  </w:p>
  <w:p w14:paraId="7559BF54" w14:textId="3B41973A" w:rsidR="0063643B" w:rsidRDefault="0063643B">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55C64" w14:textId="12752652" w:rsidR="0063643B" w:rsidRPr="00E97294" w:rsidRDefault="0063643B" w:rsidP="00955A28">
    <w:pPr>
      <w:pStyle w:val="Header"/>
    </w:pPr>
    <w:r>
      <w:rPr>
        <w:noProof/>
      </w:rPr>
      <w:drawing>
        <wp:anchor distT="0" distB="0" distL="114300" distR="114300" simplePos="0" relativeHeight="251604480" behindDoc="0" locked="0" layoutInCell="1" allowOverlap="1" wp14:anchorId="5315B905" wp14:editId="5E9AA058">
          <wp:simplePos x="0" y="0"/>
          <wp:positionH relativeFrom="page">
            <wp:posOffset>727710</wp:posOffset>
          </wp:positionH>
          <wp:positionV relativeFrom="page">
            <wp:posOffset>1185545</wp:posOffset>
          </wp:positionV>
          <wp:extent cx="859790" cy="895985"/>
          <wp:effectExtent l="0" t="0" r="0" b="0"/>
          <wp:wrapNone/>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8959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0928" behindDoc="1" locked="0" layoutInCell="1" allowOverlap="1" wp14:anchorId="0776465E" wp14:editId="6D062ADB">
          <wp:simplePos x="0" y="0"/>
          <wp:positionH relativeFrom="page">
            <wp:posOffset>720090</wp:posOffset>
          </wp:positionH>
          <wp:positionV relativeFrom="page">
            <wp:posOffset>1188085</wp:posOffset>
          </wp:positionV>
          <wp:extent cx="860400" cy="896400"/>
          <wp:effectExtent l="0" t="0" r="0" b="0"/>
          <wp:wrapNone/>
          <wp:docPr id="342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554304" behindDoc="1" locked="0" layoutInCell="1" allowOverlap="1" wp14:anchorId="228EBD78" wp14:editId="20A6FA10">
              <wp:simplePos x="0" y="0"/>
              <wp:positionH relativeFrom="page">
                <wp:posOffset>720090</wp:posOffset>
              </wp:positionH>
              <wp:positionV relativeFrom="page">
                <wp:posOffset>288290</wp:posOffset>
              </wp:positionV>
              <wp:extent cx="864000" cy="900000"/>
              <wp:effectExtent l="0" t="0" r="0" b="0"/>
              <wp:wrapNone/>
              <wp:docPr id="8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49B5BF" id="TriangleRight" o:spid="_x0000_s1026" style="position:absolute;margin-left:56.7pt;margin-top:22.7pt;width:68.05pt;height:70.8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1MX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7a1MX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58400" behindDoc="1" locked="0" layoutInCell="1" allowOverlap="1" wp14:anchorId="0D037719" wp14:editId="40D3FDDF">
              <wp:simplePos x="0" y="0"/>
              <wp:positionH relativeFrom="page">
                <wp:posOffset>720090</wp:posOffset>
              </wp:positionH>
              <wp:positionV relativeFrom="page">
                <wp:posOffset>1188085</wp:posOffset>
              </wp:positionV>
              <wp:extent cx="864000" cy="900000"/>
              <wp:effectExtent l="0" t="0" r="0" b="0"/>
              <wp:wrapNone/>
              <wp:docPr id="81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DA0FBB" id="TriangleBottom" o:spid="_x0000_s1026" style="position:absolute;margin-left:56.7pt;margin-top:93.55pt;width:68.05pt;height:70.85pt;z-index:-2517580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551232" behindDoc="1" locked="0" layoutInCell="1" allowOverlap="1" wp14:anchorId="7183EE25" wp14:editId="1FBF277C">
              <wp:simplePos x="0" y="0"/>
              <wp:positionH relativeFrom="page">
                <wp:posOffset>288290</wp:posOffset>
              </wp:positionH>
              <wp:positionV relativeFrom="page">
                <wp:posOffset>288290</wp:posOffset>
              </wp:positionV>
              <wp:extent cx="864000" cy="900000"/>
              <wp:effectExtent l="0" t="0" r="0" b="0"/>
              <wp:wrapNone/>
              <wp:docPr id="81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19F2E" id="TriangleLeft" o:spid="_x0000_s1026" style="position:absolute;margin-left:22.7pt;margin-top:22.7pt;width:68.05pt;height:70.8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ljZzAIAAMg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&#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0wljZ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50208" behindDoc="1" locked="0" layoutInCell="1" allowOverlap="1" wp14:anchorId="46B6B7F8" wp14:editId="035A80DD">
              <wp:simplePos x="0" y="0"/>
              <wp:positionH relativeFrom="page">
                <wp:posOffset>288290</wp:posOffset>
              </wp:positionH>
              <wp:positionV relativeFrom="page">
                <wp:posOffset>288290</wp:posOffset>
              </wp:positionV>
              <wp:extent cx="7020000" cy="900000"/>
              <wp:effectExtent l="0" t="0" r="9525" b="0"/>
              <wp:wrapNone/>
              <wp:docPr id="81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494B96E" id="Rectangle" o:spid="_x0000_s1026" style="position:absolute;margin-left:22.7pt;margin-top:22.7pt;width:552.75pt;height:70.85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zNb1V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070B58" w14:textId="77777777" w:rsidR="0063643B" w:rsidRDefault="0063643B" w:rsidP="00955A28">
    <w:pPr>
      <w:pStyle w:val="Header"/>
    </w:pPr>
    <w:r w:rsidRPr="00806AB6">
      <w:rPr>
        <w:noProof/>
      </w:rPr>
      <mc:AlternateContent>
        <mc:Choice Requires="wps">
          <w:drawing>
            <wp:anchor distT="0" distB="0" distL="114300" distR="114300" simplePos="0" relativeHeight="251934208" behindDoc="1" locked="0" layoutInCell="1" allowOverlap="1" wp14:anchorId="35CF7639" wp14:editId="420E5655">
              <wp:simplePos x="0" y="0"/>
              <wp:positionH relativeFrom="page">
                <wp:posOffset>720090</wp:posOffset>
              </wp:positionH>
              <wp:positionV relativeFrom="page">
                <wp:posOffset>288290</wp:posOffset>
              </wp:positionV>
              <wp:extent cx="864000" cy="900000"/>
              <wp:effectExtent l="0" t="0" r="0" b="0"/>
              <wp:wrapNone/>
              <wp:docPr id="214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5746CA" id="TriangleRight" o:spid="_x0000_s1026" style="position:absolute;margin-left:56.7pt;margin-top:22.7pt;width:68.05pt;height:70.85pt;z-index:-251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oF1e0N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32160" behindDoc="1" locked="0" layoutInCell="1" allowOverlap="1" wp14:anchorId="128D08DD" wp14:editId="3B12CFA0">
              <wp:simplePos x="0" y="0"/>
              <wp:positionH relativeFrom="page">
                <wp:posOffset>288290</wp:posOffset>
              </wp:positionH>
              <wp:positionV relativeFrom="page">
                <wp:posOffset>288290</wp:posOffset>
              </wp:positionV>
              <wp:extent cx="864000" cy="900000"/>
              <wp:effectExtent l="0" t="0" r="0" b="0"/>
              <wp:wrapNone/>
              <wp:docPr id="214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14BE1" id="TriangleLeft" o:spid="_x0000_s1026" style="position:absolute;margin-left:22.7pt;margin-top:22.7pt;width:68.05pt;height:70.85pt;z-index:-251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sOzgIAAMk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DRTuw7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31136" behindDoc="1" locked="0" layoutInCell="1" allowOverlap="1" wp14:anchorId="6F0544AF" wp14:editId="5BB3F14F">
              <wp:simplePos x="0" y="0"/>
              <wp:positionH relativeFrom="page">
                <wp:posOffset>288290</wp:posOffset>
              </wp:positionH>
              <wp:positionV relativeFrom="page">
                <wp:posOffset>288290</wp:posOffset>
              </wp:positionV>
              <wp:extent cx="7020000" cy="900000"/>
              <wp:effectExtent l="0" t="0" r="9525" b="0"/>
              <wp:wrapNone/>
              <wp:docPr id="214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C9B852A" id="Rectangle" o:spid="_x0000_s1026" style="position:absolute;margin-left:22.7pt;margin-top:22.7pt;width:552.75pt;height:70.85pt;z-index:-251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CSMKWX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554AE8BD" w14:textId="0EE96ABB" w:rsidR="0063643B" w:rsidRPr="00254A01" w:rsidRDefault="0063643B" w:rsidP="00955A28">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8CC076" w14:textId="77777777" w:rsidR="0063643B" w:rsidRDefault="0063643B" w:rsidP="00955A28">
    <w:pPr>
      <w:pStyle w:val="Header"/>
    </w:pPr>
    <w:r w:rsidRPr="00806AB6">
      <w:rPr>
        <w:noProof/>
      </w:rPr>
      <mc:AlternateContent>
        <mc:Choice Requires="wps">
          <w:drawing>
            <wp:anchor distT="0" distB="0" distL="114300" distR="114300" simplePos="0" relativeHeight="251993600" behindDoc="1" locked="0" layoutInCell="1" allowOverlap="1" wp14:anchorId="43503250" wp14:editId="213D48C8">
              <wp:simplePos x="0" y="0"/>
              <wp:positionH relativeFrom="page">
                <wp:posOffset>720090</wp:posOffset>
              </wp:positionH>
              <wp:positionV relativeFrom="page">
                <wp:posOffset>288290</wp:posOffset>
              </wp:positionV>
              <wp:extent cx="864000" cy="900000"/>
              <wp:effectExtent l="0" t="0" r="0" b="0"/>
              <wp:wrapNone/>
              <wp:docPr id="221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9A5BA" id="TriangleRight" o:spid="_x0000_s1026" style="position:absolute;margin-left:56.7pt;margin-top:22.7pt;width:68.05pt;height:70.85pt;z-index:-251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4580QIAAOA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P0458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92576" behindDoc="1" locked="0" layoutInCell="1" allowOverlap="1" wp14:anchorId="00504A4B" wp14:editId="471DD568">
              <wp:simplePos x="0" y="0"/>
              <wp:positionH relativeFrom="page">
                <wp:posOffset>288290</wp:posOffset>
              </wp:positionH>
              <wp:positionV relativeFrom="page">
                <wp:posOffset>288290</wp:posOffset>
              </wp:positionV>
              <wp:extent cx="864000" cy="900000"/>
              <wp:effectExtent l="0" t="0" r="0" b="0"/>
              <wp:wrapNone/>
              <wp:docPr id="221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9772A" id="TriangleLeft" o:spid="_x0000_s1026" style="position:absolute;margin-left:22.7pt;margin-top:22.7pt;width:68.05pt;height:70.85pt;z-index:-251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v0zwIAAMk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rfnv0zwIAAMkGAAAOAAAAAAAAAAAAAAAAAC4CAABkcnMvZTJvRG9j&#10;LnhtbFBLAQItABQABgAIAAAAIQDcEL5X3wAAAAkBAAAPAAAAAAAAAAAAAAAAACkFAABkcnMvZG93&#10;bnJldi54bWxQSwUGAAAAAAQABADzAAAANQ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90528" behindDoc="1" locked="0" layoutInCell="1" allowOverlap="1" wp14:anchorId="39C5704C" wp14:editId="5E90CBD3">
              <wp:simplePos x="0" y="0"/>
              <wp:positionH relativeFrom="page">
                <wp:posOffset>288290</wp:posOffset>
              </wp:positionH>
              <wp:positionV relativeFrom="page">
                <wp:posOffset>288290</wp:posOffset>
              </wp:positionV>
              <wp:extent cx="7020000" cy="900000"/>
              <wp:effectExtent l="0" t="0" r="9525" b="0"/>
              <wp:wrapNone/>
              <wp:docPr id="221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51278C" id="Rectangle" o:spid="_x0000_s1026" style="position:absolute;margin-left:22.7pt;margin-top:22.7pt;width:552.75pt;height:70.85pt;z-index:-251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FJq+wEAAN8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R8RSavsBAADf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43C04CD4" w14:textId="1AF10DDD" w:rsidR="0063643B" w:rsidRDefault="0063643B">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77FDD8" w14:textId="7A1682E0" w:rsidR="0063643B" w:rsidRPr="00E97294" w:rsidRDefault="0063643B" w:rsidP="00955A28">
    <w:pPr>
      <w:pStyle w:val="Header"/>
    </w:pPr>
    <w:r>
      <w:rPr>
        <w:noProof/>
      </w:rPr>
      <w:drawing>
        <wp:anchor distT="0" distB="0" distL="114300" distR="114300" simplePos="0" relativeHeight="251983360" behindDoc="0" locked="0" layoutInCell="1" allowOverlap="1" wp14:anchorId="37EE0071" wp14:editId="73E83DB5">
          <wp:simplePos x="0" y="0"/>
          <wp:positionH relativeFrom="page">
            <wp:posOffset>723900</wp:posOffset>
          </wp:positionH>
          <wp:positionV relativeFrom="page">
            <wp:posOffset>288290</wp:posOffset>
          </wp:positionV>
          <wp:extent cx="865505" cy="902335"/>
          <wp:effectExtent l="0" t="0" r="0" b="0"/>
          <wp:wrapNone/>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902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20832" behindDoc="1" locked="0" layoutInCell="1" allowOverlap="1" wp14:anchorId="31618248" wp14:editId="2F9443B6">
          <wp:simplePos x="0" y="0"/>
          <wp:positionH relativeFrom="page">
            <wp:posOffset>723900</wp:posOffset>
          </wp:positionH>
          <wp:positionV relativeFrom="page">
            <wp:posOffset>1193327</wp:posOffset>
          </wp:positionV>
          <wp:extent cx="863600" cy="895985"/>
          <wp:effectExtent l="0" t="0" r="0" b="0"/>
          <wp:wrapNone/>
          <wp:docPr id="342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17760" behindDoc="1" locked="0" layoutInCell="1" allowOverlap="1" wp14:anchorId="18523205" wp14:editId="65F679CD">
          <wp:simplePos x="0" y="0"/>
          <wp:positionH relativeFrom="page">
            <wp:posOffset>720090</wp:posOffset>
          </wp:positionH>
          <wp:positionV relativeFrom="page">
            <wp:posOffset>1188085</wp:posOffset>
          </wp:positionV>
          <wp:extent cx="860400" cy="896400"/>
          <wp:effectExtent l="0" t="0" r="0" b="0"/>
          <wp:wrapNone/>
          <wp:docPr id="342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315712" behindDoc="1" locked="0" layoutInCell="1" allowOverlap="1" wp14:anchorId="052F4486" wp14:editId="3BABA1C3">
              <wp:simplePos x="0" y="0"/>
              <wp:positionH relativeFrom="page">
                <wp:posOffset>720090</wp:posOffset>
              </wp:positionH>
              <wp:positionV relativeFrom="page">
                <wp:posOffset>288290</wp:posOffset>
              </wp:positionV>
              <wp:extent cx="864000" cy="900000"/>
              <wp:effectExtent l="0" t="0" r="0" b="0"/>
              <wp:wrapNone/>
              <wp:docPr id="83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987D68" id="TriangleRight" o:spid="_x0000_s1026" style="position:absolute;margin-left:56.7pt;margin-top:22.7pt;width:68.05pt;height:70.85pt;z-index:-25200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RTB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xgRTB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00416" behindDoc="1" locked="0" layoutInCell="1" allowOverlap="1" wp14:anchorId="0643E47C" wp14:editId="42698C15">
              <wp:simplePos x="0" y="0"/>
              <wp:positionH relativeFrom="page">
                <wp:posOffset>720090</wp:posOffset>
              </wp:positionH>
              <wp:positionV relativeFrom="page">
                <wp:posOffset>1188085</wp:posOffset>
              </wp:positionV>
              <wp:extent cx="864000" cy="900000"/>
              <wp:effectExtent l="0" t="0" r="0" b="0"/>
              <wp:wrapNone/>
              <wp:docPr id="83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45494" id="TriangleBottom" o:spid="_x0000_s1026" style="position:absolute;margin-left:56.7pt;margin-top:93.55pt;width:68.05pt;height:70.85pt;z-index:-2514160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VEe8I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899392" behindDoc="1" locked="0" layoutInCell="1" allowOverlap="1" wp14:anchorId="4006E6E7" wp14:editId="662FDE17">
              <wp:simplePos x="0" y="0"/>
              <wp:positionH relativeFrom="page">
                <wp:posOffset>288290</wp:posOffset>
              </wp:positionH>
              <wp:positionV relativeFrom="page">
                <wp:posOffset>288290</wp:posOffset>
              </wp:positionV>
              <wp:extent cx="864000" cy="900000"/>
              <wp:effectExtent l="0" t="0" r="0" b="0"/>
              <wp:wrapNone/>
              <wp:docPr id="83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CD5A12" id="TriangleLeft" o:spid="_x0000_s1026" style="position:absolute;margin-left:22.7pt;margin-top:22.7pt;width:68.05pt;height:70.85pt;z-index:-25141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8h5zAIAAMg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&#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9x8h5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98368" behindDoc="1" locked="0" layoutInCell="1" allowOverlap="1" wp14:anchorId="7C848994" wp14:editId="5567F7BD">
              <wp:simplePos x="0" y="0"/>
              <wp:positionH relativeFrom="page">
                <wp:posOffset>288290</wp:posOffset>
              </wp:positionH>
              <wp:positionV relativeFrom="page">
                <wp:posOffset>288290</wp:posOffset>
              </wp:positionV>
              <wp:extent cx="7020000" cy="900000"/>
              <wp:effectExtent l="0" t="0" r="9525" b="0"/>
              <wp:wrapNone/>
              <wp:docPr id="83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5BE442" id="Rectangle" o:spid="_x0000_s1026" style="position:absolute;margin-left:22.7pt;margin-top:22.7pt;width:552.75pt;height:70.85pt;z-index:-25141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CiusXL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91418" w14:textId="77777777" w:rsidR="0063643B" w:rsidRDefault="0063643B" w:rsidP="00955A28">
    <w:pPr>
      <w:pStyle w:val="Header"/>
    </w:pPr>
    <w:r w:rsidRPr="00806AB6">
      <w:rPr>
        <w:noProof/>
      </w:rPr>
      <mc:AlternateContent>
        <mc:Choice Requires="wps">
          <w:drawing>
            <wp:anchor distT="0" distB="0" distL="114300" distR="114300" simplePos="0" relativeHeight="251891200" behindDoc="1" locked="0" layoutInCell="1" allowOverlap="1" wp14:anchorId="21CD3B6D" wp14:editId="1097F045">
              <wp:simplePos x="0" y="0"/>
              <wp:positionH relativeFrom="page">
                <wp:posOffset>720090</wp:posOffset>
              </wp:positionH>
              <wp:positionV relativeFrom="page">
                <wp:posOffset>288290</wp:posOffset>
              </wp:positionV>
              <wp:extent cx="864000" cy="900000"/>
              <wp:effectExtent l="0" t="0" r="0" b="0"/>
              <wp:wrapNone/>
              <wp:docPr id="68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AF3AB" id="TriangleRight" o:spid="_x0000_s1026" style="position:absolute;margin-left:56.7pt;margin-top:22.7pt;width:68.05pt;height:70.85pt;z-index:-25142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n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Jq79qf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90176" behindDoc="1" locked="0" layoutInCell="1" allowOverlap="1" wp14:anchorId="5895B7B6" wp14:editId="2FE93C0B">
              <wp:simplePos x="0" y="0"/>
              <wp:positionH relativeFrom="page">
                <wp:posOffset>288290</wp:posOffset>
              </wp:positionH>
              <wp:positionV relativeFrom="page">
                <wp:posOffset>288290</wp:posOffset>
              </wp:positionV>
              <wp:extent cx="864000" cy="900000"/>
              <wp:effectExtent l="0" t="0" r="0" b="0"/>
              <wp:wrapNone/>
              <wp:docPr id="68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0F318" id="TriangleLeft" o:spid="_x0000_s1026" style="position:absolute;margin-left:22.7pt;margin-top:22.7pt;width:68.05pt;height:70.85pt;z-index:-25142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ohxzQ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ss6Ic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89152" behindDoc="1" locked="0" layoutInCell="1" allowOverlap="1" wp14:anchorId="0BD2BD02" wp14:editId="21B13595">
              <wp:simplePos x="0" y="0"/>
              <wp:positionH relativeFrom="page">
                <wp:posOffset>288290</wp:posOffset>
              </wp:positionH>
              <wp:positionV relativeFrom="page">
                <wp:posOffset>288290</wp:posOffset>
              </wp:positionV>
              <wp:extent cx="7020000" cy="900000"/>
              <wp:effectExtent l="0" t="0" r="9525" b="0"/>
              <wp:wrapNone/>
              <wp:docPr id="68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314123" id="Rectangle" o:spid="_x0000_s1026" style="position:absolute;margin-left:22.7pt;margin-top:22.7pt;width:552.75pt;height:70.85pt;z-index:-25142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BmTs1v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7CC4B7D4" w14:textId="75D0098F" w:rsidR="0063643B" w:rsidRPr="00254A01" w:rsidRDefault="0063643B" w:rsidP="00955A2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136"/>
    </w:tblGrid>
    <w:tr w:rsidR="0063643B" w:rsidRPr="007459B3" w14:paraId="0BF8BDCE" w14:textId="77777777" w:rsidTr="0063643B">
      <w:trPr>
        <w:trHeight w:hRule="exact" w:val="1312"/>
      </w:trPr>
      <w:tc>
        <w:tcPr>
          <w:tcW w:w="8136" w:type="dxa"/>
          <w:vAlign w:val="center"/>
        </w:tcPr>
        <w:p w14:paraId="34ED3AE2" w14:textId="77777777" w:rsidR="0063643B" w:rsidRPr="006C16DC" w:rsidRDefault="0063643B" w:rsidP="004E54DF">
          <w:pPr>
            <w:pStyle w:val="Title"/>
            <w:spacing w:after="0" w:line="276" w:lineRule="auto"/>
            <w:rPr>
              <w:rFonts w:asciiTheme="minorHAnsi" w:hAnsiTheme="minorHAnsi" w:cstheme="minorHAnsi"/>
            </w:rPr>
          </w:pPr>
          <w:r w:rsidRPr="006C16DC">
            <w:rPr>
              <w:rFonts w:asciiTheme="minorHAnsi" w:hAnsiTheme="minorHAnsi" w:cstheme="minorHAnsi"/>
              <w:sz w:val="40"/>
            </w:rPr>
            <w:t>Aquatic Facilities</w:t>
          </w:r>
        </w:p>
      </w:tc>
    </w:tr>
  </w:tbl>
  <w:p w14:paraId="0AB438A6" w14:textId="77777777" w:rsidR="0063643B" w:rsidRDefault="0063643B" w:rsidP="00D25E72">
    <w:pPr>
      <w:pStyle w:val="Header"/>
    </w:pPr>
  </w:p>
  <w:p w14:paraId="5B15377D" w14:textId="6DC070CC" w:rsidR="0063643B" w:rsidRDefault="0063643B" w:rsidP="00D25E72">
    <w:pPr>
      <w:pStyle w:val="Header"/>
    </w:pPr>
    <w:r w:rsidRPr="00E84D97">
      <w:rPr>
        <w:b/>
        <w:noProof/>
        <w:color w:val="FFFFFF" w:themeColor="background1"/>
        <w:sz w:val="40"/>
      </w:rPr>
      <mc:AlternateContent>
        <mc:Choice Requires="wps">
          <w:drawing>
            <wp:anchor distT="0" distB="0" distL="114300" distR="114300" simplePos="0" relativeHeight="251762176" behindDoc="1" locked="0" layoutInCell="1" allowOverlap="1" wp14:anchorId="1EAFF1D2" wp14:editId="711CF2AA">
              <wp:simplePos x="0" y="0"/>
              <wp:positionH relativeFrom="page">
                <wp:posOffset>288925</wp:posOffset>
              </wp:positionH>
              <wp:positionV relativeFrom="page">
                <wp:posOffset>281305</wp:posOffset>
              </wp:positionV>
              <wp:extent cx="864000" cy="900000"/>
              <wp:effectExtent l="0" t="0" r="0" b="0"/>
              <wp:wrapNone/>
              <wp:docPr id="219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765ED7" id="TriangleLeft" o:spid="_x0000_s1026" style="position:absolute;margin-left:22.75pt;margin-top:22.15pt;width:68.05pt;height:70.85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AXzgIAAMk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28704" behindDoc="1" locked="0" layoutInCell="1" allowOverlap="1" wp14:anchorId="759BB95F" wp14:editId="7E9646F6">
              <wp:simplePos x="0" y="0"/>
              <wp:positionH relativeFrom="page">
                <wp:posOffset>720090</wp:posOffset>
              </wp:positionH>
              <wp:positionV relativeFrom="page">
                <wp:posOffset>288290</wp:posOffset>
              </wp:positionV>
              <wp:extent cx="864000" cy="900000"/>
              <wp:effectExtent l="0" t="0" r="0" b="0"/>
              <wp:wrapNone/>
              <wp:docPr id="1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42D004" id="TriangleRight" o:spid="_x0000_s1026" style="position:absolute;margin-left:56.7pt;margin-top:22.7pt;width:68.05pt;height:70.85pt;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XGE0AIAAN8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L01cYT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20512" behindDoc="1" locked="0" layoutInCell="1" allowOverlap="1" wp14:anchorId="5591C26F" wp14:editId="662D3816">
              <wp:simplePos x="0" y="0"/>
              <wp:positionH relativeFrom="page">
                <wp:posOffset>288290</wp:posOffset>
              </wp:positionH>
              <wp:positionV relativeFrom="page">
                <wp:posOffset>288290</wp:posOffset>
              </wp:positionV>
              <wp:extent cx="864000" cy="900000"/>
              <wp:effectExtent l="0" t="0" r="0" b="0"/>
              <wp:wrapNone/>
              <wp:docPr id="1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A978D7" id="TriangleLeft" o:spid="_x0000_s1026" style="position:absolute;margin-left:22.7pt;margin-top:22.7pt;width:68.05pt;height:70.8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cDFzQIAAMg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JqnAx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23584" behindDoc="1" locked="0" layoutInCell="1" allowOverlap="1" wp14:anchorId="5E1903B9" wp14:editId="6FCD9368">
              <wp:simplePos x="0" y="0"/>
              <wp:positionH relativeFrom="page">
                <wp:posOffset>288290</wp:posOffset>
              </wp:positionH>
              <wp:positionV relativeFrom="page">
                <wp:posOffset>288290</wp:posOffset>
              </wp:positionV>
              <wp:extent cx="7020000" cy="900000"/>
              <wp:effectExtent l="0" t="0" r="9525" b="0"/>
              <wp:wrapNone/>
              <wp:docPr id="1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57179519" w14:textId="4D74AAF2" w:rsidR="0063643B" w:rsidRDefault="0063643B" w:rsidP="00D25E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1903B9" id="_x0000_s1045" style="position:absolute;margin-left:22.7pt;margin-top:22.7pt;width:552.75pt;height:70.8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" fillcolor="#00b2a9 [3204]" stroked="f">
              <v:textbox>
                <w:txbxContent>
                  <w:p w14:paraId="57179519" w14:textId="4D74AAF2" w:rsidR="0063643B" w:rsidRDefault="0063643B" w:rsidP="00D25E72"/>
                </w:txbxContent>
              </v:textbox>
              <w10:wrap anchorx="page" anchory="page"/>
            </v:rect>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C0039" w14:textId="77777777" w:rsidR="0063643B" w:rsidRDefault="0063643B" w:rsidP="00955A28">
    <w:pPr>
      <w:pStyle w:val="Header"/>
    </w:pPr>
    <w:r w:rsidRPr="00806AB6">
      <w:rPr>
        <w:noProof/>
      </w:rPr>
      <mc:AlternateContent>
        <mc:Choice Requires="wps">
          <w:drawing>
            <wp:anchor distT="0" distB="0" distL="114300" distR="114300" simplePos="0" relativeHeight="251630080" behindDoc="1" locked="0" layoutInCell="1" allowOverlap="1" wp14:anchorId="0E1B5135" wp14:editId="266168D3">
              <wp:simplePos x="0" y="0"/>
              <wp:positionH relativeFrom="page">
                <wp:posOffset>720090</wp:posOffset>
              </wp:positionH>
              <wp:positionV relativeFrom="page">
                <wp:posOffset>288290</wp:posOffset>
              </wp:positionV>
              <wp:extent cx="864000" cy="900000"/>
              <wp:effectExtent l="0" t="0" r="0" b="0"/>
              <wp:wrapNone/>
              <wp:docPr id="218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229957" id="TriangleRight" o:spid="_x0000_s1026" style="position:absolute;margin-left:56.7pt;margin-top:22.7pt;width:68.05pt;height:70.8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Jo0QIAAOA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u+1Jo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22912" behindDoc="1" locked="0" layoutInCell="1" allowOverlap="1" wp14:anchorId="32146404" wp14:editId="01FF3C60">
              <wp:simplePos x="0" y="0"/>
              <wp:positionH relativeFrom="page">
                <wp:posOffset>288290</wp:posOffset>
              </wp:positionH>
              <wp:positionV relativeFrom="page">
                <wp:posOffset>288290</wp:posOffset>
              </wp:positionV>
              <wp:extent cx="864000" cy="900000"/>
              <wp:effectExtent l="0" t="0" r="0" b="0"/>
              <wp:wrapNone/>
              <wp:docPr id="218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467E83" id="TriangleLeft" o:spid="_x0000_s1026" style="position:absolute;margin-left:22.7pt;margin-top:22.7pt;width:68.05pt;height:70.85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YzwIAAMk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x/vTYzwIAAMkGAAAOAAAAAAAAAAAAAAAAAC4CAABkcnMvZTJvRG9j&#10;LnhtbFBLAQItABQABgAIAAAAIQDcEL5X3wAAAAkBAAAPAAAAAAAAAAAAAAAAACkFAABkcnMvZG93&#10;bnJldi54bWxQSwUGAAAAAAQABADzAAAANQ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13696" behindDoc="1" locked="0" layoutInCell="1" allowOverlap="1" wp14:anchorId="696A9F59" wp14:editId="37BBDA8F">
              <wp:simplePos x="0" y="0"/>
              <wp:positionH relativeFrom="page">
                <wp:posOffset>288290</wp:posOffset>
              </wp:positionH>
              <wp:positionV relativeFrom="page">
                <wp:posOffset>288290</wp:posOffset>
              </wp:positionV>
              <wp:extent cx="7020000" cy="900000"/>
              <wp:effectExtent l="0" t="0" r="9525" b="0"/>
              <wp:wrapNone/>
              <wp:docPr id="218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3EE57E" id="Rectangle" o:spid="_x0000_s1026" style="position:absolute;margin-left:22.7pt;margin-top:22.7pt;width:552.75pt;height:70.8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JDLuf3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79716421" w14:textId="77777777" w:rsidR="0063643B" w:rsidRPr="00254A01" w:rsidRDefault="0063643B" w:rsidP="00955A28">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EC570E" w14:textId="77777777" w:rsidR="0063643B" w:rsidRDefault="0063643B" w:rsidP="00955A28">
    <w:pPr>
      <w:pStyle w:val="Header"/>
    </w:pPr>
    <w:r w:rsidRPr="00806AB6">
      <w:rPr>
        <w:noProof/>
      </w:rPr>
      <mc:AlternateContent>
        <mc:Choice Requires="wps">
          <w:drawing>
            <wp:anchor distT="0" distB="0" distL="114300" distR="114300" simplePos="0" relativeHeight="251650560" behindDoc="1" locked="0" layoutInCell="1" allowOverlap="1" wp14:anchorId="4E31F6D4" wp14:editId="3CBC75D2">
              <wp:simplePos x="0" y="0"/>
              <wp:positionH relativeFrom="page">
                <wp:posOffset>720090</wp:posOffset>
              </wp:positionH>
              <wp:positionV relativeFrom="page">
                <wp:posOffset>288290</wp:posOffset>
              </wp:positionV>
              <wp:extent cx="864000" cy="900000"/>
              <wp:effectExtent l="0" t="0" r="0" b="0"/>
              <wp:wrapNone/>
              <wp:docPr id="220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FCEB11" id="TriangleRight" o:spid="_x0000_s1026" style="position:absolute;margin-left:56.7pt;margin-top:22.7pt;width:68.05pt;height:70.8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7JX0Q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oh7JX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45440" behindDoc="1" locked="0" layoutInCell="1" allowOverlap="1" wp14:anchorId="6D69DB50" wp14:editId="2500C9EA">
              <wp:simplePos x="0" y="0"/>
              <wp:positionH relativeFrom="page">
                <wp:posOffset>288290</wp:posOffset>
              </wp:positionH>
              <wp:positionV relativeFrom="page">
                <wp:posOffset>288290</wp:posOffset>
              </wp:positionV>
              <wp:extent cx="864000" cy="900000"/>
              <wp:effectExtent l="0" t="0" r="0" b="0"/>
              <wp:wrapNone/>
              <wp:docPr id="220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1BDA0" id="TriangleLeft" o:spid="_x0000_s1026" style="position:absolute;margin-left:22.7pt;margin-top:22.7pt;width:68.05pt;height:70.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I3m3zv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40320" behindDoc="1" locked="0" layoutInCell="1" allowOverlap="1" wp14:anchorId="1954832E" wp14:editId="2A4EDA92">
              <wp:simplePos x="0" y="0"/>
              <wp:positionH relativeFrom="page">
                <wp:posOffset>288290</wp:posOffset>
              </wp:positionH>
              <wp:positionV relativeFrom="page">
                <wp:posOffset>288290</wp:posOffset>
              </wp:positionV>
              <wp:extent cx="7020000" cy="900000"/>
              <wp:effectExtent l="0" t="0" r="9525" b="0"/>
              <wp:wrapNone/>
              <wp:docPr id="221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F6A42B" id="Rectangle" o:spid="_x0000_s1026" style="position:absolute;margin-left:22.7pt;margin-top:22.7pt;width:552.75pt;height:70.85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wvvGqfsBAADf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7AD4BBB5" w14:textId="313B5A6F" w:rsidR="0063643B" w:rsidRDefault="0063643B">
    <w:pPr>
      <w:pStyle w:val="Header"/>
    </w:pPr>
    <w:r>
      <w:rPr>
        <w:noProof/>
      </w:rPr>
      <w:drawing>
        <wp:anchor distT="0" distB="0" distL="114300" distR="114300" simplePos="0" relativeHeight="251657728" behindDoc="0" locked="0" layoutInCell="1" allowOverlap="1" wp14:anchorId="4D092938" wp14:editId="2E23CE3C">
          <wp:simplePos x="0" y="0"/>
          <wp:positionH relativeFrom="column">
            <wp:posOffset>3810</wp:posOffset>
          </wp:positionH>
          <wp:positionV relativeFrom="paragraph">
            <wp:posOffset>859155</wp:posOffset>
          </wp:positionV>
          <wp:extent cx="859790" cy="895985"/>
          <wp:effectExtent l="0" t="0" r="0" b="0"/>
          <wp:wrapNone/>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895985"/>
                  </a:xfrm>
                  <a:prstGeom prst="rect">
                    <a:avLst/>
                  </a:prstGeom>
                  <a:noFill/>
                </pic:spPr>
              </pic:pic>
            </a:graphicData>
          </a:graphic>
        </wp:anchor>
      </w:drawing>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EA173" w14:textId="5B5C80C4" w:rsidR="0063643B" w:rsidRPr="00E97294" w:rsidRDefault="0063643B" w:rsidP="00955A28">
    <w:pPr>
      <w:pStyle w:val="Header"/>
    </w:pPr>
    <w:r>
      <w:rPr>
        <w:noProof/>
      </w:rPr>
      <w:drawing>
        <wp:anchor distT="0" distB="0" distL="114300" distR="114300" simplePos="0" relativeHeight="251806208" behindDoc="0" locked="0" layoutInCell="1" allowOverlap="1" wp14:anchorId="67B466DB" wp14:editId="2EAB9A4E">
          <wp:simplePos x="0" y="0"/>
          <wp:positionH relativeFrom="page">
            <wp:posOffset>723900</wp:posOffset>
          </wp:positionH>
          <wp:positionV relativeFrom="page">
            <wp:posOffset>288290</wp:posOffset>
          </wp:positionV>
          <wp:extent cx="865505" cy="902335"/>
          <wp:effectExtent l="0" t="0" r="0" b="0"/>
          <wp:wrapNone/>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9023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016" behindDoc="1" locked="0" layoutInCell="1" allowOverlap="1" wp14:anchorId="45924432" wp14:editId="084B7942">
          <wp:simplePos x="0" y="0"/>
          <wp:positionH relativeFrom="page">
            <wp:posOffset>720090</wp:posOffset>
          </wp:positionH>
          <wp:positionV relativeFrom="page">
            <wp:posOffset>1188085</wp:posOffset>
          </wp:positionV>
          <wp:extent cx="860400" cy="896400"/>
          <wp:effectExtent l="0" t="0" r="0" b="0"/>
          <wp:wrapNone/>
          <wp:docPr id="343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795968" behindDoc="1" locked="0" layoutInCell="1" allowOverlap="1" wp14:anchorId="50555F79" wp14:editId="52778110">
              <wp:simplePos x="0" y="0"/>
              <wp:positionH relativeFrom="page">
                <wp:posOffset>720090</wp:posOffset>
              </wp:positionH>
              <wp:positionV relativeFrom="page">
                <wp:posOffset>288290</wp:posOffset>
              </wp:positionV>
              <wp:extent cx="864000" cy="900000"/>
              <wp:effectExtent l="0" t="0" r="0" b="0"/>
              <wp:wrapNone/>
              <wp:docPr id="246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9E17EA" id="TriangleRight" o:spid="_x0000_s1026" style="position:absolute;margin-left:56.7pt;margin-top:22.7pt;width:68.05pt;height:70.8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Sf80g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2dkn/N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04160" behindDoc="1" locked="0" layoutInCell="1" allowOverlap="1" wp14:anchorId="09520FDD" wp14:editId="4D9F2378">
              <wp:simplePos x="0" y="0"/>
              <wp:positionH relativeFrom="page">
                <wp:posOffset>720090</wp:posOffset>
              </wp:positionH>
              <wp:positionV relativeFrom="page">
                <wp:posOffset>1188085</wp:posOffset>
              </wp:positionV>
              <wp:extent cx="864000" cy="900000"/>
              <wp:effectExtent l="0" t="0" r="0" b="0"/>
              <wp:wrapNone/>
              <wp:docPr id="106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07882" id="TriangleBottom" o:spid="_x0000_s1026" style="position:absolute;margin-left:56.7pt;margin-top:93.55pt;width:68.05pt;height:70.85pt;z-index:-2515123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802112" behindDoc="1" locked="0" layoutInCell="1" allowOverlap="1" wp14:anchorId="5F8F3BEC" wp14:editId="6D209892">
              <wp:simplePos x="0" y="0"/>
              <wp:positionH relativeFrom="page">
                <wp:posOffset>288290</wp:posOffset>
              </wp:positionH>
              <wp:positionV relativeFrom="page">
                <wp:posOffset>288290</wp:posOffset>
              </wp:positionV>
              <wp:extent cx="864000" cy="900000"/>
              <wp:effectExtent l="0" t="0" r="0" b="0"/>
              <wp:wrapNone/>
              <wp:docPr id="106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8BE091" id="TriangleLeft" o:spid="_x0000_s1026" style="position:absolute;margin-left:22.7pt;margin-top:22.7pt;width:68.05pt;height:70.85pt;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7xzA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i+A7xzAIAAMk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800064" behindDoc="1" locked="0" layoutInCell="1" allowOverlap="1" wp14:anchorId="73A92F76" wp14:editId="1689FB0C">
              <wp:simplePos x="0" y="0"/>
              <wp:positionH relativeFrom="page">
                <wp:posOffset>288290</wp:posOffset>
              </wp:positionH>
              <wp:positionV relativeFrom="page">
                <wp:posOffset>288290</wp:posOffset>
              </wp:positionV>
              <wp:extent cx="7020000" cy="900000"/>
              <wp:effectExtent l="0" t="0" r="9525" b="0"/>
              <wp:wrapNone/>
              <wp:docPr id="106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CAE7B67" id="Rectangle" o:spid="_x0000_s1026" style="position:absolute;margin-left:22.7pt;margin-top:22.7pt;width:552.75pt;height:70.85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Ourci/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E3EDBC" w14:textId="77777777" w:rsidR="0063643B" w:rsidRDefault="0063643B" w:rsidP="00955A28">
    <w:pPr>
      <w:pStyle w:val="Header"/>
    </w:pPr>
    <w:r w:rsidRPr="00806AB6">
      <w:rPr>
        <w:noProof/>
      </w:rPr>
      <mc:AlternateContent>
        <mc:Choice Requires="wps">
          <w:drawing>
            <wp:anchor distT="0" distB="0" distL="114300" distR="114300" simplePos="0" relativeHeight="251947520" behindDoc="1" locked="0" layoutInCell="1" allowOverlap="1" wp14:anchorId="65CDB0BA" wp14:editId="4670C550">
              <wp:simplePos x="0" y="0"/>
              <wp:positionH relativeFrom="page">
                <wp:posOffset>720090</wp:posOffset>
              </wp:positionH>
              <wp:positionV relativeFrom="page">
                <wp:posOffset>288290</wp:posOffset>
              </wp:positionV>
              <wp:extent cx="864000" cy="900000"/>
              <wp:effectExtent l="0" t="0" r="0" b="0"/>
              <wp:wrapNone/>
              <wp:docPr id="68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0658F0" id="TriangleRight" o:spid="_x0000_s1026" style="position:absolute;margin-left:56.7pt;margin-top:22.7pt;width:68.05pt;height:70.85pt;z-index:-251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Re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beBRe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46496" behindDoc="1" locked="0" layoutInCell="1" allowOverlap="1" wp14:anchorId="1EF7E55E" wp14:editId="6F4E729D">
              <wp:simplePos x="0" y="0"/>
              <wp:positionH relativeFrom="page">
                <wp:posOffset>288290</wp:posOffset>
              </wp:positionH>
              <wp:positionV relativeFrom="page">
                <wp:posOffset>288290</wp:posOffset>
              </wp:positionV>
              <wp:extent cx="864000" cy="900000"/>
              <wp:effectExtent l="0" t="0" r="0" b="0"/>
              <wp:wrapNone/>
              <wp:docPr id="68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18C0B9" id="TriangleLeft" o:spid="_x0000_s1026" style="position:absolute;margin-left:22.7pt;margin-top:22.7pt;width:68.05pt;height:70.85pt;z-index:-251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M6s2n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44448" behindDoc="1" locked="0" layoutInCell="1" allowOverlap="1" wp14:anchorId="221B27BE" wp14:editId="2F8FE819">
              <wp:simplePos x="0" y="0"/>
              <wp:positionH relativeFrom="page">
                <wp:posOffset>288290</wp:posOffset>
              </wp:positionH>
              <wp:positionV relativeFrom="page">
                <wp:posOffset>288290</wp:posOffset>
              </wp:positionV>
              <wp:extent cx="7020000" cy="900000"/>
              <wp:effectExtent l="0" t="0" r="9525" b="0"/>
              <wp:wrapNone/>
              <wp:docPr id="68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8CB023" id="Rectangle" o:spid="_x0000_s1026" style="position:absolute;margin-left:22.7pt;margin-top:22.7pt;width:552.75pt;height:70.85pt;z-index:-251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PsPwdf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76243337" w14:textId="71FDD0AC" w:rsidR="0063643B" w:rsidRPr="00254A01" w:rsidRDefault="0063643B" w:rsidP="000459D1">
    <w:pPr>
      <w:pStyle w:val="Header"/>
      <w:jc w:val="center"/>
    </w:pPr>
    <w:r w:rsidRPr="00356CFA">
      <w:rPr>
        <w:noProof/>
      </w:rPr>
      <w:drawing>
        <wp:anchor distT="0" distB="0" distL="114300" distR="114300" simplePos="0" relativeHeight="251949568" behindDoc="1" locked="0" layoutInCell="1" allowOverlap="1" wp14:anchorId="0238157C" wp14:editId="3EC7D2AF">
          <wp:simplePos x="0" y="0"/>
          <wp:positionH relativeFrom="page">
            <wp:posOffset>723265</wp:posOffset>
          </wp:positionH>
          <wp:positionV relativeFrom="page">
            <wp:posOffset>1191422</wp:posOffset>
          </wp:positionV>
          <wp:extent cx="863600" cy="895985"/>
          <wp:effectExtent l="0" t="0" r="0" b="0"/>
          <wp:wrapNone/>
          <wp:docPr id="343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3C964" w14:textId="55BB88C4" w:rsidR="0063643B" w:rsidRDefault="0063643B" w:rsidP="00955A28">
    <w:pPr>
      <w:pStyle w:val="Header"/>
    </w:pPr>
    <w:r w:rsidRPr="00806AB6">
      <w:rPr>
        <w:noProof/>
      </w:rPr>
      <mc:AlternateContent>
        <mc:Choice Requires="wps">
          <w:drawing>
            <wp:anchor distT="0" distB="0" distL="114300" distR="114300" simplePos="0" relativeHeight="251987456" behindDoc="1" locked="0" layoutInCell="1" allowOverlap="1" wp14:anchorId="7C35E0D5" wp14:editId="12EA67FB">
              <wp:simplePos x="0" y="0"/>
              <wp:positionH relativeFrom="page">
                <wp:posOffset>720090</wp:posOffset>
              </wp:positionH>
              <wp:positionV relativeFrom="page">
                <wp:posOffset>288290</wp:posOffset>
              </wp:positionV>
              <wp:extent cx="864000" cy="900000"/>
              <wp:effectExtent l="0" t="0" r="0" b="0"/>
              <wp:wrapNone/>
              <wp:docPr id="221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47F23C" id="TriangleRight" o:spid="_x0000_s1026" style="position:absolute;margin-left:56.7pt;margin-top:22.7pt;width:68.05pt;height:70.85pt;z-index:-251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GyF0g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jhBshd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86432" behindDoc="1" locked="0" layoutInCell="1" allowOverlap="1" wp14:anchorId="0F0F66D1" wp14:editId="45A3CAF2">
              <wp:simplePos x="0" y="0"/>
              <wp:positionH relativeFrom="page">
                <wp:posOffset>288290</wp:posOffset>
              </wp:positionH>
              <wp:positionV relativeFrom="page">
                <wp:posOffset>288290</wp:posOffset>
              </wp:positionV>
              <wp:extent cx="864000" cy="900000"/>
              <wp:effectExtent l="0" t="0" r="0" b="0"/>
              <wp:wrapNone/>
              <wp:docPr id="221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6DCE58" id="TriangleLeft" o:spid="_x0000_s1026" style="position:absolute;margin-left:22.7pt;margin-top:22.7pt;width:68.05pt;height:70.85pt;z-index:-251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UazwIAAMk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DqG8UazwIAAMkGAAAOAAAAAAAAAAAAAAAAAC4CAABkcnMvZTJvRG9j&#10;LnhtbFBLAQItABQABgAIAAAAIQDcEL5X3wAAAAkBAAAPAAAAAAAAAAAAAAAAACkFAABkcnMvZG93&#10;bnJldi54bWxQSwUGAAAAAAQABADzAAAANQ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84384" behindDoc="1" locked="0" layoutInCell="1" allowOverlap="1" wp14:anchorId="4F9EB82F" wp14:editId="37AD79AF">
              <wp:simplePos x="0" y="0"/>
              <wp:positionH relativeFrom="page">
                <wp:posOffset>288290</wp:posOffset>
              </wp:positionH>
              <wp:positionV relativeFrom="page">
                <wp:posOffset>288290</wp:posOffset>
              </wp:positionV>
              <wp:extent cx="7020000" cy="900000"/>
              <wp:effectExtent l="0" t="0" r="9525" b="0"/>
              <wp:wrapNone/>
              <wp:docPr id="221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E8F4331" id="Rectangle" o:spid="_x0000_s1026" style="position:absolute;margin-left:22.7pt;margin-top:22.7pt;width:552.75pt;height:70.85pt;z-index:-251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7Ql/AEAAN8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CBntCX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1331E549" w14:textId="167AA132" w:rsidR="0063643B" w:rsidRDefault="0063643B">
    <w:pPr>
      <w:pStyle w:val="Header"/>
    </w:pPr>
    <w:r>
      <w:rPr>
        <w:noProof/>
      </w:rPr>
      <w:drawing>
        <wp:anchor distT="0" distB="0" distL="114300" distR="114300" simplePos="0" relativeHeight="251989504" behindDoc="0" locked="0" layoutInCell="1" allowOverlap="1" wp14:anchorId="32E96344" wp14:editId="15220B43">
          <wp:simplePos x="0" y="0"/>
          <wp:positionH relativeFrom="page">
            <wp:posOffset>714375</wp:posOffset>
          </wp:positionH>
          <wp:positionV relativeFrom="page">
            <wp:posOffset>1185545</wp:posOffset>
          </wp:positionV>
          <wp:extent cx="859790" cy="895985"/>
          <wp:effectExtent l="0" t="0" r="0" b="0"/>
          <wp:wrapNone/>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9790" cy="89598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1B0C55" w14:textId="77777777" w:rsidR="0063643B" w:rsidRDefault="0063643B" w:rsidP="00955A28">
    <w:pPr>
      <w:pStyle w:val="Header"/>
    </w:pPr>
    <w:r w:rsidRPr="00806AB6">
      <w:rPr>
        <w:noProof/>
      </w:rPr>
      <mc:AlternateContent>
        <mc:Choice Requires="wps">
          <w:drawing>
            <wp:anchor distT="0" distB="0" distL="114300" distR="114300" simplePos="0" relativeHeight="252019200" behindDoc="1" locked="0" layoutInCell="1" allowOverlap="1" wp14:anchorId="24936EB4" wp14:editId="5616D744">
              <wp:simplePos x="0" y="0"/>
              <wp:positionH relativeFrom="page">
                <wp:posOffset>720090</wp:posOffset>
              </wp:positionH>
              <wp:positionV relativeFrom="page">
                <wp:posOffset>288290</wp:posOffset>
              </wp:positionV>
              <wp:extent cx="864000" cy="900000"/>
              <wp:effectExtent l="0" t="0" r="0" b="0"/>
              <wp:wrapNone/>
              <wp:docPr id="223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B2723" id="TriangleRight" o:spid="_x0000_s1026" style="position:absolute;margin-left:56.7pt;margin-top:22.7pt;width:68.05pt;height:70.85pt;z-index:-251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XKi0QIAAOA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3aXKi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17152" behindDoc="1" locked="0" layoutInCell="1" allowOverlap="1" wp14:anchorId="0152CB14" wp14:editId="454D21F2">
              <wp:simplePos x="0" y="0"/>
              <wp:positionH relativeFrom="page">
                <wp:posOffset>288290</wp:posOffset>
              </wp:positionH>
              <wp:positionV relativeFrom="page">
                <wp:posOffset>288290</wp:posOffset>
              </wp:positionV>
              <wp:extent cx="864000" cy="900000"/>
              <wp:effectExtent l="0" t="0" r="0" b="0"/>
              <wp:wrapNone/>
              <wp:docPr id="224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2977F" id="TriangleLeft" o:spid="_x0000_s1026" style="position:absolute;margin-left:22.7pt;margin-top:22.7pt;width:68.05pt;height:70.85pt;z-index:-251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7f7w6s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16128" behindDoc="1" locked="0" layoutInCell="1" allowOverlap="1" wp14:anchorId="63741455" wp14:editId="3B1C1D60">
              <wp:simplePos x="0" y="0"/>
              <wp:positionH relativeFrom="page">
                <wp:posOffset>288290</wp:posOffset>
              </wp:positionH>
              <wp:positionV relativeFrom="page">
                <wp:posOffset>288290</wp:posOffset>
              </wp:positionV>
              <wp:extent cx="7020000" cy="900000"/>
              <wp:effectExtent l="0" t="0" r="9525" b="0"/>
              <wp:wrapNone/>
              <wp:docPr id="224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A91DAB5" id="Rectangle" o:spid="_x0000_s1026" style="position:absolute;margin-left:22.7pt;margin-top:22.7pt;width:552.75pt;height:70.85pt;z-index:-251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g6/AEAAN8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GASSDr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7DB50526" w14:textId="5D536470" w:rsidR="0063643B" w:rsidRPr="00254A01" w:rsidRDefault="0063643B" w:rsidP="000459D1">
    <w:pPr>
      <w:pStyle w:val="Header"/>
      <w:jc w:val="cent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867F0" w14:textId="4B2D1C47" w:rsidR="0063643B" w:rsidRDefault="0063643B" w:rsidP="00955A28">
    <w:pPr>
      <w:pStyle w:val="Header"/>
    </w:pPr>
    <w:r w:rsidRPr="00806AB6">
      <w:rPr>
        <w:noProof/>
      </w:rPr>
      <mc:AlternateContent>
        <mc:Choice Requires="wps">
          <w:drawing>
            <wp:anchor distT="0" distB="0" distL="114300" distR="114300" simplePos="0" relativeHeight="251961856" behindDoc="1" locked="0" layoutInCell="1" allowOverlap="1" wp14:anchorId="5133F6D5" wp14:editId="409FCB42">
              <wp:simplePos x="0" y="0"/>
              <wp:positionH relativeFrom="page">
                <wp:posOffset>720090</wp:posOffset>
              </wp:positionH>
              <wp:positionV relativeFrom="page">
                <wp:posOffset>288290</wp:posOffset>
              </wp:positionV>
              <wp:extent cx="864000" cy="900000"/>
              <wp:effectExtent l="0" t="0" r="0" b="0"/>
              <wp:wrapNone/>
              <wp:docPr id="79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A8B7F5" id="TriangleRight" o:spid="_x0000_s1026" style="position:absolute;margin-left:56.7pt;margin-top:22.7pt;width:68.05pt;height:70.85pt;z-index:-251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kWjZF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59808" behindDoc="1" locked="0" layoutInCell="1" allowOverlap="1" wp14:anchorId="4848C9C8" wp14:editId="4D458595">
              <wp:simplePos x="0" y="0"/>
              <wp:positionH relativeFrom="page">
                <wp:posOffset>288290</wp:posOffset>
              </wp:positionH>
              <wp:positionV relativeFrom="page">
                <wp:posOffset>288290</wp:posOffset>
              </wp:positionV>
              <wp:extent cx="864000" cy="900000"/>
              <wp:effectExtent l="0" t="0" r="0" b="0"/>
              <wp:wrapNone/>
              <wp:docPr id="80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33C15E" id="TriangleLeft" o:spid="_x0000_s1026" style="position:absolute;margin-left:22.7pt;margin-top:22.7pt;width:68.05pt;height:70.85pt;z-index:-251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9bzQ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ooKPW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47136" behindDoc="1" locked="0" layoutInCell="1" allowOverlap="1" wp14:anchorId="4B2280C3" wp14:editId="7F228077">
              <wp:simplePos x="0" y="0"/>
              <wp:positionH relativeFrom="page">
                <wp:posOffset>288290</wp:posOffset>
              </wp:positionH>
              <wp:positionV relativeFrom="page">
                <wp:posOffset>288290</wp:posOffset>
              </wp:positionV>
              <wp:extent cx="7020000" cy="900000"/>
              <wp:effectExtent l="0" t="0" r="9525" b="0"/>
              <wp:wrapNone/>
              <wp:docPr id="81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2409F55" id="Rectangle" o:spid="_x0000_s1026" style="position:absolute;margin-left:22.7pt;margin-top:22.7pt;width:552.75pt;height:70.85pt;z-index:-25176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RyAaU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4A8222D" w14:textId="024323CA" w:rsidR="0063643B" w:rsidRDefault="0063643B">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9192E" w14:textId="77777777" w:rsidR="0063643B" w:rsidRDefault="0063643B" w:rsidP="000F33E7">
    <w:pPr>
      <w:pStyle w:val="Header"/>
      <w:jc w:val="center"/>
    </w:pPr>
    <w:r w:rsidRPr="00806AB6">
      <w:rPr>
        <w:noProof/>
      </w:rPr>
      <mc:AlternateContent>
        <mc:Choice Requires="wps">
          <w:drawing>
            <wp:anchor distT="0" distB="0" distL="114300" distR="114300" simplePos="0" relativeHeight="251941376" behindDoc="1" locked="0" layoutInCell="1" allowOverlap="1" wp14:anchorId="191230B1" wp14:editId="69A73F2D">
              <wp:simplePos x="0" y="0"/>
              <wp:positionH relativeFrom="page">
                <wp:posOffset>720090</wp:posOffset>
              </wp:positionH>
              <wp:positionV relativeFrom="page">
                <wp:posOffset>288290</wp:posOffset>
              </wp:positionV>
              <wp:extent cx="864000" cy="900000"/>
              <wp:effectExtent l="0" t="0" r="0" b="0"/>
              <wp:wrapNone/>
              <wp:docPr id="123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17CD86" id="TriangleRight" o:spid="_x0000_s1026" style="position:absolute;margin-left:56.7pt;margin-top:22.7pt;width:68.05pt;height:70.85pt;z-index:-251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tZ0Q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aVrtZ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23904" behindDoc="1" locked="0" layoutInCell="1" allowOverlap="1" wp14:anchorId="3C0775E2" wp14:editId="502F9B8E">
              <wp:simplePos x="0" y="0"/>
              <wp:positionH relativeFrom="page">
                <wp:posOffset>288290</wp:posOffset>
              </wp:positionH>
              <wp:positionV relativeFrom="page">
                <wp:posOffset>288290</wp:posOffset>
              </wp:positionV>
              <wp:extent cx="864000" cy="900000"/>
              <wp:effectExtent l="0" t="0" r="0" b="0"/>
              <wp:wrapNone/>
              <wp:docPr id="123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D5166" id="TriangleLeft" o:spid="_x0000_s1026" style="position:absolute;margin-left:22.7pt;margin-top:22.7pt;width:68.05pt;height:70.85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Dc6LuX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94208" behindDoc="1" locked="0" layoutInCell="1" allowOverlap="1" wp14:anchorId="5602C494" wp14:editId="4D6F7A3D">
              <wp:simplePos x="0" y="0"/>
              <wp:positionH relativeFrom="page">
                <wp:posOffset>288290</wp:posOffset>
              </wp:positionH>
              <wp:positionV relativeFrom="page">
                <wp:posOffset>288290</wp:posOffset>
              </wp:positionV>
              <wp:extent cx="7020000" cy="900000"/>
              <wp:effectExtent l="0" t="0" r="9525" b="0"/>
              <wp:wrapNone/>
              <wp:docPr id="123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ACA311" id="Rectangle" o:spid="_x0000_s1026" style="position:absolute;margin-left:22.7pt;margin-top:22.7pt;width:552.75pt;height:70.85pt;z-index:-25202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DeDWlT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tbl>
    <w:tblPr>
      <w:tblpPr w:leftFromText="5670" w:rightFromText="5670" w:bottomFromText="284" w:vertAnchor="page" w:horzAnchor="margin" w:tblpXSpec="right" w:tblpY="618"/>
      <w:tblOverlap w:val="never"/>
      <w:tblW w:w="3968" w:type="dxa"/>
      <w:tblLayout w:type="fixed"/>
      <w:tblCellMar>
        <w:left w:w="0" w:type="dxa"/>
        <w:right w:w="0" w:type="dxa"/>
      </w:tblCellMar>
      <w:tblLook w:val="04A0" w:firstRow="1" w:lastRow="0" w:firstColumn="1" w:lastColumn="0" w:noHBand="0" w:noVBand="1"/>
    </w:tblPr>
    <w:tblGrid>
      <w:gridCol w:w="3968"/>
    </w:tblGrid>
    <w:tr w:rsidR="0063643B" w:rsidRPr="007459B3" w14:paraId="5AAFB03E" w14:textId="77777777" w:rsidTr="00EE7EAA">
      <w:trPr>
        <w:trHeight w:val="88"/>
      </w:trPr>
      <w:tc>
        <w:tcPr>
          <w:tcW w:w="3968" w:type="dxa"/>
          <w:vAlign w:val="center"/>
        </w:tcPr>
        <w:p w14:paraId="480AA02D" w14:textId="5210D0A1" w:rsidR="0063643B" w:rsidRPr="00CC437D" w:rsidRDefault="0063643B" w:rsidP="00E933C2">
          <w:pPr>
            <w:pStyle w:val="Subtitle"/>
            <w:spacing w:line="320" w:lineRule="exact"/>
            <w:rPr>
              <w:rFonts w:asciiTheme="minorHAnsi" w:hAnsiTheme="minorHAnsi" w:cstheme="minorHAnsi"/>
              <w:color w:val="B3272F" w:themeColor="accent2"/>
            </w:rPr>
          </w:pPr>
        </w:p>
      </w:tc>
    </w:tr>
  </w:tbl>
  <w:p w14:paraId="0107BE93" w14:textId="77777777" w:rsidR="0063643B" w:rsidRPr="00254A01" w:rsidRDefault="0063643B" w:rsidP="00E933C2">
    <w:pPr>
      <w:pStyle w:val="Header"/>
      <w:jc w:val="cent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36C9A" w14:textId="77777777" w:rsidR="0063643B" w:rsidRDefault="0063643B" w:rsidP="00955A28">
    <w:pPr>
      <w:pStyle w:val="Header"/>
    </w:pPr>
    <w:r w:rsidRPr="00806AB6">
      <w:rPr>
        <w:noProof/>
      </w:rPr>
      <mc:AlternateContent>
        <mc:Choice Requires="wps">
          <w:drawing>
            <wp:anchor distT="0" distB="0" distL="114300" distR="114300" simplePos="0" relativeHeight="251542016" behindDoc="1" locked="0" layoutInCell="1" allowOverlap="1" wp14:anchorId="7AEC8247" wp14:editId="48B16654">
              <wp:simplePos x="0" y="0"/>
              <wp:positionH relativeFrom="page">
                <wp:posOffset>720090</wp:posOffset>
              </wp:positionH>
              <wp:positionV relativeFrom="page">
                <wp:posOffset>288290</wp:posOffset>
              </wp:positionV>
              <wp:extent cx="864000" cy="900000"/>
              <wp:effectExtent l="0" t="0" r="0" b="0"/>
              <wp:wrapNone/>
              <wp:docPr id="123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71910D" id="TriangleRight" o:spid="_x0000_s1026" style="position:absolute;margin-left:56.7pt;margin-top:22.7pt;width:68.05pt;height:70.8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CuGtHn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79552" behindDoc="1" locked="0" layoutInCell="1" allowOverlap="1" wp14:anchorId="0F9C545C" wp14:editId="58AF7B22">
              <wp:simplePos x="0" y="0"/>
              <wp:positionH relativeFrom="page">
                <wp:posOffset>288290</wp:posOffset>
              </wp:positionH>
              <wp:positionV relativeFrom="page">
                <wp:posOffset>288290</wp:posOffset>
              </wp:positionV>
              <wp:extent cx="864000" cy="900000"/>
              <wp:effectExtent l="0" t="0" r="0" b="0"/>
              <wp:wrapNone/>
              <wp:docPr id="123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BC26DD" id="TriangleLeft" o:spid="_x0000_s1026" style="position:absolute;margin-left:22.7pt;margin-top:22.7pt;width:68.05pt;height:70.8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&#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Gh+NGzAIAAMk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76480" behindDoc="1" locked="0" layoutInCell="1" allowOverlap="1" wp14:anchorId="3A8AE2A2" wp14:editId="5F13A04A">
              <wp:simplePos x="0" y="0"/>
              <wp:positionH relativeFrom="page">
                <wp:posOffset>288290</wp:posOffset>
              </wp:positionH>
              <wp:positionV relativeFrom="page">
                <wp:posOffset>288290</wp:posOffset>
              </wp:positionV>
              <wp:extent cx="7020000" cy="900000"/>
              <wp:effectExtent l="0" t="0" r="9525" b="0"/>
              <wp:wrapNone/>
              <wp:docPr id="123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74C4DF" id="Rectangle" o:spid="_x0000_s1026" style="position:absolute;margin-left:22.7pt;margin-top:22.7pt;width:552.75pt;height:70.8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fc/AEAAN8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F7px9z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172A3B05" w14:textId="77777777" w:rsidR="0063643B" w:rsidRDefault="0063643B">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F61067" w14:textId="77777777" w:rsidR="0063643B" w:rsidRPr="00E97294" w:rsidRDefault="0063643B" w:rsidP="00955A28">
    <w:pPr>
      <w:pStyle w:val="Header"/>
    </w:pPr>
    <w:r>
      <w:rPr>
        <w:noProof/>
      </w:rPr>
      <w:drawing>
        <wp:anchor distT="0" distB="0" distL="114300" distR="114300" simplePos="0" relativeHeight="251683328" behindDoc="1" locked="0" layoutInCell="1" allowOverlap="1" wp14:anchorId="315DF042" wp14:editId="078152AA">
          <wp:simplePos x="0" y="0"/>
          <wp:positionH relativeFrom="page">
            <wp:posOffset>720090</wp:posOffset>
          </wp:positionH>
          <wp:positionV relativeFrom="page">
            <wp:posOffset>1188085</wp:posOffset>
          </wp:positionV>
          <wp:extent cx="860400" cy="896400"/>
          <wp:effectExtent l="0" t="0" r="0" b="0"/>
          <wp:wrapNone/>
          <wp:docPr id="343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208" behindDoc="1" locked="0" layoutInCell="1" allowOverlap="1" wp14:anchorId="7F4BBE25" wp14:editId="074CE721">
          <wp:simplePos x="0" y="0"/>
          <wp:positionH relativeFrom="page">
            <wp:posOffset>720090</wp:posOffset>
          </wp:positionH>
          <wp:positionV relativeFrom="page">
            <wp:posOffset>1188085</wp:posOffset>
          </wp:positionV>
          <wp:extent cx="864000" cy="896400"/>
          <wp:effectExtent l="0" t="0" r="0" b="0"/>
          <wp:wrapNone/>
          <wp:docPr id="343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450880" behindDoc="1" locked="0" layoutInCell="1" allowOverlap="1" wp14:anchorId="52E02610" wp14:editId="2C4B8646">
              <wp:simplePos x="0" y="0"/>
              <wp:positionH relativeFrom="page">
                <wp:posOffset>720090</wp:posOffset>
              </wp:positionH>
              <wp:positionV relativeFrom="page">
                <wp:posOffset>288290</wp:posOffset>
              </wp:positionV>
              <wp:extent cx="864000" cy="900000"/>
              <wp:effectExtent l="0" t="0" r="0" b="0"/>
              <wp:wrapNone/>
              <wp:docPr id="124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F4F16" id="TriangleRight" o:spid="_x0000_s1026" style="position:absolute;margin-left:56.7pt;margin-top:22.7pt;width:68.05pt;height:70.85pt;z-index:-25186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WgCzw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IHloAs8CAADg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58048" behindDoc="1" locked="0" layoutInCell="1" allowOverlap="1" wp14:anchorId="1F1D82EA" wp14:editId="686B087D">
              <wp:simplePos x="0" y="0"/>
              <wp:positionH relativeFrom="page">
                <wp:posOffset>720090</wp:posOffset>
              </wp:positionH>
              <wp:positionV relativeFrom="page">
                <wp:posOffset>1188085</wp:posOffset>
              </wp:positionV>
              <wp:extent cx="864000" cy="900000"/>
              <wp:effectExtent l="0" t="0" r="0" b="0"/>
              <wp:wrapNone/>
              <wp:docPr id="1241"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B0937E" id="TriangleBottom" o:spid="_x0000_s1026" style="position:absolute;margin-left:56.7pt;margin-top:93.55pt;width:68.05pt;height:70.85pt;z-index:-2518584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A4DxV33QIAANo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449856" behindDoc="1" locked="0" layoutInCell="1" allowOverlap="1" wp14:anchorId="4A295086" wp14:editId="6D31942D">
              <wp:simplePos x="0" y="0"/>
              <wp:positionH relativeFrom="page">
                <wp:posOffset>288290</wp:posOffset>
              </wp:positionH>
              <wp:positionV relativeFrom="page">
                <wp:posOffset>288290</wp:posOffset>
              </wp:positionV>
              <wp:extent cx="864000" cy="900000"/>
              <wp:effectExtent l="0" t="0" r="0" b="0"/>
              <wp:wrapNone/>
              <wp:docPr id="124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0E6D36" id="TriangleLeft" o:spid="_x0000_s1026" style="position:absolute;margin-left:22.7pt;margin-top:22.7pt;width:68.05pt;height:70.85pt;z-index:-25186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BlrbC/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48832" behindDoc="1" locked="0" layoutInCell="1" allowOverlap="1" wp14:anchorId="4732603A" wp14:editId="220E6A5A">
              <wp:simplePos x="0" y="0"/>
              <wp:positionH relativeFrom="page">
                <wp:posOffset>288290</wp:posOffset>
              </wp:positionH>
              <wp:positionV relativeFrom="page">
                <wp:posOffset>288290</wp:posOffset>
              </wp:positionV>
              <wp:extent cx="7020000" cy="900000"/>
              <wp:effectExtent l="0" t="0" r="9525" b="0"/>
              <wp:wrapNone/>
              <wp:docPr id="124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8B603B" id="Rectangle" o:spid="_x0000_s1026" style="position:absolute;margin-left:22.7pt;margin-top:22.7pt;width:552.75pt;height:70.8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OLA2yr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ED4B8" w14:textId="273EBFE1" w:rsidR="0063643B" w:rsidRPr="00E97294" w:rsidRDefault="0063643B" w:rsidP="005A67F0">
    <w:pPr>
      <w:pStyle w:val="Header"/>
    </w:pPr>
    <w:r>
      <w:rPr>
        <w:noProof/>
      </w:rPr>
      <w:drawing>
        <wp:anchor distT="0" distB="0" distL="114300" distR="114300" simplePos="0" relativeHeight="252160512" behindDoc="1" locked="0" layoutInCell="1" allowOverlap="1" wp14:anchorId="2D53E0A6" wp14:editId="5C718479">
          <wp:simplePos x="0" y="0"/>
          <wp:positionH relativeFrom="page">
            <wp:posOffset>720090</wp:posOffset>
          </wp:positionH>
          <wp:positionV relativeFrom="page">
            <wp:posOffset>1184275</wp:posOffset>
          </wp:positionV>
          <wp:extent cx="864000" cy="896400"/>
          <wp:effectExtent l="0" t="0" r="0" b="0"/>
          <wp:wrapNone/>
          <wp:docPr id="114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4960" behindDoc="1" locked="0" layoutInCell="1" allowOverlap="1" wp14:anchorId="6915E44B" wp14:editId="09F3F0EC">
          <wp:simplePos x="0" y="0"/>
          <wp:positionH relativeFrom="page">
            <wp:posOffset>720090</wp:posOffset>
          </wp:positionH>
          <wp:positionV relativeFrom="page">
            <wp:posOffset>1188085</wp:posOffset>
          </wp:positionV>
          <wp:extent cx="860400" cy="896400"/>
          <wp:effectExtent l="0" t="0" r="0" b="0"/>
          <wp:wrapNone/>
          <wp:docPr id="114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431424" behindDoc="1" locked="0" layoutInCell="1" allowOverlap="1" wp14:anchorId="73BAB880" wp14:editId="6E6E54D7">
              <wp:simplePos x="0" y="0"/>
              <wp:positionH relativeFrom="page">
                <wp:posOffset>720090</wp:posOffset>
              </wp:positionH>
              <wp:positionV relativeFrom="page">
                <wp:posOffset>288290</wp:posOffset>
              </wp:positionV>
              <wp:extent cx="864000" cy="900000"/>
              <wp:effectExtent l="0" t="0" r="0" b="0"/>
              <wp:wrapNone/>
              <wp:docPr id="14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BD3146" id="TriangleRight" o:spid="_x0000_s1026" style="position:absolute;margin-left:56.7pt;margin-top:22.7pt;width:68.05pt;height:70.85pt;z-index:-25188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BPdxwX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34496" behindDoc="1" locked="0" layoutInCell="1" allowOverlap="1" wp14:anchorId="3830E667" wp14:editId="19B9A469">
              <wp:simplePos x="0" y="0"/>
              <wp:positionH relativeFrom="page">
                <wp:posOffset>720090</wp:posOffset>
              </wp:positionH>
              <wp:positionV relativeFrom="page">
                <wp:posOffset>1188085</wp:posOffset>
              </wp:positionV>
              <wp:extent cx="864000" cy="900000"/>
              <wp:effectExtent l="0" t="0" r="0" b="0"/>
              <wp:wrapNone/>
              <wp:docPr id="14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E0F177" id="TriangleBottom" o:spid="_x0000_s1026" style="position:absolute;margin-left:56.7pt;margin-top:93.55pt;width:68.05pt;height:70.85pt;z-index:-2518819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KVZno7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427328" behindDoc="1" locked="0" layoutInCell="1" allowOverlap="1" wp14:anchorId="780FC009" wp14:editId="01E4FDA1">
              <wp:simplePos x="0" y="0"/>
              <wp:positionH relativeFrom="page">
                <wp:posOffset>288290</wp:posOffset>
              </wp:positionH>
              <wp:positionV relativeFrom="page">
                <wp:posOffset>288290</wp:posOffset>
              </wp:positionV>
              <wp:extent cx="864000" cy="900000"/>
              <wp:effectExtent l="0" t="0" r="0" b="0"/>
              <wp:wrapNone/>
              <wp:docPr id="15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9EA62B" id="TriangleLeft" o:spid="_x0000_s1026" style="position:absolute;margin-left:22.7pt;margin-top:22.7pt;width:68.05pt;height:70.8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&#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bXBve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23232" behindDoc="1" locked="0" layoutInCell="1" allowOverlap="1" wp14:anchorId="3458B7E9" wp14:editId="48E2C6C8">
              <wp:simplePos x="0" y="0"/>
              <wp:positionH relativeFrom="page">
                <wp:posOffset>288290</wp:posOffset>
              </wp:positionH>
              <wp:positionV relativeFrom="page">
                <wp:posOffset>288290</wp:posOffset>
              </wp:positionV>
              <wp:extent cx="7020000" cy="900000"/>
              <wp:effectExtent l="0" t="0" r="9525" b="0"/>
              <wp:wrapNone/>
              <wp:docPr id="16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08F9BF" id="Rectangle" o:spid="_x0000_s1026" style="position:absolute;margin-left:22.7pt;margin-top:22.7pt;width:552.75pt;height:70.85pt;z-index:-25189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kqX+Z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58EE6" w14:textId="77777777" w:rsidR="0063643B" w:rsidRDefault="0063643B" w:rsidP="000F33E7">
    <w:pPr>
      <w:pStyle w:val="Header"/>
      <w:jc w:val="center"/>
    </w:pPr>
    <w:r w:rsidRPr="00806AB6">
      <w:rPr>
        <w:noProof/>
      </w:rPr>
      <mc:AlternateContent>
        <mc:Choice Requires="wps">
          <w:drawing>
            <wp:anchor distT="0" distB="0" distL="114300" distR="114300" simplePos="0" relativeHeight="251958784" behindDoc="1" locked="0" layoutInCell="1" allowOverlap="1" wp14:anchorId="5E911049" wp14:editId="3C79F2C3">
              <wp:simplePos x="0" y="0"/>
              <wp:positionH relativeFrom="page">
                <wp:posOffset>720090</wp:posOffset>
              </wp:positionH>
              <wp:positionV relativeFrom="page">
                <wp:posOffset>288290</wp:posOffset>
              </wp:positionV>
              <wp:extent cx="864000" cy="900000"/>
              <wp:effectExtent l="0" t="0" r="0" b="0"/>
              <wp:wrapNone/>
              <wp:docPr id="213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9B71D0" id="TriangleRight" o:spid="_x0000_s1026" style="position:absolute;margin-left:56.7pt;margin-top:22.7pt;width:68.05pt;height:70.85pt;z-index:-251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nD0g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CoMpw9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56736" behindDoc="1" locked="0" layoutInCell="1" allowOverlap="1" wp14:anchorId="46700A90" wp14:editId="2D62E620">
              <wp:simplePos x="0" y="0"/>
              <wp:positionH relativeFrom="page">
                <wp:posOffset>288290</wp:posOffset>
              </wp:positionH>
              <wp:positionV relativeFrom="page">
                <wp:posOffset>288290</wp:posOffset>
              </wp:positionV>
              <wp:extent cx="864000" cy="900000"/>
              <wp:effectExtent l="0" t="0" r="0" b="0"/>
              <wp:wrapNone/>
              <wp:docPr id="213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9D2EDF" id="TriangleLeft" o:spid="_x0000_s1026" style="position:absolute;margin-left:22.7pt;margin-top:22.7pt;width:68.05pt;height:70.85pt;z-index:-251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BoC+cT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55712" behindDoc="1" locked="0" layoutInCell="1" allowOverlap="1" wp14:anchorId="1008A569" wp14:editId="462337CF">
              <wp:simplePos x="0" y="0"/>
              <wp:positionH relativeFrom="page">
                <wp:posOffset>288290</wp:posOffset>
              </wp:positionH>
              <wp:positionV relativeFrom="page">
                <wp:posOffset>288290</wp:posOffset>
              </wp:positionV>
              <wp:extent cx="7020000" cy="900000"/>
              <wp:effectExtent l="0" t="0" r="9525" b="0"/>
              <wp:wrapNone/>
              <wp:docPr id="213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460F6871" w14:textId="3CA37B28" w:rsidR="0063643B" w:rsidRDefault="0063643B" w:rsidP="00D677AA">
                          <w:pPr>
                            <w:jc w:val="center"/>
                          </w:pPr>
                        </w:p>
                        <w:p w14:paraId="66B88798" w14:textId="77777777" w:rsidR="0063643B" w:rsidRDefault="0063643B" w:rsidP="00D677AA">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08A569" id="_x0000_s1242" style="position:absolute;left:0;text-align:left;margin-left:22.7pt;margin-top:22.7pt;width:552.75pt;height:70.85pt;z-index:-251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" fillcolor="#00b2a9 [3204]" stroked="f">
              <v:textbox>
                <w:txbxContent>
                  <w:p w14:paraId="460F6871" w14:textId="3CA37B28" w:rsidR="0063643B" w:rsidRDefault="0063643B" w:rsidP="00D677AA">
                    <w:pPr>
                      <w:jc w:val="center"/>
                    </w:pPr>
                  </w:p>
                  <w:p w14:paraId="66B88798" w14:textId="77777777" w:rsidR="0063643B" w:rsidRDefault="0063643B" w:rsidP="00D677AA">
                    <w:pPr>
                      <w:jc w:val="center"/>
                    </w:pPr>
                  </w:p>
                </w:txbxContent>
              </v:textbox>
              <w10:wrap anchorx="page" anchory="page"/>
            </v:rect>
          </w:pict>
        </mc:Fallback>
      </mc:AlternateContent>
    </w:r>
  </w:p>
  <w:p w14:paraId="3654641A" w14:textId="77777777" w:rsidR="0063643B" w:rsidRPr="00254A01" w:rsidRDefault="0063643B" w:rsidP="00E933C2">
    <w:pPr>
      <w:pStyle w:val="Header"/>
      <w:jc w:val="cent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D1FD4" w14:textId="77777777" w:rsidR="0063643B" w:rsidRDefault="0063643B" w:rsidP="00955A28">
    <w:pPr>
      <w:pStyle w:val="Header"/>
    </w:pPr>
    <w:r w:rsidRPr="00806AB6">
      <w:rPr>
        <w:noProof/>
      </w:rPr>
      <mc:AlternateContent>
        <mc:Choice Requires="wps">
          <w:drawing>
            <wp:anchor distT="0" distB="0" distL="114300" distR="114300" simplePos="0" relativeHeight="251919872" behindDoc="1" locked="0" layoutInCell="1" allowOverlap="1" wp14:anchorId="53F9BDAA" wp14:editId="5020E667">
              <wp:simplePos x="0" y="0"/>
              <wp:positionH relativeFrom="page">
                <wp:posOffset>720090</wp:posOffset>
              </wp:positionH>
              <wp:positionV relativeFrom="page">
                <wp:posOffset>288290</wp:posOffset>
              </wp:positionV>
              <wp:extent cx="864000" cy="900000"/>
              <wp:effectExtent l="0" t="0" r="0" b="0"/>
              <wp:wrapNone/>
              <wp:docPr id="125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571D43" id="TriangleRight" o:spid="_x0000_s1026" style="position:absolute;margin-left:56.7pt;margin-top:22.7pt;width:68.05pt;height:70.85pt;z-index:-251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kT6mQ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18848" behindDoc="1" locked="0" layoutInCell="1" allowOverlap="1" wp14:anchorId="7DAC6C79" wp14:editId="1933CDF8">
              <wp:simplePos x="0" y="0"/>
              <wp:positionH relativeFrom="page">
                <wp:posOffset>288290</wp:posOffset>
              </wp:positionH>
              <wp:positionV relativeFrom="page">
                <wp:posOffset>288290</wp:posOffset>
              </wp:positionV>
              <wp:extent cx="864000" cy="900000"/>
              <wp:effectExtent l="0" t="0" r="0" b="0"/>
              <wp:wrapNone/>
              <wp:docPr id="125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4FE2DE" id="TriangleLeft" o:spid="_x0000_s1026" style="position:absolute;margin-left:22.7pt;margin-top:22.7pt;width:68.05pt;height:70.85pt;z-index:-25139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TOa2q8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16800" behindDoc="1" locked="0" layoutInCell="1" allowOverlap="1" wp14:anchorId="1D3842ED" wp14:editId="737160AF">
              <wp:simplePos x="0" y="0"/>
              <wp:positionH relativeFrom="page">
                <wp:posOffset>288290</wp:posOffset>
              </wp:positionH>
              <wp:positionV relativeFrom="page">
                <wp:posOffset>288290</wp:posOffset>
              </wp:positionV>
              <wp:extent cx="7020000" cy="900000"/>
              <wp:effectExtent l="0" t="0" r="9525" b="0"/>
              <wp:wrapNone/>
              <wp:docPr id="125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3BF2F64E" w14:textId="77777777" w:rsidR="0063643B" w:rsidRDefault="0063643B" w:rsidP="003217DB">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D3842ED" id="_x0000_s1243" style="position:absolute;margin-left:22.7pt;margin-top:22.7pt;width:552.75pt;height:70.85pt;z-index:-25139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" fillcolor="#00b2a9 [3204]" stroked="f">
              <v:textbox>
                <w:txbxContent>
                  <w:p w14:paraId="3BF2F64E" w14:textId="77777777" w:rsidR="0063643B" w:rsidRDefault="0063643B" w:rsidP="003217DB">
                    <w:pPr>
                      <w:jc w:val="center"/>
                    </w:pPr>
                  </w:p>
                </w:txbxContent>
              </v:textbox>
              <w10:wrap anchorx="page" anchory="page"/>
            </v:rect>
          </w:pict>
        </mc:Fallback>
      </mc:AlternateContent>
    </w:r>
  </w:p>
  <w:p w14:paraId="4B5B0D9D" w14:textId="77777777" w:rsidR="0063643B" w:rsidRDefault="0063643B">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766"/>
      <w:tblOverlap w:val="never"/>
      <w:tblW w:w="8187" w:type="dxa"/>
      <w:tblLayout w:type="fixed"/>
      <w:tblCellMar>
        <w:left w:w="0" w:type="dxa"/>
        <w:right w:w="0" w:type="dxa"/>
      </w:tblCellMar>
      <w:tblLook w:val="04A0" w:firstRow="1" w:lastRow="0" w:firstColumn="1" w:lastColumn="0" w:noHBand="0" w:noVBand="1"/>
    </w:tblPr>
    <w:tblGrid>
      <w:gridCol w:w="8187"/>
    </w:tblGrid>
    <w:tr w:rsidR="0063643B" w:rsidRPr="00114AD8" w14:paraId="74F11DD2" w14:textId="77777777" w:rsidTr="00204D23">
      <w:trPr>
        <w:trHeight w:val="1247"/>
      </w:trPr>
      <w:tc>
        <w:tcPr>
          <w:tcW w:w="8187" w:type="dxa"/>
          <w:vAlign w:val="center"/>
        </w:tcPr>
        <w:p w14:paraId="4F3C76BE" w14:textId="5FFC469B" w:rsidR="0063643B" w:rsidRPr="00114AD8" w:rsidRDefault="0063643B" w:rsidP="00F84289">
          <w:pPr>
            <w:pStyle w:val="Subtitle"/>
            <w:spacing w:before="80" w:line="320" w:lineRule="exact"/>
            <w:rPr>
              <w:rFonts w:asciiTheme="minorHAnsi" w:hAnsiTheme="minorHAnsi" w:cstheme="minorHAnsi"/>
              <w:b/>
              <w:sz w:val="40"/>
            </w:rPr>
          </w:pPr>
          <w:r>
            <w:rPr>
              <w:rFonts w:asciiTheme="minorHAnsi" w:hAnsiTheme="minorHAnsi" w:cstheme="minorHAnsi"/>
              <w:b/>
              <w:sz w:val="40"/>
            </w:rPr>
            <w:t>Sports Grounds</w:t>
          </w:r>
        </w:p>
        <w:p w14:paraId="5DA43E46" w14:textId="77777777" w:rsidR="0063643B" w:rsidRPr="00114AD8" w:rsidRDefault="0063643B" w:rsidP="00F84289">
          <w:pPr>
            <w:jc w:val="right"/>
            <w:rPr>
              <w:color w:val="FFFFFF" w:themeColor="background1"/>
              <w:sz w:val="36"/>
            </w:rPr>
          </w:pPr>
          <w:r w:rsidRPr="00114AD8">
            <w:rPr>
              <w:color w:val="FFFFFF" w:themeColor="background1"/>
              <w:sz w:val="36"/>
            </w:rPr>
            <w:t>Optional Indicators</w:t>
          </w:r>
        </w:p>
        <w:p w14:paraId="00F5E8D0" w14:textId="77777777" w:rsidR="0063643B" w:rsidRPr="00114AD8" w:rsidRDefault="0063643B" w:rsidP="00F84289"/>
      </w:tc>
    </w:tr>
  </w:tbl>
  <w:p w14:paraId="3E97AE0A" w14:textId="77777777" w:rsidR="0063643B" w:rsidRPr="00E97294" w:rsidRDefault="0063643B" w:rsidP="00955A28">
    <w:pPr>
      <w:pStyle w:val="Header"/>
    </w:pPr>
    <w:r>
      <w:rPr>
        <w:noProof/>
      </w:rPr>
      <w:drawing>
        <wp:anchor distT="0" distB="0" distL="114300" distR="114300" simplePos="0" relativeHeight="251922944" behindDoc="1" locked="0" layoutInCell="1" allowOverlap="1" wp14:anchorId="160D5CB0" wp14:editId="3ECB26D2">
          <wp:simplePos x="0" y="0"/>
          <wp:positionH relativeFrom="page">
            <wp:posOffset>720090</wp:posOffset>
          </wp:positionH>
          <wp:positionV relativeFrom="page">
            <wp:posOffset>1188085</wp:posOffset>
          </wp:positionV>
          <wp:extent cx="860400" cy="896400"/>
          <wp:effectExtent l="0" t="0" r="0" b="0"/>
          <wp:wrapNone/>
          <wp:docPr id="343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1920" behindDoc="1" locked="0" layoutInCell="1" allowOverlap="1" wp14:anchorId="18921FC6" wp14:editId="129D27B3">
          <wp:simplePos x="0" y="0"/>
          <wp:positionH relativeFrom="page">
            <wp:posOffset>720090</wp:posOffset>
          </wp:positionH>
          <wp:positionV relativeFrom="page">
            <wp:posOffset>1188085</wp:posOffset>
          </wp:positionV>
          <wp:extent cx="864000" cy="896400"/>
          <wp:effectExtent l="0" t="0" r="0" b="0"/>
          <wp:wrapNone/>
          <wp:docPr id="343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912704" behindDoc="1" locked="0" layoutInCell="1" allowOverlap="1" wp14:anchorId="135A3D60" wp14:editId="3208B699">
              <wp:simplePos x="0" y="0"/>
              <wp:positionH relativeFrom="page">
                <wp:posOffset>720090</wp:posOffset>
              </wp:positionH>
              <wp:positionV relativeFrom="page">
                <wp:posOffset>288290</wp:posOffset>
              </wp:positionV>
              <wp:extent cx="864000" cy="900000"/>
              <wp:effectExtent l="0" t="0" r="0" b="0"/>
              <wp:wrapNone/>
              <wp:docPr id="125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006B9E" id="TriangleRight" o:spid="_x0000_s1026" style="position:absolute;margin-left:56.7pt;margin-top:22.7pt;width:68.05pt;height:70.85pt;z-index:-25140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sJ0Q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2/VsJ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15776" behindDoc="1" locked="0" layoutInCell="1" allowOverlap="1" wp14:anchorId="4D321034" wp14:editId="1351EABE">
              <wp:simplePos x="0" y="0"/>
              <wp:positionH relativeFrom="page">
                <wp:posOffset>720090</wp:posOffset>
              </wp:positionH>
              <wp:positionV relativeFrom="page">
                <wp:posOffset>1188085</wp:posOffset>
              </wp:positionV>
              <wp:extent cx="864000" cy="900000"/>
              <wp:effectExtent l="0" t="0" r="0" b="0"/>
              <wp:wrapNone/>
              <wp:docPr id="1260"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6CFDB0" id="TriangleBottom" o:spid="_x0000_s1026" style="position:absolute;margin-left:56.7pt;margin-top:93.55pt;width:68.05pt;height:70.85pt;z-index:-2514007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BqILxfcAgAA2g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910656" behindDoc="1" locked="0" layoutInCell="1" allowOverlap="1" wp14:anchorId="043E9A30" wp14:editId="48A748B9">
              <wp:simplePos x="0" y="0"/>
              <wp:positionH relativeFrom="page">
                <wp:posOffset>288290</wp:posOffset>
              </wp:positionH>
              <wp:positionV relativeFrom="page">
                <wp:posOffset>288290</wp:posOffset>
              </wp:positionV>
              <wp:extent cx="864000" cy="900000"/>
              <wp:effectExtent l="0" t="0" r="0" b="0"/>
              <wp:wrapNone/>
              <wp:docPr id="126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BD0D2F" id="TriangleLeft" o:spid="_x0000_s1026" style="position:absolute;margin-left:22.7pt;margin-top:22.7pt;width:68.05pt;height:70.85pt;z-index:-25140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hYzQIAAMk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wAdoWM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08608" behindDoc="1" locked="0" layoutInCell="1" allowOverlap="1" wp14:anchorId="56FE0D7B" wp14:editId="549DC8E8">
              <wp:simplePos x="0" y="0"/>
              <wp:positionH relativeFrom="page">
                <wp:posOffset>288290</wp:posOffset>
              </wp:positionH>
              <wp:positionV relativeFrom="page">
                <wp:posOffset>288290</wp:posOffset>
              </wp:positionV>
              <wp:extent cx="7020000" cy="900000"/>
              <wp:effectExtent l="0" t="0" r="9525" b="0"/>
              <wp:wrapNone/>
              <wp:docPr id="126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3935AFF" id="Rectangle" o:spid="_x0000_s1026" style="position:absolute;margin-left:22.7pt;margin-top:22.7pt;width:552.75pt;height:70.85pt;z-index:-25140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B6cO8P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898D1" w14:textId="4EA7E22C" w:rsidR="0063643B" w:rsidRDefault="0063643B" w:rsidP="000F33E7">
    <w:pPr>
      <w:pStyle w:val="Header"/>
      <w:jc w:val="center"/>
    </w:pPr>
    <w:r w:rsidRPr="00806AB6">
      <w:rPr>
        <w:noProof/>
      </w:rPr>
      <mc:AlternateContent>
        <mc:Choice Requires="wps">
          <w:drawing>
            <wp:anchor distT="0" distB="0" distL="114300" distR="114300" simplePos="0" relativeHeight="251953664" behindDoc="1" locked="0" layoutInCell="1" allowOverlap="1" wp14:anchorId="6B7BFFC5" wp14:editId="546D3858">
              <wp:simplePos x="0" y="0"/>
              <wp:positionH relativeFrom="page">
                <wp:posOffset>720090</wp:posOffset>
              </wp:positionH>
              <wp:positionV relativeFrom="page">
                <wp:posOffset>288290</wp:posOffset>
              </wp:positionV>
              <wp:extent cx="864000" cy="900000"/>
              <wp:effectExtent l="0" t="0" r="0" b="0"/>
              <wp:wrapNone/>
              <wp:docPr id="212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CF88A" id="TriangleRight" o:spid="_x0000_s1026" style="position:absolute;margin-left:56.7pt;margin-top:22.7pt;width:68.05pt;height:70.85pt;z-index:-251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VNZ0QIAAOA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85VNZ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52640" behindDoc="1" locked="0" layoutInCell="1" allowOverlap="1" wp14:anchorId="79B1029E" wp14:editId="7D177AC1">
              <wp:simplePos x="0" y="0"/>
              <wp:positionH relativeFrom="page">
                <wp:posOffset>288290</wp:posOffset>
              </wp:positionH>
              <wp:positionV relativeFrom="page">
                <wp:posOffset>288290</wp:posOffset>
              </wp:positionV>
              <wp:extent cx="864000" cy="900000"/>
              <wp:effectExtent l="0" t="0" r="0" b="0"/>
              <wp:wrapNone/>
              <wp:docPr id="213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C53754" id="TriangleLeft" o:spid="_x0000_s1026" style="position:absolute;margin-left:22.7pt;margin-top:22.7pt;width:68.05pt;height:70.85pt;z-index:-251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20TzQIAAMk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CmttE8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50592" behindDoc="1" locked="0" layoutInCell="1" allowOverlap="1" wp14:anchorId="21CFEE50" wp14:editId="08CD48CF">
              <wp:simplePos x="0" y="0"/>
              <wp:positionH relativeFrom="page">
                <wp:posOffset>288290</wp:posOffset>
              </wp:positionH>
              <wp:positionV relativeFrom="page">
                <wp:posOffset>288290</wp:posOffset>
              </wp:positionV>
              <wp:extent cx="7020000" cy="900000"/>
              <wp:effectExtent l="0" t="0" r="9525" b="0"/>
              <wp:wrapNone/>
              <wp:docPr id="213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0B5F2C" id="Rectangle" o:spid="_x0000_s1026" style="position:absolute;margin-left:22.7pt;margin-top:22.7pt;width:552.75pt;height:70.85pt;z-index:-251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At3fln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tbl>
    <w:tblPr>
      <w:tblpPr w:leftFromText="5670" w:rightFromText="5670" w:bottomFromText="284" w:vertAnchor="page" w:horzAnchor="margin" w:tblpXSpec="right" w:tblpY="618"/>
      <w:tblOverlap w:val="never"/>
      <w:tblW w:w="3968" w:type="dxa"/>
      <w:tblLayout w:type="fixed"/>
      <w:tblCellMar>
        <w:left w:w="0" w:type="dxa"/>
        <w:right w:w="0" w:type="dxa"/>
      </w:tblCellMar>
      <w:tblLook w:val="04A0" w:firstRow="1" w:lastRow="0" w:firstColumn="1" w:lastColumn="0" w:noHBand="0" w:noVBand="1"/>
    </w:tblPr>
    <w:tblGrid>
      <w:gridCol w:w="3968"/>
    </w:tblGrid>
    <w:tr w:rsidR="0063643B" w:rsidRPr="007459B3" w14:paraId="71FB2CC0" w14:textId="77777777" w:rsidTr="00EE7EAA">
      <w:trPr>
        <w:trHeight w:val="88"/>
      </w:trPr>
      <w:tc>
        <w:tcPr>
          <w:tcW w:w="3968" w:type="dxa"/>
          <w:vAlign w:val="center"/>
        </w:tcPr>
        <w:p w14:paraId="1C3B8137" w14:textId="4F53673F" w:rsidR="0063643B" w:rsidRPr="001076D5" w:rsidRDefault="0063643B" w:rsidP="004B47D9">
          <w:pPr>
            <w:pStyle w:val="Subtitle"/>
            <w:spacing w:before="240" w:line="276" w:lineRule="auto"/>
            <w:jc w:val="left"/>
            <w:rPr>
              <w:rFonts w:ascii="Arial Nova" w:hAnsi="Arial Nova"/>
              <w:b/>
              <w:sz w:val="40"/>
            </w:rPr>
          </w:pPr>
          <w:r w:rsidRPr="001076D5">
            <w:rPr>
              <w:rFonts w:ascii="Arial Nova" w:hAnsi="Arial Nova"/>
              <w:b/>
              <w:sz w:val="40"/>
            </w:rPr>
            <w:t xml:space="preserve">              </w:t>
          </w:r>
          <w:r w:rsidR="001076D5" w:rsidRPr="001076D5">
            <w:rPr>
              <w:rFonts w:ascii="Arial Nova" w:hAnsi="Arial Nova"/>
              <w:b/>
              <w:sz w:val="40"/>
            </w:rPr>
            <w:t>Immunisation</w:t>
          </w:r>
        </w:p>
        <w:p w14:paraId="31D8E084" w14:textId="77777777" w:rsidR="0063643B" w:rsidRDefault="0063643B" w:rsidP="00E933C2">
          <w:pPr>
            <w:pStyle w:val="Subtitle"/>
            <w:rPr>
              <w:rFonts w:ascii="Arial Nova" w:hAnsi="Arial Nova"/>
              <w:color w:val="B3272F" w:themeColor="accent2"/>
              <w:sz w:val="28"/>
            </w:rPr>
          </w:pPr>
        </w:p>
        <w:p w14:paraId="6829F102" w14:textId="77777777" w:rsidR="0063643B" w:rsidRDefault="0063643B" w:rsidP="00E933C2">
          <w:pPr>
            <w:pStyle w:val="Subtitle"/>
            <w:spacing w:line="320" w:lineRule="exact"/>
            <w:rPr>
              <w:rFonts w:ascii="Arial Nova" w:hAnsi="Arial Nova"/>
              <w:color w:val="B3272F" w:themeColor="accent2"/>
              <w:sz w:val="28"/>
            </w:rPr>
          </w:pPr>
        </w:p>
        <w:p w14:paraId="2C0FB763" w14:textId="77777777" w:rsidR="0063643B" w:rsidRPr="00CC437D" w:rsidRDefault="0063643B" w:rsidP="00E933C2">
          <w:pPr>
            <w:pStyle w:val="Subtitle"/>
            <w:spacing w:line="320" w:lineRule="exact"/>
            <w:rPr>
              <w:rFonts w:asciiTheme="minorHAnsi" w:hAnsiTheme="minorHAnsi" w:cstheme="minorHAnsi"/>
              <w:color w:val="B3272F" w:themeColor="accent2"/>
            </w:rPr>
          </w:pPr>
        </w:p>
      </w:tc>
    </w:tr>
  </w:tbl>
  <w:p w14:paraId="4BF0AF25" w14:textId="5EA2712F" w:rsidR="0063643B" w:rsidRPr="00254A01" w:rsidRDefault="0063643B" w:rsidP="00E933C2">
    <w:pPr>
      <w:pStyle w:val="Header"/>
      <w:jc w:val="cent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2802A" w14:textId="77777777" w:rsidR="0063643B" w:rsidRDefault="0063643B" w:rsidP="002D4741">
    <w:pPr>
      <w:pStyle w:val="Header"/>
    </w:pPr>
    <w:r w:rsidRPr="00806AB6">
      <w:rPr>
        <w:noProof/>
      </w:rPr>
      <mc:AlternateContent>
        <mc:Choice Requires="wps">
          <w:drawing>
            <wp:anchor distT="0" distB="0" distL="114300" distR="114300" simplePos="0" relativeHeight="251943424" behindDoc="1" locked="0" layoutInCell="1" allowOverlap="1" wp14:anchorId="4E99E32D" wp14:editId="466EE911">
              <wp:simplePos x="0" y="0"/>
              <wp:positionH relativeFrom="page">
                <wp:posOffset>720090</wp:posOffset>
              </wp:positionH>
              <wp:positionV relativeFrom="page">
                <wp:posOffset>288290</wp:posOffset>
              </wp:positionV>
              <wp:extent cx="864000" cy="900000"/>
              <wp:effectExtent l="0" t="0" r="0" b="0"/>
              <wp:wrapNone/>
              <wp:docPr id="104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26539" id="TriangleRight" o:spid="_x0000_s1026" style="position:absolute;margin-left:56.7pt;margin-top:22.7pt;width:68.05pt;height:70.85pt;z-index:-251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EJs+q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40352" behindDoc="1" locked="0" layoutInCell="1" allowOverlap="1" wp14:anchorId="0B268ADD" wp14:editId="27F01009">
              <wp:simplePos x="0" y="0"/>
              <wp:positionH relativeFrom="page">
                <wp:posOffset>288290</wp:posOffset>
              </wp:positionH>
              <wp:positionV relativeFrom="page">
                <wp:posOffset>288290</wp:posOffset>
              </wp:positionV>
              <wp:extent cx="864000" cy="900000"/>
              <wp:effectExtent l="0" t="0" r="0" b="0"/>
              <wp:wrapNone/>
              <wp:docPr id="104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E9E764" id="TriangleLeft" o:spid="_x0000_s1026" style="position:absolute;margin-left:22.7pt;margin-top:22.7pt;width:68.05pt;height:70.85pt;z-index:-251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AiBdM3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37280" behindDoc="1" locked="0" layoutInCell="1" allowOverlap="1" wp14:anchorId="70EB54AD" wp14:editId="3FA40176">
              <wp:simplePos x="0" y="0"/>
              <wp:positionH relativeFrom="page">
                <wp:posOffset>288290</wp:posOffset>
              </wp:positionH>
              <wp:positionV relativeFrom="page">
                <wp:posOffset>288290</wp:posOffset>
              </wp:positionV>
              <wp:extent cx="7020000" cy="900000"/>
              <wp:effectExtent l="0" t="0" r="9525" b="0"/>
              <wp:wrapNone/>
              <wp:docPr id="104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7D06EA92" w14:textId="77777777" w:rsidR="0063643B" w:rsidRDefault="0063643B" w:rsidP="00B417BA">
                          <w:pPr>
                            <w:jc w:val="right"/>
                            <w:rPr>
                              <w:rFonts w:cstheme="minorHAnsi"/>
                              <w:b/>
                              <w:color w:val="FFFFFF" w:themeColor="background1"/>
                              <w:sz w:val="40"/>
                            </w:rPr>
                          </w:pPr>
                        </w:p>
                        <w:p w14:paraId="158297BB" w14:textId="4B1B9A9A" w:rsidR="0063643B" w:rsidRDefault="0063643B" w:rsidP="00B417BA">
                          <w:pPr>
                            <w:jc w:val="right"/>
                          </w:pPr>
                          <w:r>
                            <w:rPr>
                              <w:rFonts w:cstheme="minorHAnsi"/>
                              <w:b/>
                              <w:color w:val="FFFFFF" w:themeColor="background1"/>
                              <w:sz w:val="40"/>
                            </w:rPr>
                            <w:t>Immunisation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EB54AD" id="_x0000_s1246" style="position:absolute;margin-left:22.7pt;margin-top:22.7pt;width:552.75pt;height:70.85pt;z-index:-251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" fillcolor="#00b2a9 [3204]" stroked="f">
              <v:textbox>
                <w:txbxContent>
                  <w:p w14:paraId="7D06EA92" w14:textId="77777777" w:rsidR="0063643B" w:rsidRDefault="0063643B" w:rsidP="00B417BA">
                    <w:pPr>
                      <w:jc w:val="right"/>
                      <w:rPr>
                        <w:rFonts w:cstheme="minorHAnsi"/>
                        <w:b/>
                        <w:color w:val="FFFFFF" w:themeColor="background1"/>
                        <w:sz w:val="40"/>
                      </w:rPr>
                    </w:pPr>
                  </w:p>
                  <w:p w14:paraId="158297BB" w14:textId="4B1B9A9A" w:rsidR="0063643B" w:rsidRDefault="0063643B" w:rsidP="00B417BA">
                    <w:pPr>
                      <w:jc w:val="right"/>
                    </w:pPr>
                    <w:r>
                      <w:rPr>
                        <w:rFonts w:cstheme="minorHAnsi"/>
                        <w:b/>
                        <w:color w:val="FFFFFF" w:themeColor="background1"/>
                        <w:sz w:val="40"/>
                      </w:rPr>
                      <w:t>Immunisation</w:t>
                    </w:r>
                  </w:p>
                </w:txbxContent>
              </v:textbox>
              <w10:wrap anchorx="page" anchory="page"/>
            </v:rect>
          </w:pict>
        </mc:Fallback>
      </mc:AlternateContent>
    </w:r>
  </w:p>
  <w:p w14:paraId="19BBA446" w14:textId="357C1447" w:rsidR="0063643B" w:rsidRPr="00254A01" w:rsidRDefault="0063643B" w:rsidP="002D4741">
    <w:pPr>
      <w:pStyle w:val="Header"/>
      <w:jc w:val="center"/>
    </w:pPr>
  </w:p>
  <w:p w14:paraId="14BA0941" w14:textId="77777777" w:rsidR="0063643B" w:rsidRPr="002D4741" w:rsidRDefault="0063643B" w:rsidP="002D4741">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644B1" w14:textId="77777777" w:rsidR="0063643B" w:rsidRPr="00E97294" w:rsidRDefault="0063643B" w:rsidP="00955A28">
    <w:pPr>
      <w:pStyle w:val="Header"/>
    </w:pPr>
    <w:r>
      <w:rPr>
        <w:noProof/>
      </w:rPr>
      <w:drawing>
        <wp:anchor distT="0" distB="0" distL="114300" distR="114300" simplePos="0" relativeHeight="252015104" behindDoc="1" locked="0" layoutInCell="1" allowOverlap="1" wp14:anchorId="5E463F99" wp14:editId="11D8DDB1">
          <wp:simplePos x="0" y="0"/>
          <wp:positionH relativeFrom="page">
            <wp:posOffset>720090</wp:posOffset>
          </wp:positionH>
          <wp:positionV relativeFrom="page">
            <wp:posOffset>1188085</wp:posOffset>
          </wp:positionV>
          <wp:extent cx="860400" cy="896400"/>
          <wp:effectExtent l="0" t="0" r="0" b="0"/>
          <wp:wrapNone/>
          <wp:docPr id="344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3056" behindDoc="1" locked="0" layoutInCell="1" allowOverlap="1" wp14:anchorId="2A1FB999" wp14:editId="47BD9043">
          <wp:simplePos x="0" y="0"/>
          <wp:positionH relativeFrom="page">
            <wp:posOffset>720090</wp:posOffset>
          </wp:positionH>
          <wp:positionV relativeFrom="page">
            <wp:posOffset>1188085</wp:posOffset>
          </wp:positionV>
          <wp:extent cx="864000" cy="896400"/>
          <wp:effectExtent l="0" t="0" r="0" b="0"/>
          <wp:wrapNone/>
          <wp:docPr id="344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011008" behindDoc="1" locked="0" layoutInCell="1" allowOverlap="1" wp14:anchorId="47D97E4F" wp14:editId="4E5446B0">
              <wp:simplePos x="0" y="0"/>
              <wp:positionH relativeFrom="page">
                <wp:posOffset>720090</wp:posOffset>
              </wp:positionH>
              <wp:positionV relativeFrom="page">
                <wp:posOffset>288290</wp:posOffset>
              </wp:positionV>
              <wp:extent cx="864000" cy="900000"/>
              <wp:effectExtent l="0" t="0" r="0" b="0"/>
              <wp:wrapNone/>
              <wp:docPr id="223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800012" id="TriangleRight" o:spid="_x0000_s1026" style="position:absolute;margin-left:56.7pt;margin-top:22.7pt;width:68.05pt;height:70.85pt;z-index:-251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48b0g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1AuPG9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12032" behindDoc="1" locked="0" layoutInCell="1" allowOverlap="1" wp14:anchorId="1B25DC41" wp14:editId="12289A71">
              <wp:simplePos x="0" y="0"/>
              <wp:positionH relativeFrom="page">
                <wp:posOffset>720090</wp:posOffset>
              </wp:positionH>
              <wp:positionV relativeFrom="page">
                <wp:posOffset>1188085</wp:posOffset>
              </wp:positionV>
              <wp:extent cx="864000" cy="900000"/>
              <wp:effectExtent l="0" t="0" r="0" b="0"/>
              <wp:wrapNone/>
              <wp:docPr id="223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AE850" id="TriangleBottom" o:spid="_x0000_s1026" style="position:absolute;margin-left:56.7pt;margin-top:93.55pt;width:68.05pt;height:70.85pt;z-index:-2513044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009984" behindDoc="1" locked="0" layoutInCell="1" allowOverlap="1" wp14:anchorId="332DDE79" wp14:editId="3AB9A5FC">
              <wp:simplePos x="0" y="0"/>
              <wp:positionH relativeFrom="page">
                <wp:posOffset>288290</wp:posOffset>
              </wp:positionH>
              <wp:positionV relativeFrom="page">
                <wp:posOffset>288290</wp:posOffset>
              </wp:positionV>
              <wp:extent cx="864000" cy="900000"/>
              <wp:effectExtent l="0" t="0" r="0" b="0"/>
              <wp:wrapNone/>
              <wp:docPr id="223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2BF8EE" id="TriangleLeft" o:spid="_x0000_s1026" style="position:absolute;margin-left:22.7pt;margin-top:22.7pt;width:68.05pt;height:70.85pt;z-index:-251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ELKDM7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08960" behindDoc="1" locked="0" layoutInCell="1" allowOverlap="1" wp14:anchorId="38A9CE0C" wp14:editId="7F219294">
              <wp:simplePos x="0" y="0"/>
              <wp:positionH relativeFrom="page">
                <wp:posOffset>288290</wp:posOffset>
              </wp:positionH>
              <wp:positionV relativeFrom="page">
                <wp:posOffset>288290</wp:posOffset>
              </wp:positionV>
              <wp:extent cx="7020000" cy="900000"/>
              <wp:effectExtent l="0" t="0" r="9525" b="0"/>
              <wp:wrapNone/>
              <wp:docPr id="223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42A0FD" id="Rectangle" o:spid="_x0000_s1026" style="position:absolute;margin-left:22.7pt;margin-top:22.7pt;width:552.75pt;height:70.85pt;z-index:-251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" fillcolor="#00b2a9 [3204]" stroked="f">
              <w10:wrap anchorx="page" anchory="page"/>
            </v:rect>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490D9" w14:textId="77777777" w:rsidR="0063643B" w:rsidRDefault="0063643B" w:rsidP="00955A28">
    <w:pPr>
      <w:pStyle w:val="Header"/>
    </w:pPr>
  </w:p>
  <w:p w14:paraId="6335251E" w14:textId="77777777" w:rsidR="0063643B" w:rsidRDefault="0063643B" w:rsidP="00955A28">
    <w:pPr>
      <w:pStyle w:val="Header"/>
    </w:pPr>
  </w:p>
  <w:p w14:paraId="584FFDD4" w14:textId="5CE4C3EC" w:rsidR="0063643B" w:rsidRPr="00254A01" w:rsidRDefault="0063643B" w:rsidP="00B769A0">
    <w:pPr>
      <w:pStyle w:val="Header"/>
      <w:tabs>
        <w:tab w:val="left" w:pos="7225"/>
      </w:tabs>
      <w:spacing w:before="240" w:line="276" w:lineRule="auto"/>
      <w:jc w:val="right"/>
    </w:pPr>
    <w:r w:rsidRPr="00812BD8">
      <w:rPr>
        <w:b/>
        <w:noProof/>
        <w:color w:val="FFFFFF" w:themeColor="background1"/>
        <w:sz w:val="36"/>
      </w:rPr>
      <mc:AlternateContent>
        <mc:Choice Requires="wps">
          <w:drawing>
            <wp:anchor distT="0" distB="0" distL="114300" distR="114300" simplePos="0" relativeHeight="251559424" behindDoc="1" locked="0" layoutInCell="1" allowOverlap="1" wp14:anchorId="0FC98FF3" wp14:editId="46013665">
              <wp:simplePos x="0" y="0"/>
              <wp:positionH relativeFrom="page">
                <wp:posOffset>720090</wp:posOffset>
              </wp:positionH>
              <wp:positionV relativeFrom="page">
                <wp:posOffset>288290</wp:posOffset>
              </wp:positionV>
              <wp:extent cx="864000" cy="900000"/>
              <wp:effectExtent l="0" t="0" r="0" b="0"/>
              <wp:wrapNone/>
              <wp:docPr id="97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13B844" id="TriangleRight" o:spid="_x0000_s1026" style="position:absolute;margin-left:56.7pt;margin-top:22.7pt;width:68.05pt;height:70.8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vVOTm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12BD8">
      <w:rPr>
        <w:b/>
        <w:noProof/>
        <w:color w:val="FFFFFF" w:themeColor="background1"/>
        <w:sz w:val="36"/>
      </w:rPr>
      <mc:AlternateContent>
        <mc:Choice Requires="wps">
          <w:drawing>
            <wp:anchor distT="0" distB="0" distL="114300" distR="114300" simplePos="0" relativeHeight="251555328" behindDoc="1" locked="0" layoutInCell="1" allowOverlap="1" wp14:anchorId="2D769304" wp14:editId="379099A2">
              <wp:simplePos x="0" y="0"/>
              <wp:positionH relativeFrom="page">
                <wp:posOffset>288290</wp:posOffset>
              </wp:positionH>
              <wp:positionV relativeFrom="page">
                <wp:posOffset>288290</wp:posOffset>
              </wp:positionV>
              <wp:extent cx="864000" cy="900000"/>
              <wp:effectExtent l="0" t="0" r="0" b="0"/>
              <wp:wrapNone/>
              <wp:docPr id="97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19355E" id="TriangleLeft" o:spid="_x0000_s1026" style="position:absolute;margin-left:22.7pt;margin-top:22.7pt;width:68.05pt;height:70.85pt;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GaNyuX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12BD8">
      <w:rPr>
        <w:b/>
        <w:noProof/>
        <w:color w:val="FFFFFF" w:themeColor="background1"/>
        <w:sz w:val="36"/>
      </w:rPr>
      <mc:AlternateContent>
        <mc:Choice Requires="wps">
          <w:drawing>
            <wp:anchor distT="0" distB="0" distL="114300" distR="114300" simplePos="0" relativeHeight="251552256" behindDoc="1" locked="0" layoutInCell="1" allowOverlap="1" wp14:anchorId="56403157" wp14:editId="4162A6A1">
              <wp:simplePos x="0" y="0"/>
              <wp:positionH relativeFrom="page">
                <wp:posOffset>288290</wp:posOffset>
              </wp:positionH>
              <wp:positionV relativeFrom="page">
                <wp:posOffset>288290</wp:posOffset>
              </wp:positionV>
              <wp:extent cx="7020000" cy="900000"/>
              <wp:effectExtent l="0" t="0" r="9525" b="0"/>
              <wp:wrapNone/>
              <wp:docPr id="97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3A1E77DD" w14:textId="77777777" w:rsidR="0063643B" w:rsidRPr="00A84881" w:rsidRDefault="0063643B" w:rsidP="00A84881">
                          <w:pPr>
                            <w:jc w:val="right"/>
                            <w:rPr>
                              <w:b/>
                              <w:color w:val="FFFFFF" w:themeColor="background1"/>
                              <w:sz w:val="4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6403157" id="_x0000_s1247" style="position:absolute;left:0;text-align:left;margin-left:22.7pt;margin-top:22.7pt;width:552.75pt;height:70.85pt;z-index:-25176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" fillcolor="#00b2a9 [3204]" stroked="f">
              <v:textbox>
                <w:txbxContent>
                  <w:p w14:paraId="3A1E77DD" w14:textId="77777777" w:rsidR="0063643B" w:rsidRPr="00A84881" w:rsidRDefault="0063643B" w:rsidP="00A84881">
                    <w:pPr>
                      <w:jc w:val="right"/>
                      <w:rPr>
                        <w:b/>
                        <w:color w:val="FFFFFF" w:themeColor="background1"/>
                        <w:sz w:val="44"/>
                      </w:rPr>
                    </w:pPr>
                  </w:p>
                </w:txbxContent>
              </v:textbox>
              <w10:wrap anchorx="page" anchory="page"/>
            </v:rect>
          </w:pict>
        </mc:Fallback>
      </mc:AlternateContent>
    </w:r>
    <w:r>
      <w:rPr>
        <w:rFonts w:cstheme="minorHAnsi"/>
        <w:b/>
        <w:color w:val="FFFFFF" w:themeColor="background1"/>
        <w:sz w:val="40"/>
      </w:rPr>
      <w:t>Immunisation</w: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8DFDB" w14:textId="5EEB8975" w:rsidR="0063643B" w:rsidRDefault="0063643B" w:rsidP="00955A28">
    <w:pPr>
      <w:pStyle w:val="Header"/>
    </w:pPr>
  </w:p>
  <w:p w14:paraId="0DF4BF9A" w14:textId="5815A80A" w:rsidR="0063643B" w:rsidRDefault="0063643B" w:rsidP="00955A28">
    <w:pPr>
      <w:pStyle w:val="Header"/>
    </w:pPr>
  </w:p>
  <w:p w14:paraId="6FCA57C6" w14:textId="77777777" w:rsidR="0063643B" w:rsidRDefault="0063643B" w:rsidP="00955A28">
    <w:pPr>
      <w:pStyle w:val="Header"/>
    </w:pPr>
  </w:p>
  <w:p w14:paraId="5DBCCCFC" w14:textId="77777777" w:rsidR="0063643B" w:rsidRDefault="0063643B" w:rsidP="00955A28">
    <w:pPr>
      <w:pStyle w:val="Header"/>
    </w:pPr>
  </w:p>
  <w:p w14:paraId="03D05D29" w14:textId="648B890D" w:rsidR="0063643B" w:rsidRDefault="0063643B" w:rsidP="00BF62F6">
    <w:pPr>
      <w:pStyle w:val="Header"/>
      <w:jc w:val="right"/>
    </w:pPr>
    <w:r w:rsidRPr="00586C37">
      <w:rPr>
        <w:b/>
        <w:noProof/>
        <w:color w:val="FFFFFF" w:themeColor="background1"/>
        <w:sz w:val="32"/>
      </w:rPr>
      <mc:AlternateContent>
        <mc:Choice Requires="wps">
          <w:drawing>
            <wp:anchor distT="0" distB="0" distL="114300" distR="114300" simplePos="0" relativeHeight="251897344" behindDoc="1" locked="0" layoutInCell="1" allowOverlap="1" wp14:anchorId="6B92B12E" wp14:editId="009F52F9">
              <wp:simplePos x="0" y="0"/>
              <wp:positionH relativeFrom="page">
                <wp:posOffset>720090</wp:posOffset>
              </wp:positionH>
              <wp:positionV relativeFrom="page">
                <wp:posOffset>288290</wp:posOffset>
              </wp:positionV>
              <wp:extent cx="864000" cy="900000"/>
              <wp:effectExtent l="0" t="0" r="0" b="0"/>
              <wp:wrapNone/>
              <wp:docPr id="97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0C5B1E" id="TriangleRight" o:spid="_x0000_s1026" style="position:absolute;margin-left:56.7pt;margin-top:22.7pt;width:68.05pt;height:70.85pt;z-index:-25141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L5molf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586C37">
      <w:rPr>
        <w:b/>
        <w:noProof/>
        <w:color w:val="FFFFFF" w:themeColor="background1"/>
        <w:sz w:val="32"/>
      </w:rPr>
      <mc:AlternateContent>
        <mc:Choice Requires="wps">
          <w:drawing>
            <wp:anchor distT="0" distB="0" distL="114300" distR="114300" simplePos="0" relativeHeight="251334144" behindDoc="1" locked="0" layoutInCell="1" allowOverlap="1" wp14:anchorId="3202AA78" wp14:editId="7B3EBDD2">
              <wp:simplePos x="0" y="0"/>
              <wp:positionH relativeFrom="page">
                <wp:posOffset>288290</wp:posOffset>
              </wp:positionH>
              <wp:positionV relativeFrom="page">
                <wp:posOffset>288290</wp:posOffset>
              </wp:positionV>
              <wp:extent cx="864000" cy="900000"/>
              <wp:effectExtent l="0" t="0" r="0" b="0"/>
              <wp:wrapNone/>
              <wp:docPr id="99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FE3447" id="TriangleLeft" o:spid="_x0000_s1026" style="position:absolute;margin-left:22.7pt;margin-top:22.7pt;width:68.05pt;height:70.85pt;z-index:-25198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WTzQ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6iUVk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586C37">
      <w:rPr>
        <w:b/>
        <w:noProof/>
        <w:color w:val="FFFFFF" w:themeColor="background1"/>
        <w:sz w:val="32"/>
      </w:rPr>
      <mc:AlternateContent>
        <mc:Choice Requires="wps">
          <w:drawing>
            <wp:anchor distT="0" distB="0" distL="114300" distR="114300" simplePos="0" relativeHeight="251328000" behindDoc="1" locked="0" layoutInCell="1" allowOverlap="1" wp14:anchorId="1A3212E1" wp14:editId="3105174E">
              <wp:simplePos x="0" y="0"/>
              <wp:positionH relativeFrom="page">
                <wp:posOffset>288290</wp:posOffset>
              </wp:positionH>
              <wp:positionV relativeFrom="page">
                <wp:posOffset>288290</wp:posOffset>
              </wp:positionV>
              <wp:extent cx="7020000" cy="900000"/>
              <wp:effectExtent l="0" t="0" r="9525" b="0"/>
              <wp:wrapNone/>
              <wp:docPr id="99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3F1D28DE" w14:textId="77777777" w:rsidR="0063643B"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p>
                        <w:p w14:paraId="68ADEDF1" w14:textId="28B81A81" w:rsidR="0063643B" w:rsidRPr="00BA4EF6" w:rsidRDefault="0063643B" w:rsidP="0053569C">
                          <w:pPr>
                            <w:pStyle w:val="Subtitle"/>
                            <w:spacing w:line="276" w:lineRule="auto"/>
                            <w:suppressOverlap/>
                            <w:rPr>
                              <w:rFonts w:ascii="Arial Nova" w:hAnsi="Arial Nova"/>
                              <w:b/>
                              <w:sz w:val="40"/>
                            </w:rPr>
                          </w:pPr>
                          <w:r w:rsidRPr="00BA4EF6">
                            <w:rPr>
                              <w:rFonts w:ascii="Arial Nova" w:hAnsi="Arial Nova"/>
                              <w:b/>
                              <w:sz w:val="40"/>
                            </w:rPr>
                            <w:t>Immunisation</w:t>
                          </w:r>
                        </w:p>
                        <w:p w14:paraId="738E1ACE" w14:textId="77777777" w:rsidR="0063643B" w:rsidRDefault="0063643B" w:rsidP="00205E41">
                          <w:pPr>
                            <w:pStyle w:val="Subtitle"/>
                            <w:suppressOverlap/>
                            <w:jc w:val="center"/>
                            <w:rPr>
                              <w:rFonts w:ascii="Arial Nova" w:hAnsi="Arial Nova"/>
                              <w:color w:val="B3272F" w:themeColor="accent2"/>
                              <w:sz w:val="28"/>
                            </w:rPr>
                          </w:pPr>
                        </w:p>
                        <w:p w14:paraId="2DA74307" w14:textId="77777777" w:rsidR="0063643B" w:rsidRDefault="0063643B" w:rsidP="00205E41">
                          <w:pPr>
                            <w:pStyle w:val="Subtitle"/>
                            <w:spacing w:line="320" w:lineRule="exact"/>
                            <w:suppressOverlap/>
                            <w:jc w:val="center"/>
                            <w:rPr>
                              <w:rFonts w:ascii="Arial Nova" w:hAnsi="Arial Nova"/>
                              <w:color w:val="B3272F" w:themeColor="accent2"/>
                              <w:sz w:val="28"/>
                            </w:rPr>
                          </w:pPr>
                        </w:p>
                        <w:p w14:paraId="271343B7" w14:textId="77777777" w:rsidR="0063643B" w:rsidRDefault="0063643B" w:rsidP="00205E4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A3212E1" id="_x0000_s1248" style="position:absolute;left:0;text-align:left;margin-left:22.7pt;margin-top:22.7pt;width:552.75pt;height:70.85pt;z-index:-25198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" fillcolor="#00b2a9 [3204]" stroked="f">
              <v:textbox>
                <w:txbxContent>
                  <w:p w14:paraId="3F1D28DE" w14:textId="77777777" w:rsidR="0063643B"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p>
                  <w:p w14:paraId="68ADEDF1" w14:textId="28B81A81" w:rsidR="0063643B" w:rsidRPr="00BA4EF6" w:rsidRDefault="0063643B" w:rsidP="0053569C">
                    <w:pPr>
                      <w:pStyle w:val="Subtitle"/>
                      <w:spacing w:line="276" w:lineRule="auto"/>
                      <w:suppressOverlap/>
                      <w:rPr>
                        <w:rFonts w:ascii="Arial Nova" w:hAnsi="Arial Nova"/>
                        <w:b/>
                        <w:sz w:val="40"/>
                      </w:rPr>
                    </w:pPr>
                    <w:r w:rsidRPr="00BA4EF6">
                      <w:rPr>
                        <w:rFonts w:ascii="Arial Nova" w:hAnsi="Arial Nova"/>
                        <w:b/>
                        <w:sz w:val="40"/>
                      </w:rPr>
                      <w:t>Immunisation</w:t>
                    </w:r>
                  </w:p>
                  <w:p w14:paraId="738E1ACE" w14:textId="77777777" w:rsidR="0063643B" w:rsidRDefault="0063643B" w:rsidP="00205E41">
                    <w:pPr>
                      <w:pStyle w:val="Subtitle"/>
                      <w:suppressOverlap/>
                      <w:jc w:val="center"/>
                      <w:rPr>
                        <w:rFonts w:ascii="Arial Nova" w:hAnsi="Arial Nova"/>
                        <w:color w:val="B3272F" w:themeColor="accent2"/>
                        <w:sz w:val="28"/>
                      </w:rPr>
                    </w:pPr>
                  </w:p>
                  <w:p w14:paraId="2DA74307" w14:textId="77777777" w:rsidR="0063643B" w:rsidRDefault="0063643B" w:rsidP="00205E41">
                    <w:pPr>
                      <w:pStyle w:val="Subtitle"/>
                      <w:spacing w:line="320" w:lineRule="exact"/>
                      <w:suppressOverlap/>
                      <w:jc w:val="center"/>
                      <w:rPr>
                        <w:rFonts w:ascii="Arial Nova" w:hAnsi="Arial Nova"/>
                        <w:color w:val="B3272F" w:themeColor="accent2"/>
                        <w:sz w:val="28"/>
                      </w:rPr>
                    </w:pPr>
                  </w:p>
                  <w:p w14:paraId="271343B7" w14:textId="77777777" w:rsidR="0063643B" w:rsidRDefault="0063643B" w:rsidP="00205E41">
                    <w:pPr>
                      <w:jc w:val="center"/>
                    </w:pPr>
                  </w:p>
                </w:txbxContent>
              </v:textbox>
              <w10:wrap anchorx="page" anchory="page"/>
            </v:rect>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0EB0E1" w14:textId="7E9186A3" w:rsidR="0063643B" w:rsidRDefault="0063643B" w:rsidP="00955A28">
    <w:pPr>
      <w:pStyle w:val="Header"/>
    </w:pPr>
  </w:p>
  <w:p w14:paraId="50A48699" w14:textId="77777777" w:rsidR="0063643B" w:rsidRDefault="0063643B" w:rsidP="00955A28">
    <w:pPr>
      <w:pStyle w:val="Header"/>
    </w:pPr>
  </w:p>
  <w:p w14:paraId="52CC73C6" w14:textId="556440CE" w:rsidR="0063643B" w:rsidRDefault="0063643B" w:rsidP="00B769A0">
    <w:pPr>
      <w:pStyle w:val="Header"/>
      <w:tabs>
        <w:tab w:val="left" w:pos="7225"/>
      </w:tabs>
      <w:spacing w:before="240" w:line="276" w:lineRule="auto"/>
      <w:jc w:val="right"/>
    </w:pPr>
    <w:r w:rsidRPr="00812BD8">
      <w:rPr>
        <w:b/>
        <w:noProof/>
        <w:color w:val="FFFFFF" w:themeColor="background1"/>
        <w:sz w:val="36"/>
      </w:rPr>
      <mc:AlternateContent>
        <mc:Choice Requires="wps">
          <w:drawing>
            <wp:anchor distT="0" distB="0" distL="114300" distR="114300" simplePos="0" relativeHeight="251894272" behindDoc="1" locked="0" layoutInCell="1" allowOverlap="1" wp14:anchorId="088244C1" wp14:editId="2B5BCDA6">
              <wp:simplePos x="0" y="0"/>
              <wp:positionH relativeFrom="page">
                <wp:posOffset>720090</wp:posOffset>
              </wp:positionH>
              <wp:positionV relativeFrom="page">
                <wp:posOffset>288290</wp:posOffset>
              </wp:positionV>
              <wp:extent cx="864000" cy="900000"/>
              <wp:effectExtent l="0" t="0" r="0" b="0"/>
              <wp:wrapNone/>
              <wp:docPr id="218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BB8A2" id="TriangleRight" o:spid="_x0000_s1026" style="position:absolute;margin-left:56.7pt;margin-top:22.7pt;width:68.05pt;height:70.85pt;z-index:-2514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vkA0Q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P2vkA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12BD8">
      <w:rPr>
        <w:b/>
        <w:noProof/>
        <w:color w:val="FFFFFF" w:themeColor="background1"/>
        <w:sz w:val="36"/>
      </w:rPr>
      <mc:AlternateContent>
        <mc:Choice Requires="wps">
          <w:drawing>
            <wp:anchor distT="0" distB="0" distL="114300" distR="114300" simplePos="0" relativeHeight="251895296" behindDoc="1" locked="0" layoutInCell="1" allowOverlap="1" wp14:anchorId="3F5D0240" wp14:editId="7BED29A0">
              <wp:simplePos x="0" y="0"/>
              <wp:positionH relativeFrom="page">
                <wp:posOffset>288290</wp:posOffset>
              </wp:positionH>
              <wp:positionV relativeFrom="page">
                <wp:posOffset>288290</wp:posOffset>
              </wp:positionV>
              <wp:extent cx="864000" cy="900000"/>
              <wp:effectExtent l="0" t="0" r="0" b="0"/>
              <wp:wrapNone/>
              <wp:docPr id="218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EE01DF" id="TriangleLeft" o:spid="_x0000_s1026" style="position:absolute;margin-left:22.7pt;margin-top:22.7pt;width:68.05pt;height:70.85pt;z-index:-25142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2szgIAAMk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BAqraz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12BD8">
      <w:rPr>
        <w:b/>
        <w:noProof/>
        <w:color w:val="FFFFFF" w:themeColor="background1"/>
        <w:sz w:val="36"/>
      </w:rPr>
      <mc:AlternateContent>
        <mc:Choice Requires="wps">
          <w:drawing>
            <wp:anchor distT="0" distB="0" distL="114300" distR="114300" simplePos="0" relativeHeight="251293184" behindDoc="1" locked="0" layoutInCell="1" allowOverlap="1" wp14:anchorId="2D7E3A0C" wp14:editId="5462D489">
              <wp:simplePos x="0" y="0"/>
              <wp:positionH relativeFrom="page">
                <wp:posOffset>288290</wp:posOffset>
              </wp:positionH>
              <wp:positionV relativeFrom="page">
                <wp:posOffset>288290</wp:posOffset>
              </wp:positionV>
              <wp:extent cx="7020000" cy="900000"/>
              <wp:effectExtent l="0" t="0" r="9525" b="0"/>
              <wp:wrapNone/>
              <wp:docPr id="218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420341F2" w14:textId="77777777" w:rsidR="0063643B" w:rsidRPr="001D2B09" w:rsidRDefault="0063643B" w:rsidP="00A84881">
                          <w:pPr>
                            <w:jc w:val="right"/>
                            <w:rPr>
                              <w:b/>
                              <w:color w:val="FFFFFF" w:themeColor="background1"/>
                              <w:sz w:val="32"/>
                            </w:rPr>
                          </w:pPr>
                        </w:p>
                        <w:p w14:paraId="3E1A9D01" w14:textId="5FE3D22F" w:rsidR="0063643B" w:rsidRPr="00A84881" w:rsidRDefault="0063643B" w:rsidP="00A84881">
                          <w:pPr>
                            <w:jc w:val="right"/>
                            <w:rPr>
                              <w:b/>
                              <w:color w:val="FFFFFF" w:themeColor="background1"/>
                              <w:sz w:val="44"/>
                            </w:rPr>
                          </w:pPr>
                          <w:r>
                            <w:rPr>
                              <w:b/>
                              <w:color w:val="FFFFFF" w:themeColor="background1"/>
                              <w:sz w:val="44"/>
                            </w:rPr>
                            <w:t>Immunisation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7E3A0C" id="_x0000_s1249" style="position:absolute;left:0;text-align:left;margin-left:22.7pt;margin-top:22.7pt;width:552.75pt;height:70.85pt;z-index:-25202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" fillcolor="#00b2a9 [3204]" stroked="f">
              <v:textbox>
                <w:txbxContent>
                  <w:p w14:paraId="420341F2" w14:textId="77777777" w:rsidR="0063643B" w:rsidRPr="001D2B09" w:rsidRDefault="0063643B" w:rsidP="00A84881">
                    <w:pPr>
                      <w:jc w:val="right"/>
                      <w:rPr>
                        <w:b/>
                        <w:color w:val="FFFFFF" w:themeColor="background1"/>
                        <w:sz w:val="32"/>
                      </w:rPr>
                    </w:pPr>
                  </w:p>
                  <w:p w14:paraId="3E1A9D01" w14:textId="5FE3D22F" w:rsidR="0063643B" w:rsidRPr="00A84881" w:rsidRDefault="0063643B" w:rsidP="00A84881">
                    <w:pPr>
                      <w:jc w:val="right"/>
                      <w:rPr>
                        <w:b/>
                        <w:color w:val="FFFFFF" w:themeColor="background1"/>
                        <w:sz w:val="44"/>
                      </w:rPr>
                    </w:pPr>
                    <w:r>
                      <w:rPr>
                        <w:b/>
                        <w:color w:val="FFFFFF" w:themeColor="background1"/>
                        <w:sz w:val="44"/>
                      </w:rPr>
                      <w:t>Immunisation</w:t>
                    </w:r>
                  </w:p>
                </w:txbxContent>
              </v:textbox>
              <w10:wrap anchorx="page" anchory="page"/>
            </v:rect>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25FAD" w14:textId="12E55EE5" w:rsidR="0063643B" w:rsidRDefault="0063643B" w:rsidP="00955A28">
    <w:pPr>
      <w:pStyle w:val="Header"/>
    </w:pPr>
    <w:r w:rsidRPr="00812BD8">
      <w:rPr>
        <w:b/>
        <w:noProof/>
        <w:color w:val="FFFFFF" w:themeColor="background1"/>
        <w:sz w:val="36"/>
      </w:rPr>
      <mc:AlternateContent>
        <mc:Choice Requires="wps">
          <w:drawing>
            <wp:anchor distT="0" distB="0" distL="114300" distR="114300" simplePos="0" relativeHeight="251585024" behindDoc="1" locked="0" layoutInCell="1" allowOverlap="1" wp14:anchorId="262B4D96" wp14:editId="6E807DE2">
              <wp:simplePos x="0" y="0"/>
              <wp:positionH relativeFrom="page">
                <wp:posOffset>285750</wp:posOffset>
              </wp:positionH>
              <wp:positionV relativeFrom="page">
                <wp:posOffset>285750</wp:posOffset>
              </wp:positionV>
              <wp:extent cx="7019925" cy="899795"/>
              <wp:effectExtent l="0" t="0" r="9525" b="0"/>
              <wp:wrapNone/>
              <wp:docPr id="120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txbx>
                      <w:txbxContent>
                        <w:p w14:paraId="338B3D4B" w14:textId="77777777" w:rsidR="0063643B" w:rsidRPr="00CF47A7" w:rsidRDefault="0063643B" w:rsidP="00A84881">
                          <w:pPr>
                            <w:jc w:val="right"/>
                            <w:rPr>
                              <w:b/>
                              <w:color w:val="FFFFFF" w:themeColor="background1"/>
                            </w:rPr>
                          </w:pPr>
                        </w:p>
                        <w:p w14:paraId="7FBB2C60" w14:textId="53C69516" w:rsidR="0063643B" w:rsidRDefault="0063643B" w:rsidP="00A81383">
                          <w:pPr>
                            <w:jc w:val="right"/>
                            <w:rPr>
                              <w:b/>
                              <w:color w:val="FFFFFF" w:themeColor="background1"/>
                              <w:sz w:val="44"/>
                            </w:rPr>
                          </w:pPr>
                          <w:r>
                            <w:rPr>
                              <w:b/>
                              <w:color w:val="FFFFFF" w:themeColor="background1"/>
                              <w:sz w:val="44"/>
                            </w:rPr>
                            <w:t>Sports Grounds</w:t>
                          </w:r>
                        </w:p>
                        <w:p w14:paraId="04525239" w14:textId="76F3CBFC" w:rsidR="0063643B" w:rsidRPr="00CF47A7" w:rsidRDefault="0063643B" w:rsidP="00A81383">
                          <w:pPr>
                            <w:jc w:val="right"/>
                            <w:rPr>
                              <w:color w:val="FFFFFF" w:themeColor="background1"/>
                              <w:sz w:val="44"/>
                            </w:rPr>
                          </w:pPr>
                          <w:r w:rsidRPr="00CF47A7">
                            <w:rPr>
                              <w:color w:val="FFFFFF" w:themeColor="background1"/>
                              <w:sz w:val="44"/>
                            </w:rPr>
                            <w:t>Optional Indicators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2B4D96" id="_x0000_s1250" style="position:absolute;margin-left:22.5pt;margin-top:22.5pt;width:552.75pt;height:70.85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" fillcolor="#00b2a9 [3204]" stroked="f">
              <v:textbox>
                <w:txbxContent>
                  <w:p w14:paraId="338B3D4B" w14:textId="77777777" w:rsidR="0063643B" w:rsidRPr="00CF47A7" w:rsidRDefault="0063643B" w:rsidP="00A84881">
                    <w:pPr>
                      <w:jc w:val="right"/>
                      <w:rPr>
                        <w:b/>
                        <w:color w:val="FFFFFF" w:themeColor="background1"/>
                      </w:rPr>
                    </w:pPr>
                  </w:p>
                  <w:p w14:paraId="7FBB2C60" w14:textId="53C69516" w:rsidR="0063643B" w:rsidRDefault="0063643B" w:rsidP="00A81383">
                    <w:pPr>
                      <w:jc w:val="right"/>
                      <w:rPr>
                        <w:b/>
                        <w:color w:val="FFFFFF" w:themeColor="background1"/>
                        <w:sz w:val="44"/>
                      </w:rPr>
                    </w:pPr>
                    <w:r>
                      <w:rPr>
                        <w:b/>
                        <w:color w:val="FFFFFF" w:themeColor="background1"/>
                        <w:sz w:val="44"/>
                      </w:rPr>
                      <w:t>Sports Grounds</w:t>
                    </w:r>
                  </w:p>
                  <w:p w14:paraId="04525239" w14:textId="76F3CBFC" w:rsidR="0063643B" w:rsidRPr="00CF47A7" w:rsidRDefault="0063643B" w:rsidP="00A81383">
                    <w:pPr>
                      <w:jc w:val="right"/>
                      <w:rPr>
                        <w:color w:val="FFFFFF" w:themeColor="background1"/>
                        <w:sz w:val="44"/>
                      </w:rPr>
                    </w:pPr>
                    <w:r w:rsidRPr="00CF47A7">
                      <w:rPr>
                        <w:color w:val="FFFFFF" w:themeColor="background1"/>
                        <w:sz w:val="44"/>
                      </w:rPr>
                      <w:t>Optional Indicators</w:t>
                    </w:r>
                  </w:p>
                </w:txbxContent>
              </v:textbox>
              <w10:wrap anchorx="page" anchory="page"/>
            </v:rect>
          </w:pict>
        </mc:Fallback>
      </mc:AlternateContent>
    </w:r>
  </w:p>
  <w:p w14:paraId="523D52FA" w14:textId="77777777" w:rsidR="0063643B" w:rsidRDefault="0063643B" w:rsidP="00955A28">
    <w:pPr>
      <w:pStyle w:val="Header"/>
    </w:pPr>
  </w:p>
  <w:p w14:paraId="15A52693" w14:textId="5EE5045D" w:rsidR="0063643B" w:rsidRDefault="0063643B" w:rsidP="00B769A0">
    <w:pPr>
      <w:pStyle w:val="Header"/>
      <w:tabs>
        <w:tab w:val="left" w:pos="7225"/>
      </w:tabs>
      <w:spacing w:before="240" w:line="276" w:lineRule="auto"/>
      <w:jc w:val="right"/>
    </w:pPr>
    <w:r>
      <w:rPr>
        <w:noProof/>
      </w:rPr>
      <w:drawing>
        <wp:anchor distT="0" distB="0" distL="114300" distR="114300" simplePos="0" relativeHeight="251599360" behindDoc="0" locked="0" layoutInCell="1" allowOverlap="1" wp14:anchorId="7C1DEF6C" wp14:editId="526A3971">
          <wp:simplePos x="0" y="0"/>
          <wp:positionH relativeFrom="column">
            <wp:posOffset>32385</wp:posOffset>
          </wp:positionH>
          <wp:positionV relativeFrom="paragraph">
            <wp:posOffset>708660</wp:posOffset>
          </wp:positionV>
          <wp:extent cx="865505" cy="895985"/>
          <wp:effectExtent l="0" t="0" r="0" b="0"/>
          <wp:wrapNone/>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5505" cy="895985"/>
                  </a:xfrm>
                  <a:prstGeom prst="rect">
                    <a:avLst/>
                  </a:prstGeom>
                  <a:noFill/>
                </pic:spPr>
              </pic:pic>
            </a:graphicData>
          </a:graphic>
        </wp:anchor>
      </w:drawing>
    </w:r>
    <w:r w:rsidRPr="00812BD8">
      <w:rPr>
        <w:b/>
        <w:noProof/>
        <w:color w:val="FFFFFF" w:themeColor="background1"/>
        <w:sz w:val="36"/>
      </w:rPr>
      <mc:AlternateContent>
        <mc:Choice Requires="wps">
          <w:drawing>
            <wp:anchor distT="0" distB="0" distL="114300" distR="114300" simplePos="0" relativeHeight="251590144" behindDoc="1" locked="0" layoutInCell="1" allowOverlap="1" wp14:anchorId="7BC5A280" wp14:editId="502A8515">
              <wp:simplePos x="0" y="0"/>
              <wp:positionH relativeFrom="page">
                <wp:posOffset>720090</wp:posOffset>
              </wp:positionH>
              <wp:positionV relativeFrom="page">
                <wp:posOffset>288290</wp:posOffset>
              </wp:positionV>
              <wp:extent cx="864000" cy="900000"/>
              <wp:effectExtent l="0" t="0" r="0" b="0"/>
              <wp:wrapNone/>
              <wp:docPr id="116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58A80" id="TriangleRight" o:spid="_x0000_s1026" style="position:absolute;margin-left:56.7pt;margin-top:22.7pt;width:68.05pt;height:70.85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z0k0A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LebPST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12BD8">
      <w:rPr>
        <w:b/>
        <w:noProof/>
        <w:color w:val="FFFFFF" w:themeColor="background1"/>
        <w:sz w:val="36"/>
      </w:rPr>
      <mc:AlternateContent>
        <mc:Choice Requires="wps">
          <w:drawing>
            <wp:anchor distT="0" distB="0" distL="114300" distR="114300" simplePos="0" relativeHeight="251593216" behindDoc="1" locked="0" layoutInCell="1" allowOverlap="1" wp14:anchorId="30EB9924" wp14:editId="0A405917">
              <wp:simplePos x="0" y="0"/>
              <wp:positionH relativeFrom="page">
                <wp:posOffset>288290</wp:posOffset>
              </wp:positionH>
              <wp:positionV relativeFrom="page">
                <wp:posOffset>288290</wp:posOffset>
              </wp:positionV>
              <wp:extent cx="864000" cy="900000"/>
              <wp:effectExtent l="0" t="0" r="0" b="0"/>
              <wp:wrapNone/>
              <wp:docPr id="117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6646E0" id="TriangleLeft" o:spid="_x0000_s1026" style="position:absolute;margin-left:22.7pt;margin-top:22.7pt;width:68.05pt;height:70.8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&#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NQkfWzAIAAMk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9DB1F" w14:textId="77777777" w:rsidR="0063643B" w:rsidRDefault="0063643B" w:rsidP="00D25E72">
    <w:pPr>
      <w:pStyle w:val="Header"/>
    </w:pPr>
  </w:p>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015"/>
    </w:tblGrid>
    <w:tr w:rsidR="0063643B" w:rsidRPr="00F735A2" w14:paraId="15FF24B6" w14:textId="77777777" w:rsidTr="00F735A2">
      <w:trPr>
        <w:trHeight w:hRule="exact" w:val="1282"/>
      </w:trPr>
      <w:tc>
        <w:tcPr>
          <w:tcW w:w="8015" w:type="dxa"/>
          <w:vAlign w:val="center"/>
        </w:tcPr>
        <w:p w14:paraId="45638557" w14:textId="77777777" w:rsidR="0063643B" w:rsidRPr="00F735A2" w:rsidRDefault="0063643B" w:rsidP="00F735A2">
          <w:pPr>
            <w:pStyle w:val="Title"/>
            <w:spacing w:after="0" w:line="276" w:lineRule="auto"/>
            <w:rPr>
              <w:rFonts w:asciiTheme="minorHAnsi" w:hAnsiTheme="minorHAnsi" w:cstheme="minorHAnsi"/>
            </w:rPr>
          </w:pPr>
          <w:r w:rsidRPr="00F735A2">
            <w:rPr>
              <w:rFonts w:asciiTheme="minorHAnsi" w:hAnsiTheme="minorHAnsi" w:cstheme="minorHAnsi"/>
              <w:sz w:val="40"/>
            </w:rPr>
            <w:t>Aquatic Facilities</w:t>
          </w:r>
        </w:p>
      </w:tc>
    </w:tr>
  </w:tbl>
  <w:p w14:paraId="79C834E9" w14:textId="3551C4C7" w:rsidR="0063643B" w:rsidRDefault="0063643B" w:rsidP="00927173">
    <w:pPr>
      <w:pStyle w:val="Header"/>
      <w:jc w:val="center"/>
    </w:pPr>
    <w:r w:rsidRPr="00E84D97">
      <w:rPr>
        <w:b/>
        <w:noProof/>
        <w:color w:val="FFFFFF" w:themeColor="background1"/>
        <w:sz w:val="40"/>
      </w:rPr>
      <mc:AlternateContent>
        <mc:Choice Requires="wps">
          <w:drawing>
            <wp:anchor distT="0" distB="0" distL="114300" distR="114300" simplePos="0" relativeHeight="252193280" behindDoc="1" locked="0" layoutInCell="1" allowOverlap="1" wp14:anchorId="10A2CA34" wp14:editId="01C4B4BF">
              <wp:simplePos x="0" y="0"/>
              <wp:positionH relativeFrom="page">
                <wp:posOffset>288925</wp:posOffset>
              </wp:positionH>
              <wp:positionV relativeFrom="page">
                <wp:posOffset>281305</wp:posOffset>
              </wp:positionV>
              <wp:extent cx="864000" cy="900000"/>
              <wp:effectExtent l="0" t="0" r="0" b="0"/>
              <wp:wrapNone/>
              <wp:docPr id="217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C8918E" id="TriangleLeft" o:spid="_x0000_s1026" style="position:absolute;margin-left:22.75pt;margin-top:22.15pt;width:68.05pt;height:70.85pt;z-index:-251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k/EzgIAAMk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92256" behindDoc="1" locked="0" layoutInCell="1" allowOverlap="1" wp14:anchorId="743B64E6" wp14:editId="7256A6C0">
              <wp:simplePos x="0" y="0"/>
              <wp:positionH relativeFrom="page">
                <wp:posOffset>720090</wp:posOffset>
              </wp:positionH>
              <wp:positionV relativeFrom="page">
                <wp:posOffset>288290</wp:posOffset>
              </wp:positionV>
              <wp:extent cx="864000" cy="900000"/>
              <wp:effectExtent l="0" t="0" r="0" b="0"/>
              <wp:wrapNone/>
              <wp:docPr id="217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47E11" id="TriangleRight" o:spid="_x0000_s1026" style="position:absolute;margin-left:56.7pt;margin-top:22.7pt;width:68.05pt;height:70.85pt;z-index:-2511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X1HXtN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90208" behindDoc="1" locked="0" layoutInCell="1" allowOverlap="1" wp14:anchorId="3E70A442" wp14:editId="014809C5">
              <wp:simplePos x="0" y="0"/>
              <wp:positionH relativeFrom="page">
                <wp:posOffset>288290</wp:posOffset>
              </wp:positionH>
              <wp:positionV relativeFrom="page">
                <wp:posOffset>288290</wp:posOffset>
              </wp:positionV>
              <wp:extent cx="864000" cy="900000"/>
              <wp:effectExtent l="0" t="0" r="0" b="0"/>
              <wp:wrapNone/>
              <wp:docPr id="217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92C8D" id="TriangleLeft" o:spid="_x0000_s1026" style="position:absolute;margin-left:22.7pt;margin-top:22.7pt;width:68.05pt;height:70.85pt;z-index:-2511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6hezgIAAMk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MkPqF7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91232" behindDoc="1" locked="0" layoutInCell="1" allowOverlap="1" wp14:anchorId="5E2CAEA8" wp14:editId="43AB71E7">
              <wp:simplePos x="0" y="0"/>
              <wp:positionH relativeFrom="page">
                <wp:posOffset>288290</wp:posOffset>
              </wp:positionH>
              <wp:positionV relativeFrom="page">
                <wp:posOffset>288290</wp:posOffset>
              </wp:positionV>
              <wp:extent cx="7020000" cy="900000"/>
              <wp:effectExtent l="0" t="0" r="9525" b="0"/>
              <wp:wrapNone/>
              <wp:docPr id="77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37DE7B38" w14:textId="77777777" w:rsidR="0063643B" w:rsidRDefault="0063643B" w:rsidP="00D25E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E2CAEA8" id="_x0000_s1051" style="position:absolute;left:0;text-align:left;margin-left:22.7pt;margin-top:22.7pt;width:552.75pt;height:70.85pt;z-index:-251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" fillcolor="#00b2a9 [3204]" stroked="f">
              <v:textbox>
                <w:txbxContent>
                  <w:p w14:paraId="37DE7B38" w14:textId="77777777" w:rsidR="0063643B" w:rsidRDefault="0063643B" w:rsidP="00D25E72"/>
                </w:txbxContent>
              </v:textbox>
              <w10:wrap anchorx="page" anchory="page"/>
            </v:rect>
          </w:pict>
        </mc:Fallback>
      </mc:AlternateContent>
    </w: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766"/>
      <w:tblOverlap w:val="never"/>
      <w:tblW w:w="8187" w:type="dxa"/>
      <w:tblLayout w:type="fixed"/>
      <w:tblCellMar>
        <w:left w:w="0" w:type="dxa"/>
        <w:right w:w="0" w:type="dxa"/>
      </w:tblCellMar>
      <w:tblLook w:val="04A0" w:firstRow="1" w:lastRow="0" w:firstColumn="1" w:lastColumn="0" w:noHBand="0" w:noVBand="1"/>
    </w:tblPr>
    <w:tblGrid>
      <w:gridCol w:w="8187"/>
    </w:tblGrid>
    <w:tr w:rsidR="0063643B" w:rsidRPr="00114AD8" w14:paraId="796EF591" w14:textId="77777777" w:rsidTr="00204D23">
      <w:trPr>
        <w:trHeight w:val="1247"/>
      </w:trPr>
      <w:tc>
        <w:tcPr>
          <w:tcW w:w="8187" w:type="dxa"/>
          <w:vAlign w:val="center"/>
        </w:tcPr>
        <w:p w14:paraId="3D5817B9" w14:textId="77777777" w:rsidR="0063643B" w:rsidRPr="00114AD8" w:rsidRDefault="0063643B" w:rsidP="00F84289">
          <w:pPr>
            <w:pStyle w:val="Subtitle"/>
            <w:spacing w:before="80" w:line="320" w:lineRule="exact"/>
            <w:rPr>
              <w:rFonts w:asciiTheme="minorHAnsi" w:hAnsiTheme="minorHAnsi" w:cstheme="minorHAnsi"/>
              <w:b/>
              <w:sz w:val="40"/>
            </w:rPr>
          </w:pPr>
          <w:r>
            <w:rPr>
              <w:rFonts w:asciiTheme="minorHAnsi" w:hAnsiTheme="minorHAnsi" w:cstheme="minorHAnsi"/>
              <w:b/>
              <w:sz w:val="40"/>
            </w:rPr>
            <w:t>Sports Grounds</w:t>
          </w:r>
        </w:p>
        <w:p w14:paraId="7792E234" w14:textId="77777777" w:rsidR="0063643B" w:rsidRPr="00114AD8" w:rsidRDefault="0063643B" w:rsidP="00F84289">
          <w:pPr>
            <w:jc w:val="right"/>
            <w:rPr>
              <w:color w:val="FFFFFF" w:themeColor="background1"/>
              <w:sz w:val="36"/>
            </w:rPr>
          </w:pPr>
          <w:r w:rsidRPr="00114AD8">
            <w:rPr>
              <w:color w:val="FFFFFF" w:themeColor="background1"/>
              <w:sz w:val="36"/>
            </w:rPr>
            <w:t>Optional Indicators</w:t>
          </w:r>
        </w:p>
        <w:p w14:paraId="58FCE877" w14:textId="77777777" w:rsidR="0063643B" w:rsidRPr="00114AD8" w:rsidRDefault="0063643B" w:rsidP="00F84289"/>
      </w:tc>
    </w:tr>
  </w:tbl>
  <w:p w14:paraId="30CFC1CC" w14:textId="77777777" w:rsidR="0063643B" w:rsidRPr="00E97294" w:rsidRDefault="0063643B" w:rsidP="00955A28">
    <w:pPr>
      <w:pStyle w:val="Header"/>
    </w:pPr>
    <w:r>
      <w:rPr>
        <w:noProof/>
      </w:rPr>
      <w:drawing>
        <wp:anchor distT="0" distB="0" distL="114300" distR="114300" simplePos="0" relativeHeight="252000768" behindDoc="1" locked="0" layoutInCell="1" allowOverlap="1" wp14:anchorId="2D4A8E58" wp14:editId="61A66E64">
          <wp:simplePos x="0" y="0"/>
          <wp:positionH relativeFrom="page">
            <wp:posOffset>720090</wp:posOffset>
          </wp:positionH>
          <wp:positionV relativeFrom="page">
            <wp:posOffset>1188085</wp:posOffset>
          </wp:positionV>
          <wp:extent cx="860400" cy="896400"/>
          <wp:effectExtent l="0" t="0" r="0" b="0"/>
          <wp:wrapNone/>
          <wp:docPr id="344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720" behindDoc="1" locked="0" layoutInCell="1" allowOverlap="1" wp14:anchorId="5C9042CB" wp14:editId="48E5E485">
          <wp:simplePos x="0" y="0"/>
          <wp:positionH relativeFrom="page">
            <wp:posOffset>720090</wp:posOffset>
          </wp:positionH>
          <wp:positionV relativeFrom="page">
            <wp:posOffset>1188085</wp:posOffset>
          </wp:positionV>
          <wp:extent cx="864000" cy="896400"/>
          <wp:effectExtent l="0" t="0" r="0" b="0"/>
          <wp:wrapNone/>
          <wp:docPr id="344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996672" behindDoc="1" locked="0" layoutInCell="1" allowOverlap="1" wp14:anchorId="546474A7" wp14:editId="367C9543">
              <wp:simplePos x="0" y="0"/>
              <wp:positionH relativeFrom="page">
                <wp:posOffset>720090</wp:posOffset>
              </wp:positionH>
              <wp:positionV relativeFrom="page">
                <wp:posOffset>288290</wp:posOffset>
              </wp:positionV>
              <wp:extent cx="864000" cy="900000"/>
              <wp:effectExtent l="0" t="0" r="0" b="0"/>
              <wp:wrapNone/>
              <wp:docPr id="222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2BE27" id="TriangleRight" o:spid="_x0000_s1026" style="position:absolute;margin-left:56.7pt;margin-top:22.7pt;width:68.05pt;height:70.85pt;z-index:-251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cRzl4d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97696" behindDoc="1" locked="0" layoutInCell="1" allowOverlap="1" wp14:anchorId="0F74E31A" wp14:editId="64770819">
              <wp:simplePos x="0" y="0"/>
              <wp:positionH relativeFrom="page">
                <wp:posOffset>720090</wp:posOffset>
              </wp:positionH>
              <wp:positionV relativeFrom="page">
                <wp:posOffset>1188085</wp:posOffset>
              </wp:positionV>
              <wp:extent cx="864000" cy="900000"/>
              <wp:effectExtent l="0" t="0" r="0" b="0"/>
              <wp:wrapNone/>
              <wp:docPr id="222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2AF630" id="TriangleBottom" o:spid="_x0000_s1026" style="position:absolute;margin-left:56.7pt;margin-top:93.55pt;width:68.05pt;height:70.85pt;z-index:-2513187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AvDDrZ3QIAANo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995648" behindDoc="1" locked="0" layoutInCell="1" allowOverlap="1" wp14:anchorId="31138EB2" wp14:editId="457EA257">
              <wp:simplePos x="0" y="0"/>
              <wp:positionH relativeFrom="page">
                <wp:posOffset>288290</wp:posOffset>
              </wp:positionH>
              <wp:positionV relativeFrom="page">
                <wp:posOffset>288290</wp:posOffset>
              </wp:positionV>
              <wp:extent cx="864000" cy="900000"/>
              <wp:effectExtent l="0" t="0" r="0" b="0"/>
              <wp:wrapNone/>
              <wp:docPr id="22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DC060" id="TriangleLeft" o:spid="_x0000_s1026" style="position:absolute;margin-left:22.7pt;margin-top:22.7pt;width:68.05pt;height:70.85pt;z-index:-251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Dnn6UHzwIAAMkGAAAOAAAAAAAAAAAAAAAAAC4CAABkcnMvZTJvRG9j&#10;LnhtbFBLAQItABQABgAIAAAAIQDcEL5X3wAAAAkBAAAPAAAAAAAAAAAAAAAAACkFAABkcnMvZG93&#10;bnJldi54bWxQSwUGAAAAAAQABADzAAAANQ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94624" behindDoc="1" locked="0" layoutInCell="1" allowOverlap="1" wp14:anchorId="3BED27F3" wp14:editId="2626B5BB">
              <wp:simplePos x="0" y="0"/>
              <wp:positionH relativeFrom="page">
                <wp:posOffset>288290</wp:posOffset>
              </wp:positionH>
              <wp:positionV relativeFrom="page">
                <wp:posOffset>288290</wp:posOffset>
              </wp:positionV>
              <wp:extent cx="7020000" cy="900000"/>
              <wp:effectExtent l="0" t="0" r="9525" b="0"/>
              <wp:wrapNone/>
              <wp:docPr id="22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DE0DEA5" id="Rectangle" o:spid="_x0000_s1026" style="position:absolute;margin-left:22.7pt;margin-top:22.7pt;width:552.75pt;height:70.85pt;z-index:-251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LYjUhH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1244B" w14:textId="77777777" w:rsidR="0063643B" w:rsidRDefault="0063643B" w:rsidP="00955A28">
    <w:pPr>
      <w:pStyle w:val="Header"/>
    </w:pPr>
  </w:p>
  <w:p w14:paraId="134A3222" w14:textId="77777777" w:rsidR="0063643B" w:rsidRDefault="0063643B" w:rsidP="00955A28">
    <w:pPr>
      <w:pStyle w:val="Header"/>
    </w:pPr>
  </w:p>
  <w:p w14:paraId="2071F082" w14:textId="12B8C493" w:rsidR="0063643B" w:rsidRDefault="0063643B" w:rsidP="00B769A0">
    <w:pPr>
      <w:pStyle w:val="Header"/>
      <w:tabs>
        <w:tab w:val="left" w:pos="7225"/>
      </w:tabs>
      <w:spacing w:before="240" w:line="276" w:lineRule="auto"/>
      <w:jc w:val="right"/>
    </w:pPr>
    <w:r w:rsidRPr="00812BD8">
      <w:rPr>
        <w:b/>
        <w:noProof/>
        <w:color w:val="FFFFFF" w:themeColor="background1"/>
        <w:sz w:val="36"/>
      </w:rPr>
      <mc:AlternateContent>
        <mc:Choice Requires="wps">
          <w:drawing>
            <wp:anchor distT="0" distB="0" distL="114300" distR="114300" simplePos="0" relativeHeight="251964928" behindDoc="1" locked="0" layoutInCell="1" allowOverlap="1" wp14:anchorId="24066A59" wp14:editId="36167D68">
              <wp:simplePos x="0" y="0"/>
              <wp:positionH relativeFrom="page">
                <wp:posOffset>720090</wp:posOffset>
              </wp:positionH>
              <wp:positionV relativeFrom="page">
                <wp:posOffset>288290</wp:posOffset>
              </wp:positionV>
              <wp:extent cx="864000" cy="900000"/>
              <wp:effectExtent l="0" t="0" r="0" b="0"/>
              <wp:wrapNone/>
              <wp:docPr id="122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01D5CA" id="TriangleRight" o:spid="_x0000_s1026" style="position:absolute;margin-left:56.7pt;margin-top:22.7pt;width:68.05pt;height:70.85pt;z-index:-251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jx60g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j1I8et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12BD8">
      <w:rPr>
        <w:b/>
        <w:noProof/>
        <w:color w:val="FFFFFF" w:themeColor="background1"/>
        <w:sz w:val="36"/>
      </w:rPr>
      <mc:AlternateContent>
        <mc:Choice Requires="wps">
          <w:drawing>
            <wp:anchor distT="0" distB="0" distL="114300" distR="114300" simplePos="0" relativeHeight="251965952" behindDoc="1" locked="0" layoutInCell="1" allowOverlap="1" wp14:anchorId="6D1FABE9" wp14:editId="17D5DAA5">
              <wp:simplePos x="0" y="0"/>
              <wp:positionH relativeFrom="page">
                <wp:posOffset>288290</wp:posOffset>
              </wp:positionH>
              <wp:positionV relativeFrom="page">
                <wp:posOffset>288290</wp:posOffset>
              </wp:positionV>
              <wp:extent cx="864000" cy="900000"/>
              <wp:effectExtent l="0" t="0" r="0" b="0"/>
              <wp:wrapNone/>
              <wp:docPr id="122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1B1EA8" id="TriangleLeft" o:spid="_x0000_s1026" style="position:absolute;margin-left:22.7pt;margin-top:22.7pt;width:68.05pt;height:70.85pt;z-index:-251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" path="m,l665,1419,1334,,,xe" fillcolor="#b3272f [3202]" stroked="f">
              <v:path arrowok="t" o:connecttype="custom" o:connectlocs="0,0;430705,900000;864000,0;0,0" o:connectangles="0,0,0,0"/>
              <w10:wrap anchorx="page" anchory="page"/>
            </v:shape>
          </w:pict>
        </mc:Fallback>
      </mc:AlternateContent>
    </w:r>
    <w:r w:rsidRPr="00812BD8">
      <w:rPr>
        <w:b/>
        <w:noProof/>
        <w:color w:val="FFFFFF" w:themeColor="background1"/>
        <w:sz w:val="36"/>
      </w:rPr>
      <mc:AlternateContent>
        <mc:Choice Requires="wps">
          <w:drawing>
            <wp:anchor distT="0" distB="0" distL="114300" distR="114300" simplePos="0" relativeHeight="251962880" behindDoc="1" locked="0" layoutInCell="1" allowOverlap="1" wp14:anchorId="3ACCCE68" wp14:editId="0231B9F2">
              <wp:simplePos x="0" y="0"/>
              <wp:positionH relativeFrom="page">
                <wp:posOffset>288290</wp:posOffset>
              </wp:positionH>
              <wp:positionV relativeFrom="page">
                <wp:posOffset>288290</wp:posOffset>
              </wp:positionV>
              <wp:extent cx="7020000" cy="900000"/>
              <wp:effectExtent l="0" t="0" r="9525" b="0"/>
              <wp:wrapNone/>
              <wp:docPr id="122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470CCD94" w14:textId="77777777" w:rsidR="0063643B" w:rsidRPr="001D2B09" w:rsidRDefault="0063643B" w:rsidP="00A84881">
                          <w:pPr>
                            <w:jc w:val="right"/>
                            <w:rPr>
                              <w:b/>
                              <w:color w:val="FFFFFF" w:themeColor="background1"/>
                              <w:sz w:val="32"/>
                            </w:rPr>
                          </w:pPr>
                        </w:p>
                        <w:p w14:paraId="51377284" w14:textId="77777777" w:rsidR="0063643B" w:rsidRPr="00A84881" w:rsidRDefault="0063643B" w:rsidP="00A81383">
                          <w:pPr>
                            <w:jc w:val="right"/>
                            <w:rPr>
                              <w:b/>
                              <w:color w:val="FFFFFF" w:themeColor="background1"/>
                              <w:sz w:val="44"/>
                            </w:rPr>
                          </w:pPr>
                          <w:r>
                            <w:rPr>
                              <w:b/>
                              <w:color w:val="FFFFFF" w:themeColor="background1"/>
                              <w:sz w:val="44"/>
                            </w:rPr>
                            <w:t>Sports Grounds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CCCE68" id="_x0000_s1251" style="position:absolute;left:0;text-align:left;margin-left:22.7pt;margin-top:22.7pt;width:552.75pt;height:70.85pt;z-index:-251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" fillcolor="#00b2a9 [3204]" stroked="f">
              <v:textbox>
                <w:txbxContent>
                  <w:p w14:paraId="470CCD94" w14:textId="77777777" w:rsidR="0063643B" w:rsidRPr="001D2B09" w:rsidRDefault="0063643B" w:rsidP="00A84881">
                    <w:pPr>
                      <w:jc w:val="right"/>
                      <w:rPr>
                        <w:b/>
                        <w:color w:val="FFFFFF" w:themeColor="background1"/>
                        <w:sz w:val="32"/>
                      </w:rPr>
                    </w:pPr>
                  </w:p>
                  <w:p w14:paraId="51377284" w14:textId="77777777" w:rsidR="0063643B" w:rsidRPr="00A84881" w:rsidRDefault="0063643B" w:rsidP="00A81383">
                    <w:pPr>
                      <w:jc w:val="right"/>
                      <w:rPr>
                        <w:b/>
                        <w:color w:val="FFFFFF" w:themeColor="background1"/>
                        <w:sz w:val="44"/>
                      </w:rPr>
                    </w:pPr>
                    <w:r>
                      <w:rPr>
                        <w:b/>
                        <w:color w:val="FFFFFF" w:themeColor="background1"/>
                        <w:sz w:val="44"/>
                      </w:rPr>
                      <w:t>Sports Grounds</w:t>
                    </w:r>
                  </w:p>
                </w:txbxContent>
              </v:textbox>
              <w10:wrap anchorx="page" anchory="page"/>
            </v:rect>
          </w:pict>
        </mc:Fallback>
      </mc:AlternateContent>
    </w: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BA110" w14:textId="3EF4BEAF" w:rsidR="0063643B" w:rsidRDefault="0063643B" w:rsidP="00955A28">
    <w:pPr>
      <w:pStyle w:val="Header"/>
    </w:pPr>
    <w:r w:rsidRPr="00282FD8">
      <w:rPr>
        <w:noProof/>
      </w:rPr>
      <mc:AlternateContent>
        <mc:Choice Requires="wps">
          <w:drawing>
            <wp:anchor distT="0" distB="0" distL="114300" distR="114300" simplePos="0" relativeHeight="251938304" behindDoc="1" locked="0" layoutInCell="1" allowOverlap="1" wp14:anchorId="7158D096" wp14:editId="48B72FC3">
              <wp:simplePos x="0" y="0"/>
              <wp:positionH relativeFrom="page">
                <wp:posOffset>717980</wp:posOffset>
              </wp:positionH>
              <wp:positionV relativeFrom="page">
                <wp:posOffset>290625</wp:posOffset>
              </wp:positionV>
              <wp:extent cx="864000" cy="900000"/>
              <wp:effectExtent l="0" t="0" r="0" b="0"/>
              <wp:wrapNone/>
              <wp:docPr id="216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64C25E" id="TriangleRight" o:spid="_x0000_s1026" style="position:absolute;margin-left:56.55pt;margin-top:22.9pt;width:68.05pt;height:70.85pt;z-index:-251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Ym0QIAAOA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282FD8">
      <w:rPr>
        <w:noProof/>
      </w:rPr>
      <mc:AlternateContent>
        <mc:Choice Requires="wps">
          <w:drawing>
            <wp:anchor distT="0" distB="0" distL="114300" distR="114300" simplePos="0" relativeHeight="251935232" behindDoc="1" locked="0" layoutInCell="1" allowOverlap="1" wp14:anchorId="5FEA9513" wp14:editId="36B0242F">
              <wp:simplePos x="0" y="0"/>
              <wp:positionH relativeFrom="page">
                <wp:posOffset>286179</wp:posOffset>
              </wp:positionH>
              <wp:positionV relativeFrom="page">
                <wp:posOffset>291876</wp:posOffset>
              </wp:positionV>
              <wp:extent cx="863600" cy="899795"/>
              <wp:effectExtent l="0" t="0" r="0" b="0"/>
              <wp:wrapNone/>
              <wp:docPr id="215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30912" id="TriangleLeft" o:spid="_x0000_s1026" style="position:absolute;margin-left:22.55pt;margin-top:23pt;width:68pt;height:70.85pt;z-index:-251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" path="m,l665,1419,1334,,,xe" fillcolor="#b3272f [3202]" stroked="f">
              <v:path arrowok="t" o:connecttype="custom" o:connectlocs="0,0;430505,899795;863600,0;0,0" o:connectangles="0,0,0,0"/>
              <w10:wrap anchorx="page" anchory="page"/>
            </v:shape>
          </w:pict>
        </mc:Fallback>
      </mc:AlternateContent>
    </w:r>
  </w:p>
  <w:p w14:paraId="21AED4A1" w14:textId="77777777" w:rsidR="0063643B" w:rsidRDefault="0063643B" w:rsidP="00955A28">
    <w:pPr>
      <w:pStyle w:val="Header"/>
    </w:pPr>
  </w:p>
  <w:p w14:paraId="4B1FFAF5" w14:textId="77777777" w:rsidR="0063643B" w:rsidRDefault="0063643B" w:rsidP="00955A28">
    <w:pPr>
      <w:pStyle w:val="Header"/>
    </w:pPr>
  </w:p>
  <w:p w14:paraId="24EB5402" w14:textId="77777777" w:rsidR="0063643B" w:rsidRDefault="0063643B" w:rsidP="00955A28">
    <w:pPr>
      <w:pStyle w:val="Header"/>
    </w:pPr>
  </w:p>
  <w:p w14:paraId="7302A3BF" w14:textId="414B8222" w:rsidR="0063643B" w:rsidRDefault="0063643B" w:rsidP="00BF62F6">
    <w:pPr>
      <w:pStyle w:val="Header"/>
      <w:jc w:val="right"/>
    </w:pPr>
    <w:r w:rsidRPr="00586C37">
      <w:rPr>
        <w:b/>
        <w:noProof/>
        <w:color w:val="FFFFFF" w:themeColor="background1"/>
        <w:sz w:val="32"/>
      </w:rPr>
      <mc:AlternateContent>
        <mc:Choice Requires="wps">
          <w:drawing>
            <wp:anchor distT="0" distB="0" distL="114300" distR="114300" simplePos="0" relativeHeight="251330048" behindDoc="1" locked="0" layoutInCell="1" allowOverlap="1" wp14:anchorId="4750BA1E" wp14:editId="1E68EF7A">
              <wp:simplePos x="0" y="0"/>
              <wp:positionH relativeFrom="page">
                <wp:posOffset>720090</wp:posOffset>
              </wp:positionH>
              <wp:positionV relativeFrom="page">
                <wp:posOffset>288290</wp:posOffset>
              </wp:positionV>
              <wp:extent cx="864000" cy="900000"/>
              <wp:effectExtent l="0" t="0" r="0" b="0"/>
              <wp:wrapNone/>
              <wp:docPr id="214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FCB6F" id="TriangleRight" o:spid="_x0000_s1026" style="position:absolute;margin-left:56.7pt;margin-top:22.7pt;width:68.05pt;height:70.85pt;z-index:-25198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xhh0QIAAOA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xbxhh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586C37">
      <w:rPr>
        <w:b/>
        <w:noProof/>
        <w:color w:val="FFFFFF" w:themeColor="background1"/>
        <w:sz w:val="32"/>
      </w:rPr>
      <mc:AlternateContent>
        <mc:Choice Requires="wps">
          <w:drawing>
            <wp:anchor distT="0" distB="0" distL="114300" distR="114300" simplePos="0" relativeHeight="251331072" behindDoc="1" locked="0" layoutInCell="1" allowOverlap="1" wp14:anchorId="5FE135D9" wp14:editId="3AB7CAFA">
              <wp:simplePos x="0" y="0"/>
              <wp:positionH relativeFrom="page">
                <wp:posOffset>288290</wp:posOffset>
              </wp:positionH>
              <wp:positionV relativeFrom="page">
                <wp:posOffset>288290</wp:posOffset>
              </wp:positionV>
              <wp:extent cx="864000" cy="900000"/>
              <wp:effectExtent l="0" t="0" r="0" b="0"/>
              <wp:wrapNone/>
              <wp:docPr id="215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94B1F" id="TriangleLeft" o:spid="_x0000_s1026" style="position:absolute;margin-left:22.7pt;margin-top:22.7pt;width:68.05pt;height:70.85pt;z-index:-25198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99kzgIAAMk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OC732T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586C37">
      <w:rPr>
        <w:b/>
        <w:noProof/>
        <w:color w:val="FFFFFF" w:themeColor="background1"/>
        <w:sz w:val="32"/>
      </w:rPr>
      <mc:AlternateContent>
        <mc:Choice Requires="wps">
          <w:drawing>
            <wp:anchor distT="0" distB="0" distL="114300" distR="114300" simplePos="0" relativeHeight="251333120" behindDoc="1" locked="0" layoutInCell="1" allowOverlap="1" wp14:anchorId="529CA0B3" wp14:editId="37F2A061">
              <wp:simplePos x="0" y="0"/>
              <wp:positionH relativeFrom="page">
                <wp:posOffset>288290</wp:posOffset>
              </wp:positionH>
              <wp:positionV relativeFrom="page">
                <wp:posOffset>288290</wp:posOffset>
              </wp:positionV>
              <wp:extent cx="7020000" cy="900000"/>
              <wp:effectExtent l="0" t="0" r="9525" b="0"/>
              <wp:wrapNone/>
              <wp:docPr id="215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447C810C" w14:textId="77777777" w:rsidR="0063643B"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p>
                        <w:p w14:paraId="776F7DE0" w14:textId="77777777" w:rsidR="0063643B" w:rsidRPr="00EE7EAA"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r>
                            <w:rPr>
                              <w:rFonts w:asciiTheme="minorHAnsi" w:hAnsiTheme="minorHAnsi" w:cstheme="minorHAnsi"/>
                              <w:b/>
                              <w:sz w:val="40"/>
                            </w:rPr>
                            <w:t>Sports Grounds</w:t>
                          </w:r>
                        </w:p>
                        <w:p w14:paraId="0B3CF663" w14:textId="77777777" w:rsidR="0063643B" w:rsidRDefault="0063643B" w:rsidP="00205E41">
                          <w:pPr>
                            <w:pStyle w:val="Subtitle"/>
                            <w:suppressOverlap/>
                            <w:jc w:val="center"/>
                            <w:rPr>
                              <w:rFonts w:ascii="Arial Nova" w:hAnsi="Arial Nova"/>
                              <w:color w:val="B3272F" w:themeColor="accent2"/>
                              <w:sz w:val="28"/>
                            </w:rPr>
                          </w:pPr>
                        </w:p>
                        <w:p w14:paraId="3CC4D8C1" w14:textId="77777777" w:rsidR="0063643B" w:rsidRDefault="0063643B" w:rsidP="00205E41">
                          <w:pPr>
                            <w:pStyle w:val="Subtitle"/>
                            <w:spacing w:line="320" w:lineRule="exact"/>
                            <w:suppressOverlap/>
                            <w:jc w:val="center"/>
                            <w:rPr>
                              <w:rFonts w:ascii="Arial Nova" w:hAnsi="Arial Nova"/>
                              <w:color w:val="B3272F" w:themeColor="accent2"/>
                              <w:sz w:val="28"/>
                            </w:rPr>
                          </w:pPr>
                        </w:p>
                        <w:p w14:paraId="66BC4512" w14:textId="77777777" w:rsidR="0063643B" w:rsidRDefault="0063643B" w:rsidP="00205E4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29CA0B3" id="_x0000_s1252" style="position:absolute;left:0;text-align:left;margin-left:22.7pt;margin-top:22.7pt;width:552.75pt;height:70.85pt;z-index:-25198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" fillcolor="#00b2a9 [3204]" stroked="f">
              <v:textbox>
                <w:txbxContent>
                  <w:p w14:paraId="447C810C" w14:textId="77777777" w:rsidR="0063643B"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p>
                  <w:p w14:paraId="776F7DE0" w14:textId="77777777" w:rsidR="0063643B" w:rsidRPr="00EE7EAA"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r>
                      <w:rPr>
                        <w:rFonts w:asciiTheme="minorHAnsi" w:hAnsiTheme="minorHAnsi" w:cstheme="minorHAnsi"/>
                        <w:b/>
                        <w:sz w:val="40"/>
                      </w:rPr>
                      <w:t>Sports Grounds</w:t>
                    </w:r>
                  </w:p>
                  <w:p w14:paraId="0B3CF663" w14:textId="77777777" w:rsidR="0063643B" w:rsidRDefault="0063643B" w:rsidP="00205E41">
                    <w:pPr>
                      <w:pStyle w:val="Subtitle"/>
                      <w:suppressOverlap/>
                      <w:jc w:val="center"/>
                      <w:rPr>
                        <w:rFonts w:ascii="Arial Nova" w:hAnsi="Arial Nova"/>
                        <w:color w:val="B3272F" w:themeColor="accent2"/>
                        <w:sz w:val="28"/>
                      </w:rPr>
                    </w:pPr>
                  </w:p>
                  <w:p w14:paraId="3CC4D8C1" w14:textId="77777777" w:rsidR="0063643B" w:rsidRDefault="0063643B" w:rsidP="00205E41">
                    <w:pPr>
                      <w:pStyle w:val="Subtitle"/>
                      <w:spacing w:line="320" w:lineRule="exact"/>
                      <w:suppressOverlap/>
                      <w:jc w:val="center"/>
                      <w:rPr>
                        <w:rFonts w:ascii="Arial Nova" w:hAnsi="Arial Nova"/>
                        <w:color w:val="B3272F" w:themeColor="accent2"/>
                        <w:sz w:val="28"/>
                      </w:rPr>
                    </w:pPr>
                  </w:p>
                  <w:p w14:paraId="66BC4512" w14:textId="77777777" w:rsidR="0063643B" w:rsidRDefault="0063643B" w:rsidP="00205E41">
                    <w:pPr>
                      <w:jc w:val="center"/>
                    </w:pPr>
                  </w:p>
                </w:txbxContent>
              </v:textbox>
              <w10:wrap anchorx="page" anchory="page"/>
            </v:rect>
          </w:pict>
        </mc:Fallback>
      </mc:AlternateContent>
    </w: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3D2D3E" w14:textId="77777777" w:rsidR="0063643B" w:rsidRDefault="0063643B" w:rsidP="00DB3F64">
    <w:pPr>
      <w:pStyle w:val="Header"/>
    </w:pPr>
    <w:r w:rsidRPr="00282FD8">
      <w:rPr>
        <w:noProof/>
      </w:rPr>
      <mc:AlternateContent>
        <mc:Choice Requires="wps">
          <w:drawing>
            <wp:anchor distT="0" distB="0" distL="114300" distR="114300" simplePos="0" relativeHeight="251981312" behindDoc="1" locked="0" layoutInCell="1" allowOverlap="1" wp14:anchorId="02E3E9C0" wp14:editId="71FF6E9F">
              <wp:simplePos x="0" y="0"/>
              <wp:positionH relativeFrom="page">
                <wp:posOffset>717980</wp:posOffset>
              </wp:positionH>
              <wp:positionV relativeFrom="page">
                <wp:posOffset>290625</wp:posOffset>
              </wp:positionV>
              <wp:extent cx="864000" cy="900000"/>
              <wp:effectExtent l="0" t="0" r="0" b="0"/>
              <wp:wrapNone/>
              <wp:docPr id="125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A81CA5" id="TriangleRight" o:spid="_x0000_s1026" style="position:absolute;margin-left:56.55pt;margin-top:22.9pt;width:68.05pt;height:70.85pt;z-index:-251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9B0A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282FD8">
      <w:rPr>
        <w:noProof/>
      </w:rPr>
      <mc:AlternateContent>
        <mc:Choice Requires="wps">
          <w:drawing>
            <wp:anchor distT="0" distB="0" distL="114300" distR="114300" simplePos="0" relativeHeight="251980288" behindDoc="1" locked="0" layoutInCell="1" allowOverlap="1" wp14:anchorId="7FBD2C9F" wp14:editId="6F43AB3E">
              <wp:simplePos x="0" y="0"/>
              <wp:positionH relativeFrom="page">
                <wp:posOffset>286179</wp:posOffset>
              </wp:positionH>
              <wp:positionV relativeFrom="page">
                <wp:posOffset>291876</wp:posOffset>
              </wp:positionV>
              <wp:extent cx="863600" cy="899795"/>
              <wp:effectExtent l="0" t="0" r="0" b="0"/>
              <wp:wrapNone/>
              <wp:docPr id="126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39A263" id="TriangleLeft" o:spid="_x0000_s1026" style="position:absolute;margin-left:22.55pt;margin-top:23pt;width:68pt;height:70.85pt;z-index:-251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" path="m,l665,1419,1334,,,xe" fillcolor="#b3272f [3202]" stroked="f">
              <v:path arrowok="t" o:connecttype="custom" o:connectlocs="0,0;430505,899795;863600,0;0,0" o:connectangles="0,0,0,0"/>
              <w10:wrap anchorx="page" anchory="page"/>
            </v:shape>
          </w:pict>
        </mc:Fallback>
      </mc:AlternateContent>
    </w:r>
  </w:p>
  <w:p w14:paraId="6FFD78B7" w14:textId="77777777" w:rsidR="0063643B" w:rsidRDefault="0063643B" w:rsidP="00DB3F64">
    <w:pPr>
      <w:pStyle w:val="Header"/>
    </w:pPr>
  </w:p>
  <w:p w14:paraId="6A0CF279" w14:textId="77777777" w:rsidR="0063643B" w:rsidRDefault="0063643B" w:rsidP="00DB3F64">
    <w:pPr>
      <w:pStyle w:val="Header"/>
    </w:pPr>
  </w:p>
  <w:p w14:paraId="0DBEFEAD" w14:textId="77777777" w:rsidR="0063643B" w:rsidRDefault="0063643B" w:rsidP="00DB3F64">
    <w:pPr>
      <w:pStyle w:val="Header"/>
    </w:pPr>
  </w:p>
  <w:p w14:paraId="733CE9D8" w14:textId="77777777" w:rsidR="0063643B" w:rsidRDefault="0063643B" w:rsidP="00DB3F64">
    <w:pPr>
      <w:pStyle w:val="Header"/>
      <w:jc w:val="right"/>
    </w:pPr>
    <w:r w:rsidRPr="00586C37">
      <w:rPr>
        <w:b/>
        <w:noProof/>
        <w:color w:val="FFFFFF" w:themeColor="background1"/>
        <w:sz w:val="32"/>
      </w:rPr>
      <mc:AlternateContent>
        <mc:Choice Requires="wps">
          <w:drawing>
            <wp:anchor distT="0" distB="0" distL="114300" distR="114300" simplePos="0" relativeHeight="251975168" behindDoc="1" locked="0" layoutInCell="1" allowOverlap="1" wp14:anchorId="36D414E5" wp14:editId="120D4F81">
              <wp:simplePos x="0" y="0"/>
              <wp:positionH relativeFrom="page">
                <wp:posOffset>720090</wp:posOffset>
              </wp:positionH>
              <wp:positionV relativeFrom="page">
                <wp:posOffset>288290</wp:posOffset>
              </wp:positionV>
              <wp:extent cx="864000" cy="900000"/>
              <wp:effectExtent l="0" t="0" r="0" b="0"/>
              <wp:wrapNone/>
              <wp:docPr id="126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ED6BC" id="TriangleRight" o:spid="_x0000_s1026" style="position:absolute;margin-left:56.7pt;margin-top:22.7pt;width:68.05pt;height:70.85pt;z-index:-251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IuyhLz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586C37">
      <w:rPr>
        <w:b/>
        <w:noProof/>
        <w:color w:val="FFFFFF" w:themeColor="background1"/>
        <w:sz w:val="32"/>
      </w:rPr>
      <mc:AlternateContent>
        <mc:Choice Requires="wps">
          <w:drawing>
            <wp:anchor distT="0" distB="0" distL="114300" distR="114300" simplePos="0" relativeHeight="251977216" behindDoc="1" locked="0" layoutInCell="1" allowOverlap="1" wp14:anchorId="03E099DA" wp14:editId="23AFC395">
              <wp:simplePos x="0" y="0"/>
              <wp:positionH relativeFrom="page">
                <wp:posOffset>288290</wp:posOffset>
              </wp:positionH>
              <wp:positionV relativeFrom="page">
                <wp:posOffset>288290</wp:posOffset>
              </wp:positionV>
              <wp:extent cx="864000" cy="900000"/>
              <wp:effectExtent l="0" t="0" r="0" b="0"/>
              <wp:wrapNone/>
              <wp:docPr id="129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5D646" id="TriangleLeft" o:spid="_x0000_s1026" style="position:absolute;margin-left:22.7pt;margin-top:22.7pt;width:68.05pt;height:70.85pt;z-index:-251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On6Huf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586C37">
      <w:rPr>
        <w:b/>
        <w:noProof/>
        <w:color w:val="FFFFFF" w:themeColor="background1"/>
        <w:sz w:val="32"/>
      </w:rPr>
      <mc:AlternateContent>
        <mc:Choice Requires="wps">
          <w:drawing>
            <wp:anchor distT="0" distB="0" distL="114300" distR="114300" simplePos="0" relativeHeight="251978240" behindDoc="1" locked="0" layoutInCell="1" allowOverlap="1" wp14:anchorId="3C80AC85" wp14:editId="28EEFC0E">
              <wp:simplePos x="0" y="0"/>
              <wp:positionH relativeFrom="page">
                <wp:posOffset>288290</wp:posOffset>
              </wp:positionH>
              <wp:positionV relativeFrom="page">
                <wp:posOffset>288290</wp:posOffset>
              </wp:positionV>
              <wp:extent cx="7020000" cy="900000"/>
              <wp:effectExtent l="0" t="0" r="9525" b="0"/>
              <wp:wrapNone/>
              <wp:docPr id="129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50FC3DCA" w14:textId="77777777" w:rsidR="0063643B" w:rsidRDefault="0063643B" w:rsidP="00DB3F64">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p>
                        <w:p w14:paraId="77DB5DF3" w14:textId="77777777" w:rsidR="0063643B" w:rsidRPr="00EE7EAA" w:rsidRDefault="0063643B" w:rsidP="00DB3F64">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r>
                            <w:rPr>
                              <w:rFonts w:asciiTheme="minorHAnsi" w:hAnsiTheme="minorHAnsi" w:cstheme="minorHAnsi"/>
                              <w:b/>
                              <w:sz w:val="40"/>
                            </w:rPr>
                            <w:t>Street Sweeping</w:t>
                          </w:r>
                        </w:p>
                        <w:p w14:paraId="35B01EE0" w14:textId="77777777" w:rsidR="0063643B" w:rsidRDefault="0063643B" w:rsidP="00DB3F64">
                          <w:pPr>
                            <w:pStyle w:val="Subtitle"/>
                            <w:suppressOverlap/>
                            <w:jc w:val="center"/>
                            <w:rPr>
                              <w:rFonts w:ascii="Arial Nova" w:hAnsi="Arial Nova"/>
                              <w:color w:val="B3272F" w:themeColor="accent2"/>
                              <w:sz w:val="28"/>
                            </w:rPr>
                          </w:pPr>
                        </w:p>
                        <w:p w14:paraId="409D4AEC" w14:textId="77777777" w:rsidR="0063643B" w:rsidRDefault="0063643B" w:rsidP="00DB3F64">
                          <w:pPr>
                            <w:pStyle w:val="Subtitle"/>
                            <w:spacing w:line="320" w:lineRule="exact"/>
                            <w:suppressOverlap/>
                            <w:jc w:val="center"/>
                            <w:rPr>
                              <w:rFonts w:ascii="Arial Nova" w:hAnsi="Arial Nova"/>
                              <w:color w:val="B3272F" w:themeColor="accent2"/>
                              <w:sz w:val="28"/>
                            </w:rPr>
                          </w:pPr>
                        </w:p>
                        <w:p w14:paraId="6D500783" w14:textId="77777777" w:rsidR="0063643B" w:rsidRDefault="0063643B" w:rsidP="00DB3F6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80AC85" id="_x0000_s1253" style="position:absolute;left:0;text-align:left;margin-left:22.7pt;margin-top:22.7pt;width:552.75pt;height:70.85pt;z-index:-251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" fillcolor="#00b2a9 [3204]" stroked="f">
              <v:textbox>
                <w:txbxContent>
                  <w:p w14:paraId="50FC3DCA" w14:textId="77777777" w:rsidR="0063643B" w:rsidRDefault="0063643B" w:rsidP="00DB3F64">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p>
                  <w:p w14:paraId="77DB5DF3" w14:textId="77777777" w:rsidR="0063643B" w:rsidRPr="00EE7EAA" w:rsidRDefault="0063643B" w:rsidP="00DB3F64">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r>
                      <w:rPr>
                        <w:rFonts w:asciiTheme="minorHAnsi" w:hAnsiTheme="minorHAnsi" w:cstheme="minorHAnsi"/>
                        <w:b/>
                        <w:sz w:val="40"/>
                      </w:rPr>
                      <w:t>Street Sweeping</w:t>
                    </w:r>
                  </w:p>
                  <w:p w14:paraId="35B01EE0" w14:textId="77777777" w:rsidR="0063643B" w:rsidRDefault="0063643B" w:rsidP="00DB3F64">
                    <w:pPr>
                      <w:pStyle w:val="Subtitle"/>
                      <w:suppressOverlap/>
                      <w:jc w:val="center"/>
                      <w:rPr>
                        <w:rFonts w:ascii="Arial Nova" w:hAnsi="Arial Nova"/>
                        <w:color w:val="B3272F" w:themeColor="accent2"/>
                        <w:sz w:val="28"/>
                      </w:rPr>
                    </w:pPr>
                  </w:p>
                  <w:p w14:paraId="409D4AEC" w14:textId="77777777" w:rsidR="0063643B" w:rsidRDefault="0063643B" w:rsidP="00DB3F64">
                    <w:pPr>
                      <w:pStyle w:val="Subtitle"/>
                      <w:spacing w:line="320" w:lineRule="exact"/>
                      <w:suppressOverlap/>
                      <w:jc w:val="center"/>
                      <w:rPr>
                        <w:rFonts w:ascii="Arial Nova" w:hAnsi="Arial Nova"/>
                        <w:color w:val="B3272F" w:themeColor="accent2"/>
                        <w:sz w:val="28"/>
                      </w:rPr>
                    </w:pPr>
                  </w:p>
                  <w:p w14:paraId="6D500783" w14:textId="77777777" w:rsidR="0063643B" w:rsidRDefault="0063643B" w:rsidP="00DB3F64">
                    <w:pPr>
                      <w:jc w:val="center"/>
                    </w:pPr>
                  </w:p>
                </w:txbxContent>
              </v:textbox>
              <w10:wrap anchorx="page" anchory="page"/>
            </v:rect>
          </w:pict>
        </mc:Fallback>
      </mc:AlternateContent>
    </w:r>
  </w:p>
  <w:p w14:paraId="57B77093" w14:textId="77777777" w:rsidR="0063643B" w:rsidRDefault="0063643B" w:rsidP="00955A28">
    <w:pPr>
      <w:pStyle w:val="Header"/>
    </w:pPr>
  </w:p>
  <w:p w14:paraId="3366AD44" w14:textId="77777777" w:rsidR="0063643B" w:rsidRDefault="0063643B" w:rsidP="00955A28">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A42B4" w14:textId="77777777" w:rsidR="0063643B" w:rsidRDefault="0063643B" w:rsidP="00955A28">
    <w:pPr>
      <w:pStyle w:val="Header"/>
    </w:pPr>
    <w:r w:rsidRPr="00282FD8">
      <w:rPr>
        <w:noProof/>
      </w:rPr>
      <mc:AlternateContent>
        <mc:Choice Requires="wps">
          <w:drawing>
            <wp:anchor distT="0" distB="0" distL="114300" distR="114300" simplePos="0" relativeHeight="251974144" behindDoc="1" locked="0" layoutInCell="1" allowOverlap="1" wp14:anchorId="74EE2AF0" wp14:editId="73485F27">
              <wp:simplePos x="0" y="0"/>
              <wp:positionH relativeFrom="page">
                <wp:posOffset>717980</wp:posOffset>
              </wp:positionH>
              <wp:positionV relativeFrom="page">
                <wp:posOffset>290625</wp:posOffset>
              </wp:positionV>
              <wp:extent cx="864000" cy="900000"/>
              <wp:effectExtent l="0" t="0" r="0" b="0"/>
              <wp:wrapNone/>
              <wp:docPr id="121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C1CF6A" id="TriangleRight" o:spid="_x0000_s1026" style="position:absolute;margin-left:56.55pt;margin-top:22.9pt;width:68.05pt;height:70.85pt;z-index:-251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E20A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282FD8">
      <w:rPr>
        <w:noProof/>
      </w:rPr>
      <mc:AlternateContent>
        <mc:Choice Requires="wps">
          <w:drawing>
            <wp:anchor distT="0" distB="0" distL="114300" distR="114300" simplePos="0" relativeHeight="251972096" behindDoc="1" locked="0" layoutInCell="1" allowOverlap="1" wp14:anchorId="38827AAB" wp14:editId="3A77529B">
              <wp:simplePos x="0" y="0"/>
              <wp:positionH relativeFrom="page">
                <wp:posOffset>286179</wp:posOffset>
              </wp:positionH>
              <wp:positionV relativeFrom="page">
                <wp:posOffset>291876</wp:posOffset>
              </wp:positionV>
              <wp:extent cx="863600" cy="899795"/>
              <wp:effectExtent l="0" t="0" r="0" b="0"/>
              <wp:wrapNone/>
              <wp:docPr id="121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2A30E" id="TriangleLeft" o:spid="_x0000_s1026" style="position:absolute;margin-left:22.55pt;margin-top:23pt;width:68pt;height:70.85pt;z-index:-251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" path="m,l665,1419,1334,,,xe" fillcolor="#b3272f [3202]" stroked="f">
              <v:path arrowok="t" o:connecttype="custom" o:connectlocs="0,0;430505,899795;863600,0;0,0" o:connectangles="0,0,0,0"/>
              <w10:wrap anchorx="page" anchory="page"/>
            </v:shape>
          </w:pict>
        </mc:Fallback>
      </mc:AlternateContent>
    </w:r>
  </w:p>
  <w:p w14:paraId="0BDDC930" w14:textId="77777777" w:rsidR="0063643B" w:rsidRDefault="0063643B" w:rsidP="00955A28">
    <w:pPr>
      <w:pStyle w:val="Header"/>
    </w:pPr>
  </w:p>
  <w:p w14:paraId="567BE917" w14:textId="77777777" w:rsidR="0063643B" w:rsidRDefault="0063643B" w:rsidP="00955A28">
    <w:pPr>
      <w:pStyle w:val="Header"/>
    </w:pPr>
  </w:p>
  <w:p w14:paraId="6AA9E91A" w14:textId="77777777" w:rsidR="0063643B" w:rsidRDefault="0063643B" w:rsidP="00955A28">
    <w:pPr>
      <w:pStyle w:val="Header"/>
    </w:pPr>
  </w:p>
  <w:p w14:paraId="13606ACE" w14:textId="77777777" w:rsidR="0063643B" w:rsidRDefault="0063643B" w:rsidP="00BF62F6">
    <w:pPr>
      <w:pStyle w:val="Header"/>
      <w:jc w:val="right"/>
    </w:pPr>
    <w:r w:rsidRPr="00586C37">
      <w:rPr>
        <w:b/>
        <w:noProof/>
        <w:color w:val="FFFFFF" w:themeColor="background1"/>
        <w:sz w:val="32"/>
      </w:rPr>
      <mc:AlternateContent>
        <mc:Choice Requires="wps">
          <w:drawing>
            <wp:anchor distT="0" distB="0" distL="114300" distR="114300" simplePos="0" relativeHeight="251968000" behindDoc="1" locked="0" layoutInCell="1" allowOverlap="1" wp14:anchorId="64A00551" wp14:editId="0EA8CC78">
              <wp:simplePos x="0" y="0"/>
              <wp:positionH relativeFrom="page">
                <wp:posOffset>720090</wp:posOffset>
              </wp:positionH>
              <wp:positionV relativeFrom="page">
                <wp:posOffset>288290</wp:posOffset>
              </wp:positionV>
              <wp:extent cx="864000" cy="900000"/>
              <wp:effectExtent l="0" t="0" r="0" b="0"/>
              <wp:wrapNone/>
              <wp:docPr id="122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700ED5" id="TriangleRight" o:spid="_x0000_s1026" style="position:absolute;margin-left:56.7pt;margin-top:22.7pt;width:68.05pt;height:70.85pt;z-index:-251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j0AIAAOA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H9B0aP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586C37">
      <w:rPr>
        <w:b/>
        <w:noProof/>
        <w:color w:val="FFFFFF" w:themeColor="background1"/>
        <w:sz w:val="32"/>
      </w:rPr>
      <mc:AlternateContent>
        <mc:Choice Requires="wps">
          <w:drawing>
            <wp:anchor distT="0" distB="0" distL="114300" distR="114300" simplePos="0" relativeHeight="251969024" behindDoc="1" locked="0" layoutInCell="1" allowOverlap="1" wp14:anchorId="0AEB0E60" wp14:editId="7CB8C7FE">
              <wp:simplePos x="0" y="0"/>
              <wp:positionH relativeFrom="page">
                <wp:posOffset>288290</wp:posOffset>
              </wp:positionH>
              <wp:positionV relativeFrom="page">
                <wp:posOffset>288290</wp:posOffset>
              </wp:positionV>
              <wp:extent cx="864000" cy="900000"/>
              <wp:effectExtent l="0" t="0" r="0" b="0"/>
              <wp:wrapNone/>
              <wp:docPr id="122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81FDE" id="TriangleLeft" o:spid="_x0000_s1026" style="position:absolute;margin-left:22.7pt;margin-top:22.7pt;width:68.05pt;height:70.85pt;z-index:-251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BMKOcL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586C37">
      <w:rPr>
        <w:b/>
        <w:noProof/>
        <w:color w:val="FFFFFF" w:themeColor="background1"/>
        <w:sz w:val="32"/>
      </w:rPr>
      <mc:AlternateContent>
        <mc:Choice Requires="wps">
          <w:drawing>
            <wp:anchor distT="0" distB="0" distL="114300" distR="114300" simplePos="0" relativeHeight="251971072" behindDoc="1" locked="0" layoutInCell="1" allowOverlap="1" wp14:anchorId="06CBADDD" wp14:editId="57DD6883">
              <wp:simplePos x="0" y="0"/>
              <wp:positionH relativeFrom="page">
                <wp:posOffset>288290</wp:posOffset>
              </wp:positionH>
              <wp:positionV relativeFrom="page">
                <wp:posOffset>288290</wp:posOffset>
              </wp:positionV>
              <wp:extent cx="7020000" cy="900000"/>
              <wp:effectExtent l="0" t="0" r="9525" b="0"/>
              <wp:wrapNone/>
              <wp:docPr id="122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6529EEDC" w14:textId="77777777" w:rsidR="0063643B"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p>
                        <w:p w14:paraId="14BD5E78" w14:textId="0F917462" w:rsidR="0063643B" w:rsidRPr="00EE7EAA"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r>
                            <w:rPr>
                              <w:rFonts w:asciiTheme="minorHAnsi" w:hAnsiTheme="minorHAnsi" w:cstheme="minorHAnsi"/>
                              <w:b/>
                              <w:sz w:val="40"/>
                            </w:rPr>
                            <w:t>Street Sweeping</w:t>
                          </w:r>
                        </w:p>
                        <w:p w14:paraId="3FDDCE54" w14:textId="77777777" w:rsidR="0063643B" w:rsidRDefault="0063643B" w:rsidP="00205E41">
                          <w:pPr>
                            <w:pStyle w:val="Subtitle"/>
                            <w:suppressOverlap/>
                            <w:jc w:val="center"/>
                            <w:rPr>
                              <w:rFonts w:ascii="Arial Nova" w:hAnsi="Arial Nova"/>
                              <w:color w:val="B3272F" w:themeColor="accent2"/>
                              <w:sz w:val="28"/>
                            </w:rPr>
                          </w:pPr>
                        </w:p>
                        <w:p w14:paraId="3B4130DA" w14:textId="77777777" w:rsidR="0063643B" w:rsidRDefault="0063643B" w:rsidP="00205E41">
                          <w:pPr>
                            <w:pStyle w:val="Subtitle"/>
                            <w:spacing w:line="320" w:lineRule="exact"/>
                            <w:suppressOverlap/>
                            <w:jc w:val="center"/>
                            <w:rPr>
                              <w:rFonts w:ascii="Arial Nova" w:hAnsi="Arial Nova"/>
                              <w:color w:val="B3272F" w:themeColor="accent2"/>
                              <w:sz w:val="28"/>
                            </w:rPr>
                          </w:pPr>
                        </w:p>
                        <w:p w14:paraId="4EFBE7D9" w14:textId="77777777" w:rsidR="0063643B" w:rsidRDefault="0063643B" w:rsidP="00205E41">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CBADDD" id="_x0000_s1254" style="position:absolute;left:0;text-align:left;margin-left:22.7pt;margin-top:22.7pt;width:552.75pt;height:70.85pt;z-index:-251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" fillcolor="#00b2a9 [3204]" stroked="f">
              <v:textbox>
                <w:txbxContent>
                  <w:p w14:paraId="6529EEDC" w14:textId="77777777" w:rsidR="0063643B"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p>
                  <w:p w14:paraId="14BD5E78" w14:textId="0F917462" w:rsidR="0063643B" w:rsidRPr="00EE7EAA" w:rsidRDefault="0063643B" w:rsidP="0053569C">
                    <w:pPr>
                      <w:pStyle w:val="Subtitle"/>
                      <w:spacing w:line="276" w:lineRule="auto"/>
                      <w:suppressOverlap/>
                      <w:rPr>
                        <w:rFonts w:ascii="Arial Nova" w:hAnsi="Arial Nova"/>
                        <w:color w:val="B3272F" w:themeColor="accent2"/>
                        <w:sz w:val="28"/>
                      </w:rPr>
                    </w:pPr>
                    <w:r>
                      <w:rPr>
                        <w:rFonts w:ascii="Arial Nova" w:hAnsi="Arial Nova"/>
                        <w:color w:val="B3272F" w:themeColor="accent2"/>
                        <w:sz w:val="28"/>
                      </w:rPr>
                      <w:t xml:space="preserve">  </w:t>
                    </w:r>
                    <w:r>
                      <w:rPr>
                        <w:rFonts w:asciiTheme="minorHAnsi" w:hAnsiTheme="minorHAnsi" w:cstheme="minorHAnsi"/>
                        <w:b/>
                        <w:sz w:val="40"/>
                      </w:rPr>
                      <w:t>Street Sweeping</w:t>
                    </w:r>
                  </w:p>
                  <w:p w14:paraId="3FDDCE54" w14:textId="77777777" w:rsidR="0063643B" w:rsidRDefault="0063643B" w:rsidP="00205E41">
                    <w:pPr>
                      <w:pStyle w:val="Subtitle"/>
                      <w:suppressOverlap/>
                      <w:jc w:val="center"/>
                      <w:rPr>
                        <w:rFonts w:ascii="Arial Nova" w:hAnsi="Arial Nova"/>
                        <w:color w:val="B3272F" w:themeColor="accent2"/>
                        <w:sz w:val="28"/>
                      </w:rPr>
                    </w:pPr>
                  </w:p>
                  <w:p w14:paraId="3B4130DA" w14:textId="77777777" w:rsidR="0063643B" w:rsidRDefault="0063643B" w:rsidP="00205E41">
                    <w:pPr>
                      <w:pStyle w:val="Subtitle"/>
                      <w:spacing w:line="320" w:lineRule="exact"/>
                      <w:suppressOverlap/>
                      <w:jc w:val="center"/>
                      <w:rPr>
                        <w:rFonts w:ascii="Arial Nova" w:hAnsi="Arial Nova"/>
                        <w:color w:val="B3272F" w:themeColor="accent2"/>
                        <w:sz w:val="28"/>
                      </w:rPr>
                    </w:pPr>
                  </w:p>
                  <w:p w14:paraId="4EFBE7D9" w14:textId="77777777" w:rsidR="0063643B" w:rsidRDefault="0063643B" w:rsidP="00205E41">
                    <w:pPr>
                      <w:jc w:val="center"/>
                    </w:pPr>
                  </w:p>
                </w:txbxContent>
              </v:textbox>
              <w10:wrap anchorx="page" anchory="page"/>
            </v:rect>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766"/>
      <w:tblOverlap w:val="never"/>
      <w:tblW w:w="8187" w:type="dxa"/>
      <w:tblLayout w:type="fixed"/>
      <w:tblCellMar>
        <w:left w:w="0" w:type="dxa"/>
        <w:right w:w="0" w:type="dxa"/>
      </w:tblCellMar>
      <w:tblLook w:val="04A0" w:firstRow="1" w:lastRow="0" w:firstColumn="1" w:lastColumn="0" w:noHBand="0" w:noVBand="1"/>
    </w:tblPr>
    <w:tblGrid>
      <w:gridCol w:w="8187"/>
    </w:tblGrid>
    <w:tr w:rsidR="0063643B" w:rsidRPr="00114AD8" w14:paraId="4235888C" w14:textId="77777777" w:rsidTr="00204D23">
      <w:trPr>
        <w:trHeight w:val="1247"/>
      </w:trPr>
      <w:tc>
        <w:tcPr>
          <w:tcW w:w="8187" w:type="dxa"/>
          <w:vAlign w:val="center"/>
        </w:tcPr>
        <w:p w14:paraId="2648641E" w14:textId="77777777" w:rsidR="0063643B" w:rsidRPr="00114AD8" w:rsidRDefault="0063643B" w:rsidP="00AB0000">
          <w:pPr>
            <w:jc w:val="right"/>
          </w:pPr>
        </w:p>
      </w:tc>
    </w:tr>
  </w:tbl>
  <w:p w14:paraId="1AC43ECD" w14:textId="77777777" w:rsidR="0063643B" w:rsidRPr="00E97294" w:rsidRDefault="0063643B" w:rsidP="00955A28">
    <w:pPr>
      <w:pStyle w:val="Header"/>
    </w:pPr>
    <w:r>
      <w:rPr>
        <w:noProof/>
      </w:rPr>
      <w:drawing>
        <wp:anchor distT="0" distB="0" distL="114300" distR="114300" simplePos="0" relativeHeight="252007936" behindDoc="1" locked="0" layoutInCell="1" allowOverlap="1" wp14:anchorId="75A9ED13" wp14:editId="63FF5290">
          <wp:simplePos x="0" y="0"/>
          <wp:positionH relativeFrom="page">
            <wp:posOffset>720090</wp:posOffset>
          </wp:positionH>
          <wp:positionV relativeFrom="page">
            <wp:posOffset>1188085</wp:posOffset>
          </wp:positionV>
          <wp:extent cx="860400" cy="896400"/>
          <wp:effectExtent l="0" t="0" r="0" b="0"/>
          <wp:wrapNone/>
          <wp:docPr id="344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912" behindDoc="1" locked="0" layoutInCell="1" allowOverlap="1" wp14:anchorId="735008D9" wp14:editId="550F4A82">
          <wp:simplePos x="0" y="0"/>
          <wp:positionH relativeFrom="page">
            <wp:posOffset>720090</wp:posOffset>
          </wp:positionH>
          <wp:positionV relativeFrom="page">
            <wp:posOffset>1188085</wp:posOffset>
          </wp:positionV>
          <wp:extent cx="864000" cy="896400"/>
          <wp:effectExtent l="0" t="0" r="0" b="0"/>
          <wp:wrapNone/>
          <wp:docPr id="344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003840" behindDoc="1" locked="0" layoutInCell="1" allowOverlap="1" wp14:anchorId="4FBB55FD" wp14:editId="46AA4228">
              <wp:simplePos x="0" y="0"/>
              <wp:positionH relativeFrom="page">
                <wp:posOffset>720090</wp:posOffset>
              </wp:positionH>
              <wp:positionV relativeFrom="page">
                <wp:posOffset>288290</wp:posOffset>
              </wp:positionV>
              <wp:extent cx="864000" cy="900000"/>
              <wp:effectExtent l="0" t="0" r="0" b="0"/>
              <wp:wrapNone/>
              <wp:docPr id="222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FD0D73" id="TriangleRight" o:spid="_x0000_s1026" style="position:absolute;margin-left:56.7pt;margin-top:22.7pt;width:68.05pt;height:70.85pt;z-index:-251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04864" behindDoc="1" locked="0" layoutInCell="1" allowOverlap="1" wp14:anchorId="5B9C264E" wp14:editId="0CB8C5B6">
              <wp:simplePos x="0" y="0"/>
              <wp:positionH relativeFrom="page">
                <wp:posOffset>720090</wp:posOffset>
              </wp:positionH>
              <wp:positionV relativeFrom="page">
                <wp:posOffset>1188085</wp:posOffset>
              </wp:positionV>
              <wp:extent cx="864000" cy="900000"/>
              <wp:effectExtent l="0" t="0" r="0" b="0"/>
              <wp:wrapNone/>
              <wp:docPr id="222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F1561" id="TriangleBottom" o:spid="_x0000_s1026" style="position:absolute;margin-left:56.7pt;margin-top:93.55pt;width:68.05pt;height:70.85pt;z-index:-2513116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nC3QIAANo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CFREnC3QIAANo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002816" behindDoc="1" locked="0" layoutInCell="1" allowOverlap="1" wp14:anchorId="280A5D8C" wp14:editId="27858E0B">
              <wp:simplePos x="0" y="0"/>
              <wp:positionH relativeFrom="page">
                <wp:posOffset>288290</wp:posOffset>
              </wp:positionH>
              <wp:positionV relativeFrom="page">
                <wp:posOffset>288290</wp:posOffset>
              </wp:positionV>
              <wp:extent cx="864000" cy="900000"/>
              <wp:effectExtent l="0" t="0" r="0" b="0"/>
              <wp:wrapNone/>
              <wp:docPr id="222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5CB46" id="TriangleLeft" o:spid="_x0000_s1026" style="position:absolute;margin-left:22.7pt;margin-top:22.7pt;width:68.05pt;height:70.85pt;z-index:-251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ETjT5v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01792" behindDoc="1" locked="0" layoutInCell="1" allowOverlap="1" wp14:anchorId="719C7CE7" wp14:editId="49A6F4F1">
              <wp:simplePos x="0" y="0"/>
              <wp:positionH relativeFrom="page">
                <wp:posOffset>288290</wp:posOffset>
              </wp:positionH>
              <wp:positionV relativeFrom="page">
                <wp:posOffset>288290</wp:posOffset>
              </wp:positionV>
              <wp:extent cx="7020000" cy="900000"/>
              <wp:effectExtent l="0" t="0" r="9525" b="0"/>
              <wp:wrapNone/>
              <wp:docPr id="223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537B09" id="Rectangle" o:spid="_x0000_s1026" style="position:absolute;margin-left:22.7pt;margin-top:22.7pt;width:552.75pt;height:70.85pt;z-index:-251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CaDgo7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EDDC7" w14:textId="3E265BF5" w:rsidR="0063643B" w:rsidRDefault="0063643B" w:rsidP="0099187E">
    <w:pPr>
      <w:pStyle w:val="Header"/>
    </w:pPr>
  </w:p>
  <w:p w14:paraId="2A0F1880" w14:textId="77777777" w:rsidR="0063643B" w:rsidRDefault="0063643B" w:rsidP="0099187E">
    <w:pPr>
      <w:pStyle w:val="Header"/>
    </w:pPr>
  </w:p>
  <w:p w14:paraId="202BAE0F" w14:textId="77777777" w:rsidR="0063643B" w:rsidRDefault="0063643B" w:rsidP="0099187E">
    <w:pPr>
      <w:pStyle w:val="Header"/>
    </w:pPr>
  </w:p>
  <w:p w14:paraId="7DFADEDB" w14:textId="6FB465FB" w:rsidR="0063643B" w:rsidRDefault="0063643B" w:rsidP="0099187E">
    <w:pPr>
      <w:pStyle w:val="Header"/>
      <w:jc w:val="right"/>
    </w:pPr>
  </w:p>
  <w:p w14:paraId="1C4483D4" w14:textId="77777777" w:rsidR="0063643B" w:rsidRPr="0099187E" w:rsidRDefault="0063643B" w:rsidP="0099187E">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19BE8" w14:textId="12576182" w:rsidR="0063643B" w:rsidRDefault="0063643B" w:rsidP="00955A28">
    <w:pPr>
      <w:pStyle w:val="Header"/>
    </w:pPr>
  </w:p>
  <w:p w14:paraId="6606F8A8" w14:textId="08122578" w:rsidR="0063643B" w:rsidRDefault="0063643B" w:rsidP="00955A28">
    <w:pPr>
      <w:pStyle w:val="Header"/>
    </w:pPr>
  </w:p>
  <w:p w14:paraId="347E3C18" w14:textId="0B8CA953" w:rsidR="0063643B" w:rsidRDefault="0063643B" w:rsidP="00955A28">
    <w:pPr>
      <w:pStyle w:val="Header"/>
    </w:pPr>
  </w:p>
  <w:p w14:paraId="69D4303F" w14:textId="5F3EE19F" w:rsidR="0063643B" w:rsidRDefault="0063643B" w:rsidP="00955A28">
    <w:pPr>
      <w:pStyle w:val="Header"/>
    </w:pPr>
  </w:p>
  <w:p w14:paraId="0C4BBE53" w14:textId="0AAF9F2E" w:rsidR="0063643B" w:rsidRDefault="0063643B">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AFA11B" w14:textId="230CACCA" w:rsidR="0063643B" w:rsidRDefault="0063643B" w:rsidP="00955A28">
    <w:pPr>
      <w:pStyle w:val="Header"/>
    </w:pPr>
  </w:p>
  <w:p w14:paraId="42C477C7" w14:textId="77777777" w:rsidR="0063643B" w:rsidRDefault="0063643B" w:rsidP="00955A28">
    <w:pPr>
      <w:pStyle w:val="Header"/>
    </w:pPr>
  </w:p>
  <w:p w14:paraId="0633E783" w14:textId="365324C4" w:rsidR="0063643B" w:rsidRDefault="0063643B" w:rsidP="00B769A0">
    <w:pPr>
      <w:pStyle w:val="Header"/>
      <w:tabs>
        <w:tab w:val="left" w:pos="7225"/>
      </w:tabs>
      <w:spacing w:before="240" w:line="276" w:lineRule="aut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E4CF9" w14:textId="77777777" w:rsidR="0063643B" w:rsidRDefault="0063643B">
    <w:pPr>
      <w:pStyle w:val="Header"/>
    </w:pPr>
  </w:p>
  <w:p w14:paraId="7208BAAE" w14:textId="77777777" w:rsidR="0063643B" w:rsidRDefault="0063643B"/>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031"/>
    </w:tblGrid>
    <w:tr w:rsidR="0063643B" w:rsidRPr="007459B3" w14:paraId="63EA9A9E" w14:textId="77777777" w:rsidTr="004601CB">
      <w:trPr>
        <w:trHeight w:hRule="exact" w:val="1539"/>
      </w:trPr>
      <w:tc>
        <w:tcPr>
          <w:tcW w:w="8031" w:type="dxa"/>
          <w:vAlign w:val="center"/>
        </w:tcPr>
        <w:p w14:paraId="42417321" w14:textId="28163E4C" w:rsidR="0063643B" w:rsidRPr="007459B3" w:rsidRDefault="0063643B" w:rsidP="003F083B">
          <w:pPr>
            <w:pStyle w:val="Title"/>
            <w:rPr>
              <w:rFonts w:ascii="Arial Nova" w:hAnsi="Arial Nova"/>
            </w:rPr>
          </w:pPr>
          <w:r>
            <w:rPr>
              <w:rFonts w:ascii="Arial Nova" w:hAnsi="Arial Nova"/>
              <w:sz w:val="40"/>
            </w:rPr>
            <w:t>Animal Management</w:t>
          </w:r>
        </w:p>
      </w:tc>
    </w:tr>
  </w:tbl>
  <w:p w14:paraId="3A3A933D" w14:textId="77777777" w:rsidR="0063643B" w:rsidRDefault="0063643B" w:rsidP="000B40A8">
    <w:pPr>
      <w:pStyle w:val="Header"/>
      <w:jc w:val="center"/>
    </w:pPr>
    <w:r w:rsidRPr="00806AB6">
      <w:rPr>
        <w:noProof/>
      </w:rPr>
      <mc:AlternateContent>
        <mc:Choice Requires="wps">
          <w:drawing>
            <wp:anchor distT="0" distB="0" distL="114300" distR="114300" simplePos="0" relativeHeight="251565568" behindDoc="1" locked="0" layoutInCell="1" allowOverlap="1" wp14:anchorId="58344ED4" wp14:editId="233D929F">
              <wp:simplePos x="0" y="0"/>
              <wp:positionH relativeFrom="page">
                <wp:posOffset>720090</wp:posOffset>
              </wp:positionH>
              <wp:positionV relativeFrom="page">
                <wp:posOffset>288290</wp:posOffset>
              </wp:positionV>
              <wp:extent cx="864000" cy="900000"/>
              <wp:effectExtent l="0" t="0" r="0" b="0"/>
              <wp:wrapNone/>
              <wp:docPr id="220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920B8B" id="TriangleRight" o:spid="_x0000_s1026" style="position:absolute;margin-left:56.7pt;margin-top:22.7pt;width:68.05pt;height:70.85pt;z-index:-25175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KwcGf88CAADg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561472" behindDoc="1" locked="0" layoutInCell="1" allowOverlap="1" wp14:anchorId="2AFCC18B" wp14:editId="0C2EABB1">
              <wp:simplePos x="0" y="0"/>
              <wp:positionH relativeFrom="page">
                <wp:posOffset>288290</wp:posOffset>
              </wp:positionH>
              <wp:positionV relativeFrom="page">
                <wp:posOffset>288290</wp:posOffset>
              </wp:positionV>
              <wp:extent cx="864000" cy="900000"/>
              <wp:effectExtent l="0" t="0" r="0" b="0"/>
              <wp:wrapNone/>
              <wp:docPr id="220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3A7F0C" id="TriangleLeft" o:spid="_x0000_s1026" style="position:absolute;margin-left:22.7pt;margin-top:22.7pt;width:68.05pt;height:70.85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I9zQIAAMk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zivSPc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556352" behindDoc="1" locked="0" layoutInCell="1" allowOverlap="1" wp14:anchorId="4BDBE4CC" wp14:editId="757D552D">
              <wp:simplePos x="0" y="0"/>
              <wp:positionH relativeFrom="page">
                <wp:posOffset>288290</wp:posOffset>
              </wp:positionH>
              <wp:positionV relativeFrom="page">
                <wp:posOffset>288290</wp:posOffset>
              </wp:positionV>
              <wp:extent cx="7020000" cy="900000"/>
              <wp:effectExtent l="0" t="0" r="9525" b="0"/>
              <wp:wrapNone/>
              <wp:docPr id="220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3A0EDF58" w14:textId="77777777" w:rsidR="0063643B" w:rsidRPr="0060108F" w:rsidRDefault="0063643B" w:rsidP="0060108F">
                          <w:pPr>
                            <w:jc w:val="right"/>
                            <w:rPr>
                              <w:b/>
                              <w:color w:val="FFFFFF" w:themeColor="background1"/>
                              <w:sz w:val="4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BDBE4CC" id="_x0000_s1052" style="position:absolute;left:0;text-align:left;margin-left:22.7pt;margin-top:22.7pt;width:552.75pt;height:70.8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" fillcolor="#00b2a9 [3204]" stroked="f">
              <v:textbox>
                <w:txbxContent>
                  <w:p w14:paraId="3A0EDF58" w14:textId="77777777" w:rsidR="0063643B" w:rsidRPr="0060108F" w:rsidRDefault="0063643B" w:rsidP="0060108F">
                    <w:pPr>
                      <w:jc w:val="right"/>
                      <w:rPr>
                        <w:b/>
                        <w:color w:val="FFFFFF" w:themeColor="background1"/>
                        <w:sz w:val="40"/>
                      </w:rPr>
                    </w:pPr>
                  </w:p>
                </w:txbxContent>
              </v:textbox>
              <w10:wrap anchorx="page" anchory="page"/>
            </v:rect>
          </w:pict>
        </mc:Fallback>
      </mc:AlternateContent>
    </w:r>
  </w:p>
  <w:p w14:paraId="742F5DF4" w14:textId="77777777" w:rsidR="0063643B" w:rsidRPr="00254A01" w:rsidRDefault="0063643B" w:rsidP="005A67F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91B5F" w14:textId="77777777" w:rsidR="0063643B" w:rsidRDefault="0063643B" w:rsidP="00D25E72">
    <w:pPr>
      <w:pStyle w:val="Header"/>
    </w:pPr>
  </w:p>
  <w:tbl>
    <w:tblPr>
      <w:tblpPr w:leftFromText="5670" w:rightFromText="5670" w:bottomFromText="284" w:vertAnchor="page" w:horzAnchor="page" w:tblpX="3331" w:tblpY="526"/>
      <w:tblOverlap w:val="never"/>
      <w:tblW w:w="0" w:type="auto"/>
      <w:tblLayout w:type="fixed"/>
      <w:tblCellMar>
        <w:left w:w="0" w:type="dxa"/>
        <w:right w:w="0" w:type="dxa"/>
      </w:tblCellMar>
      <w:tblLook w:val="04A0" w:firstRow="1" w:lastRow="0" w:firstColumn="1" w:lastColumn="0" w:noHBand="0" w:noVBand="1"/>
    </w:tblPr>
    <w:tblGrid>
      <w:gridCol w:w="7865"/>
    </w:tblGrid>
    <w:tr w:rsidR="0063643B" w:rsidRPr="00275B9A" w14:paraId="0CCADE81" w14:textId="77777777" w:rsidTr="00963771">
      <w:trPr>
        <w:trHeight w:hRule="exact" w:val="1297"/>
      </w:trPr>
      <w:tc>
        <w:tcPr>
          <w:tcW w:w="7865" w:type="dxa"/>
          <w:vAlign w:val="center"/>
        </w:tcPr>
        <w:p w14:paraId="27DE0DF9" w14:textId="7616FC91" w:rsidR="0063643B" w:rsidRPr="00963771" w:rsidRDefault="0063643B" w:rsidP="00963771">
          <w:pPr>
            <w:pStyle w:val="Title"/>
            <w:spacing w:after="0" w:line="276" w:lineRule="auto"/>
            <w:rPr>
              <w:rFonts w:asciiTheme="minorHAnsi" w:hAnsiTheme="minorHAnsi" w:cstheme="minorHAnsi"/>
              <w:sz w:val="40"/>
              <w:szCs w:val="40"/>
            </w:rPr>
          </w:pPr>
          <w:r w:rsidRPr="00963771">
            <w:rPr>
              <w:rFonts w:asciiTheme="minorHAnsi" w:hAnsiTheme="minorHAnsi" w:cstheme="minorHAnsi"/>
              <w:sz w:val="40"/>
              <w:szCs w:val="40"/>
            </w:rPr>
            <w:t>Animal Management</w:t>
          </w:r>
        </w:p>
      </w:tc>
    </w:tr>
  </w:tbl>
  <w:p w14:paraId="441EB344" w14:textId="77777777" w:rsidR="0063643B" w:rsidRDefault="0063643B" w:rsidP="005B38FB">
    <w:pPr>
      <w:pStyle w:val="Header"/>
      <w:jc w:val="center"/>
    </w:pPr>
    <w:r w:rsidRPr="00E84D97">
      <w:rPr>
        <w:b/>
        <w:noProof/>
        <w:color w:val="FFFFFF" w:themeColor="background1"/>
        <w:sz w:val="40"/>
      </w:rPr>
      <mc:AlternateContent>
        <mc:Choice Requires="wps">
          <w:drawing>
            <wp:anchor distT="0" distB="0" distL="114300" distR="114300" simplePos="0" relativeHeight="252197376" behindDoc="1" locked="0" layoutInCell="1" allowOverlap="1" wp14:anchorId="68D01F40" wp14:editId="6439A22C">
              <wp:simplePos x="0" y="0"/>
              <wp:positionH relativeFrom="page">
                <wp:posOffset>288925</wp:posOffset>
              </wp:positionH>
              <wp:positionV relativeFrom="page">
                <wp:posOffset>281305</wp:posOffset>
              </wp:positionV>
              <wp:extent cx="864000" cy="900000"/>
              <wp:effectExtent l="0" t="0" r="0" b="0"/>
              <wp:wrapNone/>
              <wp:docPr id="77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807732" id="TriangleLeft" o:spid="_x0000_s1026" style="position:absolute;margin-left:22.75pt;margin-top:22.15pt;width:68.05pt;height:70.85pt;z-index:-2511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96352" behindDoc="1" locked="0" layoutInCell="1" allowOverlap="1" wp14:anchorId="6030A400" wp14:editId="120F5185">
              <wp:simplePos x="0" y="0"/>
              <wp:positionH relativeFrom="page">
                <wp:posOffset>720090</wp:posOffset>
              </wp:positionH>
              <wp:positionV relativeFrom="page">
                <wp:posOffset>288290</wp:posOffset>
              </wp:positionV>
              <wp:extent cx="864000" cy="900000"/>
              <wp:effectExtent l="0" t="0" r="0" b="0"/>
              <wp:wrapNone/>
              <wp:docPr id="81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B609F0" id="TriangleRight" o:spid="_x0000_s1026" style="position:absolute;margin-left:56.7pt;margin-top:22.7pt;width:68.05pt;height:70.85pt;z-index:-2511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1w3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Ku1w3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94304" behindDoc="1" locked="0" layoutInCell="1" allowOverlap="1" wp14:anchorId="251B82B5" wp14:editId="70B7257E">
              <wp:simplePos x="0" y="0"/>
              <wp:positionH relativeFrom="page">
                <wp:posOffset>288290</wp:posOffset>
              </wp:positionH>
              <wp:positionV relativeFrom="page">
                <wp:posOffset>288290</wp:posOffset>
              </wp:positionV>
              <wp:extent cx="864000" cy="900000"/>
              <wp:effectExtent l="0" t="0" r="0" b="0"/>
              <wp:wrapNone/>
              <wp:docPr id="81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989340" id="TriangleLeft" o:spid="_x0000_s1026" style="position:absolute;margin-left:22.7pt;margin-top:22.7pt;width:68.05pt;height:70.85pt;z-index:-251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wyrzA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W2wyr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95328" behindDoc="1" locked="0" layoutInCell="1" allowOverlap="1" wp14:anchorId="53720B16" wp14:editId="3D264C3C">
              <wp:simplePos x="0" y="0"/>
              <wp:positionH relativeFrom="page">
                <wp:posOffset>288290</wp:posOffset>
              </wp:positionH>
              <wp:positionV relativeFrom="page">
                <wp:posOffset>288290</wp:posOffset>
              </wp:positionV>
              <wp:extent cx="7020000" cy="900000"/>
              <wp:effectExtent l="0" t="0" r="9525" b="0"/>
              <wp:wrapNone/>
              <wp:docPr id="8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77D2922C" w14:textId="77777777" w:rsidR="0063643B" w:rsidRDefault="0063643B" w:rsidP="00D25E7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3720B16" id="_x0000_s1053" style="position:absolute;left:0;text-align:left;margin-left:22.7pt;margin-top:22.7pt;width:552.75pt;height:70.85pt;z-index:-2511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" fillcolor="#00b2a9 [3204]" stroked="f">
              <v:textbox>
                <w:txbxContent>
                  <w:p w14:paraId="77D2922C" w14:textId="77777777" w:rsidR="0063643B" w:rsidRDefault="0063643B" w:rsidP="00D25E72"/>
                </w:txbxContent>
              </v:textbox>
              <w10:wrap anchorx="page" anchory="page"/>
            </v:rect>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E7C8A" w14:textId="77777777" w:rsidR="0063643B" w:rsidRDefault="0063643B" w:rsidP="005A67F0">
    <w:pPr>
      <w:pStyle w:val="Header"/>
    </w:pPr>
    <w:r w:rsidRPr="00806AB6">
      <w:rPr>
        <w:noProof/>
      </w:rPr>
      <mc:AlternateContent>
        <mc:Choice Requires="wps">
          <w:drawing>
            <wp:anchor distT="0" distB="0" distL="114300" distR="114300" simplePos="0" relativeHeight="252163584" behindDoc="1" locked="0" layoutInCell="1" allowOverlap="1" wp14:anchorId="7797E677" wp14:editId="01475E36">
              <wp:simplePos x="0" y="0"/>
              <wp:positionH relativeFrom="page">
                <wp:posOffset>720090</wp:posOffset>
              </wp:positionH>
              <wp:positionV relativeFrom="page">
                <wp:posOffset>288290</wp:posOffset>
              </wp:positionV>
              <wp:extent cx="864000" cy="900000"/>
              <wp:effectExtent l="0" t="0" r="0" b="0"/>
              <wp:wrapNone/>
              <wp:docPr id="215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C8E72C" id="TriangleRight" o:spid="_x0000_s1026" style="position:absolute;margin-left:56.7pt;margin-top:22.7pt;width:68.05pt;height:70.85pt;z-index:-2511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mKMmT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62560" behindDoc="1" locked="0" layoutInCell="1" allowOverlap="1" wp14:anchorId="2F259DE2" wp14:editId="29F5EAE0">
              <wp:simplePos x="0" y="0"/>
              <wp:positionH relativeFrom="page">
                <wp:posOffset>288290</wp:posOffset>
              </wp:positionH>
              <wp:positionV relativeFrom="page">
                <wp:posOffset>288290</wp:posOffset>
              </wp:positionV>
              <wp:extent cx="864000" cy="900000"/>
              <wp:effectExtent l="0" t="0" r="0" b="0"/>
              <wp:wrapNone/>
              <wp:docPr id="216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437BC4" id="TriangleLeft" o:spid="_x0000_s1026" style="position:absolute;margin-left:22.7pt;margin-top:22.7pt;width:68.05pt;height:70.85pt;z-index:-2511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w0zQIAAMk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HefMNM0CAADJ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61536" behindDoc="1" locked="0" layoutInCell="1" allowOverlap="1" wp14:anchorId="523E4357" wp14:editId="5A406220">
              <wp:simplePos x="0" y="0"/>
              <wp:positionH relativeFrom="page">
                <wp:posOffset>288290</wp:posOffset>
              </wp:positionH>
              <wp:positionV relativeFrom="page">
                <wp:posOffset>288290</wp:posOffset>
              </wp:positionV>
              <wp:extent cx="7020000" cy="900000"/>
              <wp:effectExtent l="0" t="0" r="9525" b="0"/>
              <wp:wrapNone/>
              <wp:docPr id="216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79082A5F" w14:textId="41D0CB79" w:rsidR="0063643B" w:rsidRPr="0060108F" w:rsidRDefault="0063643B" w:rsidP="00D415AE">
                          <w:pPr>
                            <w:spacing w:line="276" w:lineRule="auto"/>
                            <w:jc w:val="right"/>
                            <w:rPr>
                              <w:b/>
                              <w:color w:val="FFFFFF" w:themeColor="background1"/>
                              <w:sz w:val="40"/>
                            </w:rPr>
                          </w:pPr>
                          <w:r w:rsidRPr="00746A70">
                            <w:rPr>
                              <w:b/>
                              <w:color w:val="FFFFFF" w:themeColor="background1"/>
                              <w:sz w:val="40"/>
                            </w:rPr>
                            <w:t>Animal Management</w:t>
                          </w:r>
                          <w:r>
                            <w:rPr>
                              <w:b/>
                              <w:color w:val="FFFFFF" w:themeColor="background1"/>
                              <w:sz w:val="40"/>
                            </w:rPr>
                            <w:tab/>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23E4357" id="_x0000_s1054" style="position:absolute;margin-left:22.7pt;margin-top:22.7pt;width:552.75pt;height:70.85pt;z-index:-2511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" fillcolor="#00b2a9 [3204]" stroked="f">
              <v:textbox>
                <w:txbxContent>
                  <w:p w14:paraId="79082A5F" w14:textId="41D0CB79" w:rsidR="0063643B" w:rsidRPr="0060108F" w:rsidRDefault="0063643B" w:rsidP="00D415AE">
                    <w:pPr>
                      <w:spacing w:line="276" w:lineRule="auto"/>
                      <w:jc w:val="right"/>
                      <w:rPr>
                        <w:b/>
                        <w:color w:val="FFFFFF" w:themeColor="background1"/>
                        <w:sz w:val="40"/>
                      </w:rPr>
                    </w:pPr>
                    <w:r w:rsidRPr="00746A70">
                      <w:rPr>
                        <w:b/>
                        <w:color w:val="FFFFFF" w:themeColor="background1"/>
                        <w:sz w:val="40"/>
                      </w:rPr>
                      <w:t>Animal Management</w:t>
                    </w:r>
                    <w:r>
                      <w:rPr>
                        <w:b/>
                        <w:color w:val="FFFFFF" w:themeColor="background1"/>
                        <w:sz w:val="40"/>
                      </w:rPr>
                      <w:tab/>
                    </w:r>
                  </w:p>
                </w:txbxContent>
              </v:textbox>
              <w10:wrap anchorx="page" anchory="page"/>
            </v:rect>
          </w:pict>
        </mc:Fallback>
      </mc:AlternateContent>
    </w:r>
  </w:p>
  <w:p w14:paraId="630CA80D" w14:textId="77777777" w:rsidR="0063643B" w:rsidRPr="00254A01" w:rsidRDefault="0063643B" w:rsidP="005A67F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136"/>
    </w:tblGrid>
    <w:tr w:rsidR="0063643B" w:rsidRPr="007459B3" w14:paraId="74FB09FA" w14:textId="77777777" w:rsidTr="00EE4968">
      <w:trPr>
        <w:trHeight w:hRule="exact" w:val="1358"/>
      </w:trPr>
      <w:tc>
        <w:tcPr>
          <w:tcW w:w="8136" w:type="dxa"/>
          <w:vAlign w:val="center"/>
        </w:tcPr>
        <w:p w14:paraId="3D25FA2B" w14:textId="77777777" w:rsidR="0063643B" w:rsidRPr="00D74670" w:rsidRDefault="0063643B" w:rsidP="00D74670">
          <w:pPr>
            <w:pStyle w:val="Title"/>
            <w:spacing w:after="0" w:line="276" w:lineRule="auto"/>
            <w:rPr>
              <w:rFonts w:asciiTheme="minorHAnsi" w:hAnsiTheme="minorHAnsi" w:cstheme="minorHAnsi"/>
            </w:rPr>
          </w:pPr>
          <w:r w:rsidRPr="00D74670">
            <w:rPr>
              <w:rFonts w:asciiTheme="minorHAnsi" w:hAnsiTheme="minorHAnsi" w:cstheme="minorHAnsi"/>
              <w:sz w:val="40"/>
            </w:rPr>
            <w:t>Animal Management</w:t>
          </w:r>
        </w:p>
      </w:tc>
    </w:tr>
  </w:tbl>
  <w:p w14:paraId="67B0BA68" w14:textId="7DE2E7BF" w:rsidR="0063643B" w:rsidRDefault="0063643B" w:rsidP="00FB7E73">
    <w:pPr>
      <w:pStyle w:val="Header"/>
      <w:jc w:val="center"/>
    </w:pPr>
    <w:r w:rsidRPr="00ED7048">
      <w:rPr>
        <w:noProof/>
      </w:rPr>
      <mc:AlternateContent>
        <mc:Choice Requires="wps">
          <w:drawing>
            <wp:anchor distT="0" distB="0" distL="114300" distR="114300" simplePos="0" relativeHeight="251145728" behindDoc="1" locked="0" layoutInCell="1" allowOverlap="1" wp14:anchorId="50F2A440" wp14:editId="7301474B">
              <wp:simplePos x="0" y="0"/>
              <wp:positionH relativeFrom="page">
                <wp:posOffset>287655</wp:posOffset>
              </wp:positionH>
              <wp:positionV relativeFrom="page">
                <wp:posOffset>271780</wp:posOffset>
              </wp:positionV>
              <wp:extent cx="7019925" cy="899795"/>
              <wp:effectExtent l="0" t="0" r="9525" b="0"/>
              <wp:wrapNone/>
              <wp:docPr id="128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txbx>
                      <w:txbxContent>
                        <w:p w14:paraId="7BEF99E6" w14:textId="77777777" w:rsidR="0063643B" w:rsidRDefault="0063643B" w:rsidP="00FB661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F2A440" id="_x0000_s1055" style="position:absolute;left:0;text-align:left;margin-left:22.65pt;margin-top:21.4pt;width:552.75pt;height:70.85pt;z-index:-25217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" fillcolor="#00b2a9 [3204]" stroked="f">
              <v:textbox>
                <w:txbxContent>
                  <w:p w14:paraId="7BEF99E6" w14:textId="77777777" w:rsidR="0063643B" w:rsidRDefault="0063643B" w:rsidP="00FB6619">
                    <w:pPr>
                      <w:jc w:val="center"/>
                    </w:pPr>
                  </w:p>
                </w:txbxContent>
              </v:textbox>
              <w10:wrap anchorx="page" anchory="page"/>
            </v:rect>
          </w:pict>
        </mc:Fallback>
      </mc:AlternateContent>
    </w:r>
    <w:r w:rsidRPr="00ED7048">
      <w:rPr>
        <w:noProof/>
      </w:rPr>
      <mc:AlternateContent>
        <mc:Choice Requires="wps">
          <w:drawing>
            <wp:anchor distT="0" distB="0" distL="114300" distR="114300" simplePos="0" relativeHeight="251146752" behindDoc="1" locked="0" layoutInCell="1" allowOverlap="1" wp14:anchorId="5700F918" wp14:editId="1318EC5A">
              <wp:simplePos x="0" y="0"/>
              <wp:positionH relativeFrom="page">
                <wp:posOffset>287655</wp:posOffset>
              </wp:positionH>
              <wp:positionV relativeFrom="page">
                <wp:posOffset>271780</wp:posOffset>
              </wp:positionV>
              <wp:extent cx="863600" cy="899795"/>
              <wp:effectExtent l="0" t="0" r="0" b="0"/>
              <wp:wrapNone/>
              <wp:docPr id="128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93FDFA" id="TriangleLeft" o:spid="_x0000_s1026" style="position:absolute;margin-left:22.65pt;margin-top:21.4pt;width:68pt;height:70.85pt;z-index:-25216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" path="m,l665,1419,1334,,,xe" fillcolor="#b3272f [3202]" stroked="f">
              <v:path arrowok="t" o:connecttype="custom" o:connectlocs="0,0;430505,899795;863600,0;0,0" o:connectangles="0,0,0,0"/>
              <w10:wrap anchorx="page" anchory="page"/>
            </v:shape>
          </w:pict>
        </mc:Fallback>
      </mc:AlternateContent>
    </w:r>
    <w:r w:rsidRPr="00ED7048">
      <w:rPr>
        <w:noProof/>
      </w:rPr>
      <mc:AlternateContent>
        <mc:Choice Requires="wps">
          <w:drawing>
            <wp:anchor distT="0" distB="0" distL="114300" distR="114300" simplePos="0" relativeHeight="251147776" behindDoc="1" locked="0" layoutInCell="1" allowOverlap="1" wp14:anchorId="2E63F8D9" wp14:editId="3E3005F2">
              <wp:simplePos x="0" y="0"/>
              <wp:positionH relativeFrom="page">
                <wp:posOffset>719455</wp:posOffset>
              </wp:positionH>
              <wp:positionV relativeFrom="page">
                <wp:posOffset>271942</wp:posOffset>
              </wp:positionV>
              <wp:extent cx="863600" cy="899795"/>
              <wp:effectExtent l="0" t="0" r="0" b="0"/>
              <wp:wrapNone/>
              <wp:docPr id="128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75EB00" id="TriangleRight" o:spid="_x0000_s1026" style="position:absolute;margin-left:56.65pt;margin-top:21.4pt;width:68pt;height:70.85pt;z-index:-25216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" path="m1339,1419l669,,,1419r1339,xe" fillcolor="#201547 [3206]" stroked="f">
              <v:path arrowok="t" o:connecttype="custom" o:connectlocs="863600,899795;431478,0;0,899795;863600,899795" o:connectangles="0,0,0,0"/>
              <w10:wrap anchorx="page" anchory="page"/>
            </v:shape>
          </w:pict>
        </mc:Fallback>
      </mc:AlternateContent>
    </w:r>
  </w:p>
  <w:p w14:paraId="01EC15EE" w14:textId="62DDB8D4" w:rsidR="0063643B" w:rsidRDefault="0063643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10486" w:type="dxa"/>
      <w:tblLayout w:type="fixed"/>
      <w:tblCellMar>
        <w:left w:w="0" w:type="dxa"/>
        <w:right w:w="0" w:type="dxa"/>
      </w:tblCellMar>
      <w:tblLook w:val="04A0" w:firstRow="1" w:lastRow="0" w:firstColumn="1" w:lastColumn="0" w:noHBand="0" w:noVBand="1"/>
    </w:tblPr>
    <w:tblGrid>
      <w:gridCol w:w="10486"/>
    </w:tblGrid>
    <w:tr w:rsidR="0063643B" w:rsidRPr="007459B3" w14:paraId="4198E5D7" w14:textId="77777777" w:rsidTr="001C1590">
      <w:trPr>
        <w:trHeight w:hRule="exact" w:val="1357"/>
      </w:trPr>
      <w:tc>
        <w:tcPr>
          <w:tcW w:w="10486" w:type="dxa"/>
          <w:vAlign w:val="center"/>
        </w:tcPr>
        <w:p w14:paraId="4AE801C6" w14:textId="77777777" w:rsidR="0063643B" w:rsidRPr="00F9593B" w:rsidRDefault="0063643B" w:rsidP="00EE4968">
          <w:pPr>
            <w:pStyle w:val="Title"/>
            <w:spacing w:after="0" w:line="276" w:lineRule="auto"/>
            <w:rPr>
              <w:rFonts w:asciiTheme="minorHAnsi" w:hAnsiTheme="minorHAnsi" w:cstheme="minorHAnsi"/>
            </w:rPr>
          </w:pPr>
          <w:r w:rsidRPr="00F9593B">
            <w:rPr>
              <w:rFonts w:asciiTheme="minorHAnsi" w:hAnsiTheme="minorHAnsi" w:cstheme="minorHAnsi"/>
              <w:sz w:val="40"/>
            </w:rPr>
            <w:t>Animal Management</w:t>
          </w:r>
        </w:p>
      </w:tc>
    </w:tr>
  </w:tbl>
  <w:p w14:paraId="5C700B9A" w14:textId="5BAFAEC7" w:rsidR="0063643B" w:rsidRDefault="0063643B" w:rsidP="002F71D9">
    <w:pPr>
      <w:pStyle w:val="Header"/>
      <w:jc w:val="center"/>
    </w:pPr>
  </w:p>
  <w:p w14:paraId="4F5DB718" w14:textId="77777777" w:rsidR="0063643B" w:rsidRDefault="0063643B" w:rsidP="006C6F01">
    <w:pPr>
      <w:pStyle w:val="Header"/>
      <w:jc w:val="center"/>
    </w:pPr>
  </w:p>
  <w:p w14:paraId="33F5FDA0" w14:textId="54E9DCB5" w:rsidR="0063643B" w:rsidRPr="006C6F01" w:rsidRDefault="0063643B" w:rsidP="002F71D9">
    <w:pPr>
      <w:pStyle w:val="Header"/>
      <w:tabs>
        <w:tab w:val="left" w:pos="6420"/>
        <w:tab w:val="right" w:pos="9639"/>
      </w:tabs>
      <w:spacing w:before="240"/>
      <w:rPr>
        <w:rFonts w:ascii="Arial Nova" w:hAnsi="Arial Nova"/>
        <w:b/>
        <w:color w:val="FFFFFF" w:themeColor="background1"/>
        <w:sz w:val="40"/>
      </w:rPr>
    </w:pPr>
    <w:r>
      <w:rPr>
        <w:rFonts w:ascii="Arial Nova" w:hAnsi="Arial Nova"/>
        <w:b/>
        <w:color w:val="FFFFFF" w:themeColor="background1"/>
        <w:sz w:val="40"/>
      </w:rPr>
      <w:tab/>
    </w:r>
    <w:r>
      <w:rPr>
        <w:rFonts w:ascii="Arial Nova" w:hAnsi="Arial Nova"/>
        <w:b/>
        <w:color w:val="FFFFFF" w:themeColor="background1"/>
        <w:sz w:val="40"/>
      </w:rPr>
      <w:tab/>
    </w:r>
    <w:r w:rsidRPr="006C6F01">
      <w:rPr>
        <w:rFonts w:ascii="Arial Nova" w:hAnsi="Arial Nova"/>
        <w:b/>
        <w:noProof/>
        <w:color w:val="FFFFFF" w:themeColor="background1"/>
        <w:sz w:val="40"/>
      </w:rPr>
      <mc:AlternateContent>
        <mc:Choice Requires="wps">
          <w:drawing>
            <wp:anchor distT="0" distB="0" distL="114300" distR="114300" simplePos="0" relativeHeight="252182016" behindDoc="1" locked="0" layoutInCell="1" allowOverlap="1" wp14:anchorId="1656097F" wp14:editId="5360F92B">
              <wp:simplePos x="0" y="0"/>
              <wp:positionH relativeFrom="page">
                <wp:posOffset>720090</wp:posOffset>
              </wp:positionH>
              <wp:positionV relativeFrom="page">
                <wp:posOffset>288290</wp:posOffset>
              </wp:positionV>
              <wp:extent cx="864000" cy="900000"/>
              <wp:effectExtent l="0" t="0" r="0" b="0"/>
              <wp:wrapNone/>
              <wp:docPr id="129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7C5B82" id="TriangleRight" o:spid="_x0000_s1026" style="position:absolute;margin-left:56.7pt;margin-top:22.7pt;width:68.05pt;height:70.85pt;z-index:-251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Hvb45nQAgAA4A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6C6F01">
      <w:rPr>
        <w:rFonts w:ascii="Arial Nova" w:hAnsi="Arial Nova"/>
        <w:b/>
        <w:noProof/>
        <w:color w:val="FFFFFF" w:themeColor="background1"/>
        <w:sz w:val="40"/>
      </w:rPr>
      <mc:AlternateContent>
        <mc:Choice Requires="wps">
          <w:drawing>
            <wp:anchor distT="0" distB="0" distL="114300" distR="114300" simplePos="0" relativeHeight="252159488" behindDoc="1" locked="0" layoutInCell="1" allowOverlap="1" wp14:anchorId="7248C590" wp14:editId="4A43C1CF">
              <wp:simplePos x="0" y="0"/>
              <wp:positionH relativeFrom="page">
                <wp:posOffset>288290</wp:posOffset>
              </wp:positionH>
              <wp:positionV relativeFrom="page">
                <wp:posOffset>288290</wp:posOffset>
              </wp:positionV>
              <wp:extent cx="864000" cy="900000"/>
              <wp:effectExtent l="0" t="0" r="0" b="0"/>
              <wp:wrapNone/>
              <wp:docPr id="129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3CACC0" id="TriangleLeft" o:spid="_x0000_s1026" style="position:absolute;margin-left:22.7pt;margin-top:22.7pt;width:68.05pt;height:70.85pt;z-index:-2511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JhH00T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6C6F01">
      <w:rPr>
        <w:rFonts w:ascii="Arial Nova" w:hAnsi="Arial Nova"/>
        <w:b/>
        <w:noProof/>
        <w:color w:val="FFFFFF" w:themeColor="background1"/>
        <w:sz w:val="40"/>
      </w:rPr>
      <mc:AlternateContent>
        <mc:Choice Requires="wps">
          <w:drawing>
            <wp:anchor distT="0" distB="0" distL="114300" distR="114300" simplePos="0" relativeHeight="251133440" behindDoc="1" locked="0" layoutInCell="1" allowOverlap="1" wp14:anchorId="08C6047F" wp14:editId="246EFE37">
              <wp:simplePos x="0" y="0"/>
              <wp:positionH relativeFrom="page">
                <wp:posOffset>288290</wp:posOffset>
              </wp:positionH>
              <wp:positionV relativeFrom="page">
                <wp:posOffset>288290</wp:posOffset>
              </wp:positionV>
              <wp:extent cx="7020000" cy="900000"/>
              <wp:effectExtent l="0" t="0" r="9525" b="0"/>
              <wp:wrapNone/>
              <wp:docPr id="129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7E3E4673" w14:textId="0E2DAC14" w:rsidR="0063643B" w:rsidRDefault="0063643B" w:rsidP="000B2D70">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8C6047F" id="_x0000_s1056" style="position:absolute;margin-left:22.7pt;margin-top:22.7pt;width:552.75pt;height:70.85pt;z-index:-25218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" fillcolor="#00b2a9 [3204]" stroked="f">
              <v:textbox>
                <w:txbxContent>
                  <w:p w14:paraId="7E3E4673" w14:textId="0E2DAC14" w:rsidR="0063643B" w:rsidRDefault="0063643B" w:rsidP="000B2D70">
                    <w:pPr>
                      <w:jc w:val="center"/>
                    </w:pPr>
                  </w:p>
                </w:txbxContent>
              </v:textbox>
              <w10:wrap anchorx="page" anchory="page"/>
            </v:rect>
          </w:pict>
        </mc:Fallback>
      </mc:AlternateContent>
    </w:r>
  </w:p>
  <w:p w14:paraId="7F0FA5BC" w14:textId="166D534B" w:rsidR="0063643B" w:rsidRPr="00254A01" w:rsidRDefault="0063643B" w:rsidP="005A67F0">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031"/>
    </w:tblGrid>
    <w:tr w:rsidR="0063643B" w:rsidRPr="007459B3" w14:paraId="45C300DB" w14:textId="77777777" w:rsidTr="004601CB">
      <w:trPr>
        <w:trHeight w:hRule="exact" w:val="1539"/>
      </w:trPr>
      <w:tc>
        <w:tcPr>
          <w:tcW w:w="8031" w:type="dxa"/>
          <w:vAlign w:val="center"/>
        </w:tcPr>
        <w:p w14:paraId="759DE765" w14:textId="77777777" w:rsidR="0063643B" w:rsidRPr="007459B3" w:rsidRDefault="0063643B" w:rsidP="00FB7E73">
          <w:pPr>
            <w:pStyle w:val="Title"/>
            <w:rPr>
              <w:rFonts w:ascii="Arial Nova" w:hAnsi="Arial Nova"/>
            </w:rPr>
          </w:pPr>
          <w:r>
            <w:rPr>
              <w:rFonts w:ascii="Arial Nova" w:hAnsi="Arial Nova"/>
              <w:sz w:val="40"/>
            </w:rPr>
            <w:t>Animal Management</w:t>
          </w:r>
        </w:p>
      </w:tc>
    </w:tr>
  </w:tbl>
  <w:p w14:paraId="6FB21C42" w14:textId="77777777" w:rsidR="0063643B" w:rsidRDefault="0063643B" w:rsidP="00FB7E73">
    <w:pPr>
      <w:pStyle w:val="Header"/>
      <w:jc w:val="center"/>
    </w:pPr>
    <w:r w:rsidRPr="00ED7048">
      <w:rPr>
        <w:noProof/>
      </w:rPr>
      <mc:AlternateContent>
        <mc:Choice Requires="wps">
          <w:drawing>
            <wp:anchor distT="0" distB="0" distL="114300" distR="114300" simplePos="0" relativeHeight="252170752" behindDoc="1" locked="0" layoutInCell="1" allowOverlap="1" wp14:anchorId="6C08BA51" wp14:editId="1C7BD18F">
              <wp:simplePos x="0" y="0"/>
              <wp:positionH relativeFrom="page">
                <wp:posOffset>287655</wp:posOffset>
              </wp:positionH>
              <wp:positionV relativeFrom="page">
                <wp:posOffset>271780</wp:posOffset>
              </wp:positionV>
              <wp:extent cx="7019925" cy="899795"/>
              <wp:effectExtent l="0" t="0" r="9525" b="0"/>
              <wp:wrapNone/>
              <wp:docPr id="220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txbx>
                      <w:txbxContent>
                        <w:p w14:paraId="67BF1DA2" w14:textId="77777777" w:rsidR="0063643B" w:rsidRDefault="0063643B" w:rsidP="00FB661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08BA51" id="_x0000_s1058" style="position:absolute;left:0;text-align:left;margin-left:22.65pt;margin-top:21.4pt;width:552.75pt;height:70.85pt;z-index:-2511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" fillcolor="#00b2a9 [3204]" stroked="f">
              <v:textbox>
                <w:txbxContent>
                  <w:p w14:paraId="67BF1DA2" w14:textId="77777777" w:rsidR="0063643B" w:rsidRDefault="0063643B" w:rsidP="00FB6619">
                    <w:pPr>
                      <w:jc w:val="center"/>
                    </w:pPr>
                  </w:p>
                </w:txbxContent>
              </v:textbox>
              <w10:wrap anchorx="page" anchory="page"/>
            </v:rect>
          </w:pict>
        </mc:Fallback>
      </mc:AlternateContent>
    </w:r>
    <w:r w:rsidRPr="00ED7048">
      <w:rPr>
        <w:noProof/>
      </w:rPr>
      <mc:AlternateContent>
        <mc:Choice Requires="wps">
          <w:drawing>
            <wp:anchor distT="0" distB="0" distL="114300" distR="114300" simplePos="0" relativeHeight="252171776" behindDoc="1" locked="0" layoutInCell="1" allowOverlap="1" wp14:anchorId="376B6168" wp14:editId="55230DAD">
              <wp:simplePos x="0" y="0"/>
              <wp:positionH relativeFrom="page">
                <wp:posOffset>287655</wp:posOffset>
              </wp:positionH>
              <wp:positionV relativeFrom="page">
                <wp:posOffset>271780</wp:posOffset>
              </wp:positionV>
              <wp:extent cx="863600" cy="899795"/>
              <wp:effectExtent l="0" t="0" r="0" b="0"/>
              <wp:wrapNone/>
              <wp:docPr id="220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F668C6" id="TriangleLeft" o:spid="_x0000_s1026" style="position:absolute;margin-left:22.65pt;margin-top:21.4pt;width:68pt;height:70.85pt;z-index:-2511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" path="m,l665,1419,1334,,,xe" fillcolor="#b3272f [3202]" stroked="f">
              <v:path arrowok="t" o:connecttype="custom" o:connectlocs="0,0;430505,899795;863600,0;0,0" o:connectangles="0,0,0,0"/>
              <w10:wrap anchorx="page" anchory="page"/>
            </v:shape>
          </w:pict>
        </mc:Fallback>
      </mc:AlternateContent>
    </w:r>
    <w:r w:rsidRPr="00ED7048">
      <w:rPr>
        <w:noProof/>
      </w:rPr>
      <mc:AlternateContent>
        <mc:Choice Requires="wps">
          <w:drawing>
            <wp:anchor distT="0" distB="0" distL="114300" distR="114300" simplePos="0" relativeHeight="252172800" behindDoc="1" locked="0" layoutInCell="1" allowOverlap="1" wp14:anchorId="56383D6C" wp14:editId="3CD07E90">
              <wp:simplePos x="0" y="0"/>
              <wp:positionH relativeFrom="page">
                <wp:posOffset>719455</wp:posOffset>
              </wp:positionH>
              <wp:positionV relativeFrom="page">
                <wp:posOffset>271942</wp:posOffset>
              </wp:positionV>
              <wp:extent cx="863600" cy="899795"/>
              <wp:effectExtent l="0" t="0" r="0" b="0"/>
              <wp:wrapNone/>
              <wp:docPr id="80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3B6B6" id="TriangleRight" o:spid="_x0000_s1026" style="position:absolute;margin-left:56.65pt;margin-top:21.4pt;width:68pt;height:70.85pt;z-index:-251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" path="m1339,1419l669,,,1419r1339,xe" fillcolor="#201547 [3206]" stroked="f">
              <v:path arrowok="t" o:connecttype="custom" o:connectlocs="863600,899795;431478,0;0,899795;863600,899795" o:connectangles="0,0,0,0"/>
              <w10:wrap anchorx="page" anchory="page"/>
            </v:shape>
          </w:pict>
        </mc:Fallback>
      </mc:AlternateContent>
    </w:r>
  </w:p>
  <w:p w14:paraId="1EF304B8" w14:textId="77777777" w:rsidR="0063643B" w:rsidRDefault="0063643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0C516" w14:textId="77777777" w:rsidR="0063643B" w:rsidRDefault="0063643B" w:rsidP="00181575">
    <w:pPr>
      <w:pStyle w:val="Header"/>
    </w:pPr>
    <w:r w:rsidRPr="00ED7048">
      <w:rPr>
        <w:noProof/>
      </w:rPr>
      <mc:AlternateContent>
        <mc:Choice Requires="wps">
          <w:drawing>
            <wp:anchor distT="0" distB="0" distL="114300" distR="114300" simplePos="0" relativeHeight="252183040" behindDoc="1" locked="0" layoutInCell="1" allowOverlap="1" wp14:anchorId="54EFCC82" wp14:editId="2594368D">
              <wp:simplePos x="0" y="0"/>
              <wp:positionH relativeFrom="page">
                <wp:posOffset>287655</wp:posOffset>
              </wp:positionH>
              <wp:positionV relativeFrom="page">
                <wp:posOffset>271780</wp:posOffset>
              </wp:positionV>
              <wp:extent cx="7019925" cy="899795"/>
              <wp:effectExtent l="0" t="0" r="9525" b="0"/>
              <wp:wrapNone/>
              <wp:docPr id="220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txbx>
                      <w:txbxContent>
                        <w:p w14:paraId="57DB66C2" w14:textId="77777777" w:rsidR="0063643B" w:rsidRDefault="0063643B" w:rsidP="00FB6619">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4EFCC82" id="_x0000_s1059" style="position:absolute;margin-left:22.65pt;margin-top:21.4pt;width:552.75pt;height:70.85pt;z-index:-251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" fillcolor="#00b2a9 [3204]" stroked="f">
              <v:textbox>
                <w:txbxContent>
                  <w:p w14:paraId="57DB66C2" w14:textId="77777777" w:rsidR="0063643B" w:rsidRDefault="0063643B" w:rsidP="00FB6619">
                    <w:pPr>
                      <w:jc w:val="center"/>
                    </w:pPr>
                  </w:p>
                </w:txbxContent>
              </v:textbox>
              <w10:wrap anchorx="page" anchory="page"/>
            </v:rect>
          </w:pict>
        </mc:Fallback>
      </mc:AlternateContent>
    </w:r>
    <w:r w:rsidRPr="00ED7048">
      <w:rPr>
        <w:noProof/>
      </w:rPr>
      <mc:AlternateContent>
        <mc:Choice Requires="wps">
          <w:drawing>
            <wp:anchor distT="0" distB="0" distL="114300" distR="114300" simplePos="0" relativeHeight="252184064" behindDoc="1" locked="0" layoutInCell="1" allowOverlap="1" wp14:anchorId="3323CA42" wp14:editId="41FD89B4">
              <wp:simplePos x="0" y="0"/>
              <wp:positionH relativeFrom="page">
                <wp:posOffset>287655</wp:posOffset>
              </wp:positionH>
              <wp:positionV relativeFrom="page">
                <wp:posOffset>271780</wp:posOffset>
              </wp:positionV>
              <wp:extent cx="863600" cy="899795"/>
              <wp:effectExtent l="0" t="0" r="0" b="0"/>
              <wp:wrapNone/>
              <wp:docPr id="220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D9EC1B" id="TriangleLeft" o:spid="_x0000_s1026" style="position:absolute;margin-left:22.65pt;margin-top:21.4pt;width:68pt;height:70.85pt;z-index:-2511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" path="m,l665,1419,1334,,,xe" fillcolor="#b3272f [3202]" stroked="f">
              <v:path arrowok="t" o:connecttype="custom" o:connectlocs="0,0;430505,899795;863600,0;0,0" o:connectangles="0,0,0,0"/>
              <w10:wrap anchorx="page" anchory="page"/>
            </v:shape>
          </w:pict>
        </mc:Fallback>
      </mc:AlternateContent>
    </w:r>
    <w:r w:rsidRPr="00ED7048">
      <w:rPr>
        <w:noProof/>
      </w:rPr>
      <mc:AlternateContent>
        <mc:Choice Requires="wps">
          <w:drawing>
            <wp:anchor distT="0" distB="0" distL="114300" distR="114300" simplePos="0" relativeHeight="252185088" behindDoc="1" locked="0" layoutInCell="1" allowOverlap="1" wp14:anchorId="1B3FAC08" wp14:editId="369886FF">
              <wp:simplePos x="0" y="0"/>
              <wp:positionH relativeFrom="page">
                <wp:posOffset>719455</wp:posOffset>
              </wp:positionH>
              <wp:positionV relativeFrom="page">
                <wp:posOffset>271942</wp:posOffset>
              </wp:positionV>
              <wp:extent cx="863600" cy="899795"/>
              <wp:effectExtent l="0" t="0" r="0" b="0"/>
              <wp:wrapNone/>
              <wp:docPr id="220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6EA5B3" id="TriangleRight" o:spid="_x0000_s1026" style="position:absolute;margin-left:56.65pt;margin-top:21.4pt;width:68pt;height:70.85pt;z-index:-2511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" path="m1339,1419l669,,,1419r1339,xe" fillcolor="#201547 [3206]" stroked="f">
              <v:path arrowok="t" o:connecttype="custom" o:connectlocs="863600,899795;431478,0;0,899795;863600,899795" o:connectangles="0,0,0,0"/>
              <w10:wrap anchorx="page" anchory="page"/>
            </v:shape>
          </w:pict>
        </mc:Fallback>
      </mc:AlternateContent>
    </w:r>
  </w:p>
  <w:tbl>
    <w:tblPr>
      <w:tblpPr w:leftFromText="5670" w:rightFromText="5670" w:bottomFromText="284" w:vertAnchor="page" w:horzAnchor="page" w:tblpX="3403" w:tblpY="455"/>
      <w:tblOverlap w:val="never"/>
      <w:tblW w:w="7631" w:type="dxa"/>
      <w:tblLayout w:type="fixed"/>
      <w:tblCellMar>
        <w:left w:w="0" w:type="dxa"/>
        <w:right w:w="0" w:type="dxa"/>
      </w:tblCellMar>
      <w:tblLook w:val="04A0" w:firstRow="1" w:lastRow="0" w:firstColumn="1" w:lastColumn="0" w:noHBand="0" w:noVBand="1"/>
    </w:tblPr>
    <w:tblGrid>
      <w:gridCol w:w="7631"/>
    </w:tblGrid>
    <w:tr w:rsidR="0063643B" w:rsidRPr="00C65084" w14:paraId="7E27823F" w14:textId="77777777" w:rsidTr="005F3B72">
      <w:trPr>
        <w:trHeight w:hRule="exact" w:val="1402"/>
      </w:trPr>
      <w:tc>
        <w:tcPr>
          <w:tcW w:w="7631" w:type="dxa"/>
          <w:vAlign w:val="center"/>
        </w:tcPr>
        <w:p w14:paraId="503E3942" w14:textId="77777777" w:rsidR="0063643B" w:rsidRPr="00C65084" w:rsidRDefault="0063643B" w:rsidP="00493B1B">
          <w:pPr>
            <w:pStyle w:val="Title"/>
            <w:spacing w:after="0" w:line="276" w:lineRule="auto"/>
            <w:rPr>
              <w:rFonts w:asciiTheme="minorHAnsi" w:hAnsiTheme="minorHAnsi" w:cstheme="minorHAnsi"/>
            </w:rPr>
          </w:pPr>
          <w:r w:rsidRPr="00C65084">
            <w:rPr>
              <w:rFonts w:asciiTheme="minorHAnsi" w:hAnsiTheme="minorHAnsi" w:cstheme="minorHAnsi"/>
              <w:sz w:val="40"/>
            </w:rPr>
            <w:t>Animal Management</w:t>
          </w:r>
        </w:p>
      </w:tc>
    </w:tr>
  </w:tbl>
  <w:p w14:paraId="7DF5ACB6" w14:textId="77777777" w:rsidR="0063643B" w:rsidRDefault="0063643B" w:rsidP="0043556B">
    <w:pPr>
      <w:pStyle w:val="Header"/>
      <w:jc w:val="cent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BF7997" w14:textId="54A5077B" w:rsidR="0063643B" w:rsidRDefault="0063643B" w:rsidP="005A67F0">
    <w:pPr>
      <w:pStyle w:val="Header"/>
    </w:pPr>
    <w:r w:rsidRPr="00806AB6">
      <w:rPr>
        <w:noProof/>
      </w:rPr>
      <mc:AlternateContent>
        <mc:Choice Requires="wps">
          <w:drawing>
            <wp:anchor distT="0" distB="0" distL="114300" distR="114300" simplePos="0" relativeHeight="251276800" behindDoc="1" locked="0" layoutInCell="1" allowOverlap="1" wp14:anchorId="243AF4DF" wp14:editId="147FBEDA">
              <wp:simplePos x="0" y="0"/>
              <wp:positionH relativeFrom="page">
                <wp:posOffset>720090</wp:posOffset>
              </wp:positionH>
              <wp:positionV relativeFrom="page">
                <wp:posOffset>288290</wp:posOffset>
              </wp:positionV>
              <wp:extent cx="864000" cy="900000"/>
              <wp:effectExtent l="0" t="0" r="0" b="0"/>
              <wp:wrapNone/>
              <wp:docPr id="16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EBD460" id="TriangleRight" o:spid="_x0000_s1026" style="position:absolute;margin-left:56.7pt;margin-top:22.7pt;width:68.05pt;height:70.85pt;z-index:-25203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NYC0AIAAN8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Ft01gL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73728" behindDoc="1" locked="0" layoutInCell="1" allowOverlap="1" wp14:anchorId="594EB53C" wp14:editId="03C97F59">
              <wp:simplePos x="0" y="0"/>
              <wp:positionH relativeFrom="page">
                <wp:posOffset>288290</wp:posOffset>
              </wp:positionH>
              <wp:positionV relativeFrom="page">
                <wp:posOffset>288290</wp:posOffset>
              </wp:positionV>
              <wp:extent cx="864000" cy="900000"/>
              <wp:effectExtent l="0" t="0" r="0" b="0"/>
              <wp:wrapNone/>
              <wp:docPr id="17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DED5A" id="TriangleLeft" o:spid="_x0000_s1026" style="position:absolute;margin-left:22.7pt;margin-top:22.7pt;width:68.05pt;height:70.85pt;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71680" behindDoc="1" locked="0" layoutInCell="1" allowOverlap="1" wp14:anchorId="765CEC05" wp14:editId="64273E1D">
              <wp:simplePos x="0" y="0"/>
              <wp:positionH relativeFrom="page">
                <wp:posOffset>288290</wp:posOffset>
              </wp:positionH>
              <wp:positionV relativeFrom="page">
                <wp:posOffset>288290</wp:posOffset>
              </wp:positionV>
              <wp:extent cx="7020000" cy="900000"/>
              <wp:effectExtent l="0" t="0" r="9525" b="0"/>
              <wp:wrapNone/>
              <wp:docPr id="17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DFE2CC" id="Rectangle" o:spid="_x0000_s1026" style="position:absolute;margin-left:22.7pt;margin-top:22.7pt;width:552.75pt;height:70.85pt;z-index:-25204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L34u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26A8686E" w14:textId="5A1CCBE1" w:rsidR="0063643B" w:rsidRPr="00254A01" w:rsidRDefault="0063643B" w:rsidP="005A67F0">
    <w:pPr>
      <w:pStyle w:val="Header"/>
    </w:pPr>
    <w:r w:rsidRPr="00356CFA">
      <w:rPr>
        <w:noProof/>
      </w:rPr>
      <w:drawing>
        <wp:anchor distT="0" distB="0" distL="114300" distR="114300" simplePos="0" relativeHeight="251914752" behindDoc="1" locked="0" layoutInCell="1" allowOverlap="1" wp14:anchorId="7AC4A0AA" wp14:editId="5086D4FF">
          <wp:simplePos x="0" y="0"/>
          <wp:positionH relativeFrom="page">
            <wp:posOffset>723900</wp:posOffset>
          </wp:positionH>
          <wp:positionV relativeFrom="page">
            <wp:posOffset>1178722</wp:posOffset>
          </wp:positionV>
          <wp:extent cx="863600" cy="895985"/>
          <wp:effectExtent l="0" t="0" r="0" b="0"/>
          <wp:wrapNone/>
          <wp:docPr id="322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68239" w14:textId="73F859B7" w:rsidR="0063643B" w:rsidRDefault="0063643B" w:rsidP="005A67F0">
    <w:pPr>
      <w:pStyle w:val="Header"/>
    </w:pPr>
    <w:r w:rsidRPr="00806AB6">
      <w:rPr>
        <w:noProof/>
      </w:rPr>
      <mc:AlternateContent>
        <mc:Choice Requires="wps">
          <w:drawing>
            <wp:anchor distT="0" distB="0" distL="114300" distR="114300" simplePos="0" relativeHeight="251112960" behindDoc="1" locked="0" layoutInCell="1" allowOverlap="1" wp14:anchorId="1689DFE5" wp14:editId="5FA61B25">
              <wp:simplePos x="0" y="0"/>
              <wp:positionH relativeFrom="page">
                <wp:posOffset>720090</wp:posOffset>
              </wp:positionH>
              <wp:positionV relativeFrom="page">
                <wp:posOffset>288290</wp:posOffset>
              </wp:positionV>
              <wp:extent cx="864000" cy="900000"/>
              <wp:effectExtent l="0" t="0" r="0" b="0"/>
              <wp:wrapNone/>
              <wp:docPr id="17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1F9E73" id="TriangleRight" o:spid="_x0000_s1026" style="position:absolute;margin-left:56.7pt;margin-top:22.7pt;width:68.05pt;height:70.85pt;z-index:-25220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tEqyY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11936" behindDoc="1" locked="0" layoutInCell="1" allowOverlap="1" wp14:anchorId="534E55F0" wp14:editId="026C327C">
              <wp:simplePos x="0" y="0"/>
              <wp:positionH relativeFrom="page">
                <wp:posOffset>288290</wp:posOffset>
              </wp:positionH>
              <wp:positionV relativeFrom="page">
                <wp:posOffset>288290</wp:posOffset>
              </wp:positionV>
              <wp:extent cx="864000" cy="900000"/>
              <wp:effectExtent l="0" t="0" r="0" b="0"/>
              <wp:wrapNone/>
              <wp:docPr id="17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AE2E0" id="TriangleLeft" o:spid="_x0000_s1026" style="position:absolute;margin-left:22.7pt;margin-top:22.7pt;width:68.05pt;height:70.85pt;z-index:-25220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MSVh4s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09888" behindDoc="1" locked="0" layoutInCell="1" allowOverlap="1" wp14:anchorId="64C394AF" wp14:editId="0BD982EF">
              <wp:simplePos x="0" y="0"/>
              <wp:positionH relativeFrom="page">
                <wp:posOffset>288290</wp:posOffset>
              </wp:positionH>
              <wp:positionV relativeFrom="page">
                <wp:posOffset>288290</wp:posOffset>
              </wp:positionV>
              <wp:extent cx="7020000" cy="900000"/>
              <wp:effectExtent l="0" t="0" r="9525" b="0"/>
              <wp:wrapNone/>
              <wp:docPr id="17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CC1FC3" id="Rectangle" o:spid="_x0000_s1026" style="position:absolute;margin-left:22.7pt;margin-top:22.7pt;width:552.75pt;height:70.85pt;z-index:-25220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76+wEAAN4DAAAOAAAAZHJzL2Uyb0RvYy54bWysU8FuEzEQvSPxD5bvZDdRIH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AgUu+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63643B" w:rsidRPr="00C65084" w14:paraId="2A2130FE" w14:textId="77777777" w:rsidTr="005F3B72">
      <w:trPr>
        <w:trHeight w:hRule="exact" w:val="1538"/>
      </w:trPr>
      <w:tc>
        <w:tcPr>
          <w:tcW w:w="7580" w:type="dxa"/>
          <w:vAlign w:val="center"/>
        </w:tcPr>
        <w:p w14:paraId="6775B803" w14:textId="77777777" w:rsidR="0063643B" w:rsidRPr="00C65084" w:rsidRDefault="0063643B" w:rsidP="00624710">
          <w:pPr>
            <w:pStyle w:val="Title"/>
            <w:spacing w:after="0" w:line="276" w:lineRule="auto"/>
            <w:rPr>
              <w:rFonts w:asciiTheme="minorHAnsi" w:hAnsiTheme="minorHAnsi" w:cstheme="minorHAnsi"/>
            </w:rPr>
          </w:pPr>
          <w:r w:rsidRPr="00C65084">
            <w:rPr>
              <w:rFonts w:asciiTheme="minorHAnsi" w:hAnsiTheme="minorHAnsi" w:cstheme="minorHAnsi"/>
              <w:sz w:val="40"/>
            </w:rPr>
            <w:t>Food Safety</w:t>
          </w:r>
        </w:p>
      </w:tc>
    </w:tr>
  </w:tbl>
  <w:p w14:paraId="078EBADF" w14:textId="4CF5825E" w:rsidR="0063643B" w:rsidRDefault="0063643B" w:rsidP="007A1658">
    <w:pPr>
      <w:pStyle w:val="Header"/>
      <w:jc w:val="center"/>
    </w:pPr>
    <w:r w:rsidRPr="00356CFA">
      <w:rPr>
        <w:noProof/>
      </w:rPr>
      <w:drawing>
        <wp:anchor distT="0" distB="0" distL="114300" distR="114300" simplePos="0" relativeHeight="251124224" behindDoc="1" locked="0" layoutInCell="1" allowOverlap="1" wp14:anchorId="695928D5" wp14:editId="3280D408">
          <wp:simplePos x="0" y="0"/>
          <wp:positionH relativeFrom="page">
            <wp:posOffset>720090</wp:posOffset>
          </wp:positionH>
          <wp:positionV relativeFrom="page">
            <wp:posOffset>1192530</wp:posOffset>
          </wp:positionV>
          <wp:extent cx="863600" cy="895985"/>
          <wp:effectExtent l="0" t="0" r="0" b="0"/>
          <wp:wrapNone/>
          <wp:docPr id="322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E00F3" w14:textId="77777777" w:rsidR="0063643B" w:rsidRPr="00E97294" w:rsidRDefault="0063643B" w:rsidP="005A67F0">
    <w:pPr>
      <w:pStyle w:val="Header"/>
    </w:pPr>
    <w:r>
      <w:rPr>
        <w:noProof/>
      </w:rPr>
      <w:drawing>
        <wp:anchor distT="0" distB="0" distL="114300" distR="114300" simplePos="0" relativeHeight="251197952" behindDoc="1" locked="0" layoutInCell="1" allowOverlap="1" wp14:anchorId="5F933346" wp14:editId="49EF8116">
          <wp:simplePos x="0" y="0"/>
          <wp:positionH relativeFrom="page">
            <wp:posOffset>720090</wp:posOffset>
          </wp:positionH>
          <wp:positionV relativeFrom="page">
            <wp:posOffset>1188085</wp:posOffset>
          </wp:positionV>
          <wp:extent cx="860400" cy="896400"/>
          <wp:effectExtent l="0" t="0" r="0" b="0"/>
          <wp:wrapNone/>
          <wp:docPr id="322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96928" behindDoc="1" locked="0" layoutInCell="1" allowOverlap="1" wp14:anchorId="3022B2CE" wp14:editId="04381112">
          <wp:simplePos x="0" y="0"/>
          <wp:positionH relativeFrom="page">
            <wp:posOffset>720090</wp:posOffset>
          </wp:positionH>
          <wp:positionV relativeFrom="page">
            <wp:posOffset>1188085</wp:posOffset>
          </wp:positionV>
          <wp:extent cx="864000" cy="896400"/>
          <wp:effectExtent l="0" t="0" r="0" b="0"/>
          <wp:wrapNone/>
          <wp:docPr id="322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184640" behindDoc="1" locked="0" layoutInCell="1" allowOverlap="1" wp14:anchorId="2CC426BF" wp14:editId="75F39E7A">
              <wp:simplePos x="0" y="0"/>
              <wp:positionH relativeFrom="page">
                <wp:posOffset>720090</wp:posOffset>
              </wp:positionH>
              <wp:positionV relativeFrom="page">
                <wp:posOffset>288290</wp:posOffset>
              </wp:positionV>
              <wp:extent cx="864000" cy="900000"/>
              <wp:effectExtent l="0" t="0" r="0" b="0"/>
              <wp:wrapNone/>
              <wp:docPr id="17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602C45" id="TriangleRight" o:spid="_x0000_s1026" style="position:absolute;margin-left:56.7pt;margin-top:22.7pt;width:68.05pt;height:70.85pt;z-index:-2521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8IOop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86688" behindDoc="1" locked="0" layoutInCell="1" allowOverlap="1" wp14:anchorId="700CDAAC" wp14:editId="1E139E57">
              <wp:simplePos x="0" y="0"/>
              <wp:positionH relativeFrom="page">
                <wp:posOffset>720090</wp:posOffset>
              </wp:positionH>
              <wp:positionV relativeFrom="page">
                <wp:posOffset>1188085</wp:posOffset>
              </wp:positionV>
              <wp:extent cx="864000" cy="900000"/>
              <wp:effectExtent l="0" t="0" r="0" b="0"/>
              <wp:wrapNone/>
              <wp:docPr id="17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19D3D7" id="TriangleBottom" o:spid="_x0000_s1026" style="position:absolute;margin-left:56.7pt;margin-top:93.55pt;width:68.05pt;height:70.85pt;z-index:-2521297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NQ2vUn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183616" behindDoc="1" locked="0" layoutInCell="1" allowOverlap="1" wp14:anchorId="55235B46" wp14:editId="71AE385C">
              <wp:simplePos x="0" y="0"/>
              <wp:positionH relativeFrom="page">
                <wp:posOffset>288290</wp:posOffset>
              </wp:positionH>
              <wp:positionV relativeFrom="page">
                <wp:posOffset>288290</wp:posOffset>
              </wp:positionV>
              <wp:extent cx="864000" cy="900000"/>
              <wp:effectExtent l="0" t="0" r="0" b="0"/>
              <wp:wrapNone/>
              <wp:docPr id="17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26872D" id="TriangleLeft" o:spid="_x0000_s1026" style="position:absolute;margin-left:22.7pt;margin-top:22.7pt;width:68.05pt;height:70.85pt;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&#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SWYt+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82592" behindDoc="1" locked="0" layoutInCell="1" allowOverlap="1" wp14:anchorId="4028655A" wp14:editId="43B50993">
              <wp:simplePos x="0" y="0"/>
              <wp:positionH relativeFrom="page">
                <wp:posOffset>288290</wp:posOffset>
              </wp:positionH>
              <wp:positionV relativeFrom="page">
                <wp:posOffset>288290</wp:posOffset>
              </wp:positionV>
              <wp:extent cx="7020000" cy="900000"/>
              <wp:effectExtent l="0" t="0" r="9525" b="0"/>
              <wp:wrapNone/>
              <wp:docPr id="18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CB52F1" id="Rectangle" o:spid="_x0000_s1026" style="position:absolute;margin-left:22.7pt;margin-top:22.7pt;width:552.75pt;height:70.85pt;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Ls8jk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3024B" w14:textId="77777777" w:rsidR="0063643B" w:rsidRDefault="0063643B">
    <w:pPr>
      <w:pStyle w:val="Header"/>
    </w:pPr>
  </w:p>
  <w:p w14:paraId="770BD3D2" w14:textId="77777777" w:rsidR="0063643B" w:rsidRDefault="0063643B"/>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11F2EF" w14:textId="77777777" w:rsidR="0063643B" w:rsidRDefault="0063643B" w:rsidP="005A67F0">
    <w:pPr>
      <w:pStyle w:val="Header"/>
    </w:pPr>
    <w:r w:rsidRPr="00806AB6">
      <w:rPr>
        <w:noProof/>
      </w:rPr>
      <mc:AlternateContent>
        <mc:Choice Requires="wps">
          <w:drawing>
            <wp:anchor distT="0" distB="0" distL="114300" distR="114300" simplePos="0" relativeHeight="251488768" behindDoc="1" locked="0" layoutInCell="1" allowOverlap="1" wp14:anchorId="75C1EF43" wp14:editId="50855FE6">
              <wp:simplePos x="0" y="0"/>
              <wp:positionH relativeFrom="page">
                <wp:posOffset>720090</wp:posOffset>
              </wp:positionH>
              <wp:positionV relativeFrom="page">
                <wp:posOffset>288290</wp:posOffset>
              </wp:positionV>
              <wp:extent cx="864000" cy="900000"/>
              <wp:effectExtent l="0" t="0" r="0" b="0"/>
              <wp:wrapNone/>
              <wp:docPr id="18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4961EA" id="TriangleRight" o:spid="_x0000_s1026" style="position:absolute;margin-left:56.7pt;margin-top:22.7pt;width:68.05pt;height:70.8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EzwIAAN8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hk2BM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80576" behindDoc="1" locked="0" layoutInCell="1" allowOverlap="1" wp14:anchorId="52046B9F" wp14:editId="27BCE51B">
              <wp:simplePos x="0" y="0"/>
              <wp:positionH relativeFrom="page">
                <wp:posOffset>288290</wp:posOffset>
              </wp:positionH>
              <wp:positionV relativeFrom="page">
                <wp:posOffset>288290</wp:posOffset>
              </wp:positionV>
              <wp:extent cx="864000" cy="900000"/>
              <wp:effectExtent l="0" t="0" r="0" b="0"/>
              <wp:wrapNone/>
              <wp:docPr id="18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9337F6" id="TriangleLeft" o:spid="_x0000_s1026" style="position:absolute;margin-left:22.7pt;margin-top:22.7pt;width:68.05pt;height:70.85pt;z-index:-25183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&#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rzWkW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75456" behindDoc="1" locked="0" layoutInCell="1" allowOverlap="1" wp14:anchorId="678A56E2" wp14:editId="14AE1288">
              <wp:simplePos x="0" y="0"/>
              <wp:positionH relativeFrom="page">
                <wp:posOffset>285750</wp:posOffset>
              </wp:positionH>
              <wp:positionV relativeFrom="page">
                <wp:posOffset>285750</wp:posOffset>
              </wp:positionV>
              <wp:extent cx="7019925" cy="899795"/>
              <wp:effectExtent l="0" t="0" r="9525" b="0"/>
              <wp:wrapNone/>
              <wp:docPr id="19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117731" id="Rectangle" o:spid="_x0000_s1026" style="position:absolute;margin-left:22.5pt;margin-top:22.5pt;width:552.75pt;height:70.85pt;z-index:-25184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" fillcolor="#00b2a9 [3204]" stroked="f">
              <w10:wrap anchorx="page" anchory="page"/>
            </v:rect>
          </w:pict>
        </mc:Fallback>
      </mc:AlternateContent>
    </w:r>
  </w:p>
  <w:p w14:paraId="11A1B4BC" w14:textId="77777777" w:rsidR="0063643B" w:rsidRPr="00254A01" w:rsidRDefault="0063643B" w:rsidP="005A67F0">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1D4D7" w14:textId="77777777" w:rsidR="0063643B" w:rsidRDefault="0063643B" w:rsidP="00AA3344">
    <w:pPr>
      <w:pStyle w:val="Header"/>
    </w:pPr>
    <w:r w:rsidRPr="00806AB6">
      <w:rPr>
        <w:noProof/>
      </w:rPr>
      <mc:AlternateContent>
        <mc:Choice Requires="wps">
          <w:drawing>
            <wp:anchor distT="0" distB="0" distL="114300" distR="114300" simplePos="0" relativeHeight="251686400" behindDoc="1" locked="0" layoutInCell="1" allowOverlap="1" wp14:anchorId="7E6BA3D9" wp14:editId="75099716">
              <wp:simplePos x="0" y="0"/>
              <wp:positionH relativeFrom="page">
                <wp:posOffset>720090</wp:posOffset>
              </wp:positionH>
              <wp:positionV relativeFrom="page">
                <wp:posOffset>288290</wp:posOffset>
              </wp:positionV>
              <wp:extent cx="864000" cy="900000"/>
              <wp:effectExtent l="0" t="0" r="0" b="0"/>
              <wp:wrapNone/>
              <wp:docPr id="225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BB99C" id="TriangleRight" o:spid="_x0000_s1026" style="position:absolute;margin-left:56.7pt;margin-top:22.7pt;width:68.05pt;height:70.8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izM2ut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79232" behindDoc="1" locked="0" layoutInCell="1" allowOverlap="1" wp14:anchorId="10CE1270" wp14:editId="0BF6233A">
              <wp:simplePos x="0" y="0"/>
              <wp:positionH relativeFrom="page">
                <wp:posOffset>288290</wp:posOffset>
              </wp:positionH>
              <wp:positionV relativeFrom="page">
                <wp:posOffset>288290</wp:posOffset>
              </wp:positionV>
              <wp:extent cx="864000" cy="900000"/>
              <wp:effectExtent l="0" t="0" r="0" b="0"/>
              <wp:wrapNone/>
              <wp:docPr id="225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DF8110" id="TriangleLeft" o:spid="_x0000_s1026" style="position:absolute;margin-left:22.7pt;margin-top:22.7pt;width:68.05pt;height:70.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74112" behindDoc="1" locked="0" layoutInCell="1" allowOverlap="1" wp14:anchorId="17F405B0" wp14:editId="7CB221D6">
              <wp:simplePos x="0" y="0"/>
              <wp:positionH relativeFrom="page">
                <wp:posOffset>288290</wp:posOffset>
              </wp:positionH>
              <wp:positionV relativeFrom="page">
                <wp:posOffset>288290</wp:posOffset>
              </wp:positionV>
              <wp:extent cx="7020000" cy="900000"/>
              <wp:effectExtent l="0" t="0" r="9525" b="0"/>
              <wp:wrapNone/>
              <wp:docPr id="225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37203EFB" w14:textId="77777777" w:rsidR="0063643B" w:rsidRPr="00AA3344" w:rsidRDefault="0063643B" w:rsidP="00AA3344">
                          <w:pPr>
                            <w:jc w:val="right"/>
                            <w:rPr>
                              <w:b/>
                              <w:color w:val="FFFFFF" w:themeColor="background1"/>
                              <w:sz w:val="28"/>
                            </w:rPr>
                          </w:pPr>
                        </w:p>
                        <w:p w14:paraId="75A610F9" w14:textId="4167687C" w:rsidR="0063643B" w:rsidRPr="00AA3344" w:rsidRDefault="0063643B" w:rsidP="00AA3344">
                          <w:pPr>
                            <w:jc w:val="right"/>
                            <w:rPr>
                              <w:b/>
                              <w:color w:val="FFFFFF" w:themeColor="background1"/>
                              <w:sz w:val="40"/>
                            </w:rPr>
                          </w:pPr>
                          <w:r w:rsidRPr="00AA3344">
                            <w:rPr>
                              <w:b/>
                              <w:color w:val="FFFFFF" w:themeColor="background1"/>
                              <w:sz w:val="40"/>
                            </w:rPr>
                            <w:t>Food 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7F405B0" id="_x0000_s1064" style="position:absolute;margin-left:22.7pt;margin-top:22.7pt;width:552.75pt;height:70.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" fillcolor="#00b2a9 [3204]" stroked="f">
              <v:textbox>
                <w:txbxContent>
                  <w:p w14:paraId="37203EFB" w14:textId="77777777" w:rsidR="0063643B" w:rsidRPr="00AA3344" w:rsidRDefault="0063643B" w:rsidP="00AA3344">
                    <w:pPr>
                      <w:jc w:val="right"/>
                      <w:rPr>
                        <w:b/>
                        <w:color w:val="FFFFFF" w:themeColor="background1"/>
                        <w:sz w:val="28"/>
                      </w:rPr>
                    </w:pPr>
                  </w:p>
                  <w:p w14:paraId="75A610F9" w14:textId="4167687C" w:rsidR="0063643B" w:rsidRPr="00AA3344" w:rsidRDefault="0063643B" w:rsidP="00AA3344">
                    <w:pPr>
                      <w:jc w:val="right"/>
                      <w:rPr>
                        <w:b/>
                        <w:color w:val="FFFFFF" w:themeColor="background1"/>
                        <w:sz w:val="40"/>
                      </w:rPr>
                    </w:pPr>
                    <w:r w:rsidRPr="00AA3344">
                      <w:rPr>
                        <w:b/>
                        <w:color w:val="FFFFFF" w:themeColor="background1"/>
                        <w:sz w:val="40"/>
                      </w:rPr>
                      <w:t>Food Safety</w:t>
                    </w:r>
                  </w:p>
                </w:txbxContent>
              </v:textbox>
              <w10:wrap anchorx="page" anchory="page"/>
            </v:rect>
          </w:pict>
        </mc:Fallback>
      </mc:AlternateContent>
    </w:r>
  </w:p>
  <w:p w14:paraId="4DDEFBB8" w14:textId="77777777" w:rsidR="0063643B" w:rsidRPr="00254A01" w:rsidRDefault="0063643B" w:rsidP="00AA3344">
    <w:pPr>
      <w:pStyle w:val="Header"/>
    </w:pPr>
  </w:p>
  <w:p w14:paraId="7A83759E" w14:textId="3AD04990" w:rsidR="0063643B" w:rsidRDefault="0063643B" w:rsidP="005A67F0">
    <w:pPr>
      <w:pStyle w:val="Header"/>
    </w:pPr>
  </w:p>
  <w:p w14:paraId="204421B7" w14:textId="77777777" w:rsidR="0063643B" w:rsidRDefault="0063643B" w:rsidP="00AA3344">
    <w:pPr>
      <w:pStyle w:val="Header"/>
      <w:jc w:val="right"/>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7E08" w14:textId="77777777" w:rsidR="0063643B" w:rsidRPr="00E97294" w:rsidRDefault="0063643B" w:rsidP="005A67F0">
    <w:pPr>
      <w:pStyle w:val="Header"/>
    </w:pPr>
    <w:r>
      <w:rPr>
        <w:noProof/>
      </w:rPr>
      <w:drawing>
        <wp:anchor distT="0" distB="0" distL="114300" distR="114300" simplePos="0" relativeHeight="251508224" behindDoc="1" locked="0" layoutInCell="1" allowOverlap="1" wp14:anchorId="51F3C908" wp14:editId="44A1361C">
          <wp:simplePos x="0" y="0"/>
          <wp:positionH relativeFrom="page">
            <wp:posOffset>720090</wp:posOffset>
          </wp:positionH>
          <wp:positionV relativeFrom="page">
            <wp:posOffset>1188085</wp:posOffset>
          </wp:positionV>
          <wp:extent cx="860400" cy="896400"/>
          <wp:effectExtent l="0" t="0" r="0" b="0"/>
          <wp:wrapNone/>
          <wp:docPr id="322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5152" behindDoc="1" locked="0" layoutInCell="1" allowOverlap="1" wp14:anchorId="5393F31F" wp14:editId="77A59EC5">
          <wp:simplePos x="0" y="0"/>
          <wp:positionH relativeFrom="page">
            <wp:posOffset>720090</wp:posOffset>
          </wp:positionH>
          <wp:positionV relativeFrom="page">
            <wp:posOffset>1188085</wp:posOffset>
          </wp:positionV>
          <wp:extent cx="864000" cy="896400"/>
          <wp:effectExtent l="0" t="0" r="0" b="0"/>
          <wp:wrapNone/>
          <wp:docPr id="323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471360" behindDoc="1" locked="0" layoutInCell="1" allowOverlap="1" wp14:anchorId="31B3CFA6" wp14:editId="27C8DA2A">
              <wp:simplePos x="0" y="0"/>
              <wp:positionH relativeFrom="page">
                <wp:posOffset>720090</wp:posOffset>
              </wp:positionH>
              <wp:positionV relativeFrom="page">
                <wp:posOffset>288290</wp:posOffset>
              </wp:positionV>
              <wp:extent cx="864000" cy="900000"/>
              <wp:effectExtent l="0" t="0" r="0" b="0"/>
              <wp:wrapNone/>
              <wp:docPr id="19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2835FB" id="TriangleRight" o:spid="_x0000_s1026" style="position:absolute;margin-left:56.7pt;margin-top:22.7pt;width:68.05pt;height:70.85pt;z-index:-25184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GU0KL8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83648" behindDoc="1" locked="0" layoutInCell="1" allowOverlap="1" wp14:anchorId="49496BC4" wp14:editId="5F6634A1">
              <wp:simplePos x="0" y="0"/>
              <wp:positionH relativeFrom="page">
                <wp:posOffset>720090</wp:posOffset>
              </wp:positionH>
              <wp:positionV relativeFrom="page">
                <wp:posOffset>1188085</wp:posOffset>
              </wp:positionV>
              <wp:extent cx="864000" cy="900000"/>
              <wp:effectExtent l="0" t="0" r="0" b="0"/>
              <wp:wrapNone/>
              <wp:docPr id="19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250A38" id="TriangleBottom" o:spid="_x0000_s1026" style="position:absolute;margin-left:56.7pt;margin-top:93.55pt;width:68.05pt;height:70.85pt;z-index:-2518328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m+7DD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468288" behindDoc="1" locked="0" layoutInCell="1" allowOverlap="1" wp14:anchorId="53C3D58B" wp14:editId="6EFDE73E">
              <wp:simplePos x="0" y="0"/>
              <wp:positionH relativeFrom="page">
                <wp:posOffset>288290</wp:posOffset>
              </wp:positionH>
              <wp:positionV relativeFrom="page">
                <wp:posOffset>288290</wp:posOffset>
              </wp:positionV>
              <wp:extent cx="864000" cy="900000"/>
              <wp:effectExtent l="0" t="0" r="0" b="0"/>
              <wp:wrapNone/>
              <wp:docPr id="19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37D7BD" id="TriangleLeft" o:spid="_x0000_s1026" style="position:absolute;margin-left:22.7pt;margin-top:22.7pt;width:68.05pt;height:70.85pt;z-index:-25184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&#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flOrm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64192" behindDoc="1" locked="0" layoutInCell="1" allowOverlap="1" wp14:anchorId="3BD694C6" wp14:editId="1D9D1ECD">
              <wp:simplePos x="0" y="0"/>
              <wp:positionH relativeFrom="page">
                <wp:posOffset>288290</wp:posOffset>
              </wp:positionH>
              <wp:positionV relativeFrom="page">
                <wp:posOffset>288290</wp:posOffset>
              </wp:positionV>
              <wp:extent cx="7020000" cy="900000"/>
              <wp:effectExtent l="0" t="0" r="9525" b="0"/>
              <wp:wrapNone/>
              <wp:docPr id="19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F87A60" id="Rectangle" o:spid="_x0000_s1026" style="position:absolute;margin-left:22.7pt;margin-top:22.7pt;width:552.75pt;height:70.8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LGP+wEAAN4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weixj/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6E962" w14:textId="77777777" w:rsidR="0063643B" w:rsidRDefault="0063643B" w:rsidP="005A67F0">
    <w:pPr>
      <w:pStyle w:val="Header"/>
    </w:pPr>
    <w:r w:rsidRPr="00806AB6">
      <w:rPr>
        <w:noProof/>
      </w:rPr>
      <mc:AlternateContent>
        <mc:Choice Requires="wps">
          <w:drawing>
            <wp:anchor distT="0" distB="0" distL="114300" distR="114300" simplePos="0" relativeHeight="251206144" behindDoc="1" locked="0" layoutInCell="1" allowOverlap="1" wp14:anchorId="28B7F085" wp14:editId="762C2832">
              <wp:simplePos x="0" y="0"/>
              <wp:positionH relativeFrom="page">
                <wp:posOffset>720090</wp:posOffset>
              </wp:positionH>
              <wp:positionV relativeFrom="page">
                <wp:posOffset>288290</wp:posOffset>
              </wp:positionV>
              <wp:extent cx="864000" cy="900000"/>
              <wp:effectExtent l="0" t="0" r="0" b="0"/>
              <wp:wrapNone/>
              <wp:docPr id="20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631C9" id="TriangleRight" o:spid="_x0000_s1026" style="position:absolute;margin-left:56.7pt;margin-top:22.7pt;width:68.05pt;height:70.85pt;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HJz0g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aJRyc9ICAADf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04096" behindDoc="1" locked="0" layoutInCell="1" allowOverlap="1" wp14:anchorId="24C8F06D" wp14:editId="170EFB0E">
              <wp:simplePos x="0" y="0"/>
              <wp:positionH relativeFrom="page">
                <wp:posOffset>288290</wp:posOffset>
              </wp:positionH>
              <wp:positionV relativeFrom="page">
                <wp:posOffset>288290</wp:posOffset>
              </wp:positionV>
              <wp:extent cx="864000" cy="900000"/>
              <wp:effectExtent l="0" t="0" r="0" b="0"/>
              <wp:wrapNone/>
              <wp:docPr id="20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235162" id="TriangleLeft" o:spid="_x0000_s1026" style="position:absolute;margin-left:22.7pt;margin-top:22.7pt;width:68.05pt;height:70.85pt;z-index:-25211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XKzA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FFGXK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03072" behindDoc="1" locked="0" layoutInCell="1" allowOverlap="1" wp14:anchorId="112DE553" wp14:editId="34C20959">
              <wp:simplePos x="0" y="0"/>
              <wp:positionH relativeFrom="page">
                <wp:posOffset>288290</wp:posOffset>
              </wp:positionH>
              <wp:positionV relativeFrom="page">
                <wp:posOffset>288290</wp:posOffset>
              </wp:positionV>
              <wp:extent cx="7020000" cy="900000"/>
              <wp:effectExtent l="0" t="0" r="9525" b="0"/>
              <wp:wrapNone/>
              <wp:docPr id="20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EA3F83" id="Rectangle" o:spid="_x0000_s1026" style="position:absolute;margin-left:22.7pt;margin-top:22.7pt;width:552.75pt;height:70.85pt;z-index:-25211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oY+wEAAN4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FudaG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C442F31" w14:textId="77777777" w:rsidR="0063643B" w:rsidRPr="00254A01" w:rsidRDefault="0063643B" w:rsidP="005A67F0">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619A5" w14:textId="77777777" w:rsidR="0063643B" w:rsidRDefault="0063643B" w:rsidP="005A67F0">
    <w:pPr>
      <w:pStyle w:val="Header"/>
    </w:pPr>
    <w:r w:rsidRPr="00806AB6">
      <w:rPr>
        <w:noProof/>
      </w:rPr>
      <mc:AlternateContent>
        <mc:Choice Requires="wps">
          <w:drawing>
            <wp:anchor distT="0" distB="0" distL="114300" distR="114300" simplePos="0" relativeHeight="251209216" behindDoc="1" locked="0" layoutInCell="1" allowOverlap="1" wp14:anchorId="699DCA21" wp14:editId="12ED7D31">
              <wp:simplePos x="0" y="0"/>
              <wp:positionH relativeFrom="page">
                <wp:posOffset>720090</wp:posOffset>
              </wp:positionH>
              <wp:positionV relativeFrom="page">
                <wp:posOffset>288290</wp:posOffset>
              </wp:positionV>
              <wp:extent cx="864000" cy="900000"/>
              <wp:effectExtent l="0" t="0" r="0" b="0"/>
              <wp:wrapNone/>
              <wp:docPr id="21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75A4F0" id="TriangleRight" o:spid="_x0000_s1026" style="position:absolute;margin-left:56.7pt;margin-top:22.7pt;width:68.05pt;height:70.85pt;z-index:-25210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44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JyxXjj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08192" behindDoc="1" locked="0" layoutInCell="1" allowOverlap="1" wp14:anchorId="3B87CD9A" wp14:editId="3BE87CD2">
              <wp:simplePos x="0" y="0"/>
              <wp:positionH relativeFrom="page">
                <wp:posOffset>288290</wp:posOffset>
              </wp:positionH>
              <wp:positionV relativeFrom="page">
                <wp:posOffset>288290</wp:posOffset>
              </wp:positionV>
              <wp:extent cx="864000" cy="900000"/>
              <wp:effectExtent l="0" t="0" r="0" b="0"/>
              <wp:wrapNone/>
              <wp:docPr id="2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326147" id="TriangleLeft" o:spid="_x0000_s1026" style="position:absolute;margin-left:22.7pt;margin-top:22.7pt;width:68.05pt;height:70.85pt;z-index:-25210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Os8zQ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8oDrPM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07168" behindDoc="1" locked="0" layoutInCell="1" allowOverlap="1" wp14:anchorId="3FEBD85B" wp14:editId="61094AB8">
              <wp:simplePos x="0" y="0"/>
              <wp:positionH relativeFrom="page">
                <wp:posOffset>288290</wp:posOffset>
              </wp:positionH>
              <wp:positionV relativeFrom="page">
                <wp:posOffset>288290</wp:posOffset>
              </wp:positionV>
              <wp:extent cx="7020000" cy="900000"/>
              <wp:effectExtent l="0" t="0" r="9525" b="0"/>
              <wp:wrapNone/>
              <wp:docPr id="2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2D08D4" id="Rectangle" o:spid="_x0000_s1026" style="position:absolute;margin-left:22.7pt;margin-top:22.7pt;width:552.75pt;height:70.85pt;z-index:-25210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vFA+wEAAN4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iI7xQ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0628CC2" w14:textId="77777777" w:rsidR="0063643B" w:rsidRDefault="0063643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7B9A36" w14:textId="77777777" w:rsidR="0063643B" w:rsidRPr="00E97294" w:rsidRDefault="0063643B" w:rsidP="005A67F0">
    <w:pPr>
      <w:pStyle w:val="Header"/>
    </w:pPr>
    <w:r>
      <w:rPr>
        <w:noProof/>
      </w:rPr>
      <w:drawing>
        <wp:anchor distT="0" distB="0" distL="114300" distR="114300" simplePos="0" relativeHeight="251214336" behindDoc="1" locked="0" layoutInCell="1" allowOverlap="1" wp14:anchorId="6823BC20" wp14:editId="57E3B5BA">
          <wp:simplePos x="0" y="0"/>
          <wp:positionH relativeFrom="page">
            <wp:posOffset>720090</wp:posOffset>
          </wp:positionH>
          <wp:positionV relativeFrom="page">
            <wp:posOffset>1188085</wp:posOffset>
          </wp:positionV>
          <wp:extent cx="860400" cy="896400"/>
          <wp:effectExtent l="0" t="0" r="0" b="0"/>
          <wp:wrapNone/>
          <wp:docPr id="323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13312" behindDoc="1" locked="0" layoutInCell="1" allowOverlap="1" wp14:anchorId="7A98001D" wp14:editId="55BF8A11">
          <wp:simplePos x="0" y="0"/>
          <wp:positionH relativeFrom="page">
            <wp:posOffset>720090</wp:posOffset>
          </wp:positionH>
          <wp:positionV relativeFrom="page">
            <wp:posOffset>1188085</wp:posOffset>
          </wp:positionV>
          <wp:extent cx="864000" cy="896400"/>
          <wp:effectExtent l="0" t="0" r="0" b="0"/>
          <wp:wrapNone/>
          <wp:docPr id="323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02048" behindDoc="1" locked="0" layoutInCell="1" allowOverlap="1" wp14:anchorId="7A4BDA18" wp14:editId="3020A4CA">
              <wp:simplePos x="0" y="0"/>
              <wp:positionH relativeFrom="page">
                <wp:posOffset>720090</wp:posOffset>
              </wp:positionH>
              <wp:positionV relativeFrom="page">
                <wp:posOffset>288290</wp:posOffset>
              </wp:positionV>
              <wp:extent cx="864000" cy="900000"/>
              <wp:effectExtent l="0" t="0" r="0" b="0"/>
              <wp:wrapNone/>
              <wp:docPr id="21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9129E0" id="TriangleRight" o:spid="_x0000_s1026" style="position:absolute;margin-left:56.7pt;margin-top:22.7pt;width:68.05pt;height:70.85pt;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iJzwIAAN8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zYMYic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05120" behindDoc="1" locked="0" layoutInCell="1" allowOverlap="1" wp14:anchorId="11FFB4CB" wp14:editId="6F5EA176">
              <wp:simplePos x="0" y="0"/>
              <wp:positionH relativeFrom="page">
                <wp:posOffset>720090</wp:posOffset>
              </wp:positionH>
              <wp:positionV relativeFrom="page">
                <wp:posOffset>1188085</wp:posOffset>
              </wp:positionV>
              <wp:extent cx="864000" cy="900000"/>
              <wp:effectExtent l="0" t="0" r="0" b="0"/>
              <wp:wrapNone/>
              <wp:docPr id="216"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E94EF2" id="TriangleBottom" o:spid="_x0000_s1026" style="position:absolute;margin-left:56.7pt;margin-top:93.55pt;width:68.05pt;height:70.85pt;z-index:-2521113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cgaQLtsCAADZ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01024" behindDoc="1" locked="0" layoutInCell="1" allowOverlap="1" wp14:anchorId="163890ED" wp14:editId="1C652208">
              <wp:simplePos x="0" y="0"/>
              <wp:positionH relativeFrom="page">
                <wp:posOffset>288290</wp:posOffset>
              </wp:positionH>
              <wp:positionV relativeFrom="page">
                <wp:posOffset>288290</wp:posOffset>
              </wp:positionV>
              <wp:extent cx="864000" cy="900000"/>
              <wp:effectExtent l="0" t="0" r="0" b="0"/>
              <wp:wrapNone/>
              <wp:docPr id="21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ED3BA" id="TriangleLeft" o:spid="_x0000_s1026" style="position:absolute;margin-left:22.7pt;margin-top:22.7pt;width:68.05pt;height:70.85pt;z-index:-25211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LJI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JNUskj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00000" behindDoc="1" locked="0" layoutInCell="1" allowOverlap="1" wp14:anchorId="483C4791" wp14:editId="6ED7519D">
              <wp:simplePos x="0" y="0"/>
              <wp:positionH relativeFrom="page">
                <wp:posOffset>288290</wp:posOffset>
              </wp:positionH>
              <wp:positionV relativeFrom="page">
                <wp:posOffset>288290</wp:posOffset>
              </wp:positionV>
              <wp:extent cx="7020000" cy="900000"/>
              <wp:effectExtent l="0" t="0" r="9525" b="0"/>
              <wp:wrapNone/>
              <wp:docPr id="21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42BB47C" id="Rectangle" o:spid="_x0000_s1026" style="position:absolute;margin-left:22.7pt;margin-top:22.7pt;width:552.75pt;height:70.85pt;z-index:-25211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zF+wEAAN4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fP9cx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58EB35" w14:textId="77777777" w:rsidR="0063643B" w:rsidRDefault="0063643B" w:rsidP="005A67F0">
    <w:pPr>
      <w:pStyle w:val="Header"/>
    </w:pPr>
    <w:r w:rsidRPr="00806AB6">
      <w:rPr>
        <w:noProof/>
      </w:rPr>
      <mc:AlternateContent>
        <mc:Choice Requires="wps">
          <w:drawing>
            <wp:anchor distT="0" distB="0" distL="114300" distR="114300" simplePos="0" relativeHeight="251117056" behindDoc="1" locked="0" layoutInCell="1" allowOverlap="1" wp14:anchorId="440FB501" wp14:editId="3E66A437">
              <wp:simplePos x="0" y="0"/>
              <wp:positionH relativeFrom="page">
                <wp:posOffset>720090</wp:posOffset>
              </wp:positionH>
              <wp:positionV relativeFrom="page">
                <wp:posOffset>288290</wp:posOffset>
              </wp:positionV>
              <wp:extent cx="864000" cy="900000"/>
              <wp:effectExtent l="0" t="0" r="0" b="0"/>
              <wp:wrapNone/>
              <wp:docPr id="22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A5FFB6" id="TriangleRight" o:spid="_x0000_s1026" style="position:absolute;margin-left:56.7pt;margin-top:22.7pt;width:68.05pt;height:70.85pt;z-index:-2521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5Ht0AIAAN8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DKPke3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16032" behindDoc="1" locked="0" layoutInCell="1" allowOverlap="1" wp14:anchorId="7068FFAA" wp14:editId="02B69558">
              <wp:simplePos x="0" y="0"/>
              <wp:positionH relativeFrom="page">
                <wp:posOffset>288290</wp:posOffset>
              </wp:positionH>
              <wp:positionV relativeFrom="page">
                <wp:posOffset>288290</wp:posOffset>
              </wp:positionV>
              <wp:extent cx="864000" cy="900000"/>
              <wp:effectExtent l="0" t="0" r="0" b="0"/>
              <wp:wrapNone/>
              <wp:docPr id="22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96C81D" id="TriangleLeft" o:spid="_x0000_s1026" style="position:absolute;margin-left:22.7pt;margin-top:22.7pt;width:68.05pt;height:70.85pt;z-index:-25220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NJV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J7Q0lX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15008" behindDoc="1" locked="0" layoutInCell="1" allowOverlap="1" wp14:anchorId="3575FF75" wp14:editId="318C0FC3">
              <wp:simplePos x="0" y="0"/>
              <wp:positionH relativeFrom="page">
                <wp:posOffset>288290</wp:posOffset>
              </wp:positionH>
              <wp:positionV relativeFrom="page">
                <wp:posOffset>288290</wp:posOffset>
              </wp:positionV>
              <wp:extent cx="7020000" cy="900000"/>
              <wp:effectExtent l="0" t="0" r="9525" b="0"/>
              <wp:wrapNone/>
              <wp:docPr id="22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9229181" id="Rectangle" o:spid="_x0000_s1026" style="position:absolute;margin-left:22.7pt;margin-top:22.7pt;width:552.75pt;height:70.85pt;z-index:-25220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rx+wEAAN4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6ru68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181"/>
    </w:tblGrid>
    <w:tr w:rsidR="0063643B" w:rsidRPr="007459B3" w14:paraId="585D50D6" w14:textId="77777777" w:rsidTr="004566B7">
      <w:trPr>
        <w:trHeight w:hRule="exact" w:val="1342"/>
      </w:trPr>
      <w:tc>
        <w:tcPr>
          <w:tcW w:w="8181" w:type="dxa"/>
          <w:vAlign w:val="center"/>
        </w:tcPr>
        <w:p w14:paraId="48D96DFD" w14:textId="77777777" w:rsidR="0063643B" w:rsidRPr="004566B7" w:rsidRDefault="0063643B" w:rsidP="0025626B">
          <w:pPr>
            <w:pStyle w:val="Title"/>
            <w:spacing w:after="0" w:line="276" w:lineRule="auto"/>
            <w:rPr>
              <w:rFonts w:asciiTheme="minorHAnsi" w:hAnsiTheme="minorHAnsi" w:cstheme="minorHAnsi"/>
            </w:rPr>
          </w:pPr>
          <w:r w:rsidRPr="004566B7">
            <w:rPr>
              <w:rFonts w:asciiTheme="minorHAnsi" w:hAnsiTheme="minorHAnsi" w:cstheme="minorHAnsi"/>
              <w:sz w:val="40"/>
            </w:rPr>
            <w:t>Food Safety</w:t>
          </w:r>
        </w:p>
      </w:tc>
    </w:tr>
  </w:tbl>
  <w:p w14:paraId="4E4432A2" w14:textId="77777777" w:rsidR="0063643B" w:rsidRPr="00254A01" w:rsidRDefault="0063643B" w:rsidP="00C76B40">
    <w:pPr>
      <w:pStyle w:val="Header"/>
      <w:jc w:val="cent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230"/>
    </w:tblGrid>
    <w:tr w:rsidR="0063643B" w:rsidRPr="004566B7" w14:paraId="5352DD59" w14:textId="77777777" w:rsidTr="004566B7">
      <w:trPr>
        <w:trHeight w:hRule="exact" w:val="1312"/>
      </w:trPr>
      <w:tc>
        <w:tcPr>
          <w:tcW w:w="8230" w:type="dxa"/>
          <w:vAlign w:val="center"/>
        </w:tcPr>
        <w:p w14:paraId="2CFBCF77" w14:textId="10A7E53E" w:rsidR="0063643B" w:rsidRPr="004566B7" w:rsidRDefault="0063643B" w:rsidP="0025626B">
          <w:pPr>
            <w:pStyle w:val="Title"/>
            <w:spacing w:after="0" w:line="276" w:lineRule="auto"/>
            <w:rPr>
              <w:rFonts w:asciiTheme="minorHAnsi" w:hAnsiTheme="minorHAnsi" w:cstheme="minorHAnsi"/>
            </w:rPr>
          </w:pPr>
          <w:r w:rsidRPr="004566B7">
            <w:rPr>
              <w:rFonts w:asciiTheme="minorHAnsi" w:hAnsiTheme="minorHAnsi" w:cstheme="minorHAnsi"/>
              <w:sz w:val="40"/>
            </w:rPr>
            <w:t>Food Safety</w:t>
          </w:r>
        </w:p>
      </w:tc>
    </w:tr>
  </w:tbl>
  <w:p w14:paraId="758A3C5B" w14:textId="77777777" w:rsidR="0063643B" w:rsidRDefault="0063643B" w:rsidP="001206D0">
    <w:pPr>
      <w:pStyle w:val="Header"/>
      <w:jc w:val="center"/>
    </w:pPr>
    <w:r w:rsidRPr="00806AB6">
      <w:rPr>
        <w:noProof/>
      </w:rPr>
      <mc:AlternateContent>
        <mc:Choice Requires="wps">
          <w:drawing>
            <wp:anchor distT="0" distB="0" distL="114300" distR="114300" simplePos="0" relativeHeight="251120128" behindDoc="1" locked="0" layoutInCell="1" allowOverlap="1" wp14:anchorId="4EFF797F" wp14:editId="6545678F">
              <wp:simplePos x="0" y="0"/>
              <wp:positionH relativeFrom="page">
                <wp:posOffset>720090</wp:posOffset>
              </wp:positionH>
              <wp:positionV relativeFrom="page">
                <wp:posOffset>288290</wp:posOffset>
              </wp:positionV>
              <wp:extent cx="864000" cy="900000"/>
              <wp:effectExtent l="0" t="0" r="0" b="0"/>
              <wp:wrapNone/>
              <wp:docPr id="22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16310" id="TriangleRight" o:spid="_x0000_s1026" style="position:absolute;margin-left:56.7pt;margin-top:22.7pt;width:68.05pt;height:70.85pt;z-index:-25219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rl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IDfKuX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19104" behindDoc="1" locked="0" layoutInCell="1" allowOverlap="1" wp14:anchorId="19437B93" wp14:editId="32A2C0E0">
              <wp:simplePos x="0" y="0"/>
              <wp:positionH relativeFrom="page">
                <wp:posOffset>288290</wp:posOffset>
              </wp:positionH>
              <wp:positionV relativeFrom="page">
                <wp:posOffset>288290</wp:posOffset>
              </wp:positionV>
              <wp:extent cx="864000" cy="900000"/>
              <wp:effectExtent l="0" t="0" r="0" b="0"/>
              <wp:wrapNone/>
              <wp:docPr id="23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BB1E4" id="TriangleLeft" o:spid="_x0000_s1026" style="position:absolute;margin-left:22.7pt;margin-top:22.7pt;width:68.05pt;height:70.85pt;z-index:-25219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jRzA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LXQjR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18080" behindDoc="1" locked="0" layoutInCell="1" allowOverlap="1" wp14:anchorId="0E0FAD6F" wp14:editId="28CE28BE">
              <wp:simplePos x="0" y="0"/>
              <wp:positionH relativeFrom="page">
                <wp:posOffset>288290</wp:posOffset>
              </wp:positionH>
              <wp:positionV relativeFrom="page">
                <wp:posOffset>288290</wp:posOffset>
              </wp:positionV>
              <wp:extent cx="7020000" cy="900000"/>
              <wp:effectExtent l="0" t="0" r="9525" b="0"/>
              <wp:wrapNone/>
              <wp:docPr id="23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05A72F" id="Rectangle" o:spid="_x0000_s1026" style="position:absolute;margin-left:22.7pt;margin-top:22.7pt;width:552.75pt;height:70.85pt;z-index:-25219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Zwo7/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533A588F" w14:textId="77777777" w:rsidR="0063643B" w:rsidRDefault="0063643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D51FE" w14:textId="77777777" w:rsidR="0063643B" w:rsidRPr="00E97294" w:rsidRDefault="0063643B" w:rsidP="005A67F0">
    <w:pPr>
      <w:pStyle w:val="Header"/>
    </w:pPr>
    <w:r>
      <w:rPr>
        <w:noProof/>
      </w:rPr>
      <w:drawing>
        <wp:anchor distT="0" distB="0" distL="114300" distR="114300" simplePos="0" relativeHeight="251233792" behindDoc="1" locked="0" layoutInCell="1" allowOverlap="1" wp14:anchorId="233D03A1" wp14:editId="7975B4FB">
          <wp:simplePos x="0" y="0"/>
          <wp:positionH relativeFrom="page">
            <wp:posOffset>720090</wp:posOffset>
          </wp:positionH>
          <wp:positionV relativeFrom="page">
            <wp:posOffset>1188085</wp:posOffset>
          </wp:positionV>
          <wp:extent cx="860400" cy="896400"/>
          <wp:effectExtent l="0" t="0" r="0" b="0"/>
          <wp:wrapNone/>
          <wp:docPr id="323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0720" behindDoc="1" locked="0" layoutInCell="1" allowOverlap="1" wp14:anchorId="63A0C4C7" wp14:editId="33ACF46D">
          <wp:simplePos x="0" y="0"/>
          <wp:positionH relativeFrom="page">
            <wp:posOffset>720090</wp:posOffset>
          </wp:positionH>
          <wp:positionV relativeFrom="page">
            <wp:posOffset>1188085</wp:posOffset>
          </wp:positionV>
          <wp:extent cx="864000" cy="896400"/>
          <wp:effectExtent l="0" t="0" r="0" b="0"/>
          <wp:wrapNone/>
          <wp:docPr id="323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18432" behindDoc="1" locked="0" layoutInCell="1" allowOverlap="1" wp14:anchorId="780AA75C" wp14:editId="0D29BB2A">
              <wp:simplePos x="0" y="0"/>
              <wp:positionH relativeFrom="page">
                <wp:posOffset>720090</wp:posOffset>
              </wp:positionH>
              <wp:positionV relativeFrom="page">
                <wp:posOffset>288290</wp:posOffset>
              </wp:positionV>
              <wp:extent cx="864000" cy="900000"/>
              <wp:effectExtent l="0" t="0" r="0" b="0"/>
              <wp:wrapNone/>
              <wp:docPr id="23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2B351" id="TriangleRight" o:spid="_x0000_s1026" style="position:absolute;margin-left:56.7pt;margin-top:22.7pt;width:68.05pt;height:70.85pt;z-index:-25209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PsX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XmPsX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19456" behindDoc="1" locked="0" layoutInCell="1" allowOverlap="1" wp14:anchorId="258322AF" wp14:editId="14FDEB44">
              <wp:simplePos x="0" y="0"/>
              <wp:positionH relativeFrom="page">
                <wp:posOffset>720090</wp:posOffset>
              </wp:positionH>
              <wp:positionV relativeFrom="page">
                <wp:posOffset>1188085</wp:posOffset>
              </wp:positionV>
              <wp:extent cx="864000" cy="900000"/>
              <wp:effectExtent l="0" t="0" r="0" b="0"/>
              <wp:wrapNone/>
              <wp:docPr id="23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265AA" id="TriangleBottom" o:spid="_x0000_s1026" style="position:absolute;margin-left:56.7pt;margin-top:93.55pt;width:68.05pt;height:70.85pt;z-index:-2520970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BnlwAk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17408" behindDoc="1" locked="0" layoutInCell="1" allowOverlap="1" wp14:anchorId="62A9E14C" wp14:editId="6C373B3C">
              <wp:simplePos x="0" y="0"/>
              <wp:positionH relativeFrom="page">
                <wp:posOffset>288290</wp:posOffset>
              </wp:positionH>
              <wp:positionV relativeFrom="page">
                <wp:posOffset>288290</wp:posOffset>
              </wp:positionV>
              <wp:extent cx="864000" cy="900000"/>
              <wp:effectExtent l="0" t="0" r="0" b="0"/>
              <wp:wrapNone/>
              <wp:docPr id="23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99552" id="TriangleLeft" o:spid="_x0000_s1026" style="position:absolute;margin-left:22.7pt;margin-top:22.7pt;width:68.05pt;height:70.85pt;z-index:-25209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GlzAIAAMg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&#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qiVGl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16384" behindDoc="1" locked="0" layoutInCell="1" allowOverlap="1" wp14:anchorId="4F13ECF4" wp14:editId="1DE85B18">
              <wp:simplePos x="0" y="0"/>
              <wp:positionH relativeFrom="page">
                <wp:posOffset>288290</wp:posOffset>
              </wp:positionH>
              <wp:positionV relativeFrom="page">
                <wp:posOffset>288290</wp:posOffset>
              </wp:positionV>
              <wp:extent cx="7020000" cy="900000"/>
              <wp:effectExtent l="0" t="0" r="9525" b="0"/>
              <wp:wrapNone/>
              <wp:docPr id="23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9E085B7" id="Rectangle" o:spid="_x0000_s1026" style="position:absolute;margin-left:22.7pt;margin-top:22.7pt;width:552.75pt;height:70.85pt;z-index:-25210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mMl+wEAAN4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WevF1I46HlI&#10;n1k2cFurkzyDDxVXPflHSgSDv0f1LQiH645r9A0RDp2GhpuapvritwspCHxVbIaP2DA27CJmpQ4t&#10;9QmQNRCHPJDjeSD6EIXiw0XJMy55bopzV2mbJ1ZA9XzbU4jvNfYibWpJ3HlGh/19iKkbqJ5Lcvdo&#10;TXNnrM1BMpleWxJ7YHuAUtrFkQPzvKy0LtU7TDdH0HSSmSZyo0gbbI5MlHA0GX8K3nRIP6QY2GC1&#10;DN93QFoK+8GxWFfT+Tw5MgfzN4sZB3SZ2VxmwCmGqmWUYtyu4+jinSez7filaebt8I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lk5jJ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8010F" w14:textId="71B3E825" w:rsidR="0063643B" w:rsidRDefault="0063643B" w:rsidP="005A67F0">
    <w:pPr>
      <w:pStyle w:val="Header"/>
    </w:pPr>
    <w:r w:rsidRPr="00806AB6">
      <w:rPr>
        <w:noProof/>
      </w:rPr>
      <mc:AlternateContent>
        <mc:Choice Requires="wps">
          <w:drawing>
            <wp:anchor distT="0" distB="0" distL="114300" distR="114300" simplePos="0" relativeHeight="251307520" behindDoc="1" locked="0" layoutInCell="1" allowOverlap="1" wp14:anchorId="48C04521" wp14:editId="18A93B26">
              <wp:simplePos x="0" y="0"/>
              <wp:positionH relativeFrom="page">
                <wp:posOffset>720090</wp:posOffset>
              </wp:positionH>
              <wp:positionV relativeFrom="page">
                <wp:posOffset>288290</wp:posOffset>
              </wp:positionV>
              <wp:extent cx="864000" cy="900000"/>
              <wp:effectExtent l="0" t="0" r="0" b="0"/>
              <wp:wrapNone/>
              <wp:docPr id="24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6A74DA" id="TriangleRight" o:spid="_x0000_s1026" style="position:absolute;margin-left:56.7pt;margin-top:22.7pt;width:68.05pt;height:70.8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jcM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I8WNwz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04448" behindDoc="1" locked="0" layoutInCell="1" allowOverlap="1" wp14:anchorId="20DAAC21" wp14:editId="2F4EE8D0">
              <wp:simplePos x="0" y="0"/>
              <wp:positionH relativeFrom="page">
                <wp:posOffset>288290</wp:posOffset>
              </wp:positionH>
              <wp:positionV relativeFrom="page">
                <wp:posOffset>288290</wp:posOffset>
              </wp:positionV>
              <wp:extent cx="864000" cy="900000"/>
              <wp:effectExtent l="0" t="0" r="0" b="0"/>
              <wp:wrapNone/>
              <wp:docPr id="24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354CD" id="TriangleLeft" o:spid="_x0000_s1026" style="position:absolute;margin-left:22.7pt;margin-top:22.7pt;width:68.05pt;height:70.85pt;z-index:-25201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cdzQ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psFHH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01376" behindDoc="1" locked="0" layoutInCell="1" allowOverlap="1" wp14:anchorId="24784CF1" wp14:editId="01463C66">
              <wp:simplePos x="0" y="0"/>
              <wp:positionH relativeFrom="page">
                <wp:posOffset>288290</wp:posOffset>
              </wp:positionH>
              <wp:positionV relativeFrom="page">
                <wp:posOffset>288290</wp:posOffset>
              </wp:positionV>
              <wp:extent cx="7020000" cy="900000"/>
              <wp:effectExtent l="0" t="0" r="9525" b="0"/>
              <wp:wrapNone/>
              <wp:docPr id="25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623465B" id="Rectangle" o:spid="_x0000_s1026" style="position:absolute;margin-left:22.7pt;margin-top:22.7pt;width:552.75pt;height:70.85pt;z-index:-2520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MTFAS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69D8BA4" w14:textId="1DDDB8E6" w:rsidR="0063643B" w:rsidRPr="00254A01" w:rsidRDefault="0063643B" w:rsidP="005A67F0">
    <w:pPr>
      <w:pStyle w:val="Header"/>
    </w:pPr>
    <w:r w:rsidRPr="00356CFA">
      <w:rPr>
        <w:noProof/>
      </w:rPr>
      <w:drawing>
        <wp:anchor distT="0" distB="0" distL="114300" distR="114300" simplePos="0" relativeHeight="251907584" behindDoc="1" locked="0" layoutInCell="1" allowOverlap="1" wp14:anchorId="42B3131F" wp14:editId="7E87B771">
          <wp:simplePos x="0" y="0"/>
          <wp:positionH relativeFrom="page">
            <wp:posOffset>723900</wp:posOffset>
          </wp:positionH>
          <wp:positionV relativeFrom="page">
            <wp:posOffset>1179992</wp:posOffset>
          </wp:positionV>
          <wp:extent cx="863600" cy="895985"/>
          <wp:effectExtent l="0" t="0" r="0" b="0"/>
          <wp:wrapNone/>
          <wp:docPr id="324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93052" w14:textId="0EE4DC19" w:rsidR="0063643B" w:rsidRDefault="0063643B">
    <w:pPr>
      <w:pStyle w:val="Header"/>
    </w:pPr>
  </w:p>
  <w:p w14:paraId="54A88386" w14:textId="77777777" w:rsidR="0063643B" w:rsidRDefault="0063643B"/>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96B48" w14:textId="3FBB258C" w:rsidR="0063643B" w:rsidRDefault="0063643B" w:rsidP="005A67F0">
    <w:pPr>
      <w:pStyle w:val="Header"/>
    </w:pPr>
    <w:r w:rsidRPr="00806AB6">
      <w:rPr>
        <w:noProof/>
      </w:rPr>
      <mc:AlternateContent>
        <mc:Choice Requires="wps">
          <w:drawing>
            <wp:anchor distT="0" distB="0" distL="114300" distR="114300" simplePos="0" relativeHeight="252039680" behindDoc="1" locked="0" layoutInCell="1" allowOverlap="1" wp14:anchorId="634B0EBC" wp14:editId="37957891">
              <wp:simplePos x="0" y="0"/>
              <wp:positionH relativeFrom="page">
                <wp:posOffset>720090</wp:posOffset>
              </wp:positionH>
              <wp:positionV relativeFrom="page">
                <wp:posOffset>288290</wp:posOffset>
              </wp:positionV>
              <wp:extent cx="864000" cy="900000"/>
              <wp:effectExtent l="0" t="0" r="0" b="0"/>
              <wp:wrapNone/>
              <wp:docPr id="25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DAA86" id="TriangleRight" o:spid="_x0000_s1026" style="position:absolute;margin-left:56.7pt;margin-top:22.7pt;width:68.05pt;height:70.85pt;z-index:-251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JmSBAf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91552" behindDoc="1" locked="0" layoutInCell="1" allowOverlap="1" wp14:anchorId="6506AF82" wp14:editId="7C3F241F">
              <wp:simplePos x="0" y="0"/>
              <wp:positionH relativeFrom="page">
                <wp:posOffset>288290</wp:posOffset>
              </wp:positionH>
              <wp:positionV relativeFrom="page">
                <wp:posOffset>288290</wp:posOffset>
              </wp:positionV>
              <wp:extent cx="864000" cy="900000"/>
              <wp:effectExtent l="0" t="0" r="0" b="0"/>
              <wp:wrapNone/>
              <wp:docPr id="25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DE28C" id="TriangleLeft" o:spid="_x0000_s1026" style="position:absolute;margin-left:22.7pt;margin-top:22.7pt;width:68.05pt;height:70.85pt;z-index:-251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5x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DHkLnH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17824" behindDoc="1" locked="0" layoutInCell="1" allowOverlap="1" wp14:anchorId="18F7D6A5" wp14:editId="1D59A41D">
              <wp:simplePos x="0" y="0"/>
              <wp:positionH relativeFrom="page">
                <wp:posOffset>288290</wp:posOffset>
              </wp:positionH>
              <wp:positionV relativeFrom="page">
                <wp:posOffset>288290</wp:posOffset>
              </wp:positionV>
              <wp:extent cx="7020000" cy="900000"/>
              <wp:effectExtent l="0" t="0" r="9525" b="0"/>
              <wp:wrapNone/>
              <wp:docPr id="25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A38D012" id="Rectangle" o:spid="_x0000_s1026" style="position:absolute;margin-left:22.7pt;margin-top:22.7pt;width:552.75pt;height:70.85pt;z-index:-25139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3A/AEAAN4DAAAOAAAAZHJzL2Uyb0RvYy54bWysU8FuEzEQvSPxD5bvZDchpX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Fhb3cD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4A254BD9" w14:textId="2C1DE70C" w:rsidR="0063643B" w:rsidRDefault="0063643B">
    <w:pPr>
      <w:pStyle w:val="Header"/>
    </w:pPr>
    <w:r w:rsidRPr="00356CFA">
      <w:rPr>
        <w:noProof/>
      </w:rPr>
      <w:drawing>
        <wp:anchor distT="0" distB="0" distL="114300" distR="114300" simplePos="0" relativeHeight="252125696" behindDoc="1" locked="0" layoutInCell="1" allowOverlap="1" wp14:anchorId="75C9EA4A" wp14:editId="12F9A0EA">
          <wp:simplePos x="0" y="0"/>
          <wp:positionH relativeFrom="page">
            <wp:posOffset>714375</wp:posOffset>
          </wp:positionH>
          <wp:positionV relativeFrom="page">
            <wp:posOffset>1190625</wp:posOffset>
          </wp:positionV>
          <wp:extent cx="863600" cy="895985"/>
          <wp:effectExtent l="0" t="0" r="0" b="0"/>
          <wp:wrapNone/>
          <wp:docPr id="324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5B2D1" w14:textId="77777777" w:rsidR="0063643B" w:rsidRPr="00E97294" w:rsidRDefault="0063643B" w:rsidP="005A67F0">
    <w:pPr>
      <w:pStyle w:val="Header"/>
    </w:pPr>
    <w:r>
      <w:rPr>
        <w:noProof/>
      </w:rPr>
      <w:drawing>
        <wp:anchor distT="0" distB="0" distL="114300" distR="114300" simplePos="0" relativeHeight="252059136" behindDoc="1" locked="0" layoutInCell="1" allowOverlap="1" wp14:anchorId="5BD952EF" wp14:editId="681C7617">
          <wp:simplePos x="0" y="0"/>
          <wp:positionH relativeFrom="page">
            <wp:posOffset>720090</wp:posOffset>
          </wp:positionH>
          <wp:positionV relativeFrom="page">
            <wp:posOffset>1188085</wp:posOffset>
          </wp:positionV>
          <wp:extent cx="860400" cy="896400"/>
          <wp:effectExtent l="0" t="0" r="0" b="0"/>
          <wp:wrapNone/>
          <wp:docPr id="324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5040" behindDoc="1" locked="0" layoutInCell="1" allowOverlap="1" wp14:anchorId="75888968" wp14:editId="26EB3E94">
          <wp:simplePos x="0" y="0"/>
          <wp:positionH relativeFrom="page">
            <wp:posOffset>720090</wp:posOffset>
          </wp:positionH>
          <wp:positionV relativeFrom="page">
            <wp:posOffset>1188085</wp:posOffset>
          </wp:positionV>
          <wp:extent cx="864000" cy="896400"/>
          <wp:effectExtent l="0" t="0" r="0" b="0"/>
          <wp:wrapNone/>
          <wp:docPr id="324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67584" behindDoc="1" locked="0" layoutInCell="1" allowOverlap="1" wp14:anchorId="7BA16E9B" wp14:editId="29CC6EA9">
              <wp:simplePos x="0" y="0"/>
              <wp:positionH relativeFrom="page">
                <wp:posOffset>720090</wp:posOffset>
              </wp:positionH>
              <wp:positionV relativeFrom="page">
                <wp:posOffset>288290</wp:posOffset>
              </wp:positionV>
              <wp:extent cx="864000" cy="900000"/>
              <wp:effectExtent l="0" t="0" r="0" b="0"/>
              <wp:wrapNone/>
              <wp:docPr id="2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DD33A6" id="TriangleRight" o:spid="_x0000_s1026" style="position:absolute;margin-left:56.7pt;margin-top:22.7pt;width:68.05pt;height:70.85pt;z-index:-25204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gsn0AIAAN8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GhCCyf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70656" behindDoc="1" locked="0" layoutInCell="1" allowOverlap="1" wp14:anchorId="28DB0EEC" wp14:editId="22BE1A65">
              <wp:simplePos x="0" y="0"/>
              <wp:positionH relativeFrom="page">
                <wp:posOffset>720090</wp:posOffset>
              </wp:positionH>
              <wp:positionV relativeFrom="page">
                <wp:posOffset>1188085</wp:posOffset>
              </wp:positionV>
              <wp:extent cx="864000" cy="900000"/>
              <wp:effectExtent l="0" t="0" r="0" b="0"/>
              <wp:wrapNone/>
              <wp:docPr id="257"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0BD94" id="TriangleBottom" o:spid="_x0000_s1026" style="position:absolute;margin-left:56.7pt;margin-top:93.55pt;width:68.05pt;height:70.85pt;z-index:-252045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A6lqJc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65536" behindDoc="1" locked="0" layoutInCell="1" allowOverlap="1" wp14:anchorId="62A657C3" wp14:editId="720755BA">
              <wp:simplePos x="0" y="0"/>
              <wp:positionH relativeFrom="page">
                <wp:posOffset>288290</wp:posOffset>
              </wp:positionH>
              <wp:positionV relativeFrom="page">
                <wp:posOffset>288290</wp:posOffset>
              </wp:positionV>
              <wp:extent cx="864000" cy="900000"/>
              <wp:effectExtent l="0" t="0" r="0" b="0"/>
              <wp:wrapNone/>
              <wp:docPr id="2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1AE5ED" id="TriangleLeft" o:spid="_x0000_s1026" style="position:absolute;margin-left:22.7pt;margin-top:22.7pt;width:68.05pt;height:70.85pt;z-index:-25205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MTtzA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SmMTt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64512" behindDoc="1" locked="0" layoutInCell="1" allowOverlap="1" wp14:anchorId="68128E4A" wp14:editId="1E70B3E3">
              <wp:simplePos x="0" y="0"/>
              <wp:positionH relativeFrom="page">
                <wp:posOffset>288290</wp:posOffset>
              </wp:positionH>
              <wp:positionV relativeFrom="page">
                <wp:posOffset>288290</wp:posOffset>
              </wp:positionV>
              <wp:extent cx="7020000" cy="900000"/>
              <wp:effectExtent l="0" t="0" r="9525" b="0"/>
              <wp:wrapNone/>
              <wp:docPr id="2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7706F8" id="Rectangle" o:spid="_x0000_s1026" style="position:absolute;margin-left:22.7pt;margin-top:22.7pt;width:552.75pt;height:70.85pt;z-index:-25205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nBF+wEAAN4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jm7WkjhoOch&#10;PbFs4LZWJ3kGHyquevaPlAgG/4DqWxAO1x3X6FsiHDoNDTc1TfXFbxdSEPiq2AwfsWFs2EXMSh1a&#10;6hMgayAOeSDH80D0IQrFh9clz7jkuSnOLdI2T6yA6uW2pxDfa+xF2tSSuPOMDvuHEFM3UL2U5O7R&#10;mubeWJuDZDK9tiT2wPYApbSLIwfmeVlpXap3mG6OoOkkM03kRpE22ByZKOFoMv4UvOmQfkgxsMFq&#10;Gb7vgLQU9oNjsRbT+Tw5Mgfzq+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rCpwR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D764B" w14:textId="77777777" w:rsidR="0063643B" w:rsidRDefault="0063643B" w:rsidP="005A67F0">
    <w:pPr>
      <w:pStyle w:val="Header"/>
    </w:pPr>
    <w:r w:rsidRPr="00806AB6">
      <w:rPr>
        <w:noProof/>
      </w:rPr>
      <mc:AlternateContent>
        <mc:Choice Requires="wps">
          <w:drawing>
            <wp:anchor distT="0" distB="0" distL="114300" distR="114300" simplePos="0" relativeHeight="251445760" behindDoc="1" locked="0" layoutInCell="1" allowOverlap="1" wp14:anchorId="2358BDB0" wp14:editId="07CFB7C6">
              <wp:simplePos x="0" y="0"/>
              <wp:positionH relativeFrom="page">
                <wp:posOffset>720090</wp:posOffset>
              </wp:positionH>
              <wp:positionV relativeFrom="page">
                <wp:posOffset>288290</wp:posOffset>
              </wp:positionV>
              <wp:extent cx="864000" cy="900000"/>
              <wp:effectExtent l="0" t="0" r="0" b="0"/>
              <wp:wrapNone/>
              <wp:docPr id="28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CC6008" id="TriangleRight" o:spid="_x0000_s1026" style="position:absolute;margin-left:56.7pt;margin-top:22.7pt;width:68.05pt;height:70.8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vU0AIAAN8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JLBK9T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42688" behindDoc="1" locked="0" layoutInCell="1" allowOverlap="1" wp14:anchorId="1174C536" wp14:editId="46C9E3FF">
              <wp:simplePos x="0" y="0"/>
              <wp:positionH relativeFrom="page">
                <wp:posOffset>288290</wp:posOffset>
              </wp:positionH>
              <wp:positionV relativeFrom="page">
                <wp:posOffset>288290</wp:posOffset>
              </wp:positionV>
              <wp:extent cx="864000" cy="900000"/>
              <wp:effectExtent l="0" t="0" r="0" b="0"/>
              <wp:wrapNone/>
              <wp:docPr id="28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BC25B" id="TriangleLeft" o:spid="_x0000_s1026" style="position:absolute;margin-left:22.7pt;margin-top:22.7pt;width:68.05pt;height:70.8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JEa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LDIkRr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37568" behindDoc="1" locked="0" layoutInCell="1" allowOverlap="1" wp14:anchorId="6CE59621" wp14:editId="4A3C88E6">
              <wp:simplePos x="0" y="0"/>
              <wp:positionH relativeFrom="page">
                <wp:posOffset>288290</wp:posOffset>
              </wp:positionH>
              <wp:positionV relativeFrom="page">
                <wp:posOffset>288290</wp:posOffset>
              </wp:positionV>
              <wp:extent cx="7020000" cy="900000"/>
              <wp:effectExtent l="0" t="0" r="9525" b="0"/>
              <wp:wrapNone/>
              <wp:docPr id="28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6FAD773" id="Rectangle" o:spid="_x0000_s1026" style="position:absolute;margin-left:22.7pt;margin-top:22.7pt;width:552.75pt;height:70.85pt;z-index:-25187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niDvS/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222"/>
    </w:tblGrid>
    <w:tr w:rsidR="0063643B" w:rsidRPr="00C45DEC" w14:paraId="6D52F525" w14:textId="77777777" w:rsidTr="00C45DEC">
      <w:trPr>
        <w:trHeight w:hRule="exact" w:val="1358"/>
      </w:trPr>
      <w:tc>
        <w:tcPr>
          <w:tcW w:w="8222" w:type="dxa"/>
          <w:vAlign w:val="center"/>
        </w:tcPr>
        <w:p w14:paraId="12D0BF98" w14:textId="77777777" w:rsidR="0063643B" w:rsidRPr="00C45DEC" w:rsidRDefault="0063643B" w:rsidP="00B75464">
          <w:pPr>
            <w:pStyle w:val="Title"/>
            <w:spacing w:after="0" w:line="276" w:lineRule="auto"/>
            <w:rPr>
              <w:rFonts w:asciiTheme="minorHAnsi" w:hAnsiTheme="minorHAnsi" w:cstheme="minorHAnsi"/>
            </w:rPr>
          </w:pPr>
          <w:r w:rsidRPr="00C45DEC">
            <w:rPr>
              <w:rFonts w:asciiTheme="minorHAnsi" w:hAnsiTheme="minorHAnsi" w:cstheme="minorHAnsi"/>
              <w:sz w:val="40"/>
            </w:rPr>
            <w:t>Governance</w:t>
          </w:r>
        </w:p>
      </w:tc>
    </w:tr>
  </w:tbl>
  <w:p w14:paraId="152FCC41" w14:textId="77777777" w:rsidR="0063643B" w:rsidRPr="00254A01" w:rsidRDefault="0063643B" w:rsidP="00834C60">
    <w:pPr>
      <w:pStyle w:val="Header"/>
      <w:jc w:val="cent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8031"/>
    </w:tblGrid>
    <w:tr w:rsidR="0063643B" w:rsidRPr="00B75464" w14:paraId="58AECACA" w14:textId="77777777" w:rsidTr="004601CB">
      <w:trPr>
        <w:trHeight w:hRule="exact" w:val="1539"/>
      </w:trPr>
      <w:tc>
        <w:tcPr>
          <w:tcW w:w="8031" w:type="dxa"/>
          <w:vAlign w:val="center"/>
        </w:tcPr>
        <w:p w14:paraId="4A73D492" w14:textId="3BAA8AAB" w:rsidR="0063643B" w:rsidRPr="00B75464" w:rsidRDefault="0063643B" w:rsidP="007D56A9">
          <w:pPr>
            <w:pStyle w:val="Title"/>
            <w:spacing w:after="0" w:line="276" w:lineRule="auto"/>
            <w:rPr>
              <w:rFonts w:asciiTheme="minorHAnsi" w:hAnsiTheme="minorHAnsi" w:cstheme="minorHAnsi"/>
            </w:rPr>
          </w:pPr>
          <w:r w:rsidRPr="00B75464">
            <w:rPr>
              <w:rFonts w:asciiTheme="minorHAnsi" w:hAnsiTheme="minorHAnsi" w:cstheme="minorHAnsi"/>
              <w:sz w:val="40"/>
            </w:rPr>
            <w:t>Governance</w:t>
          </w:r>
        </w:p>
      </w:tc>
    </w:tr>
  </w:tbl>
  <w:p w14:paraId="596CBF8E" w14:textId="77777777" w:rsidR="0063643B" w:rsidRDefault="0063643B" w:rsidP="004C4036">
    <w:pPr>
      <w:pStyle w:val="Header"/>
      <w:jc w:val="center"/>
    </w:pPr>
    <w:r w:rsidRPr="00806AB6">
      <w:rPr>
        <w:noProof/>
      </w:rPr>
      <mc:AlternateContent>
        <mc:Choice Requires="wps">
          <w:drawing>
            <wp:anchor distT="0" distB="0" distL="114300" distR="114300" simplePos="0" relativeHeight="251954688" behindDoc="1" locked="0" layoutInCell="1" allowOverlap="1" wp14:anchorId="0338688E" wp14:editId="0F5CC28A">
              <wp:simplePos x="0" y="0"/>
              <wp:positionH relativeFrom="page">
                <wp:posOffset>720090</wp:posOffset>
              </wp:positionH>
              <wp:positionV relativeFrom="page">
                <wp:posOffset>288290</wp:posOffset>
              </wp:positionV>
              <wp:extent cx="864000" cy="900000"/>
              <wp:effectExtent l="0" t="0" r="0" b="0"/>
              <wp:wrapNone/>
              <wp:docPr id="28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3F8FE" id="TriangleRight" o:spid="_x0000_s1026" style="position:absolute;margin-left:56.7pt;margin-top:22.7pt;width:68.05pt;height:70.85pt;z-index:-251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Dc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CCRkNz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896320" behindDoc="1" locked="0" layoutInCell="1" allowOverlap="1" wp14:anchorId="439BC6EE" wp14:editId="749FD995">
              <wp:simplePos x="0" y="0"/>
              <wp:positionH relativeFrom="page">
                <wp:posOffset>288290</wp:posOffset>
              </wp:positionH>
              <wp:positionV relativeFrom="page">
                <wp:posOffset>288290</wp:posOffset>
              </wp:positionV>
              <wp:extent cx="864000" cy="900000"/>
              <wp:effectExtent l="0" t="0" r="0" b="0"/>
              <wp:wrapNone/>
              <wp:docPr id="29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7D99D3" id="TriangleLeft" o:spid="_x0000_s1026" style="position:absolute;margin-left:22.7pt;margin-top:22.7pt;width:68.05pt;height:70.85pt;z-index:-25142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UuezA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lRUue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32096" behindDoc="1" locked="0" layoutInCell="1" allowOverlap="1" wp14:anchorId="7F2BCCE2" wp14:editId="336B24D6">
              <wp:simplePos x="0" y="0"/>
              <wp:positionH relativeFrom="page">
                <wp:posOffset>288290</wp:posOffset>
              </wp:positionH>
              <wp:positionV relativeFrom="page">
                <wp:posOffset>288290</wp:posOffset>
              </wp:positionV>
              <wp:extent cx="7020000" cy="900000"/>
              <wp:effectExtent l="0" t="0" r="9525" b="0"/>
              <wp:wrapNone/>
              <wp:docPr id="29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41C362" id="Rectangle" o:spid="_x0000_s1026" style="position:absolute;margin-left:22.7pt;margin-top:22.7pt;width:552.75pt;height:70.85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cQd9V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BFD925D" w14:textId="77777777" w:rsidR="0063643B" w:rsidRDefault="0063643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239F" w14:textId="77777777" w:rsidR="0063643B" w:rsidRPr="00E97294" w:rsidRDefault="0063643B" w:rsidP="005A67F0">
    <w:pPr>
      <w:pStyle w:val="Header"/>
    </w:pPr>
    <w:r>
      <w:rPr>
        <w:noProof/>
      </w:rPr>
      <w:drawing>
        <wp:anchor distT="0" distB="0" distL="114300" distR="114300" simplePos="0" relativeHeight="251982336" behindDoc="1" locked="0" layoutInCell="1" allowOverlap="1" wp14:anchorId="6E795465" wp14:editId="45020FFC">
          <wp:simplePos x="0" y="0"/>
          <wp:positionH relativeFrom="page">
            <wp:posOffset>720090</wp:posOffset>
          </wp:positionH>
          <wp:positionV relativeFrom="page">
            <wp:posOffset>1188085</wp:posOffset>
          </wp:positionV>
          <wp:extent cx="860400" cy="896400"/>
          <wp:effectExtent l="0" t="0" r="0" b="0"/>
          <wp:wrapNone/>
          <wp:docPr id="324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9264" behindDoc="1" locked="0" layoutInCell="1" allowOverlap="1" wp14:anchorId="1C41E1CF" wp14:editId="7B2C163A">
          <wp:simplePos x="0" y="0"/>
          <wp:positionH relativeFrom="page">
            <wp:posOffset>720090</wp:posOffset>
          </wp:positionH>
          <wp:positionV relativeFrom="page">
            <wp:posOffset>1188085</wp:posOffset>
          </wp:positionV>
          <wp:extent cx="864000" cy="896400"/>
          <wp:effectExtent l="0" t="0" r="0" b="0"/>
          <wp:wrapNone/>
          <wp:docPr id="324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86016" behindDoc="1" locked="0" layoutInCell="1" allowOverlap="1" wp14:anchorId="29885B83" wp14:editId="655DAD8C">
              <wp:simplePos x="0" y="0"/>
              <wp:positionH relativeFrom="page">
                <wp:posOffset>720090</wp:posOffset>
              </wp:positionH>
              <wp:positionV relativeFrom="page">
                <wp:posOffset>288290</wp:posOffset>
              </wp:positionV>
              <wp:extent cx="864000" cy="900000"/>
              <wp:effectExtent l="0" t="0" r="0" b="0"/>
              <wp:wrapNone/>
              <wp:docPr id="29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B49466" id="TriangleRight" o:spid="_x0000_s1026" style="position:absolute;margin-left:56.7pt;margin-top:22.7pt;width:68.05pt;height:70.85pt;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kEu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31kEu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22880" behindDoc="1" locked="0" layoutInCell="1" allowOverlap="1" wp14:anchorId="72736643" wp14:editId="55D7C513">
              <wp:simplePos x="0" y="0"/>
              <wp:positionH relativeFrom="page">
                <wp:posOffset>720090</wp:posOffset>
              </wp:positionH>
              <wp:positionV relativeFrom="page">
                <wp:posOffset>1188085</wp:posOffset>
              </wp:positionV>
              <wp:extent cx="864000" cy="900000"/>
              <wp:effectExtent l="0" t="0" r="0" b="0"/>
              <wp:wrapNone/>
              <wp:docPr id="29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1D3A16" id="TriangleBottom" o:spid="_x0000_s1026" style="position:absolute;margin-left:56.7pt;margin-top:93.55pt;width:68.05pt;height:70.85pt;z-index:-251993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ZrhgS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79872" behindDoc="1" locked="0" layoutInCell="1" allowOverlap="1" wp14:anchorId="05AEEC37" wp14:editId="51B05559">
              <wp:simplePos x="0" y="0"/>
              <wp:positionH relativeFrom="page">
                <wp:posOffset>288290</wp:posOffset>
              </wp:positionH>
              <wp:positionV relativeFrom="page">
                <wp:posOffset>288290</wp:posOffset>
              </wp:positionV>
              <wp:extent cx="864000" cy="900000"/>
              <wp:effectExtent l="0" t="0" r="0" b="0"/>
              <wp:wrapNone/>
              <wp:docPr id="29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5509DD" id="TriangleLeft" o:spid="_x0000_s1026" style="position:absolute;margin-left:22.7pt;margin-top:22.7pt;width:68.05pt;height:70.85pt;z-index:-25203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EkRLq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69632" behindDoc="1" locked="0" layoutInCell="1" allowOverlap="1" wp14:anchorId="3AC2E24F" wp14:editId="74C7234D">
              <wp:simplePos x="0" y="0"/>
              <wp:positionH relativeFrom="page">
                <wp:posOffset>288290</wp:posOffset>
              </wp:positionH>
              <wp:positionV relativeFrom="page">
                <wp:posOffset>288290</wp:posOffset>
              </wp:positionV>
              <wp:extent cx="7020000" cy="900000"/>
              <wp:effectExtent l="0" t="0" r="9525" b="0"/>
              <wp:wrapNone/>
              <wp:docPr id="29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0D782B" id="Rectangle" o:spid="_x0000_s1026" style="position:absolute;margin-left:22.7pt;margin-top:22.7pt;width:552.75pt;height:70.85pt;z-index:-25204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4tU2n/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45E16" w14:textId="555AA688" w:rsidR="0063643B" w:rsidRDefault="0063643B" w:rsidP="005A67F0">
    <w:pPr>
      <w:pStyle w:val="Header"/>
    </w:pPr>
    <w:r w:rsidRPr="00806AB6">
      <w:rPr>
        <w:noProof/>
      </w:rPr>
      <mc:AlternateContent>
        <mc:Choice Requires="wps">
          <w:drawing>
            <wp:anchor distT="0" distB="0" distL="114300" distR="114300" simplePos="0" relativeHeight="252037632" behindDoc="1" locked="0" layoutInCell="1" allowOverlap="1" wp14:anchorId="0DD4FE03" wp14:editId="72D66A2B">
              <wp:simplePos x="0" y="0"/>
              <wp:positionH relativeFrom="page">
                <wp:posOffset>720090</wp:posOffset>
              </wp:positionH>
              <wp:positionV relativeFrom="page">
                <wp:posOffset>288290</wp:posOffset>
              </wp:positionV>
              <wp:extent cx="864000" cy="900000"/>
              <wp:effectExtent l="0" t="0" r="0" b="0"/>
              <wp:wrapNone/>
              <wp:docPr id="30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6267C" id="TriangleRight" o:spid="_x0000_s1026" style="position:absolute;margin-left:56.7pt;margin-top:22.7pt;width:68.05pt;height:70.85pt;z-index:-251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TqS0AIAAN8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LKhOpL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34560" behindDoc="1" locked="0" layoutInCell="1" allowOverlap="1" wp14:anchorId="02936E3A" wp14:editId="26B3FACB">
              <wp:simplePos x="0" y="0"/>
              <wp:positionH relativeFrom="page">
                <wp:posOffset>288290</wp:posOffset>
              </wp:positionH>
              <wp:positionV relativeFrom="page">
                <wp:posOffset>288290</wp:posOffset>
              </wp:positionV>
              <wp:extent cx="864000" cy="900000"/>
              <wp:effectExtent l="0" t="0" r="0" b="0"/>
              <wp:wrapNone/>
              <wp:docPr id="30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F13BA7" id="TriangleLeft" o:spid="_x0000_s1026" style="position:absolute;margin-left:22.7pt;margin-top:22.7pt;width:68.05pt;height:70.85pt;z-index:-251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kzAIAAMg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&#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P+4Uk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30464" behindDoc="1" locked="0" layoutInCell="1" allowOverlap="1" wp14:anchorId="105FEB66" wp14:editId="61A90B4C">
              <wp:simplePos x="0" y="0"/>
              <wp:positionH relativeFrom="page">
                <wp:posOffset>288290</wp:posOffset>
              </wp:positionH>
              <wp:positionV relativeFrom="page">
                <wp:posOffset>288290</wp:posOffset>
              </wp:positionV>
              <wp:extent cx="7020000" cy="900000"/>
              <wp:effectExtent l="0" t="0" r="9525" b="0"/>
              <wp:wrapNone/>
              <wp:docPr id="30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40D47130" w14:textId="77777777" w:rsidR="0063643B" w:rsidRDefault="0063643B" w:rsidP="00657D7F">
                          <w:pPr>
                            <w:pStyle w:val="Title"/>
                            <w:spacing w:after="0" w:line="276" w:lineRule="auto"/>
                            <w:suppressOverlap/>
                            <w:rPr>
                              <w:rFonts w:asciiTheme="minorHAnsi" w:hAnsiTheme="minorHAnsi" w:cstheme="minorHAnsi"/>
                              <w:sz w:val="40"/>
                            </w:rPr>
                          </w:pPr>
                        </w:p>
                        <w:p w14:paraId="1467A896" w14:textId="089B172B" w:rsidR="0063643B" w:rsidRPr="00B75464" w:rsidRDefault="0063643B" w:rsidP="00657D7F">
                          <w:pPr>
                            <w:pStyle w:val="Title"/>
                            <w:spacing w:after="0" w:line="276" w:lineRule="auto"/>
                            <w:suppressOverlap/>
                            <w:rPr>
                              <w:rFonts w:asciiTheme="minorHAnsi" w:hAnsiTheme="minorHAnsi" w:cstheme="minorHAnsi"/>
                            </w:rPr>
                          </w:pPr>
                          <w:r w:rsidRPr="00B75464">
                            <w:rPr>
                              <w:rFonts w:asciiTheme="minorHAnsi" w:hAnsiTheme="minorHAnsi" w:cstheme="minorHAnsi"/>
                              <w:sz w:val="40"/>
                            </w:rPr>
                            <w:t>Governance</w:t>
                          </w:r>
                        </w:p>
                        <w:p w14:paraId="71F6826B" w14:textId="77777777" w:rsidR="0063643B" w:rsidRDefault="0063643B" w:rsidP="00657D7F">
                          <w:pPr>
                            <w:jc w:val="righ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5FEB66" id="_x0000_s1085" style="position:absolute;margin-left:22.7pt;margin-top:22.7pt;width:552.75pt;height:70.85pt;z-index:-251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" fillcolor="#00b2a9 [3204]" stroked="f">
              <v:textbox>
                <w:txbxContent>
                  <w:p w14:paraId="40D47130" w14:textId="77777777" w:rsidR="0063643B" w:rsidRDefault="0063643B" w:rsidP="00657D7F">
                    <w:pPr>
                      <w:pStyle w:val="Title"/>
                      <w:spacing w:after="0" w:line="276" w:lineRule="auto"/>
                      <w:suppressOverlap/>
                      <w:rPr>
                        <w:rFonts w:asciiTheme="minorHAnsi" w:hAnsiTheme="minorHAnsi" w:cstheme="minorHAnsi"/>
                        <w:sz w:val="40"/>
                      </w:rPr>
                    </w:pPr>
                  </w:p>
                  <w:p w14:paraId="1467A896" w14:textId="089B172B" w:rsidR="0063643B" w:rsidRPr="00B75464" w:rsidRDefault="0063643B" w:rsidP="00657D7F">
                    <w:pPr>
                      <w:pStyle w:val="Title"/>
                      <w:spacing w:after="0" w:line="276" w:lineRule="auto"/>
                      <w:suppressOverlap/>
                      <w:rPr>
                        <w:rFonts w:asciiTheme="minorHAnsi" w:hAnsiTheme="minorHAnsi" w:cstheme="minorHAnsi"/>
                      </w:rPr>
                    </w:pPr>
                    <w:r w:rsidRPr="00B75464">
                      <w:rPr>
                        <w:rFonts w:asciiTheme="minorHAnsi" w:hAnsiTheme="minorHAnsi" w:cstheme="minorHAnsi"/>
                        <w:sz w:val="40"/>
                      </w:rPr>
                      <w:t>Governance</w:t>
                    </w:r>
                  </w:p>
                  <w:p w14:paraId="71F6826B" w14:textId="77777777" w:rsidR="0063643B" w:rsidRDefault="0063643B" w:rsidP="00657D7F">
                    <w:pPr>
                      <w:jc w:val="right"/>
                    </w:pPr>
                  </w:p>
                </w:txbxContent>
              </v:textbox>
              <w10:wrap anchorx="page" anchory="page"/>
            </v:rect>
          </w:pict>
        </mc:Fallback>
      </mc:AlternateContent>
    </w:r>
  </w:p>
  <w:p w14:paraId="3E6A2505" w14:textId="48D522BF" w:rsidR="0063643B" w:rsidRPr="00254A01" w:rsidRDefault="0063643B" w:rsidP="005A67F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4B219A" w14:textId="6DD126DD" w:rsidR="0063643B" w:rsidRDefault="0063643B" w:rsidP="005A67F0">
    <w:pPr>
      <w:pStyle w:val="Header"/>
    </w:pPr>
    <w:r w:rsidRPr="00806AB6">
      <w:rPr>
        <w:noProof/>
      </w:rPr>
      <mc:AlternateContent>
        <mc:Choice Requires="wps">
          <w:drawing>
            <wp:anchor distT="0" distB="0" distL="114300" distR="114300" simplePos="0" relativeHeight="251156992" behindDoc="1" locked="0" layoutInCell="1" allowOverlap="1" wp14:anchorId="1ABC1684" wp14:editId="2D233C60">
              <wp:simplePos x="0" y="0"/>
              <wp:positionH relativeFrom="page">
                <wp:posOffset>720090</wp:posOffset>
              </wp:positionH>
              <wp:positionV relativeFrom="page">
                <wp:posOffset>288290</wp:posOffset>
              </wp:positionV>
              <wp:extent cx="864000" cy="900000"/>
              <wp:effectExtent l="0" t="0" r="0" b="0"/>
              <wp:wrapNone/>
              <wp:docPr id="30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EDE1B8" id="TriangleRight" o:spid="_x0000_s1026" style="position:absolute;margin-left:56.7pt;margin-top:22.7pt;width:68.05pt;height:70.85pt;z-index:-2521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gL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KATyAv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55968" behindDoc="1" locked="0" layoutInCell="1" allowOverlap="1" wp14:anchorId="0BDDC539" wp14:editId="3BCFF994">
              <wp:simplePos x="0" y="0"/>
              <wp:positionH relativeFrom="page">
                <wp:posOffset>288290</wp:posOffset>
              </wp:positionH>
              <wp:positionV relativeFrom="page">
                <wp:posOffset>288290</wp:posOffset>
              </wp:positionV>
              <wp:extent cx="864000" cy="900000"/>
              <wp:effectExtent l="0" t="0" r="0" b="0"/>
              <wp:wrapNone/>
              <wp:docPr id="30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140A4" id="TriangleLeft" o:spid="_x0000_s1026" style="position:absolute;margin-left:22.7pt;margin-top:22.7pt;width:68.05pt;height:70.85pt;z-index:-2521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IbzQ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XTqiG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54944" behindDoc="1" locked="0" layoutInCell="1" allowOverlap="1" wp14:anchorId="205946B2" wp14:editId="34A68047">
              <wp:simplePos x="0" y="0"/>
              <wp:positionH relativeFrom="page">
                <wp:posOffset>288290</wp:posOffset>
              </wp:positionH>
              <wp:positionV relativeFrom="page">
                <wp:posOffset>288290</wp:posOffset>
              </wp:positionV>
              <wp:extent cx="7020000" cy="900000"/>
              <wp:effectExtent l="0" t="0" r="9525" b="0"/>
              <wp:wrapNone/>
              <wp:docPr id="31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9938C8D" id="Rectangle" o:spid="_x0000_s1026" style="position:absolute;margin-left:22.7pt;margin-top:22.7pt;width:552.75pt;height:70.85pt;z-index:-2521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1XLQu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63643B" w:rsidRPr="005D2CDA" w14:paraId="197309F0" w14:textId="77777777" w:rsidTr="00A766AA">
      <w:trPr>
        <w:trHeight w:hRule="exact" w:val="1538"/>
      </w:trPr>
      <w:tc>
        <w:tcPr>
          <w:tcW w:w="7580" w:type="dxa"/>
          <w:vAlign w:val="center"/>
        </w:tcPr>
        <w:p w14:paraId="5B3B9FEC" w14:textId="77777777" w:rsidR="0063643B" w:rsidRPr="005D2CDA" w:rsidRDefault="0063643B" w:rsidP="007D56A9">
          <w:pPr>
            <w:pStyle w:val="Title"/>
            <w:spacing w:after="0" w:line="276" w:lineRule="auto"/>
            <w:rPr>
              <w:rFonts w:asciiTheme="minorHAnsi" w:hAnsiTheme="minorHAnsi" w:cstheme="minorHAnsi"/>
            </w:rPr>
          </w:pPr>
          <w:r w:rsidRPr="005D2CDA">
            <w:rPr>
              <w:rFonts w:asciiTheme="minorHAnsi" w:hAnsiTheme="minorHAnsi" w:cstheme="minorHAnsi"/>
              <w:sz w:val="40"/>
            </w:rPr>
            <w:t>Governance</w:t>
          </w:r>
        </w:p>
      </w:tc>
    </w:tr>
  </w:tbl>
  <w:p w14:paraId="5654F366" w14:textId="56CAC7EC" w:rsidR="0063643B" w:rsidRDefault="0063643B" w:rsidP="007D56A9">
    <w:pPr>
      <w:pStyle w:val="Header"/>
      <w:jc w:val="cent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E70186" w14:textId="77777777" w:rsidR="0063643B" w:rsidRPr="00E97294" w:rsidRDefault="0063643B" w:rsidP="005A67F0">
    <w:pPr>
      <w:pStyle w:val="Header"/>
    </w:pPr>
    <w:r>
      <w:rPr>
        <w:noProof/>
      </w:rPr>
      <w:drawing>
        <wp:anchor distT="0" distB="0" distL="114300" distR="114300" simplePos="0" relativeHeight="252063232" behindDoc="1" locked="0" layoutInCell="1" allowOverlap="1" wp14:anchorId="5758F5E1" wp14:editId="08231CB7">
          <wp:simplePos x="0" y="0"/>
          <wp:positionH relativeFrom="page">
            <wp:posOffset>720090</wp:posOffset>
          </wp:positionH>
          <wp:positionV relativeFrom="page">
            <wp:posOffset>1188085</wp:posOffset>
          </wp:positionV>
          <wp:extent cx="860400" cy="896400"/>
          <wp:effectExtent l="0" t="0" r="0" b="0"/>
          <wp:wrapNone/>
          <wp:docPr id="325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1184" behindDoc="1" locked="0" layoutInCell="1" allowOverlap="1" wp14:anchorId="70BD4FE7" wp14:editId="46115F10">
          <wp:simplePos x="0" y="0"/>
          <wp:positionH relativeFrom="page">
            <wp:posOffset>720090</wp:posOffset>
          </wp:positionH>
          <wp:positionV relativeFrom="page">
            <wp:posOffset>1188085</wp:posOffset>
          </wp:positionV>
          <wp:extent cx="864000" cy="896400"/>
          <wp:effectExtent l="0" t="0" r="0" b="0"/>
          <wp:wrapNone/>
          <wp:docPr id="325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024320" behindDoc="1" locked="0" layoutInCell="1" allowOverlap="1" wp14:anchorId="42190E6D" wp14:editId="2378C6B3">
              <wp:simplePos x="0" y="0"/>
              <wp:positionH relativeFrom="page">
                <wp:posOffset>720090</wp:posOffset>
              </wp:positionH>
              <wp:positionV relativeFrom="page">
                <wp:posOffset>288290</wp:posOffset>
              </wp:positionV>
              <wp:extent cx="864000" cy="900000"/>
              <wp:effectExtent l="0" t="0" r="0" b="0"/>
              <wp:wrapNone/>
              <wp:docPr id="31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0377D" id="TriangleRight" o:spid="_x0000_s1026" style="position:absolute;margin-left:56.7pt;margin-top:22.7pt;width:68.05pt;height:70.85pt;z-index:-251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bKR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WdbKR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36608" behindDoc="1" locked="0" layoutInCell="1" allowOverlap="1" wp14:anchorId="2306B097" wp14:editId="6B6B8B5B">
              <wp:simplePos x="0" y="0"/>
              <wp:positionH relativeFrom="page">
                <wp:posOffset>720090</wp:posOffset>
              </wp:positionH>
              <wp:positionV relativeFrom="page">
                <wp:posOffset>1188085</wp:posOffset>
              </wp:positionV>
              <wp:extent cx="864000" cy="900000"/>
              <wp:effectExtent l="0" t="0" r="0" b="0"/>
              <wp:wrapNone/>
              <wp:docPr id="31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7D6120" id="TriangleBottom" o:spid="_x0000_s1026" style="position:absolute;margin-left:56.7pt;margin-top:93.55pt;width:68.05pt;height:70.85pt;z-index:-2512798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014080" behindDoc="1" locked="0" layoutInCell="1" allowOverlap="1" wp14:anchorId="79E9F0C2" wp14:editId="17CE0318">
              <wp:simplePos x="0" y="0"/>
              <wp:positionH relativeFrom="page">
                <wp:posOffset>288290</wp:posOffset>
              </wp:positionH>
              <wp:positionV relativeFrom="page">
                <wp:posOffset>288290</wp:posOffset>
              </wp:positionV>
              <wp:extent cx="864000" cy="900000"/>
              <wp:effectExtent l="0" t="0" r="0" b="0"/>
              <wp:wrapNone/>
              <wp:docPr id="31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2D45D1" id="TriangleLeft" o:spid="_x0000_s1026" style="position:absolute;margin-left:22.7pt;margin-top:22.7pt;width:68.05pt;height:70.85pt;z-index:-251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WxPhTs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99744" behindDoc="1" locked="0" layoutInCell="1" allowOverlap="1" wp14:anchorId="34D9977A" wp14:editId="55596BE3">
              <wp:simplePos x="0" y="0"/>
              <wp:positionH relativeFrom="page">
                <wp:posOffset>288290</wp:posOffset>
              </wp:positionH>
              <wp:positionV relativeFrom="page">
                <wp:posOffset>288290</wp:posOffset>
              </wp:positionV>
              <wp:extent cx="7020000" cy="900000"/>
              <wp:effectExtent l="0" t="0" r="9525" b="0"/>
              <wp:wrapNone/>
              <wp:docPr id="31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38DEF1" id="Rectangle" o:spid="_x0000_s1026" style="position:absolute;margin-left:22.7pt;margin-top:22.7pt;width:552.75pt;height:70.85pt;z-index:-251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Eagm3L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0C4AA" w14:textId="2A599DD0" w:rsidR="0063643B" w:rsidRDefault="0063643B" w:rsidP="005A67F0">
    <w:pPr>
      <w:pStyle w:val="Header"/>
    </w:pPr>
    <w:r w:rsidRPr="00806AB6">
      <w:rPr>
        <w:noProof/>
      </w:rPr>
      <mc:AlternateContent>
        <mc:Choice Requires="wps">
          <w:drawing>
            <wp:anchor distT="0" distB="0" distL="114300" distR="114300" simplePos="0" relativeHeight="252071424" behindDoc="1" locked="0" layoutInCell="1" allowOverlap="1" wp14:anchorId="2DDDC90D" wp14:editId="7247D383">
              <wp:simplePos x="0" y="0"/>
              <wp:positionH relativeFrom="page">
                <wp:posOffset>720090</wp:posOffset>
              </wp:positionH>
              <wp:positionV relativeFrom="page">
                <wp:posOffset>288290</wp:posOffset>
              </wp:positionV>
              <wp:extent cx="864000" cy="900000"/>
              <wp:effectExtent l="0" t="0" r="0" b="0"/>
              <wp:wrapNone/>
              <wp:docPr id="32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3B225" id="TriangleRight" o:spid="_x0000_s1026" style="position:absolute;margin-left:56.7pt;margin-top:22.7pt;width:68.05pt;height:70.85pt;z-index:-251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kM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outkM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69376" behindDoc="1" locked="0" layoutInCell="1" allowOverlap="1" wp14:anchorId="54A3A8EA" wp14:editId="488A49FE">
              <wp:simplePos x="0" y="0"/>
              <wp:positionH relativeFrom="page">
                <wp:posOffset>288290</wp:posOffset>
              </wp:positionH>
              <wp:positionV relativeFrom="page">
                <wp:posOffset>288290</wp:posOffset>
              </wp:positionV>
              <wp:extent cx="864000" cy="900000"/>
              <wp:effectExtent l="0" t="0" r="0" b="0"/>
              <wp:wrapNone/>
              <wp:docPr id="32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161FD" id="TriangleLeft" o:spid="_x0000_s1026" style="position:absolute;margin-left:22.7pt;margin-top:22.7pt;width:68.05pt;height:70.85pt;z-index:-251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VpeBU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68352" behindDoc="1" locked="0" layoutInCell="1" allowOverlap="1" wp14:anchorId="36992EDC" wp14:editId="7C45636C">
              <wp:simplePos x="0" y="0"/>
              <wp:positionH relativeFrom="page">
                <wp:posOffset>288290</wp:posOffset>
              </wp:positionH>
              <wp:positionV relativeFrom="page">
                <wp:posOffset>288290</wp:posOffset>
              </wp:positionV>
              <wp:extent cx="7020000" cy="900000"/>
              <wp:effectExtent l="0" t="0" r="9525" b="0"/>
              <wp:wrapNone/>
              <wp:docPr id="32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441AED8" id="Rectangle" o:spid="_x0000_s1026" style="position:absolute;margin-left:22.7pt;margin-top:22.7pt;width:552.75pt;height:70.85pt;z-index:-251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NDkfUb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3E1577A3" w14:textId="425356FD" w:rsidR="0063643B" w:rsidRPr="00254A01" w:rsidRDefault="0063643B" w:rsidP="005A67F0">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36004" w14:textId="7A65DFB9" w:rsidR="0063643B" w:rsidRDefault="0063643B" w:rsidP="005A67F0">
    <w:pPr>
      <w:pStyle w:val="Header"/>
    </w:pPr>
    <w:r w:rsidRPr="00806AB6">
      <w:rPr>
        <w:noProof/>
      </w:rPr>
      <mc:AlternateContent>
        <mc:Choice Requires="wps">
          <w:drawing>
            <wp:anchor distT="0" distB="0" distL="114300" distR="114300" simplePos="0" relativeHeight="252074496" behindDoc="1" locked="0" layoutInCell="1" allowOverlap="1" wp14:anchorId="0E8EBB56" wp14:editId="0D041163">
              <wp:simplePos x="0" y="0"/>
              <wp:positionH relativeFrom="page">
                <wp:posOffset>720090</wp:posOffset>
              </wp:positionH>
              <wp:positionV relativeFrom="page">
                <wp:posOffset>288290</wp:posOffset>
              </wp:positionV>
              <wp:extent cx="864000" cy="900000"/>
              <wp:effectExtent l="0" t="0" r="0" b="0"/>
              <wp:wrapNone/>
              <wp:docPr id="32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DD2489" id="TriangleRight" o:spid="_x0000_s1026" style="position:absolute;margin-left:56.7pt;margin-top:22.7pt;width:68.05pt;height:70.85pt;z-index:-251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TTV0QIAAN8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YqTTV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73472" behindDoc="1" locked="0" layoutInCell="1" allowOverlap="1" wp14:anchorId="11D2214A" wp14:editId="701BACD9">
              <wp:simplePos x="0" y="0"/>
              <wp:positionH relativeFrom="page">
                <wp:posOffset>288290</wp:posOffset>
              </wp:positionH>
              <wp:positionV relativeFrom="page">
                <wp:posOffset>288290</wp:posOffset>
              </wp:positionV>
              <wp:extent cx="864000" cy="900000"/>
              <wp:effectExtent l="0" t="0" r="0" b="0"/>
              <wp:wrapNone/>
              <wp:docPr id="32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058FF6" id="TriangleLeft" o:spid="_x0000_s1026" style="position:absolute;margin-left:22.7pt;margin-top:22.7pt;width:68.05pt;height:70.85pt;z-index:-251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0H2zA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k50H2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72448" behindDoc="1" locked="0" layoutInCell="1" allowOverlap="1" wp14:anchorId="38B815BE" wp14:editId="70C2EF46">
              <wp:simplePos x="0" y="0"/>
              <wp:positionH relativeFrom="page">
                <wp:posOffset>288290</wp:posOffset>
              </wp:positionH>
              <wp:positionV relativeFrom="page">
                <wp:posOffset>288290</wp:posOffset>
              </wp:positionV>
              <wp:extent cx="7020000" cy="900000"/>
              <wp:effectExtent l="0" t="0" r="9525" b="0"/>
              <wp:wrapNone/>
              <wp:docPr id="32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606CF0" id="Rectangle" o:spid="_x0000_s1026" style="position:absolute;margin-left:22.7pt;margin-top:22.7pt;width:552.75pt;height:70.85pt;z-index:-251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QaB+wEAAN4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V/PFlI46HlI&#10;n1k2cFurkzyDDxVXPflHSgSDv0f1LQiH645r9A0RDp2GhpuapvritwspCHxVbIaP2DA27CJmpQ4t&#10;9QmQNRCHPJDjeSD6EIXiw6uSZ1zy3BTnFmmbJ1ZA9XzbU4jvNfYibWpJ3HlGh/19iKkbqJ5Lcvdo&#10;TXNnrM1BMpleWxJ7YHuAUtrFkQPzvKy0LtU7TDdH0HSSmSZyo0gbbI5MlHA0GX8K3nRIP6QY2GC1&#10;DN93QFoK+8GxWIvpfJ4cmYP5m6sZB3SZ2VxmwCmGqmWUYtyu4+jinSez7filaebt8I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i0Gg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CC72E93" w14:textId="78F14CF6" w:rsidR="0063643B" w:rsidRDefault="0063643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7007C6" w14:textId="457E1524" w:rsidR="0063643B" w:rsidRPr="00E97294" w:rsidRDefault="0063643B" w:rsidP="003B25B0">
    <w:pPr>
      <w:pStyle w:val="Header"/>
    </w:pPr>
    <w:r w:rsidRPr="00B10BCB">
      <w:rPr>
        <w:noProof/>
      </w:rPr>
      <mc:AlternateContent>
        <mc:Choice Requires="wps">
          <w:drawing>
            <wp:anchor distT="0" distB="0" distL="114300" distR="114300" simplePos="0" relativeHeight="251173376" behindDoc="1" locked="0" layoutInCell="1" allowOverlap="1" wp14:anchorId="124FC344" wp14:editId="0AF6C81A">
              <wp:simplePos x="0" y="0"/>
              <wp:positionH relativeFrom="page">
                <wp:posOffset>264160</wp:posOffset>
              </wp:positionH>
              <wp:positionV relativeFrom="page">
                <wp:posOffset>325755</wp:posOffset>
              </wp:positionV>
              <wp:extent cx="7019925" cy="899795"/>
              <wp:effectExtent l="0" t="0" r="9525" b="0"/>
              <wp:wrapNone/>
              <wp:docPr id="217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70C3D10" id="Rectangle" o:spid="_x0000_s1026" style="position:absolute;margin-left:20.8pt;margin-top:25.65pt;width:552.75pt;height:70.85pt;z-index:-25214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" fillcolor="#00b2a9 [3204]" stroked="f">
              <w10:wrap anchorx="page" anchory="page"/>
            </v:rect>
          </w:pict>
        </mc:Fallback>
      </mc:AlternateContent>
    </w:r>
    <w:r w:rsidRPr="00B10BCB">
      <w:rPr>
        <w:noProof/>
      </w:rPr>
      <mc:AlternateContent>
        <mc:Choice Requires="wps">
          <w:drawing>
            <wp:anchor distT="0" distB="0" distL="114300" distR="114300" simplePos="0" relativeHeight="251174400" behindDoc="1" locked="0" layoutInCell="1" allowOverlap="1" wp14:anchorId="1AD90E1B" wp14:editId="38674F9C">
              <wp:simplePos x="0" y="0"/>
              <wp:positionH relativeFrom="page">
                <wp:posOffset>264160</wp:posOffset>
              </wp:positionH>
              <wp:positionV relativeFrom="page">
                <wp:posOffset>325755</wp:posOffset>
              </wp:positionV>
              <wp:extent cx="863600" cy="899795"/>
              <wp:effectExtent l="0" t="0" r="0" b="0"/>
              <wp:wrapNone/>
              <wp:docPr id="217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05237D" id="TriangleLeft" o:spid="_x0000_s1026" style="position:absolute;margin-left:20.8pt;margin-top:25.65pt;width:68pt;height:70.85pt;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hI0QIAAMk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" path="m,l665,1419,1334,,,xe" fillcolor="#b3272f [3202]" stroked="f">
              <v:path arrowok="t" o:connecttype="custom" o:connectlocs="0,0;430505,899795;863600,0;0,0" o:connectangles="0,0,0,0"/>
              <w10:wrap anchorx="page" anchory="page"/>
            </v:shape>
          </w:pict>
        </mc:Fallback>
      </mc:AlternateContent>
    </w:r>
    <w:r w:rsidRPr="00B10BCB">
      <w:rPr>
        <w:noProof/>
      </w:rPr>
      <mc:AlternateContent>
        <mc:Choice Requires="wps">
          <w:drawing>
            <wp:anchor distT="0" distB="0" distL="114300" distR="114300" simplePos="0" relativeHeight="251175424" behindDoc="1" locked="0" layoutInCell="1" allowOverlap="1" wp14:anchorId="360937FF" wp14:editId="6E65D60E">
              <wp:simplePos x="0" y="0"/>
              <wp:positionH relativeFrom="page">
                <wp:posOffset>695960</wp:posOffset>
              </wp:positionH>
              <wp:positionV relativeFrom="page">
                <wp:posOffset>325755</wp:posOffset>
              </wp:positionV>
              <wp:extent cx="864000" cy="900000"/>
              <wp:effectExtent l="0" t="0" r="0" b="0"/>
              <wp:wrapNone/>
              <wp:docPr id="217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8624A7" id="TriangleRight" o:spid="_x0000_s1026" style="position:absolute;margin-left:54.8pt;margin-top:25.65pt;width:68.05pt;height:70.85pt;z-index:-252141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Pr>
        <w:noProof/>
      </w:rPr>
      <w:drawing>
        <wp:anchor distT="0" distB="0" distL="114300" distR="114300" simplePos="0" relativeHeight="251176448" behindDoc="1" locked="0" layoutInCell="1" allowOverlap="1" wp14:anchorId="38E731D0" wp14:editId="53D1D4BD">
          <wp:simplePos x="0" y="0"/>
          <wp:positionH relativeFrom="page">
            <wp:posOffset>720090</wp:posOffset>
          </wp:positionH>
          <wp:positionV relativeFrom="page">
            <wp:posOffset>1188085</wp:posOffset>
          </wp:positionV>
          <wp:extent cx="860400" cy="896400"/>
          <wp:effectExtent l="0" t="0" r="0" b="0"/>
          <wp:wrapNone/>
          <wp:docPr id="248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177472" behindDoc="1" locked="0" layoutInCell="1" allowOverlap="1" wp14:anchorId="1F62297E" wp14:editId="33DB4807">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62D605" id="TriangleBottom" o:spid="_x0000_s1026" style="position:absolute;margin-left:56.7pt;margin-top:93.55pt;width:68.05pt;height:70.85pt;z-index:-2521390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path="m,l669,1415,1339,,,xe" fillcolor="#e1a9ac [3208]" stroked="f">
              <v:path arrowok="t" o:connecttype="custom" o:connectlocs="0,0;431677,900000;864000,0;0,0" o:connectangles="0,0,0,0"/>
              <w10:wrap anchorx="page" anchory="page"/>
            </v:shape>
          </w:pict>
        </mc:Fallback>
      </mc:AlternateContent>
    </w:r>
  </w:p>
  <w:p w14:paraId="1F6D8458" w14:textId="07F44894" w:rsidR="0063643B" w:rsidRPr="003B25B0" w:rsidRDefault="0063643B" w:rsidP="003B25B0">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322AC" w14:textId="77777777" w:rsidR="0063643B" w:rsidRPr="00E97294" w:rsidRDefault="0063643B" w:rsidP="005A67F0">
    <w:pPr>
      <w:pStyle w:val="Header"/>
    </w:pPr>
    <w:r>
      <w:rPr>
        <w:noProof/>
      </w:rPr>
      <w:drawing>
        <wp:anchor distT="0" distB="0" distL="114300" distR="114300" simplePos="0" relativeHeight="252079616" behindDoc="1" locked="0" layoutInCell="1" allowOverlap="1" wp14:anchorId="53EC3042" wp14:editId="781FBC5F">
          <wp:simplePos x="0" y="0"/>
          <wp:positionH relativeFrom="page">
            <wp:posOffset>720090</wp:posOffset>
          </wp:positionH>
          <wp:positionV relativeFrom="page">
            <wp:posOffset>1188085</wp:posOffset>
          </wp:positionV>
          <wp:extent cx="860400" cy="896400"/>
          <wp:effectExtent l="0" t="0" r="0" b="0"/>
          <wp:wrapNone/>
          <wp:docPr id="325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8592" behindDoc="1" locked="0" layoutInCell="1" allowOverlap="1" wp14:anchorId="6575A712" wp14:editId="748A7963">
          <wp:simplePos x="0" y="0"/>
          <wp:positionH relativeFrom="page">
            <wp:posOffset>720090</wp:posOffset>
          </wp:positionH>
          <wp:positionV relativeFrom="page">
            <wp:posOffset>1188085</wp:posOffset>
          </wp:positionV>
          <wp:extent cx="864000" cy="896400"/>
          <wp:effectExtent l="0" t="0" r="0" b="0"/>
          <wp:wrapNone/>
          <wp:docPr id="325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067328" behindDoc="1" locked="0" layoutInCell="1" allowOverlap="1" wp14:anchorId="612B0842" wp14:editId="7F5FD0B5">
              <wp:simplePos x="0" y="0"/>
              <wp:positionH relativeFrom="page">
                <wp:posOffset>720090</wp:posOffset>
              </wp:positionH>
              <wp:positionV relativeFrom="page">
                <wp:posOffset>288290</wp:posOffset>
              </wp:positionV>
              <wp:extent cx="864000" cy="900000"/>
              <wp:effectExtent l="0" t="0" r="0" b="0"/>
              <wp:wrapNone/>
              <wp:docPr id="33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73AAA" id="TriangleRight" o:spid="_x0000_s1026" style="position:absolute;margin-left:56.7pt;margin-top:22.7pt;width:68.05pt;height:70.85pt;z-index:-251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EP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MblEP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70400" behindDoc="1" locked="0" layoutInCell="1" allowOverlap="1" wp14:anchorId="5A958FF1" wp14:editId="19D6B8CD">
              <wp:simplePos x="0" y="0"/>
              <wp:positionH relativeFrom="page">
                <wp:posOffset>720090</wp:posOffset>
              </wp:positionH>
              <wp:positionV relativeFrom="page">
                <wp:posOffset>1188085</wp:posOffset>
              </wp:positionV>
              <wp:extent cx="864000" cy="900000"/>
              <wp:effectExtent l="0" t="0" r="0" b="0"/>
              <wp:wrapNone/>
              <wp:docPr id="333"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532E5" id="TriangleBottom" o:spid="_x0000_s1026" style="position:absolute;margin-left:56.7pt;margin-top:93.55pt;width:68.05pt;height:70.85pt;z-index:-2512460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S9E3g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066304" behindDoc="1" locked="0" layoutInCell="1" allowOverlap="1" wp14:anchorId="7C4207FA" wp14:editId="5D7C4C7D">
              <wp:simplePos x="0" y="0"/>
              <wp:positionH relativeFrom="page">
                <wp:posOffset>288290</wp:posOffset>
              </wp:positionH>
              <wp:positionV relativeFrom="page">
                <wp:posOffset>288290</wp:posOffset>
              </wp:positionV>
              <wp:extent cx="864000" cy="900000"/>
              <wp:effectExtent l="0" t="0" r="0" b="0"/>
              <wp:wrapNone/>
              <wp:docPr id="3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EC4C35" id="TriangleLeft" o:spid="_x0000_s1026" style="position:absolute;margin-left:22.7pt;margin-top:22.7pt;width:68.05pt;height:70.85pt;z-index:-251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gKjzAIAAMg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&#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izgKj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65280" behindDoc="1" locked="0" layoutInCell="1" allowOverlap="1" wp14:anchorId="03F25C34" wp14:editId="048F4436">
              <wp:simplePos x="0" y="0"/>
              <wp:positionH relativeFrom="page">
                <wp:posOffset>288290</wp:posOffset>
              </wp:positionH>
              <wp:positionV relativeFrom="page">
                <wp:posOffset>288290</wp:posOffset>
              </wp:positionV>
              <wp:extent cx="7020000" cy="900000"/>
              <wp:effectExtent l="0" t="0" r="9525" b="0"/>
              <wp:wrapNone/>
              <wp:docPr id="33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A37AE3" id="Rectangle" o:spid="_x0000_s1026" style="position:absolute;margin-left:22.7pt;margin-top:22.7pt;width:552.75pt;height:70.85pt;z-index:-251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MuyQt3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5A2D1" w14:textId="437826FE" w:rsidR="0063643B" w:rsidRDefault="0063643B" w:rsidP="005A67F0">
    <w:pPr>
      <w:pStyle w:val="Header"/>
    </w:pPr>
    <w:r w:rsidRPr="00806AB6">
      <w:rPr>
        <w:noProof/>
      </w:rPr>
      <mc:AlternateContent>
        <mc:Choice Requires="wps">
          <w:drawing>
            <wp:anchor distT="0" distB="0" distL="114300" distR="114300" simplePos="0" relativeHeight="252140032" behindDoc="1" locked="0" layoutInCell="1" allowOverlap="1" wp14:anchorId="77EE4D2A" wp14:editId="04A7AC97">
              <wp:simplePos x="0" y="0"/>
              <wp:positionH relativeFrom="page">
                <wp:posOffset>720090</wp:posOffset>
              </wp:positionH>
              <wp:positionV relativeFrom="page">
                <wp:posOffset>288290</wp:posOffset>
              </wp:positionV>
              <wp:extent cx="864000" cy="900000"/>
              <wp:effectExtent l="0" t="0" r="0" b="0"/>
              <wp:wrapNone/>
              <wp:docPr id="34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1E02E2" id="TriangleRight" o:spid="_x0000_s1026" style="position:absolute;margin-left:56.7pt;margin-top:22.7pt;width:68.05pt;height:70.85pt;z-index:-251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Ct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3gmCt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36960" behindDoc="1" locked="0" layoutInCell="1" allowOverlap="1" wp14:anchorId="57F74E7A" wp14:editId="2F94BE93">
              <wp:simplePos x="0" y="0"/>
              <wp:positionH relativeFrom="page">
                <wp:posOffset>288290</wp:posOffset>
              </wp:positionH>
              <wp:positionV relativeFrom="page">
                <wp:posOffset>288290</wp:posOffset>
              </wp:positionV>
              <wp:extent cx="864000" cy="900000"/>
              <wp:effectExtent l="0" t="0" r="0" b="0"/>
              <wp:wrapNone/>
              <wp:docPr id="34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48FC2" id="TriangleLeft" o:spid="_x0000_s1026" style="position:absolute;margin-left:22.7pt;margin-top:22.7pt;width:68.05pt;height:70.85pt;z-index:-2511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TJ9Aa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34912" behindDoc="1" locked="0" layoutInCell="1" allowOverlap="1" wp14:anchorId="6FF3833D" wp14:editId="785FDD33">
              <wp:simplePos x="0" y="0"/>
              <wp:positionH relativeFrom="page">
                <wp:posOffset>288290</wp:posOffset>
              </wp:positionH>
              <wp:positionV relativeFrom="page">
                <wp:posOffset>288290</wp:posOffset>
              </wp:positionV>
              <wp:extent cx="7020000" cy="900000"/>
              <wp:effectExtent l="0" t="0" r="9525" b="0"/>
              <wp:wrapNone/>
              <wp:docPr id="34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5E0AD95" id="Rectangle" o:spid="_x0000_s1026" style="position:absolute;margin-left:22.7pt;margin-top:22.7pt;width:552.75pt;height:70.85pt;z-index:-251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PxtsS/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46C42D07" w14:textId="1235703C" w:rsidR="0063643B" w:rsidRPr="00254A01" w:rsidRDefault="0063643B" w:rsidP="005A67F0">
    <w:pPr>
      <w:pStyle w:val="Header"/>
    </w:pPr>
    <w:r w:rsidRPr="00356CFA">
      <w:rPr>
        <w:noProof/>
      </w:rPr>
      <w:drawing>
        <wp:anchor distT="0" distB="0" distL="114300" distR="114300" simplePos="0" relativeHeight="252147200" behindDoc="1" locked="0" layoutInCell="1" allowOverlap="1" wp14:anchorId="2A403641" wp14:editId="10B5D887">
          <wp:simplePos x="0" y="0"/>
          <wp:positionH relativeFrom="page">
            <wp:posOffset>720090</wp:posOffset>
          </wp:positionH>
          <wp:positionV relativeFrom="page">
            <wp:posOffset>1192530</wp:posOffset>
          </wp:positionV>
          <wp:extent cx="863600" cy="895985"/>
          <wp:effectExtent l="0" t="0" r="0" b="0"/>
          <wp:wrapNone/>
          <wp:docPr id="325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A9503" w14:textId="229B62F5" w:rsidR="0063643B" w:rsidRDefault="0063643B" w:rsidP="005A67F0">
    <w:pPr>
      <w:pStyle w:val="Header"/>
    </w:pPr>
    <w:r w:rsidRPr="00806AB6">
      <w:rPr>
        <w:noProof/>
      </w:rPr>
      <mc:AlternateContent>
        <mc:Choice Requires="wps">
          <w:drawing>
            <wp:anchor distT="0" distB="0" distL="114300" distR="114300" simplePos="0" relativeHeight="251316736" behindDoc="1" locked="0" layoutInCell="1" allowOverlap="1" wp14:anchorId="26699054" wp14:editId="2B407535">
              <wp:simplePos x="0" y="0"/>
              <wp:positionH relativeFrom="page">
                <wp:posOffset>720090</wp:posOffset>
              </wp:positionH>
              <wp:positionV relativeFrom="page">
                <wp:posOffset>288290</wp:posOffset>
              </wp:positionV>
              <wp:extent cx="864000" cy="900000"/>
              <wp:effectExtent l="0" t="0" r="0" b="0"/>
              <wp:wrapNone/>
              <wp:docPr id="34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A17D8E" id="TriangleRight" o:spid="_x0000_s1026" style="position:absolute;margin-left:56.7pt;margin-top:22.7pt;width:68.05pt;height:70.85pt;z-index:-25199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HkY10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13664" behindDoc="1" locked="0" layoutInCell="1" allowOverlap="1" wp14:anchorId="417DBC7D" wp14:editId="62DD34A3">
              <wp:simplePos x="0" y="0"/>
              <wp:positionH relativeFrom="page">
                <wp:posOffset>288290</wp:posOffset>
              </wp:positionH>
              <wp:positionV relativeFrom="page">
                <wp:posOffset>288290</wp:posOffset>
              </wp:positionV>
              <wp:extent cx="864000" cy="900000"/>
              <wp:effectExtent l="0" t="0" r="0" b="0"/>
              <wp:wrapNone/>
              <wp:docPr id="34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7AB71" id="TriangleLeft" o:spid="_x0000_s1026" style="position:absolute;margin-left:22.7pt;margin-top:22.7pt;width:68.05pt;height:70.85pt;z-index:-25200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DMzAIAAMg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74DM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10592" behindDoc="1" locked="0" layoutInCell="1" allowOverlap="1" wp14:anchorId="2BB04937" wp14:editId="5B394EDE">
              <wp:simplePos x="0" y="0"/>
              <wp:positionH relativeFrom="page">
                <wp:posOffset>288290</wp:posOffset>
              </wp:positionH>
              <wp:positionV relativeFrom="page">
                <wp:posOffset>288290</wp:posOffset>
              </wp:positionV>
              <wp:extent cx="7020000" cy="900000"/>
              <wp:effectExtent l="0" t="0" r="9525" b="0"/>
              <wp:wrapNone/>
              <wp:docPr id="34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5C14E8" id="Rectangle" o:spid="_x0000_s1026" style="position:absolute;margin-left:22.7pt;margin-top:22.7pt;width:552.75pt;height:70.85pt;z-index:-25200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ro+wEAAN4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V/PF1I46HlI&#10;n1k2cFurkzyDDxVXPflHSgSDv0f1LQiH645r9A0RDp2GhpuapvritwspCHxVbIaP2DA27CJmpQ4t&#10;9QmQNRCHPJDjeSD6EIXiw6uSZ1zy3BTnFmmbJ1ZA9XzbU4jvNfYibWpJ3HlGh/19iKkbqJ5Lcvdo&#10;TXNnrM1BMpleWxJ7YHuAUtrFkQPzvKy0LtU7TDdH0HSSmSZyo0gbbI5MlHA0GX8K3nRIP6QY2GC1&#10;DN93QFoK+8GxWIvpfJ4cmYP5m6sZB3SZ2VxmwCmGqmWUYtyu4+jinSez7filaebt8I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8qTK6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23E37832" w14:textId="3E301C28" w:rsidR="0063643B" w:rsidRDefault="0063643B">
    <w:pPr>
      <w:pStyle w:val="Header"/>
    </w:pPr>
    <w:r w:rsidRPr="00356CFA">
      <w:rPr>
        <w:noProof/>
      </w:rPr>
      <w:drawing>
        <wp:anchor distT="0" distB="0" distL="114300" distR="114300" simplePos="0" relativeHeight="251902464" behindDoc="1" locked="0" layoutInCell="1" allowOverlap="1" wp14:anchorId="619DBB60" wp14:editId="40938BF1">
          <wp:simplePos x="0" y="0"/>
          <wp:positionH relativeFrom="page">
            <wp:posOffset>723900</wp:posOffset>
          </wp:positionH>
          <wp:positionV relativeFrom="page">
            <wp:posOffset>1179992</wp:posOffset>
          </wp:positionV>
          <wp:extent cx="863600" cy="895985"/>
          <wp:effectExtent l="0" t="0" r="0" b="0"/>
          <wp:wrapNone/>
          <wp:docPr id="326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1AF9BA" w14:textId="77777777" w:rsidR="0063643B" w:rsidRPr="00E97294" w:rsidRDefault="0063643B" w:rsidP="005A67F0">
    <w:pPr>
      <w:pStyle w:val="Header"/>
    </w:pPr>
    <w:r>
      <w:rPr>
        <w:noProof/>
      </w:rPr>
      <w:drawing>
        <wp:anchor distT="0" distB="0" distL="114300" distR="114300" simplePos="0" relativeHeight="252145152" behindDoc="1" locked="0" layoutInCell="1" allowOverlap="1" wp14:anchorId="5B27C679" wp14:editId="336539A9">
          <wp:simplePos x="0" y="0"/>
          <wp:positionH relativeFrom="page">
            <wp:posOffset>720090</wp:posOffset>
          </wp:positionH>
          <wp:positionV relativeFrom="page">
            <wp:posOffset>1188085</wp:posOffset>
          </wp:positionV>
          <wp:extent cx="860400" cy="896400"/>
          <wp:effectExtent l="0" t="0" r="0" b="0"/>
          <wp:wrapNone/>
          <wp:docPr id="326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44128" behindDoc="1" locked="0" layoutInCell="1" allowOverlap="1" wp14:anchorId="3C2D59B5" wp14:editId="4D61C5FC">
          <wp:simplePos x="0" y="0"/>
          <wp:positionH relativeFrom="page">
            <wp:posOffset>720090</wp:posOffset>
          </wp:positionH>
          <wp:positionV relativeFrom="page">
            <wp:posOffset>1188085</wp:posOffset>
          </wp:positionV>
          <wp:extent cx="864000" cy="896400"/>
          <wp:effectExtent l="0" t="0" r="0" b="0"/>
          <wp:wrapNone/>
          <wp:docPr id="326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132864" behindDoc="1" locked="0" layoutInCell="1" allowOverlap="1" wp14:anchorId="08483665" wp14:editId="3AF53A3A">
              <wp:simplePos x="0" y="0"/>
              <wp:positionH relativeFrom="page">
                <wp:posOffset>720090</wp:posOffset>
              </wp:positionH>
              <wp:positionV relativeFrom="page">
                <wp:posOffset>288290</wp:posOffset>
              </wp:positionV>
              <wp:extent cx="864000" cy="900000"/>
              <wp:effectExtent l="0" t="0" r="0" b="0"/>
              <wp:wrapNone/>
              <wp:docPr id="35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369F6" id="TriangleRight" o:spid="_x0000_s1026" style="position:absolute;margin-left:56.7pt;margin-top:22.7pt;width:68.05pt;height:70.85pt;z-index:-2511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TVuiu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39008" behindDoc="1" locked="0" layoutInCell="1" allowOverlap="1" wp14:anchorId="31C658CF" wp14:editId="6CC78933">
              <wp:simplePos x="0" y="0"/>
              <wp:positionH relativeFrom="page">
                <wp:posOffset>720090</wp:posOffset>
              </wp:positionH>
              <wp:positionV relativeFrom="page">
                <wp:posOffset>1188085</wp:posOffset>
              </wp:positionV>
              <wp:extent cx="864000" cy="900000"/>
              <wp:effectExtent l="0" t="0" r="0" b="0"/>
              <wp:wrapNone/>
              <wp:docPr id="353"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9E45D" id="TriangleBottom" o:spid="_x0000_s1026" style="position:absolute;margin-left:56.7pt;margin-top:93.55pt;width:68.05pt;height:70.85pt;z-index:-2511774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CThidW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131840" behindDoc="1" locked="0" layoutInCell="1" allowOverlap="1" wp14:anchorId="288C2F27" wp14:editId="3DE76A54">
              <wp:simplePos x="0" y="0"/>
              <wp:positionH relativeFrom="page">
                <wp:posOffset>288290</wp:posOffset>
              </wp:positionH>
              <wp:positionV relativeFrom="page">
                <wp:posOffset>288290</wp:posOffset>
              </wp:positionV>
              <wp:extent cx="864000" cy="900000"/>
              <wp:effectExtent l="0" t="0" r="0" b="0"/>
              <wp:wrapNone/>
              <wp:docPr id="35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06590" id="TriangleLeft" o:spid="_x0000_s1026" style="position:absolute;margin-left:22.7pt;margin-top:22.7pt;width:68.05pt;height:70.85pt;z-index:-2511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HjGw5n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29792" behindDoc="1" locked="0" layoutInCell="1" allowOverlap="1" wp14:anchorId="194D5A56" wp14:editId="71E6FBA5">
              <wp:simplePos x="0" y="0"/>
              <wp:positionH relativeFrom="page">
                <wp:posOffset>288290</wp:posOffset>
              </wp:positionH>
              <wp:positionV relativeFrom="page">
                <wp:posOffset>288290</wp:posOffset>
              </wp:positionV>
              <wp:extent cx="7020000" cy="900000"/>
              <wp:effectExtent l="0" t="0" r="9525" b="0"/>
              <wp:wrapNone/>
              <wp:docPr id="35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2D2D52" id="Rectangle" o:spid="_x0000_s1026" style="position:absolute;margin-left:22.7pt;margin-top:22.7pt;width:552.75pt;height:70.85pt;z-index:-2511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Oc7jrT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5269D9" w14:textId="77777777" w:rsidR="0063643B" w:rsidRDefault="0063643B" w:rsidP="005A67F0">
    <w:pPr>
      <w:pStyle w:val="Header"/>
    </w:pPr>
    <w:r w:rsidRPr="00806AB6">
      <w:rPr>
        <w:noProof/>
      </w:rPr>
      <mc:AlternateContent>
        <mc:Choice Requires="wps">
          <w:drawing>
            <wp:anchor distT="0" distB="0" distL="114300" distR="114300" simplePos="0" relativeHeight="252091904" behindDoc="1" locked="0" layoutInCell="1" allowOverlap="1" wp14:anchorId="59B46C77" wp14:editId="5720300E">
              <wp:simplePos x="0" y="0"/>
              <wp:positionH relativeFrom="page">
                <wp:posOffset>720090</wp:posOffset>
              </wp:positionH>
              <wp:positionV relativeFrom="page">
                <wp:posOffset>288290</wp:posOffset>
              </wp:positionV>
              <wp:extent cx="864000" cy="900000"/>
              <wp:effectExtent l="0" t="0" r="0" b="0"/>
              <wp:wrapNone/>
              <wp:docPr id="36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AA75D9" id="TriangleRight" o:spid="_x0000_s1026" style="position:absolute;margin-left:56.7pt;margin-top:22.7pt;width:68.05pt;height:70.85pt;z-index:-251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hb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MuChb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89856" behindDoc="1" locked="0" layoutInCell="1" allowOverlap="1" wp14:anchorId="3B994BEF" wp14:editId="08E06507">
              <wp:simplePos x="0" y="0"/>
              <wp:positionH relativeFrom="page">
                <wp:posOffset>288290</wp:posOffset>
              </wp:positionH>
              <wp:positionV relativeFrom="page">
                <wp:posOffset>288290</wp:posOffset>
              </wp:positionV>
              <wp:extent cx="864000" cy="900000"/>
              <wp:effectExtent l="0" t="0" r="0" b="0"/>
              <wp:wrapNone/>
              <wp:docPr id="36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AE53C6" id="TriangleLeft" o:spid="_x0000_s1026" style="position:absolute;margin-left:22.7pt;margin-top:22.7pt;width:68.05pt;height:70.85pt;z-index:-251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HVCo4T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87808" behindDoc="1" locked="0" layoutInCell="1" allowOverlap="1" wp14:anchorId="1FD10731" wp14:editId="23906C27">
              <wp:simplePos x="0" y="0"/>
              <wp:positionH relativeFrom="page">
                <wp:posOffset>288290</wp:posOffset>
              </wp:positionH>
              <wp:positionV relativeFrom="page">
                <wp:posOffset>288290</wp:posOffset>
              </wp:positionV>
              <wp:extent cx="7020000" cy="900000"/>
              <wp:effectExtent l="0" t="0" r="9525" b="0"/>
              <wp:wrapNone/>
              <wp:docPr id="36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85D2986" id="Rectangle" o:spid="_x0000_s1026" style="position:absolute;margin-left:22.7pt;margin-top:22.7pt;width:552.75pt;height:70.85pt;z-index:-251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HF/aID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72B36865" w14:textId="77777777" w:rsidR="0063643B" w:rsidRPr="00254A01" w:rsidRDefault="0063643B" w:rsidP="005A67F0">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79B96" w14:textId="77777777" w:rsidR="0063643B" w:rsidRDefault="0063643B" w:rsidP="005A67F0">
    <w:pPr>
      <w:pStyle w:val="Header"/>
    </w:pPr>
    <w:r w:rsidRPr="00806AB6">
      <w:rPr>
        <w:noProof/>
      </w:rPr>
      <mc:AlternateContent>
        <mc:Choice Requires="wps">
          <w:drawing>
            <wp:anchor distT="0" distB="0" distL="114300" distR="114300" simplePos="0" relativeHeight="252094976" behindDoc="1" locked="0" layoutInCell="1" allowOverlap="1" wp14:anchorId="766F8F3C" wp14:editId="7691C6E4">
              <wp:simplePos x="0" y="0"/>
              <wp:positionH relativeFrom="page">
                <wp:posOffset>720090</wp:posOffset>
              </wp:positionH>
              <wp:positionV relativeFrom="page">
                <wp:posOffset>288290</wp:posOffset>
              </wp:positionV>
              <wp:extent cx="864000" cy="900000"/>
              <wp:effectExtent l="0" t="0" r="0" b="0"/>
              <wp:wrapNone/>
              <wp:docPr id="36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60987D" id="TriangleRight" o:spid="_x0000_s1026" style="position:absolute;margin-left:56.7pt;margin-top:22.7pt;width:68.05pt;height:70.85pt;z-index:-251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m7q0AIAAN8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B2Kbur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93952" behindDoc="1" locked="0" layoutInCell="1" allowOverlap="1" wp14:anchorId="3E561C70" wp14:editId="518817E8">
              <wp:simplePos x="0" y="0"/>
              <wp:positionH relativeFrom="page">
                <wp:posOffset>288290</wp:posOffset>
              </wp:positionH>
              <wp:positionV relativeFrom="page">
                <wp:posOffset>288290</wp:posOffset>
              </wp:positionV>
              <wp:extent cx="864000" cy="900000"/>
              <wp:effectExtent l="0" t="0" r="0" b="0"/>
              <wp:wrapNone/>
              <wp:docPr id="36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FCC81A" id="TriangleLeft" o:spid="_x0000_s1026" style="position:absolute;margin-left:22.7pt;margin-top:22.7pt;width:68.05pt;height:70.85pt;z-index:-251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dT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GUrN1P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92928" behindDoc="1" locked="0" layoutInCell="1" allowOverlap="1" wp14:anchorId="42F105F3" wp14:editId="6D09FB84">
              <wp:simplePos x="0" y="0"/>
              <wp:positionH relativeFrom="page">
                <wp:posOffset>288290</wp:posOffset>
              </wp:positionH>
              <wp:positionV relativeFrom="page">
                <wp:posOffset>288290</wp:posOffset>
              </wp:positionV>
              <wp:extent cx="7020000" cy="900000"/>
              <wp:effectExtent l="0" t="0" r="9525" b="0"/>
              <wp:wrapNone/>
              <wp:docPr id="36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7E01D03" id="Rectangle" o:spid="_x0000_s1026" style="position:absolute;margin-left:22.7pt;margin-top:22.7pt;width:552.75pt;height:70.85pt;z-index:-251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A74KgH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2258A9B4" w14:textId="77777777" w:rsidR="0063643B" w:rsidRDefault="0063643B">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3CD8AE" w14:textId="77777777" w:rsidR="0063643B" w:rsidRPr="00E97294" w:rsidRDefault="0063643B" w:rsidP="005A67F0">
    <w:pPr>
      <w:pStyle w:val="Header"/>
    </w:pPr>
    <w:r>
      <w:rPr>
        <w:noProof/>
      </w:rPr>
      <w:drawing>
        <wp:anchor distT="0" distB="0" distL="114300" distR="114300" simplePos="0" relativeHeight="252100096" behindDoc="1" locked="0" layoutInCell="1" allowOverlap="1" wp14:anchorId="5E45E467" wp14:editId="741C176F">
          <wp:simplePos x="0" y="0"/>
          <wp:positionH relativeFrom="page">
            <wp:posOffset>720090</wp:posOffset>
          </wp:positionH>
          <wp:positionV relativeFrom="page">
            <wp:posOffset>1188085</wp:posOffset>
          </wp:positionV>
          <wp:extent cx="860400" cy="896400"/>
          <wp:effectExtent l="0" t="0" r="0" b="0"/>
          <wp:wrapNone/>
          <wp:docPr id="3265"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99072" behindDoc="1" locked="0" layoutInCell="1" allowOverlap="1" wp14:anchorId="634B98D1" wp14:editId="74BBE998">
          <wp:simplePos x="0" y="0"/>
          <wp:positionH relativeFrom="page">
            <wp:posOffset>720090</wp:posOffset>
          </wp:positionH>
          <wp:positionV relativeFrom="page">
            <wp:posOffset>1188085</wp:posOffset>
          </wp:positionV>
          <wp:extent cx="864000" cy="896400"/>
          <wp:effectExtent l="0" t="0" r="0" b="0"/>
          <wp:wrapNone/>
          <wp:docPr id="326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086784" behindDoc="1" locked="0" layoutInCell="1" allowOverlap="1" wp14:anchorId="3ABEF31C" wp14:editId="67FD5830">
              <wp:simplePos x="0" y="0"/>
              <wp:positionH relativeFrom="page">
                <wp:posOffset>720090</wp:posOffset>
              </wp:positionH>
              <wp:positionV relativeFrom="page">
                <wp:posOffset>288290</wp:posOffset>
              </wp:positionV>
              <wp:extent cx="864000" cy="900000"/>
              <wp:effectExtent l="0" t="0" r="0" b="0"/>
              <wp:wrapNone/>
              <wp:docPr id="37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9FD25A" id="TriangleRight" o:spid="_x0000_s1026" style="position:absolute;margin-left:56.7pt;margin-top:22.7pt;width:68.05pt;height:70.85pt;z-index:-251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pr0Kh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90880" behindDoc="1" locked="0" layoutInCell="1" allowOverlap="1" wp14:anchorId="5F462128" wp14:editId="7D2D1FE5">
              <wp:simplePos x="0" y="0"/>
              <wp:positionH relativeFrom="page">
                <wp:posOffset>720090</wp:posOffset>
              </wp:positionH>
              <wp:positionV relativeFrom="page">
                <wp:posOffset>1188085</wp:posOffset>
              </wp:positionV>
              <wp:extent cx="864000" cy="900000"/>
              <wp:effectExtent l="0" t="0" r="0" b="0"/>
              <wp:wrapNone/>
              <wp:docPr id="37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B897B8" id="TriangleBottom" o:spid="_x0000_s1026" style="position:absolute;margin-left:56.7pt;margin-top:93.55pt;width:68.05pt;height:70.85pt;z-index:-2512256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CxAR02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085760" behindDoc="1" locked="0" layoutInCell="1" allowOverlap="1" wp14:anchorId="7178E348" wp14:editId="472D9B10">
              <wp:simplePos x="0" y="0"/>
              <wp:positionH relativeFrom="page">
                <wp:posOffset>288290</wp:posOffset>
              </wp:positionH>
              <wp:positionV relativeFrom="page">
                <wp:posOffset>288290</wp:posOffset>
              </wp:positionV>
              <wp:extent cx="864000" cy="900000"/>
              <wp:effectExtent l="0" t="0" r="0" b="0"/>
              <wp:wrapNone/>
              <wp:docPr id="37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C0521D" id="TriangleLeft" o:spid="_x0000_s1026" style="position:absolute;margin-left:22.7pt;margin-top:22.7pt;width:68.05pt;height:70.85pt;z-index:-251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3kAzgIAAMg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CDPeQD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83712" behindDoc="1" locked="0" layoutInCell="1" allowOverlap="1" wp14:anchorId="2FD77130" wp14:editId="3BA28CDB">
              <wp:simplePos x="0" y="0"/>
              <wp:positionH relativeFrom="page">
                <wp:posOffset>288290</wp:posOffset>
              </wp:positionH>
              <wp:positionV relativeFrom="page">
                <wp:posOffset>288290</wp:posOffset>
              </wp:positionV>
              <wp:extent cx="7020000" cy="900000"/>
              <wp:effectExtent l="0" t="0" r="9525" b="0"/>
              <wp:wrapNone/>
              <wp:docPr id="37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3C5B31" id="Rectangle" o:spid="_x0000_s1026" style="position:absolute;margin-left:22.7pt;margin-top:22.7pt;width:552.75pt;height:70.85pt;z-index:-251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25d+wEAAN4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V8v5lI46HlI&#10;n1k2cFurkzyDDxVXPflHSgSDv0f1LQiH645r9A0RDp2GhpuapvritwspCHxVbIaP2DA27CJmpQ4t&#10;9QmQNRCHPJDjeSD6EIXiw0XJMy55bopzV2mbJ1ZA9XzbU4jvNfYibWpJ3HlGh/19iKkbqJ5Lcvdo&#10;TXNnrM1BMpleWxJ7YHuAUtrFkQPzvKy0LtU7TDdH0HSSmSZyo0gbbI5MlHA0GX8K3nRIP6QY2GC1&#10;DN93QFoK+8GxWFfT+Tw5MgfzN4sZB3SZ2VxmwCmGqmWUYtyu4+jinSez7filaebt8I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G2duX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E184A" w14:textId="77777777" w:rsidR="0063643B" w:rsidRDefault="0063643B" w:rsidP="005A67F0">
    <w:pPr>
      <w:pStyle w:val="Header"/>
    </w:pPr>
    <w:r w:rsidRPr="00806AB6">
      <w:rPr>
        <w:noProof/>
      </w:rPr>
      <mc:AlternateContent>
        <mc:Choice Requires="wps">
          <w:drawing>
            <wp:anchor distT="0" distB="0" distL="114300" distR="114300" simplePos="0" relativeHeight="252110336" behindDoc="1" locked="0" layoutInCell="1" allowOverlap="1" wp14:anchorId="4E3BDDDE" wp14:editId="068863DC">
              <wp:simplePos x="0" y="0"/>
              <wp:positionH relativeFrom="page">
                <wp:posOffset>720090</wp:posOffset>
              </wp:positionH>
              <wp:positionV relativeFrom="page">
                <wp:posOffset>288290</wp:posOffset>
              </wp:positionV>
              <wp:extent cx="864000" cy="900000"/>
              <wp:effectExtent l="0" t="0" r="0" b="0"/>
              <wp:wrapNone/>
              <wp:docPr id="38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5B8479" id="TriangleRight" o:spid="_x0000_s1026" style="position:absolute;margin-left:56.7pt;margin-top:22.7pt;width:68.05pt;height:70.85pt;z-index:-251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chd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p1chd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08288" behindDoc="1" locked="0" layoutInCell="1" allowOverlap="1" wp14:anchorId="55F0F2E8" wp14:editId="396BA2D9">
              <wp:simplePos x="0" y="0"/>
              <wp:positionH relativeFrom="page">
                <wp:posOffset>288290</wp:posOffset>
              </wp:positionH>
              <wp:positionV relativeFrom="page">
                <wp:posOffset>288290</wp:posOffset>
              </wp:positionV>
              <wp:extent cx="864000" cy="900000"/>
              <wp:effectExtent l="0" t="0" r="0" b="0"/>
              <wp:wrapNone/>
              <wp:docPr id="38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AA26D0" id="TriangleLeft" o:spid="_x0000_s1026" style="position:absolute;margin-left:22.7pt;margin-top:22.7pt;width:68.05pt;height:70.85pt;z-index:-251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5to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Blbm2j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07264" behindDoc="1" locked="0" layoutInCell="1" allowOverlap="1" wp14:anchorId="7BA37126" wp14:editId="715333F3">
              <wp:simplePos x="0" y="0"/>
              <wp:positionH relativeFrom="page">
                <wp:posOffset>288290</wp:posOffset>
              </wp:positionH>
              <wp:positionV relativeFrom="page">
                <wp:posOffset>288290</wp:posOffset>
              </wp:positionV>
              <wp:extent cx="7020000" cy="900000"/>
              <wp:effectExtent l="0" t="0" r="9525" b="0"/>
              <wp:wrapNone/>
              <wp:docPr id="38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D1BEC6" id="Rectangle" o:spid="_x0000_s1026" style="position:absolute;margin-left:22.7pt;margin-top:22.7pt;width:552.75pt;height:70.85pt;z-index:-251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NUxEbr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628686C7" w14:textId="77777777" w:rsidR="0063643B" w:rsidRPr="00254A01" w:rsidRDefault="0063643B" w:rsidP="005A67F0">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962A7" w14:textId="77777777" w:rsidR="0063643B" w:rsidRDefault="0063643B" w:rsidP="005A67F0">
    <w:pPr>
      <w:pStyle w:val="Header"/>
    </w:pPr>
    <w:r w:rsidRPr="00806AB6">
      <w:rPr>
        <w:noProof/>
      </w:rPr>
      <mc:AlternateContent>
        <mc:Choice Requires="wps">
          <w:drawing>
            <wp:anchor distT="0" distB="0" distL="114300" distR="114300" simplePos="0" relativeHeight="252113408" behindDoc="1" locked="0" layoutInCell="1" allowOverlap="1" wp14:anchorId="43CB040F" wp14:editId="1FFCD84E">
              <wp:simplePos x="0" y="0"/>
              <wp:positionH relativeFrom="page">
                <wp:posOffset>720090</wp:posOffset>
              </wp:positionH>
              <wp:positionV relativeFrom="page">
                <wp:posOffset>288290</wp:posOffset>
              </wp:positionV>
              <wp:extent cx="864000" cy="900000"/>
              <wp:effectExtent l="0" t="0" r="0" b="0"/>
              <wp:wrapNone/>
              <wp:docPr id="38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EDF03C" id="TriangleRight" o:spid="_x0000_s1026" style="position:absolute;margin-left:56.7pt;margin-top:22.7pt;width:68.05pt;height:70.85pt;z-index:-251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cd90AIAAN8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BgFx33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12384" behindDoc="1" locked="0" layoutInCell="1" allowOverlap="1" wp14:anchorId="4778AC79" wp14:editId="4202F8E2">
              <wp:simplePos x="0" y="0"/>
              <wp:positionH relativeFrom="page">
                <wp:posOffset>288290</wp:posOffset>
              </wp:positionH>
              <wp:positionV relativeFrom="page">
                <wp:posOffset>288290</wp:posOffset>
              </wp:positionV>
              <wp:extent cx="864000" cy="900000"/>
              <wp:effectExtent l="0" t="0" r="0" b="0"/>
              <wp:wrapNone/>
              <wp:docPr id="38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11B1C" id="TriangleLeft" o:spid="_x0000_s1026" style="position:absolute;margin-left:22.7pt;margin-top:22.7pt;width:68.05pt;height:70.85pt;z-index:-251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lbLzAIAAMg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&#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o5lbL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11360" behindDoc="1" locked="0" layoutInCell="1" allowOverlap="1" wp14:anchorId="1A29DF19" wp14:editId="0712DA0F">
              <wp:simplePos x="0" y="0"/>
              <wp:positionH relativeFrom="page">
                <wp:posOffset>288290</wp:posOffset>
              </wp:positionH>
              <wp:positionV relativeFrom="page">
                <wp:posOffset>288290</wp:posOffset>
              </wp:positionV>
              <wp:extent cx="7020000" cy="900000"/>
              <wp:effectExtent l="0" t="0" r="9525" b="0"/>
              <wp:wrapNone/>
              <wp:docPr id="38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EE2D125" id="Rectangle" o:spid="_x0000_s1026" style="position:absolute;margin-left:22.7pt;margin-top:22.7pt;width:552.75pt;height:70.85pt;z-index:-251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LxbjDL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01BA7F88" w14:textId="77777777" w:rsidR="0063643B" w:rsidRDefault="0063643B">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F769" w14:textId="77777777" w:rsidR="0063643B" w:rsidRPr="00E97294" w:rsidRDefault="0063643B" w:rsidP="005A67F0">
    <w:pPr>
      <w:pStyle w:val="Header"/>
    </w:pPr>
    <w:r>
      <w:rPr>
        <w:noProof/>
      </w:rPr>
      <w:drawing>
        <wp:anchor distT="0" distB="0" distL="114300" distR="114300" simplePos="0" relativeHeight="252118528" behindDoc="1" locked="0" layoutInCell="1" allowOverlap="1" wp14:anchorId="6399B635" wp14:editId="18E0DEAF">
          <wp:simplePos x="0" y="0"/>
          <wp:positionH relativeFrom="page">
            <wp:posOffset>720090</wp:posOffset>
          </wp:positionH>
          <wp:positionV relativeFrom="page">
            <wp:posOffset>1188085</wp:posOffset>
          </wp:positionV>
          <wp:extent cx="860400" cy="896400"/>
          <wp:effectExtent l="0" t="0" r="0" b="0"/>
          <wp:wrapNone/>
          <wp:docPr id="326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7504" behindDoc="1" locked="0" layoutInCell="1" allowOverlap="1" wp14:anchorId="00B150B0" wp14:editId="05CB9C45">
          <wp:simplePos x="0" y="0"/>
          <wp:positionH relativeFrom="page">
            <wp:posOffset>720090</wp:posOffset>
          </wp:positionH>
          <wp:positionV relativeFrom="page">
            <wp:posOffset>1188085</wp:posOffset>
          </wp:positionV>
          <wp:extent cx="864000" cy="896400"/>
          <wp:effectExtent l="0" t="0" r="0" b="0"/>
          <wp:wrapNone/>
          <wp:docPr id="327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106240" behindDoc="1" locked="0" layoutInCell="1" allowOverlap="1" wp14:anchorId="68C4670A" wp14:editId="6F36BB7C">
              <wp:simplePos x="0" y="0"/>
              <wp:positionH relativeFrom="page">
                <wp:posOffset>720090</wp:posOffset>
              </wp:positionH>
              <wp:positionV relativeFrom="page">
                <wp:posOffset>288290</wp:posOffset>
              </wp:positionV>
              <wp:extent cx="864000" cy="900000"/>
              <wp:effectExtent l="0" t="0" r="0" b="0"/>
              <wp:wrapNone/>
              <wp:docPr id="39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566AA5" id="TriangleRight" o:spid="_x0000_s1026" style="position:absolute;margin-left:56.7pt;margin-top:22.7pt;width:68.05pt;height:70.85pt;z-index:-251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qKn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EzCoqf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09312" behindDoc="1" locked="0" layoutInCell="1" allowOverlap="1" wp14:anchorId="30AEFF59" wp14:editId="21C37BA2">
              <wp:simplePos x="0" y="0"/>
              <wp:positionH relativeFrom="page">
                <wp:posOffset>720090</wp:posOffset>
              </wp:positionH>
              <wp:positionV relativeFrom="page">
                <wp:posOffset>1188085</wp:posOffset>
              </wp:positionV>
              <wp:extent cx="864000" cy="900000"/>
              <wp:effectExtent l="0" t="0" r="0" b="0"/>
              <wp:wrapNone/>
              <wp:docPr id="391"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89B5E4" id="TriangleBottom" o:spid="_x0000_s1026" style="position:absolute;margin-left:56.7pt;margin-top:93.55pt;width:68.05pt;height:70.85pt;z-index:-2512071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p0Y3Q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Bwvp0Y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105216" behindDoc="1" locked="0" layoutInCell="1" allowOverlap="1" wp14:anchorId="7F553F36" wp14:editId="636ACBCB">
              <wp:simplePos x="0" y="0"/>
              <wp:positionH relativeFrom="page">
                <wp:posOffset>288290</wp:posOffset>
              </wp:positionH>
              <wp:positionV relativeFrom="page">
                <wp:posOffset>288290</wp:posOffset>
              </wp:positionV>
              <wp:extent cx="864000" cy="900000"/>
              <wp:effectExtent l="0" t="0" r="0" b="0"/>
              <wp:wrapNone/>
              <wp:docPr id="39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76F771" id="TriangleLeft" o:spid="_x0000_s1026" style="position:absolute;margin-left:22.7pt;margin-top:22.7pt;width:68.05pt;height:70.85pt;z-index:-251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iYzgIAAMg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C0CGJj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04192" behindDoc="1" locked="0" layoutInCell="1" allowOverlap="1" wp14:anchorId="7BBCF289" wp14:editId="131911B3">
              <wp:simplePos x="0" y="0"/>
              <wp:positionH relativeFrom="page">
                <wp:posOffset>288290</wp:posOffset>
              </wp:positionH>
              <wp:positionV relativeFrom="page">
                <wp:posOffset>288290</wp:posOffset>
              </wp:positionV>
              <wp:extent cx="7020000" cy="900000"/>
              <wp:effectExtent l="0" t="0" r="9525" b="0"/>
              <wp:wrapNone/>
              <wp:docPr id="39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AEFADA" id="Rectangle" o:spid="_x0000_s1026" style="position:absolute;margin-left:22.7pt;margin-top:22.7pt;width:552.75pt;height:70.85pt;z-index:-251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Cz7XK3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0E799" w14:textId="36FF952F" w:rsidR="0063643B" w:rsidRPr="00E97294" w:rsidRDefault="0063643B" w:rsidP="00181575">
    <w:pPr>
      <w:pStyle w:val="Header"/>
    </w:pPr>
    <w:r w:rsidRPr="0032284E">
      <w:rPr>
        <w:noProof/>
      </w:rPr>
      <mc:AlternateContent>
        <mc:Choice Requires="wps">
          <w:drawing>
            <wp:anchor distT="0" distB="0" distL="114300" distR="114300" simplePos="0" relativeHeight="252179968" behindDoc="1" locked="0" layoutInCell="1" allowOverlap="1" wp14:anchorId="75ABF2A5" wp14:editId="1C738DD9">
              <wp:simplePos x="0" y="0"/>
              <wp:positionH relativeFrom="page">
                <wp:posOffset>285750</wp:posOffset>
              </wp:positionH>
              <wp:positionV relativeFrom="page">
                <wp:posOffset>288925</wp:posOffset>
              </wp:positionV>
              <wp:extent cx="863600" cy="899795"/>
              <wp:effectExtent l="0" t="0" r="0" b="0"/>
              <wp:wrapNone/>
              <wp:docPr id="213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C6FCE" id="TriangleLeft" o:spid="_x0000_s1026" style="position:absolute;margin-left:22.5pt;margin-top:22.75pt;width:68pt;height:70.85pt;z-index:-2511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" path="m,l665,1419,1334,,,xe" fillcolor="#b3272f [3202]" stroked="f">
              <v:path arrowok="t" o:connecttype="custom" o:connectlocs="0,0;430505,899795;863600,0;0,0" o:connectangles="0,0,0,0"/>
              <w10:wrap anchorx="page" anchory="page"/>
            </v:shape>
          </w:pict>
        </mc:Fallback>
      </mc:AlternateContent>
    </w:r>
    <w:r w:rsidRPr="0032284E">
      <w:rPr>
        <w:noProof/>
      </w:rPr>
      <mc:AlternateContent>
        <mc:Choice Requires="wps">
          <w:drawing>
            <wp:anchor distT="0" distB="0" distL="114300" distR="114300" simplePos="0" relativeHeight="252180992" behindDoc="1" locked="0" layoutInCell="1" allowOverlap="1" wp14:anchorId="7495369E" wp14:editId="181570F0">
              <wp:simplePos x="0" y="0"/>
              <wp:positionH relativeFrom="page">
                <wp:posOffset>715645</wp:posOffset>
              </wp:positionH>
              <wp:positionV relativeFrom="page">
                <wp:posOffset>287655</wp:posOffset>
              </wp:positionV>
              <wp:extent cx="864000" cy="900000"/>
              <wp:effectExtent l="0" t="0" r="0" b="0"/>
              <wp:wrapNone/>
              <wp:docPr id="213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9CA143" id="TriangleRight" o:spid="_x0000_s1026" style="position:absolute;margin-left:56.35pt;margin-top:22.65pt;width:68.05pt;height:70.85pt;z-index:-251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W9y0gIAAOA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Pr>
        <w:noProof/>
      </w:rPr>
      <w:drawing>
        <wp:anchor distT="0" distB="0" distL="114300" distR="114300" simplePos="0" relativeHeight="252173824" behindDoc="1" locked="0" layoutInCell="1" allowOverlap="1" wp14:anchorId="6DCE48FB" wp14:editId="099A5605">
          <wp:simplePos x="0" y="0"/>
          <wp:positionH relativeFrom="page">
            <wp:posOffset>720090</wp:posOffset>
          </wp:positionH>
          <wp:positionV relativeFrom="page">
            <wp:posOffset>1188085</wp:posOffset>
          </wp:positionV>
          <wp:extent cx="860400" cy="896400"/>
          <wp:effectExtent l="0" t="0" r="0" b="0"/>
          <wp:wrapNone/>
          <wp:docPr id="112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74848" behindDoc="1" locked="0" layoutInCell="1" allowOverlap="1" wp14:anchorId="38198DAA" wp14:editId="00E2C574">
          <wp:simplePos x="0" y="0"/>
          <wp:positionH relativeFrom="page">
            <wp:posOffset>720090</wp:posOffset>
          </wp:positionH>
          <wp:positionV relativeFrom="page">
            <wp:posOffset>1188085</wp:posOffset>
          </wp:positionV>
          <wp:extent cx="864000" cy="896400"/>
          <wp:effectExtent l="0" t="0" r="0" b="0"/>
          <wp:wrapNone/>
          <wp:docPr id="112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175872" behindDoc="1" locked="0" layoutInCell="1" allowOverlap="1" wp14:anchorId="42151794" wp14:editId="16BD9922">
              <wp:simplePos x="0" y="0"/>
              <wp:positionH relativeFrom="page">
                <wp:posOffset>720090</wp:posOffset>
              </wp:positionH>
              <wp:positionV relativeFrom="page">
                <wp:posOffset>288290</wp:posOffset>
              </wp:positionV>
              <wp:extent cx="864000" cy="900000"/>
              <wp:effectExtent l="0" t="0" r="0" b="0"/>
              <wp:wrapNone/>
              <wp:docPr id="9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ADE54" id="TriangleRight" o:spid="_x0000_s1026" style="position:absolute;margin-left:56.7pt;margin-top:22.7pt;width:68.05pt;height:70.85pt;z-index:-2511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do90AIAAN4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Njd2j3QAgAA3g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76896" behindDoc="1" locked="0" layoutInCell="1" allowOverlap="1" wp14:anchorId="44A5E62F" wp14:editId="02A8645B">
              <wp:simplePos x="0" y="0"/>
              <wp:positionH relativeFrom="page">
                <wp:posOffset>720090</wp:posOffset>
              </wp:positionH>
              <wp:positionV relativeFrom="page">
                <wp:posOffset>1188085</wp:posOffset>
              </wp:positionV>
              <wp:extent cx="864000" cy="900000"/>
              <wp:effectExtent l="0" t="0" r="0" b="0"/>
              <wp:wrapNone/>
              <wp:docPr id="9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0EAF3" id="TriangleBottom" o:spid="_x0000_s1026" style="position:absolute;margin-left:56.7pt;margin-top:93.55pt;width:68.05pt;height:70.85pt;z-index:-251139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w73A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AEIfDvcAgAA2A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177920" behindDoc="1" locked="0" layoutInCell="1" allowOverlap="1" wp14:anchorId="5ECD3E23" wp14:editId="111E9C1D">
              <wp:simplePos x="0" y="0"/>
              <wp:positionH relativeFrom="page">
                <wp:posOffset>288290</wp:posOffset>
              </wp:positionH>
              <wp:positionV relativeFrom="page">
                <wp:posOffset>288290</wp:posOffset>
              </wp:positionV>
              <wp:extent cx="864000" cy="900000"/>
              <wp:effectExtent l="0" t="0" r="0" b="0"/>
              <wp:wrapNone/>
              <wp:docPr id="9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DCC7EB" id="TriangleLeft" o:spid="_x0000_s1026" style="position:absolute;margin-left:22.7pt;margin-top:22.7pt;width:68.05pt;height:70.85pt;z-index:-2511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RM525s0CAADH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78944" behindDoc="1" locked="0" layoutInCell="1" allowOverlap="1" wp14:anchorId="5B01FECC" wp14:editId="5E57C456">
              <wp:simplePos x="0" y="0"/>
              <wp:positionH relativeFrom="page">
                <wp:posOffset>288290</wp:posOffset>
              </wp:positionH>
              <wp:positionV relativeFrom="page">
                <wp:posOffset>288290</wp:posOffset>
              </wp:positionV>
              <wp:extent cx="7020000" cy="900000"/>
              <wp:effectExtent l="0" t="0" r="9525" b="0"/>
              <wp:wrapNone/>
              <wp:docPr id="9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791FA95" id="Rectangle" o:spid="_x0000_s1026" style="position:absolute;margin-left:22.7pt;margin-top:22.7pt;width:552.75pt;height:70.85pt;z-index:-251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IsT+gEAAN0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iyIsT+gEAAN0DAAAOAAAAAAAAAAAAAAAA&#10;AC4CAABkcnMvZTJvRG9jLnhtbFBLAQItABQABgAIAAAAIQA2aXEu3wAAAAoBAAAPAAAAAAAAAAAA&#10;AAAAAFQEAABkcnMvZG93bnJldi54bWxQSwUGAAAAAAQABADzAAAAYAUAAAAA&#10;" fillcolor="#00b2a9 [3204]" stroked="f">
              <w10:wrap anchorx="page" anchory="page"/>
            </v:rect>
          </w:pict>
        </mc:Fallback>
      </mc:AlternateContent>
    </w:r>
  </w:p>
  <w:p w14:paraId="7C500B8D" w14:textId="16E4D763" w:rsidR="0063643B" w:rsidRDefault="0063643B"/>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margin" w:tblpXSpec="right" w:tblpY="526"/>
      <w:tblOverlap w:val="never"/>
      <w:tblW w:w="0" w:type="auto"/>
      <w:tblLayout w:type="fixed"/>
      <w:tblCellMar>
        <w:left w:w="0" w:type="dxa"/>
        <w:right w:w="0" w:type="dxa"/>
      </w:tblCellMar>
      <w:tblLook w:val="04A0" w:firstRow="1" w:lastRow="0" w:firstColumn="1" w:lastColumn="0" w:noHBand="0" w:noVBand="1"/>
    </w:tblPr>
    <w:tblGrid>
      <w:gridCol w:w="9036"/>
    </w:tblGrid>
    <w:tr w:rsidR="0063643B" w:rsidRPr="007D0059" w14:paraId="054EB031" w14:textId="77777777" w:rsidTr="00604459">
      <w:trPr>
        <w:trHeight w:hRule="exact" w:val="1400"/>
      </w:trPr>
      <w:tc>
        <w:tcPr>
          <w:tcW w:w="9036" w:type="dxa"/>
          <w:vAlign w:val="center"/>
        </w:tcPr>
        <w:p w14:paraId="21639B6F" w14:textId="2D6EAC8C" w:rsidR="0063643B" w:rsidRPr="007D0059" w:rsidRDefault="0063643B" w:rsidP="007D0059">
          <w:pPr>
            <w:pStyle w:val="Title"/>
            <w:spacing w:after="0" w:line="276" w:lineRule="auto"/>
            <w:rPr>
              <w:rFonts w:asciiTheme="minorHAnsi" w:hAnsiTheme="minorHAnsi" w:cstheme="minorHAnsi"/>
            </w:rPr>
          </w:pPr>
          <w:r w:rsidRPr="007D0059">
            <w:rPr>
              <w:rFonts w:asciiTheme="minorHAnsi" w:hAnsiTheme="minorHAnsi" w:cstheme="minorHAnsi"/>
              <w:sz w:val="40"/>
            </w:rPr>
            <w:t>Libraries</w:t>
          </w:r>
        </w:p>
      </w:tc>
    </w:tr>
  </w:tbl>
  <w:p w14:paraId="08DF2AFC" w14:textId="77777777" w:rsidR="0063643B" w:rsidRDefault="0063643B" w:rsidP="004D3267">
    <w:pPr>
      <w:pStyle w:val="Header"/>
      <w:jc w:val="center"/>
    </w:pPr>
    <w:r w:rsidRPr="00806AB6">
      <w:rPr>
        <w:noProof/>
      </w:rPr>
      <mc:AlternateContent>
        <mc:Choice Requires="wps">
          <w:drawing>
            <wp:anchor distT="0" distB="0" distL="114300" distR="114300" simplePos="0" relativeHeight="251163136" behindDoc="1" locked="0" layoutInCell="1" allowOverlap="1" wp14:anchorId="5073710F" wp14:editId="1CBF1880">
              <wp:simplePos x="0" y="0"/>
              <wp:positionH relativeFrom="page">
                <wp:posOffset>720090</wp:posOffset>
              </wp:positionH>
              <wp:positionV relativeFrom="page">
                <wp:posOffset>288290</wp:posOffset>
              </wp:positionV>
              <wp:extent cx="864000" cy="900000"/>
              <wp:effectExtent l="0" t="0" r="0" b="0"/>
              <wp:wrapNone/>
              <wp:docPr id="40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D3FD6F" id="TriangleRight" o:spid="_x0000_s1026" style="position:absolute;margin-left:56.7pt;margin-top:22.7pt;width:68.05pt;height:70.85pt;z-index:-252153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JRArOD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62112" behindDoc="1" locked="0" layoutInCell="1" allowOverlap="1" wp14:anchorId="63BC1B23" wp14:editId="6A1BB5EC">
              <wp:simplePos x="0" y="0"/>
              <wp:positionH relativeFrom="page">
                <wp:posOffset>288290</wp:posOffset>
              </wp:positionH>
              <wp:positionV relativeFrom="page">
                <wp:posOffset>288290</wp:posOffset>
              </wp:positionV>
              <wp:extent cx="864000" cy="900000"/>
              <wp:effectExtent l="0" t="0" r="0" b="0"/>
              <wp:wrapNone/>
              <wp:docPr id="40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4F7C27" id="TriangleLeft" o:spid="_x0000_s1026" style="position:absolute;margin-left:22.7pt;margin-top:22.7pt;width:68.05pt;height:70.85pt;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NerzQIAAMg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VFDXq8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61088" behindDoc="1" locked="0" layoutInCell="1" allowOverlap="1" wp14:anchorId="7526F5C5" wp14:editId="441F0D41">
              <wp:simplePos x="0" y="0"/>
              <wp:positionH relativeFrom="page">
                <wp:posOffset>288290</wp:posOffset>
              </wp:positionH>
              <wp:positionV relativeFrom="page">
                <wp:posOffset>288290</wp:posOffset>
              </wp:positionV>
              <wp:extent cx="7020000" cy="900000"/>
              <wp:effectExtent l="0" t="0" r="9525" b="0"/>
              <wp:wrapNone/>
              <wp:docPr id="40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FD6D69D" id="Rectangle" o:spid="_x0000_s1026" style="position:absolute;margin-left:22.7pt;margin-top:22.7pt;width:552.75pt;height:70.85pt;z-index:-25215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Ig2Rq/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7480CD2D" w14:textId="77777777" w:rsidR="0063643B" w:rsidRPr="00254A01" w:rsidRDefault="0063643B" w:rsidP="005A67F0">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E57EC0" w14:textId="77777777" w:rsidR="0063643B" w:rsidRDefault="0063643B" w:rsidP="005A67F0">
    <w:pPr>
      <w:pStyle w:val="Header"/>
    </w:pPr>
    <w:r w:rsidRPr="00806AB6">
      <w:rPr>
        <w:noProof/>
      </w:rPr>
      <mc:AlternateContent>
        <mc:Choice Requires="wps">
          <w:drawing>
            <wp:anchor distT="0" distB="0" distL="114300" distR="114300" simplePos="0" relativeHeight="251166208" behindDoc="1" locked="0" layoutInCell="1" allowOverlap="1" wp14:anchorId="5292C828" wp14:editId="764C4D61">
              <wp:simplePos x="0" y="0"/>
              <wp:positionH relativeFrom="page">
                <wp:posOffset>720090</wp:posOffset>
              </wp:positionH>
              <wp:positionV relativeFrom="page">
                <wp:posOffset>288290</wp:posOffset>
              </wp:positionV>
              <wp:extent cx="864000" cy="900000"/>
              <wp:effectExtent l="0" t="0" r="0" b="0"/>
              <wp:wrapNone/>
              <wp:docPr id="40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9DFC4" id="TriangleRight" o:spid="_x0000_s1026" style="position:absolute;margin-left:56.7pt;margin-top:22.7pt;width:68.05pt;height:70.85pt;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upR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FcupR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65184" behindDoc="1" locked="0" layoutInCell="1" allowOverlap="1" wp14:anchorId="2AFE2AC0" wp14:editId="6841691D">
              <wp:simplePos x="0" y="0"/>
              <wp:positionH relativeFrom="page">
                <wp:posOffset>288290</wp:posOffset>
              </wp:positionH>
              <wp:positionV relativeFrom="page">
                <wp:posOffset>288290</wp:posOffset>
              </wp:positionV>
              <wp:extent cx="864000" cy="900000"/>
              <wp:effectExtent l="0" t="0" r="0" b="0"/>
              <wp:wrapNone/>
              <wp:docPr id="40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C04276" id="TriangleLeft" o:spid="_x0000_s1026" style="position:absolute;margin-left:22.7pt;margin-top:22.7pt;width:68.05pt;height:70.85pt;z-index:-25215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xVz9ks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64160" behindDoc="1" locked="0" layoutInCell="1" allowOverlap="1" wp14:anchorId="60DDCD03" wp14:editId="306A6683">
              <wp:simplePos x="0" y="0"/>
              <wp:positionH relativeFrom="page">
                <wp:posOffset>288290</wp:posOffset>
              </wp:positionH>
              <wp:positionV relativeFrom="page">
                <wp:posOffset>288290</wp:posOffset>
              </wp:positionV>
              <wp:extent cx="7020000" cy="900000"/>
              <wp:effectExtent l="0" t="0" r="9525" b="0"/>
              <wp:wrapNone/>
              <wp:docPr id="40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A01592" id="Rectangle" o:spid="_x0000_s1026" style="position:absolute;margin-left:22.7pt;margin-top:22.7pt;width:552.75pt;height:70.85pt;z-index:-2521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HKOkO3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tbl>
    <w:tblPr>
      <w:tblpPr w:leftFromText="5670" w:rightFromText="5670" w:bottomFromText="284" w:vertAnchor="page" w:horzAnchor="page" w:tblpX="3403" w:tblpY="455"/>
      <w:tblOverlap w:val="never"/>
      <w:tblW w:w="7715" w:type="dxa"/>
      <w:tblLayout w:type="fixed"/>
      <w:tblCellMar>
        <w:left w:w="0" w:type="dxa"/>
        <w:right w:w="0" w:type="dxa"/>
      </w:tblCellMar>
      <w:tblLook w:val="04A0" w:firstRow="1" w:lastRow="0" w:firstColumn="1" w:lastColumn="0" w:noHBand="0" w:noVBand="1"/>
    </w:tblPr>
    <w:tblGrid>
      <w:gridCol w:w="7715"/>
    </w:tblGrid>
    <w:tr w:rsidR="0063643B" w:rsidRPr="005D2CDA" w14:paraId="1C307D03" w14:textId="77777777" w:rsidTr="007D0059">
      <w:trPr>
        <w:trHeight w:hRule="exact" w:val="1432"/>
      </w:trPr>
      <w:tc>
        <w:tcPr>
          <w:tcW w:w="7715" w:type="dxa"/>
          <w:vAlign w:val="center"/>
        </w:tcPr>
        <w:p w14:paraId="08BB802A" w14:textId="77777777" w:rsidR="0063643B" w:rsidRPr="005D2CDA" w:rsidRDefault="0063643B" w:rsidP="007D0059">
          <w:pPr>
            <w:pStyle w:val="Title"/>
            <w:spacing w:after="0" w:line="276" w:lineRule="auto"/>
            <w:rPr>
              <w:rFonts w:asciiTheme="minorHAnsi" w:hAnsiTheme="minorHAnsi" w:cstheme="minorHAnsi"/>
            </w:rPr>
          </w:pPr>
          <w:r w:rsidRPr="005D2CDA">
            <w:rPr>
              <w:rFonts w:asciiTheme="minorHAnsi" w:hAnsiTheme="minorHAnsi" w:cstheme="minorHAnsi"/>
              <w:sz w:val="40"/>
            </w:rPr>
            <w:t>Libraries</w:t>
          </w:r>
        </w:p>
      </w:tc>
    </w:tr>
  </w:tbl>
  <w:p w14:paraId="1F3C45AC" w14:textId="77777777" w:rsidR="0063643B" w:rsidRDefault="0063643B" w:rsidP="0057404D">
    <w:pPr>
      <w:pStyle w:val="Header"/>
      <w:jc w:val="cent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31C211" w14:textId="77777777" w:rsidR="0063643B" w:rsidRPr="00E97294" w:rsidRDefault="0063643B" w:rsidP="005A67F0">
    <w:pPr>
      <w:pStyle w:val="Header"/>
    </w:pPr>
    <w:r>
      <w:rPr>
        <w:noProof/>
      </w:rPr>
      <w:drawing>
        <wp:anchor distT="0" distB="0" distL="114300" distR="114300" simplePos="0" relativeHeight="252135936" behindDoc="1" locked="0" layoutInCell="1" allowOverlap="1" wp14:anchorId="3538CB37" wp14:editId="7ADB3981">
          <wp:simplePos x="0" y="0"/>
          <wp:positionH relativeFrom="page">
            <wp:posOffset>720090</wp:posOffset>
          </wp:positionH>
          <wp:positionV relativeFrom="page">
            <wp:posOffset>1188085</wp:posOffset>
          </wp:positionV>
          <wp:extent cx="860400" cy="896400"/>
          <wp:effectExtent l="0" t="0" r="0" b="0"/>
          <wp:wrapNone/>
          <wp:docPr id="327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33888" behindDoc="1" locked="0" layoutInCell="1" allowOverlap="1" wp14:anchorId="3CB0CAC0" wp14:editId="473A148E">
          <wp:simplePos x="0" y="0"/>
          <wp:positionH relativeFrom="page">
            <wp:posOffset>720090</wp:posOffset>
          </wp:positionH>
          <wp:positionV relativeFrom="page">
            <wp:posOffset>1188085</wp:posOffset>
          </wp:positionV>
          <wp:extent cx="864000" cy="896400"/>
          <wp:effectExtent l="0" t="0" r="0" b="0"/>
          <wp:wrapNone/>
          <wp:docPr id="327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123648" behindDoc="1" locked="0" layoutInCell="1" allowOverlap="1" wp14:anchorId="08233729" wp14:editId="1A336DD2">
              <wp:simplePos x="0" y="0"/>
              <wp:positionH relativeFrom="page">
                <wp:posOffset>720090</wp:posOffset>
              </wp:positionH>
              <wp:positionV relativeFrom="page">
                <wp:posOffset>288290</wp:posOffset>
              </wp:positionV>
              <wp:extent cx="864000" cy="900000"/>
              <wp:effectExtent l="0" t="0" r="0" b="0"/>
              <wp:wrapNone/>
              <wp:docPr id="40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D1102D" id="TriangleRight" o:spid="_x0000_s1026" style="position:absolute;margin-left:56.7pt;margin-top:22.7pt;width:68.05pt;height:70.85pt;z-index:-251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jI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NfAGMj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24672" behindDoc="1" locked="0" layoutInCell="1" allowOverlap="1" wp14:anchorId="2B24BF96" wp14:editId="4208C9C9">
              <wp:simplePos x="0" y="0"/>
              <wp:positionH relativeFrom="page">
                <wp:posOffset>720090</wp:posOffset>
              </wp:positionH>
              <wp:positionV relativeFrom="page">
                <wp:posOffset>1188085</wp:posOffset>
              </wp:positionV>
              <wp:extent cx="864000" cy="900000"/>
              <wp:effectExtent l="0" t="0" r="0" b="0"/>
              <wp:wrapNone/>
              <wp:docPr id="410"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DEA9D5" id="TriangleBottom" o:spid="_x0000_s1026" style="position:absolute;margin-left:56.7pt;margin-top:93.55pt;width:68.05pt;height:70.85pt;z-index:-25119180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Bs83A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Hq8Gzz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122624" behindDoc="1" locked="0" layoutInCell="1" allowOverlap="1" wp14:anchorId="378BE652" wp14:editId="6631FC35">
              <wp:simplePos x="0" y="0"/>
              <wp:positionH relativeFrom="page">
                <wp:posOffset>288290</wp:posOffset>
              </wp:positionH>
              <wp:positionV relativeFrom="page">
                <wp:posOffset>288290</wp:posOffset>
              </wp:positionV>
              <wp:extent cx="864000" cy="900000"/>
              <wp:effectExtent l="0" t="0" r="0" b="0"/>
              <wp:wrapNone/>
              <wp:docPr id="4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C4558F" id="TriangleLeft" o:spid="_x0000_s1026" style="position:absolute;margin-left:22.7pt;margin-top:22.7pt;width:68.05pt;height:70.85pt;z-index:-2511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LPBzQIAAMg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gLizw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21600" behindDoc="1" locked="0" layoutInCell="1" allowOverlap="1" wp14:anchorId="2A1C0D55" wp14:editId="26A57571">
              <wp:simplePos x="0" y="0"/>
              <wp:positionH relativeFrom="page">
                <wp:posOffset>288290</wp:posOffset>
              </wp:positionH>
              <wp:positionV relativeFrom="page">
                <wp:posOffset>288290</wp:posOffset>
              </wp:positionV>
              <wp:extent cx="7020000" cy="900000"/>
              <wp:effectExtent l="0" t="0" r="9525" b="0"/>
              <wp:wrapNone/>
              <wp:docPr id="4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111A3A" id="Rectangle" o:spid="_x0000_s1026" style="position:absolute;margin-left:22.7pt;margin-top:22.7pt;width:552.75pt;height:70.85pt;z-index:-2511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kBy+wEAAN4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4i5Ac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775" w:type="dxa"/>
      <w:tblLayout w:type="fixed"/>
      <w:tblCellMar>
        <w:left w:w="0" w:type="dxa"/>
        <w:right w:w="0" w:type="dxa"/>
      </w:tblCellMar>
      <w:tblLook w:val="04A0" w:firstRow="1" w:lastRow="0" w:firstColumn="1" w:lastColumn="0" w:noHBand="0" w:noVBand="1"/>
    </w:tblPr>
    <w:tblGrid>
      <w:gridCol w:w="7775"/>
    </w:tblGrid>
    <w:tr w:rsidR="0063643B" w:rsidRPr="005D2CDA" w14:paraId="069C0188" w14:textId="77777777" w:rsidTr="007D0059">
      <w:trPr>
        <w:trHeight w:hRule="exact" w:val="1476"/>
      </w:trPr>
      <w:tc>
        <w:tcPr>
          <w:tcW w:w="7775" w:type="dxa"/>
          <w:vAlign w:val="center"/>
        </w:tcPr>
        <w:p w14:paraId="3229BF48" w14:textId="77777777" w:rsidR="0063643B" w:rsidRPr="005D2CDA" w:rsidRDefault="0063643B" w:rsidP="007D0059">
          <w:pPr>
            <w:pStyle w:val="Title"/>
            <w:spacing w:after="0" w:line="276" w:lineRule="auto"/>
            <w:rPr>
              <w:rFonts w:asciiTheme="minorHAnsi" w:hAnsiTheme="minorHAnsi" w:cstheme="minorHAnsi"/>
            </w:rPr>
          </w:pPr>
          <w:r w:rsidRPr="005D2CDA">
            <w:rPr>
              <w:rFonts w:asciiTheme="minorHAnsi" w:hAnsiTheme="minorHAnsi" w:cstheme="minorHAnsi"/>
              <w:sz w:val="40"/>
            </w:rPr>
            <w:t>Libraries</w:t>
          </w:r>
        </w:p>
      </w:tc>
    </w:tr>
  </w:tbl>
  <w:p w14:paraId="4BD89C46" w14:textId="068C8D34" w:rsidR="0063643B" w:rsidRDefault="0063643B" w:rsidP="00CC27DD">
    <w:pPr>
      <w:pStyle w:val="Header"/>
      <w:jc w:val="center"/>
    </w:pPr>
    <w:r w:rsidRPr="00806AB6">
      <w:rPr>
        <w:noProof/>
      </w:rPr>
      <mc:AlternateContent>
        <mc:Choice Requires="wps">
          <w:drawing>
            <wp:anchor distT="0" distB="0" distL="114300" distR="114300" simplePos="0" relativeHeight="252188160" behindDoc="1" locked="0" layoutInCell="1" allowOverlap="1" wp14:anchorId="448C6D51" wp14:editId="647B0F54">
              <wp:simplePos x="0" y="0"/>
              <wp:positionH relativeFrom="page">
                <wp:posOffset>720090</wp:posOffset>
              </wp:positionH>
              <wp:positionV relativeFrom="page">
                <wp:posOffset>288290</wp:posOffset>
              </wp:positionV>
              <wp:extent cx="864000" cy="900000"/>
              <wp:effectExtent l="0" t="0" r="0" b="0"/>
              <wp:wrapNone/>
              <wp:docPr id="99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BCDAA" id="TriangleRight" o:spid="_x0000_s1026" style="position:absolute;margin-left:56.7pt;margin-top:22.7pt;width:68.05pt;height:70.85pt;z-index:-2511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I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rGK+I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87136" behindDoc="1" locked="0" layoutInCell="1" allowOverlap="1" wp14:anchorId="7BFD4EA7" wp14:editId="60080825">
              <wp:simplePos x="0" y="0"/>
              <wp:positionH relativeFrom="page">
                <wp:posOffset>288290</wp:posOffset>
              </wp:positionH>
              <wp:positionV relativeFrom="page">
                <wp:posOffset>288290</wp:posOffset>
              </wp:positionV>
              <wp:extent cx="864000" cy="900000"/>
              <wp:effectExtent l="0" t="0" r="0" b="0"/>
              <wp:wrapNone/>
              <wp:docPr id="99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2DD51" id="TriangleLeft" o:spid="_x0000_s1026" style="position:absolute;margin-left:22.7pt;margin-top:22.7pt;width:68.05pt;height:70.85pt;z-index:-2511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a0Crf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86112" behindDoc="1" locked="0" layoutInCell="1" allowOverlap="1" wp14:anchorId="2CEA36DC" wp14:editId="2F2D4C3C">
              <wp:simplePos x="0" y="0"/>
              <wp:positionH relativeFrom="page">
                <wp:posOffset>288290</wp:posOffset>
              </wp:positionH>
              <wp:positionV relativeFrom="page">
                <wp:posOffset>288290</wp:posOffset>
              </wp:positionV>
              <wp:extent cx="7020000" cy="900000"/>
              <wp:effectExtent l="0" t="0" r="9525" b="0"/>
              <wp:wrapNone/>
              <wp:docPr id="101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27F03561" w14:textId="77777777" w:rsidR="0063643B" w:rsidRDefault="0063643B" w:rsidP="000C6DB4">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CEA36DC" id="_x0000_s1110" style="position:absolute;left:0;text-align:left;margin-left:22.7pt;margin-top:22.7pt;width:552.75pt;height:70.85pt;z-index:-2511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" fillcolor="#00b2a9 [3204]" stroked="f">
              <v:textbox>
                <w:txbxContent>
                  <w:p w14:paraId="27F03561" w14:textId="77777777" w:rsidR="0063643B" w:rsidRDefault="0063643B" w:rsidP="000C6DB4">
                    <w:pPr>
                      <w:jc w:val="center"/>
                    </w:pPr>
                  </w:p>
                </w:txbxContent>
              </v:textbox>
              <w10:wrap anchorx="page" anchory="page"/>
            </v:rect>
          </w:pict>
        </mc:Fallback>
      </mc:AlternateContent>
    </w:r>
  </w:p>
  <w:p w14:paraId="4FEFFB67" w14:textId="7B4391D4" w:rsidR="0063643B" w:rsidRDefault="0063643B">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3643B" w:rsidRPr="00975ED3" w14:paraId="65856B03" w14:textId="77777777" w:rsidTr="005A67F0">
      <w:trPr>
        <w:trHeight w:hRule="exact" w:val="1418"/>
      </w:trPr>
      <w:tc>
        <w:tcPr>
          <w:tcW w:w="7761" w:type="dxa"/>
          <w:vAlign w:val="center"/>
        </w:tcPr>
        <w:p w14:paraId="7AFD6129" w14:textId="5DA02B15" w:rsidR="0063643B" w:rsidRPr="00CE0628" w:rsidRDefault="0063643B" w:rsidP="007D0059">
          <w:pPr>
            <w:pStyle w:val="Header"/>
            <w:spacing w:line="276" w:lineRule="auto"/>
            <w:jc w:val="right"/>
            <w:rPr>
              <w:rFonts w:cstheme="minorHAnsi"/>
              <w:b/>
              <w:sz w:val="40"/>
              <w:szCs w:val="40"/>
            </w:rPr>
          </w:pPr>
          <w:r w:rsidRPr="00CE0628">
            <w:rPr>
              <w:rFonts w:cstheme="minorHAnsi"/>
              <w:b/>
              <w:bCs/>
              <w:noProof/>
              <w:color w:val="FFFFFF" w:themeColor="background1"/>
              <w:sz w:val="40"/>
              <w:szCs w:val="40"/>
            </w:rPr>
            <w:t>Maternal and Child Health Care-MCH</w:t>
          </w:r>
        </w:p>
      </w:tc>
    </w:tr>
  </w:tbl>
  <w:p w14:paraId="4A673B83" w14:textId="6CBE5868" w:rsidR="0063643B" w:rsidRDefault="0063643B" w:rsidP="005A67F0">
    <w:pPr>
      <w:pStyle w:val="Header"/>
    </w:pPr>
    <w:r w:rsidRPr="00806AB6">
      <w:rPr>
        <w:noProof/>
      </w:rPr>
      <mc:AlternateContent>
        <mc:Choice Requires="wps">
          <w:drawing>
            <wp:anchor distT="0" distB="0" distL="114300" distR="114300" simplePos="0" relativeHeight="251132416" behindDoc="1" locked="0" layoutInCell="1" allowOverlap="1" wp14:anchorId="4A0A04BD" wp14:editId="77D256A3">
              <wp:simplePos x="0" y="0"/>
              <wp:positionH relativeFrom="page">
                <wp:posOffset>720090</wp:posOffset>
              </wp:positionH>
              <wp:positionV relativeFrom="page">
                <wp:posOffset>287512</wp:posOffset>
              </wp:positionV>
              <wp:extent cx="864000" cy="900000"/>
              <wp:effectExtent l="0" t="0" r="0" b="0"/>
              <wp:wrapNone/>
              <wp:docPr id="48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4CB7C" id="TriangleRight" o:spid="_x0000_s1026" style="position:absolute;margin-left:56.7pt;margin-top:22.65pt;width:68.05pt;height:70.85pt;z-index:-2521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06816" behindDoc="1" locked="0" layoutInCell="1" allowOverlap="1" wp14:anchorId="7AA602D1" wp14:editId="5B5297EF">
              <wp:simplePos x="0" y="0"/>
              <wp:positionH relativeFrom="page">
                <wp:posOffset>267335</wp:posOffset>
              </wp:positionH>
              <wp:positionV relativeFrom="page">
                <wp:posOffset>289560</wp:posOffset>
              </wp:positionV>
              <wp:extent cx="7019925" cy="899795"/>
              <wp:effectExtent l="0" t="0" r="9525" b="0"/>
              <wp:wrapNone/>
              <wp:docPr id="58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8969A11" id="Rectangle" o:spid="_x0000_s1026" style="position:absolute;margin-left:21.05pt;margin-top:22.8pt;width:552.75pt;height:70.85pt;z-index:-25220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" fillcolor="#00b2a9 [3204]" stroked="f">
              <w10:wrap anchorx="page" anchory="page"/>
            </v:rect>
          </w:pict>
        </mc:Fallback>
      </mc:AlternateContent>
    </w:r>
    <w:r w:rsidRPr="00806AB6">
      <w:rPr>
        <w:noProof/>
      </w:rPr>
      <mc:AlternateContent>
        <mc:Choice Requires="wps">
          <w:drawing>
            <wp:anchor distT="0" distB="0" distL="114300" distR="114300" simplePos="0" relativeHeight="251131392" behindDoc="1" locked="0" layoutInCell="1" allowOverlap="1" wp14:anchorId="17D0074A" wp14:editId="0A9B9B3F">
              <wp:simplePos x="0" y="0"/>
              <wp:positionH relativeFrom="page">
                <wp:posOffset>288290</wp:posOffset>
              </wp:positionH>
              <wp:positionV relativeFrom="page">
                <wp:posOffset>288290</wp:posOffset>
              </wp:positionV>
              <wp:extent cx="864000" cy="900000"/>
              <wp:effectExtent l="0" t="0" r="0" b="0"/>
              <wp:wrapNone/>
              <wp:docPr id="48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64303B" id="TriangleLeft" o:spid="_x0000_s1026" style="position:absolute;margin-left:22.7pt;margin-top:22.7pt;width:68.05pt;height:70.85pt;z-index:-25218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REzgIAAMg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LNNBET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p>
  <w:p w14:paraId="7563003B" w14:textId="1653ED15" w:rsidR="0063643B" w:rsidRDefault="0063643B" w:rsidP="005A67F0">
    <w:pPr>
      <w:pStyle w:val="Header"/>
    </w:pPr>
  </w:p>
  <w:p w14:paraId="2CBAF208" w14:textId="0FEDBDEE" w:rsidR="0063643B" w:rsidRDefault="0063643B" w:rsidP="005A67F0">
    <w:pPr>
      <w:pStyle w:val="Header"/>
    </w:pPr>
  </w:p>
  <w:p w14:paraId="2E9BFC60" w14:textId="312DA918" w:rsidR="0063643B" w:rsidRDefault="0063643B" w:rsidP="005A67F0">
    <w:pPr>
      <w:pStyle w:val="Header"/>
    </w:pPr>
  </w:p>
  <w:p w14:paraId="3FBCDCBA" w14:textId="4B6CB1B2" w:rsidR="0063643B" w:rsidRDefault="0063643B" w:rsidP="005A67F0">
    <w:pPr>
      <w:pStyle w:val="Header"/>
    </w:pPr>
  </w:p>
  <w:p w14:paraId="23E9E99C" w14:textId="5FB3C762" w:rsidR="0063643B" w:rsidRDefault="0063643B" w:rsidP="005A67F0">
    <w:pPr>
      <w:pStyle w:val="Header"/>
    </w:pPr>
  </w:p>
  <w:p w14:paraId="0EF4DFE8" w14:textId="633E90EF" w:rsidR="0063643B" w:rsidRPr="00254A01" w:rsidRDefault="0063643B" w:rsidP="005A67F0">
    <w:pPr>
      <w:pStyle w:val="Header"/>
    </w:pPr>
    <w:r w:rsidRPr="00096D15">
      <w:rPr>
        <w:rFonts w:cstheme="minorHAnsi"/>
        <w:b/>
        <w:noProof/>
        <w:sz w:val="32"/>
      </w:rPr>
      <w:drawing>
        <wp:anchor distT="0" distB="0" distL="114300" distR="114300" simplePos="0" relativeHeight="252189184" behindDoc="0" locked="0" layoutInCell="1" allowOverlap="1" wp14:anchorId="724B0FDD" wp14:editId="0E9F7730">
          <wp:simplePos x="0" y="0"/>
          <wp:positionH relativeFrom="column">
            <wp:posOffset>0</wp:posOffset>
          </wp:positionH>
          <wp:positionV relativeFrom="paragraph">
            <wp:posOffset>131773</wp:posOffset>
          </wp:positionV>
          <wp:extent cx="885190" cy="923925"/>
          <wp:effectExtent l="0" t="0" r="0" b="9525"/>
          <wp:wrapThrough wrapText="bothSides">
            <wp:wrapPolygon edited="0">
              <wp:start x="0" y="0"/>
              <wp:lineTo x="0" y="1336"/>
              <wp:lineTo x="9297" y="21377"/>
              <wp:lineTo x="11621" y="21377"/>
              <wp:lineTo x="12086" y="21377"/>
              <wp:lineTo x="20918" y="1336"/>
              <wp:lineTo x="20918" y="0"/>
              <wp:lineTo x="0" y="0"/>
            </wp:wrapPolygon>
          </wp:wrapThrough>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190" cy="9239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580" w:type="dxa"/>
      <w:tblLayout w:type="fixed"/>
      <w:tblCellMar>
        <w:left w:w="0" w:type="dxa"/>
        <w:right w:w="0" w:type="dxa"/>
      </w:tblCellMar>
      <w:tblLook w:val="04A0" w:firstRow="1" w:lastRow="0" w:firstColumn="1" w:lastColumn="0" w:noHBand="0" w:noVBand="1"/>
    </w:tblPr>
    <w:tblGrid>
      <w:gridCol w:w="7580"/>
    </w:tblGrid>
    <w:tr w:rsidR="0063643B" w:rsidRPr="005D2CDA" w14:paraId="78AD1C11" w14:textId="77777777" w:rsidTr="004601CB">
      <w:trPr>
        <w:trHeight w:hRule="exact" w:val="1538"/>
      </w:trPr>
      <w:tc>
        <w:tcPr>
          <w:tcW w:w="7580" w:type="dxa"/>
          <w:vAlign w:val="center"/>
        </w:tcPr>
        <w:p w14:paraId="29F35FC0" w14:textId="743373E4" w:rsidR="0063643B" w:rsidRPr="004163FC" w:rsidRDefault="0063643B" w:rsidP="00CF1F22">
          <w:pPr>
            <w:pStyle w:val="Title"/>
            <w:spacing w:after="0" w:line="276" w:lineRule="auto"/>
            <w:rPr>
              <w:rFonts w:asciiTheme="minorHAnsi" w:hAnsiTheme="minorHAnsi" w:cstheme="minorHAnsi"/>
              <w:sz w:val="40"/>
              <w:szCs w:val="40"/>
            </w:rPr>
          </w:pPr>
          <w:r w:rsidRPr="004163FC">
            <w:rPr>
              <w:rFonts w:asciiTheme="minorHAnsi" w:hAnsiTheme="minorHAnsi" w:cstheme="minorHAnsi"/>
              <w:sz w:val="40"/>
              <w:szCs w:val="40"/>
            </w:rPr>
            <w:t>Maternal and Child Health-MCH</w:t>
          </w:r>
        </w:p>
      </w:tc>
    </w:tr>
  </w:tbl>
  <w:p w14:paraId="0E460EB8" w14:textId="6DC1E671" w:rsidR="0063643B" w:rsidRDefault="0063643B" w:rsidP="002F4DF0">
    <w:pPr>
      <w:pStyle w:val="Header"/>
      <w:jc w:val="center"/>
    </w:pPr>
    <w:r w:rsidRPr="00806AB6">
      <w:rPr>
        <w:noProof/>
      </w:rPr>
      <mc:AlternateContent>
        <mc:Choice Requires="wps">
          <w:drawing>
            <wp:anchor distT="0" distB="0" distL="114300" distR="114300" simplePos="0" relativeHeight="251127296" behindDoc="1" locked="0" layoutInCell="1" allowOverlap="1" wp14:anchorId="65B67BED" wp14:editId="16AC21DD">
              <wp:simplePos x="0" y="0"/>
              <wp:positionH relativeFrom="page">
                <wp:posOffset>720090</wp:posOffset>
              </wp:positionH>
              <wp:positionV relativeFrom="page">
                <wp:posOffset>288290</wp:posOffset>
              </wp:positionV>
              <wp:extent cx="864000" cy="900000"/>
              <wp:effectExtent l="0" t="0" r="0" b="0"/>
              <wp:wrapNone/>
              <wp:docPr id="48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54BBE9" id="TriangleRight" o:spid="_x0000_s1026" style="position:absolute;margin-left:56.7pt;margin-top:22.7pt;width:68.05pt;height:70.85pt;z-index:-25218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e+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v1he+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26272" behindDoc="1" locked="0" layoutInCell="1" allowOverlap="1" wp14:anchorId="07075DF0" wp14:editId="649BE251">
              <wp:simplePos x="0" y="0"/>
              <wp:positionH relativeFrom="page">
                <wp:posOffset>288290</wp:posOffset>
              </wp:positionH>
              <wp:positionV relativeFrom="page">
                <wp:posOffset>288290</wp:posOffset>
              </wp:positionV>
              <wp:extent cx="864000" cy="900000"/>
              <wp:effectExtent l="0" t="0" r="0" b="0"/>
              <wp:wrapNone/>
              <wp:docPr id="48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11AD0" id="TriangleLeft" o:spid="_x0000_s1026" style="position:absolute;margin-left:22.7pt;margin-top:22.7pt;width:68.05pt;height:70.85pt;z-index:-25219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IkEuf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25248" behindDoc="1" locked="0" layoutInCell="1" allowOverlap="1" wp14:anchorId="0A844953" wp14:editId="4B461EC2">
              <wp:simplePos x="0" y="0"/>
              <wp:positionH relativeFrom="page">
                <wp:posOffset>288290</wp:posOffset>
              </wp:positionH>
              <wp:positionV relativeFrom="page">
                <wp:posOffset>288290</wp:posOffset>
              </wp:positionV>
              <wp:extent cx="7020000" cy="900000"/>
              <wp:effectExtent l="0" t="0" r="9525" b="0"/>
              <wp:wrapNone/>
              <wp:docPr id="48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02220FD" id="Rectangle" o:spid="_x0000_s1026" style="position:absolute;margin-left:22.7pt;margin-top:22.7pt;width:552.75pt;height:70.85pt;z-index:-25219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OJtgXD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30AF6C95" w14:textId="42B281E6" w:rsidR="0063643B" w:rsidRDefault="0063643B">
    <w:pPr>
      <w:pStyle w:val="Header"/>
    </w:pPr>
    <w:r w:rsidRPr="00356CFA">
      <w:rPr>
        <w:noProof/>
      </w:rPr>
      <w:drawing>
        <wp:anchor distT="0" distB="0" distL="114300" distR="114300" simplePos="0" relativeHeight="252198400" behindDoc="1" locked="0" layoutInCell="1" allowOverlap="1" wp14:anchorId="1C8812AE" wp14:editId="5C16D071">
          <wp:simplePos x="0" y="0"/>
          <wp:positionH relativeFrom="page">
            <wp:posOffset>720090</wp:posOffset>
          </wp:positionH>
          <wp:positionV relativeFrom="page">
            <wp:posOffset>1191214</wp:posOffset>
          </wp:positionV>
          <wp:extent cx="863600" cy="895985"/>
          <wp:effectExtent l="0" t="0" r="0" b="0"/>
          <wp:wrapNone/>
          <wp:docPr id="327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6CF7A8" w14:textId="77777777" w:rsidR="0063643B" w:rsidRPr="00E97294" w:rsidRDefault="0063643B" w:rsidP="005A67F0">
    <w:pPr>
      <w:pStyle w:val="Header"/>
    </w:pPr>
    <w:r>
      <w:rPr>
        <w:noProof/>
      </w:rPr>
      <w:drawing>
        <wp:anchor distT="0" distB="0" distL="114300" distR="114300" simplePos="0" relativeHeight="251831808" behindDoc="1" locked="0" layoutInCell="1" allowOverlap="1" wp14:anchorId="39DB90F6" wp14:editId="493DCA1D">
          <wp:simplePos x="0" y="0"/>
          <wp:positionH relativeFrom="page">
            <wp:posOffset>720090</wp:posOffset>
          </wp:positionH>
          <wp:positionV relativeFrom="page">
            <wp:posOffset>1188085</wp:posOffset>
          </wp:positionV>
          <wp:extent cx="860400" cy="896400"/>
          <wp:effectExtent l="0" t="0" r="0" b="0"/>
          <wp:wrapNone/>
          <wp:docPr id="3279"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25952" behindDoc="1" locked="0" layoutInCell="1" allowOverlap="1" wp14:anchorId="55585E89" wp14:editId="627F919A">
          <wp:simplePos x="0" y="0"/>
          <wp:positionH relativeFrom="page">
            <wp:posOffset>720090</wp:posOffset>
          </wp:positionH>
          <wp:positionV relativeFrom="page">
            <wp:posOffset>1188085</wp:posOffset>
          </wp:positionV>
          <wp:extent cx="864000" cy="896400"/>
          <wp:effectExtent l="0" t="0" r="0" b="0"/>
          <wp:wrapNone/>
          <wp:docPr id="3280"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63488" behindDoc="1" locked="0" layoutInCell="1" allowOverlap="1" wp14:anchorId="4DA00FC4" wp14:editId="53019D55">
              <wp:simplePos x="0" y="0"/>
              <wp:positionH relativeFrom="page">
                <wp:posOffset>720090</wp:posOffset>
              </wp:positionH>
              <wp:positionV relativeFrom="page">
                <wp:posOffset>288290</wp:posOffset>
              </wp:positionV>
              <wp:extent cx="864000" cy="900000"/>
              <wp:effectExtent l="0" t="0" r="0" b="0"/>
              <wp:wrapNone/>
              <wp:docPr id="48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5D4940" id="TriangleRight" o:spid="_x0000_s1026" style="position:absolute;margin-left:56.7pt;margin-top:22.7pt;width:68.05pt;height:70.85pt;z-index:-2520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OUn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H1k5Sf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66560" behindDoc="1" locked="0" layoutInCell="1" allowOverlap="1" wp14:anchorId="0AEDA6F1" wp14:editId="7FFD9E4A">
              <wp:simplePos x="0" y="0"/>
              <wp:positionH relativeFrom="page">
                <wp:posOffset>720090</wp:posOffset>
              </wp:positionH>
              <wp:positionV relativeFrom="page">
                <wp:posOffset>1188085</wp:posOffset>
              </wp:positionV>
              <wp:extent cx="864000" cy="900000"/>
              <wp:effectExtent l="0" t="0" r="0" b="0"/>
              <wp:wrapNone/>
              <wp:docPr id="490"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ACD2C1" id="TriangleBottom" o:spid="_x0000_s1026" style="position:absolute;margin-left:56.7pt;margin-top:93.55pt;width:68.05pt;height:70.85pt;z-index:-252049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tSy3A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N2K1LL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61440" behindDoc="1" locked="0" layoutInCell="1" allowOverlap="1" wp14:anchorId="1CEC819B" wp14:editId="3FAE89F9">
              <wp:simplePos x="0" y="0"/>
              <wp:positionH relativeFrom="page">
                <wp:posOffset>288290</wp:posOffset>
              </wp:positionH>
              <wp:positionV relativeFrom="page">
                <wp:posOffset>288290</wp:posOffset>
              </wp:positionV>
              <wp:extent cx="864000" cy="900000"/>
              <wp:effectExtent l="0" t="0" r="0" b="0"/>
              <wp:wrapNone/>
              <wp:docPr id="49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573C22" id="TriangleLeft" o:spid="_x0000_s1026" style="position:absolute;margin-left:22.7pt;margin-top:22.7pt;width:68.05pt;height:70.85pt;z-index:-25205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Z6VgLs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60416" behindDoc="1" locked="0" layoutInCell="1" allowOverlap="1" wp14:anchorId="5E1D5E21" wp14:editId="25EFF07F">
              <wp:simplePos x="0" y="0"/>
              <wp:positionH relativeFrom="page">
                <wp:posOffset>288290</wp:posOffset>
              </wp:positionH>
              <wp:positionV relativeFrom="page">
                <wp:posOffset>288290</wp:posOffset>
              </wp:positionV>
              <wp:extent cx="7020000" cy="900000"/>
              <wp:effectExtent l="0" t="0" r="9525" b="0"/>
              <wp:wrapNone/>
              <wp:docPr id="49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111F557" id="Rectangle" o:spid="_x0000_s1026" style="position:absolute;margin-left:22.7pt;margin-top:22.7pt;width:552.75pt;height:70.85pt;z-index:-25205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VHv+wEAAN4DAAAOAAAAZHJzL2Uyb0RvYy54bWysU8FuEzEQvSPxD5bvZDdRoG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cs1R7/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F3A7B8" w14:textId="77777777" w:rsidR="0063643B" w:rsidRDefault="0063643B" w:rsidP="005A67F0">
    <w:pPr>
      <w:pStyle w:val="Header"/>
    </w:pPr>
    <w:r w:rsidRPr="00806AB6">
      <w:rPr>
        <w:noProof/>
      </w:rPr>
      <mc:AlternateContent>
        <mc:Choice Requires="wps">
          <w:drawing>
            <wp:anchor distT="0" distB="0" distL="114300" distR="114300" simplePos="0" relativeHeight="251150848" behindDoc="1" locked="0" layoutInCell="1" allowOverlap="1" wp14:anchorId="721767BB" wp14:editId="29FDB904">
              <wp:simplePos x="0" y="0"/>
              <wp:positionH relativeFrom="page">
                <wp:posOffset>720090</wp:posOffset>
              </wp:positionH>
              <wp:positionV relativeFrom="page">
                <wp:posOffset>288290</wp:posOffset>
              </wp:positionV>
              <wp:extent cx="864000" cy="900000"/>
              <wp:effectExtent l="0" t="0" r="0" b="0"/>
              <wp:wrapNone/>
              <wp:docPr id="50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A0BA3D" id="TriangleRight" o:spid="_x0000_s1026" style="position:absolute;margin-left:56.7pt;margin-top:22.7pt;width:68.05pt;height:70.85pt;z-index:-25216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49824" behindDoc="1" locked="0" layoutInCell="1" allowOverlap="1" wp14:anchorId="42A47058" wp14:editId="05AFA752">
              <wp:simplePos x="0" y="0"/>
              <wp:positionH relativeFrom="page">
                <wp:posOffset>288290</wp:posOffset>
              </wp:positionH>
              <wp:positionV relativeFrom="page">
                <wp:posOffset>288290</wp:posOffset>
              </wp:positionV>
              <wp:extent cx="864000" cy="900000"/>
              <wp:effectExtent l="0" t="0" r="0" b="0"/>
              <wp:wrapNone/>
              <wp:docPr id="50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80F47B" id="TriangleLeft" o:spid="_x0000_s1026" style="position:absolute;margin-left:22.7pt;margin-top:22.7pt;width:68.05pt;height:70.85pt;z-index:-25216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gzQ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bM/34M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48800" behindDoc="1" locked="0" layoutInCell="1" allowOverlap="1" wp14:anchorId="19EB7593" wp14:editId="3EB2B899">
              <wp:simplePos x="0" y="0"/>
              <wp:positionH relativeFrom="page">
                <wp:posOffset>288290</wp:posOffset>
              </wp:positionH>
              <wp:positionV relativeFrom="page">
                <wp:posOffset>288290</wp:posOffset>
              </wp:positionV>
              <wp:extent cx="7020000" cy="900000"/>
              <wp:effectExtent l="0" t="0" r="9525" b="0"/>
              <wp:wrapNone/>
              <wp:docPr id="50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D63215B" id="Rectangle" o:spid="_x0000_s1026" style="position:absolute;margin-left:22.7pt;margin-top:22.7pt;width:552.75pt;height:70.85pt;z-index:-25216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rf/AEAAN4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Lyg+t/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9B506C" w14:paraId="4827F60B" w14:textId="77777777" w:rsidTr="00A766AA">
      <w:trPr>
        <w:trHeight w:hRule="exact" w:val="1418"/>
      </w:trPr>
      <w:tc>
        <w:tcPr>
          <w:tcW w:w="7761" w:type="dxa"/>
          <w:vAlign w:val="center"/>
        </w:tcPr>
        <w:p w14:paraId="74324903" w14:textId="77777777" w:rsidR="0063643B" w:rsidRPr="009B506C" w:rsidRDefault="0063643B" w:rsidP="008B0242">
          <w:pPr>
            <w:pStyle w:val="Title"/>
            <w:spacing w:after="0" w:line="276" w:lineRule="auto"/>
            <w:rPr>
              <w:rFonts w:asciiTheme="minorHAnsi" w:hAnsiTheme="minorHAnsi" w:cstheme="minorHAnsi"/>
            </w:rPr>
          </w:pPr>
          <w:r w:rsidRPr="009B506C">
            <w:rPr>
              <w:rFonts w:asciiTheme="minorHAnsi" w:hAnsiTheme="minorHAnsi" w:cstheme="minorHAnsi"/>
              <w:sz w:val="40"/>
            </w:rPr>
            <w:t>Maternal and Child Health-MCH</w:t>
          </w:r>
        </w:p>
      </w:tc>
    </w:tr>
  </w:tbl>
  <w:p w14:paraId="4E76444D" w14:textId="77777777" w:rsidR="0063643B" w:rsidRPr="00254A01" w:rsidRDefault="0063643B" w:rsidP="008B0242">
    <w:pPr>
      <w:pStyle w:val="Header"/>
      <w:jc w:val="cent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4C4C22" w14:paraId="25F5076D" w14:textId="77777777" w:rsidTr="009D3EBF">
      <w:trPr>
        <w:trHeight w:hRule="exact" w:val="1418"/>
      </w:trPr>
      <w:tc>
        <w:tcPr>
          <w:tcW w:w="7761" w:type="dxa"/>
          <w:vAlign w:val="center"/>
        </w:tcPr>
        <w:p w14:paraId="7EF55CC6" w14:textId="77777777" w:rsidR="0063643B" w:rsidRPr="004C4C22" w:rsidRDefault="0063643B" w:rsidP="004B3BDA">
          <w:pPr>
            <w:pStyle w:val="Title"/>
            <w:spacing w:after="0" w:line="276" w:lineRule="auto"/>
            <w:rPr>
              <w:rFonts w:asciiTheme="minorHAnsi" w:hAnsiTheme="minorHAnsi" w:cstheme="minorHAnsi"/>
            </w:rPr>
          </w:pPr>
          <w:r w:rsidRPr="004C4C22">
            <w:rPr>
              <w:rFonts w:asciiTheme="minorHAnsi" w:hAnsiTheme="minorHAnsi" w:cstheme="minorHAnsi"/>
              <w:sz w:val="40"/>
            </w:rPr>
            <w:t>Maternal and Child Health-MCH</w:t>
          </w:r>
        </w:p>
      </w:tc>
    </w:tr>
  </w:tbl>
  <w:p w14:paraId="17BC821D" w14:textId="77777777" w:rsidR="0063643B" w:rsidRDefault="0063643B" w:rsidP="00302E1B">
    <w:pPr>
      <w:pStyle w:val="Header"/>
      <w:jc w:val="center"/>
    </w:pPr>
    <w:r w:rsidRPr="00806AB6">
      <w:rPr>
        <w:noProof/>
      </w:rPr>
      <mc:AlternateContent>
        <mc:Choice Requires="wps">
          <w:drawing>
            <wp:anchor distT="0" distB="0" distL="114300" distR="114300" simplePos="0" relativeHeight="251153920" behindDoc="1" locked="0" layoutInCell="1" allowOverlap="1" wp14:anchorId="18EA1570" wp14:editId="6960AE2E">
              <wp:simplePos x="0" y="0"/>
              <wp:positionH relativeFrom="page">
                <wp:posOffset>720090</wp:posOffset>
              </wp:positionH>
              <wp:positionV relativeFrom="page">
                <wp:posOffset>288290</wp:posOffset>
              </wp:positionV>
              <wp:extent cx="864000" cy="900000"/>
              <wp:effectExtent l="0" t="0" r="0" b="0"/>
              <wp:wrapNone/>
              <wp:docPr id="50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BA7CC" id="TriangleRight" o:spid="_x0000_s1026" style="position:absolute;margin-left:56.7pt;margin-top:22.7pt;width:68.05pt;height:70.85pt;z-index:-25216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QB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OdeQB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52896" behindDoc="1" locked="0" layoutInCell="1" allowOverlap="1" wp14:anchorId="64794387" wp14:editId="3D070A6E">
              <wp:simplePos x="0" y="0"/>
              <wp:positionH relativeFrom="page">
                <wp:posOffset>288290</wp:posOffset>
              </wp:positionH>
              <wp:positionV relativeFrom="page">
                <wp:posOffset>288290</wp:posOffset>
              </wp:positionV>
              <wp:extent cx="864000" cy="900000"/>
              <wp:effectExtent l="0" t="0" r="0" b="0"/>
              <wp:wrapNone/>
              <wp:docPr id="50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25E94" id="TriangleLeft" o:spid="_x0000_s1026" style="position:absolute;margin-left:22.7pt;margin-top:22.7pt;width:68.05pt;height:70.85pt;z-index:-25216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B1yOkP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51872" behindDoc="1" locked="0" layoutInCell="1" allowOverlap="1" wp14:anchorId="4838F35B" wp14:editId="5227F121">
              <wp:simplePos x="0" y="0"/>
              <wp:positionH relativeFrom="page">
                <wp:posOffset>288290</wp:posOffset>
              </wp:positionH>
              <wp:positionV relativeFrom="page">
                <wp:posOffset>288290</wp:posOffset>
              </wp:positionV>
              <wp:extent cx="7020000" cy="900000"/>
              <wp:effectExtent l="0" t="0" r="9525" b="0"/>
              <wp:wrapNone/>
              <wp:docPr id="50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E9506F6" id="Rectangle" o:spid="_x0000_s1026" style="position:absolute;margin-left:22.7pt;margin-top:22.7pt;width:552.75pt;height:70.85pt;z-index:-25216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hXb+wEAAN4DAAAOAAAAZHJzL2Uyb0RvYy54bWysU8FuEzEQvSPxD5bvZDdRQu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N1YV2/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5D84C02" w14:textId="77777777" w:rsidR="0063643B" w:rsidRDefault="0063643B">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5AE5" w14:textId="77777777" w:rsidR="0063643B" w:rsidRPr="00E97294" w:rsidRDefault="0063643B" w:rsidP="005A67F0">
    <w:pPr>
      <w:pStyle w:val="Header"/>
    </w:pPr>
    <w:r>
      <w:rPr>
        <w:noProof/>
      </w:rPr>
      <w:drawing>
        <wp:anchor distT="0" distB="0" distL="114300" distR="114300" simplePos="0" relativeHeight="252033536" behindDoc="1" locked="0" layoutInCell="1" allowOverlap="1" wp14:anchorId="4F28427A" wp14:editId="5EFC588E">
          <wp:simplePos x="0" y="0"/>
          <wp:positionH relativeFrom="page">
            <wp:posOffset>720090</wp:posOffset>
          </wp:positionH>
          <wp:positionV relativeFrom="page">
            <wp:posOffset>1188085</wp:posOffset>
          </wp:positionV>
          <wp:extent cx="860400" cy="896400"/>
          <wp:effectExtent l="0" t="0" r="0" b="0"/>
          <wp:wrapNone/>
          <wp:docPr id="3283"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7392" behindDoc="1" locked="0" layoutInCell="1" allowOverlap="1" wp14:anchorId="35701847" wp14:editId="11DE3839">
          <wp:simplePos x="0" y="0"/>
          <wp:positionH relativeFrom="page">
            <wp:posOffset>720090</wp:posOffset>
          </wp:positionH>
          <wp:positionV relativeFrom="page">
            <wp:posOffset>1188085</wp:posOffset>
          </wp:positionV>
          <wp:extent cx="864000" cy="896400"/>
          <wp:effectExtent l="0" t="0" r="0" b="0"/>
          <wp:wrapNone/>
          <wp:docPr id="3284"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976192" behindDoc="1" locked="0" layoutInCell="1" allowOverlap="1" wp14:anchorId="0D2A42B5" wp14:editId="151FA71F">
              <wp:simplePos x="0" y="0"/>
              <wp:positionH relativeFrom="page">
                <wp:posOffset>720090</wp:posOffset>
              </wp:positionH>
              <wp:positionV relativeFrom="page">
                <wp:posOffset>288290</wp:posOffset>
              </wp:positionV>
              <wp:extent cx="864000" cy="900000"/>
              <wp:effectExtent l="0" t="0" r="0" b="0"/>
              <wp:wrapNone/>
              <wp:docPr id="50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906BD0" id="TriangleRight" o:spid="_x0000_s1026" style="position:absolute;margin-left:56.7pt;margin-top:22.7pt;width:68.05pt;height:70.85pt;z-index:-251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r3w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P3mvfD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988480" behindDoc="1" locked="0" layoutInCell="1" allowOverlap="1" wp14:anchorId="2C50995F" wp14:editId="7A5AFD84">
              <wp:simplePos x="0" y="0"/>
              <wp:positionH relativeFrom="page">
                <wp:posOffset>720090</wp:posOffset>
              </wp:positionH>
              <wp:positionV relativeFrom="page">
                <wp:posOffset>1188085</wp:posOffset>
              </wp:positionV>
              <wp:extent cx="864000" cy="900000"/>
              <wp:effectExtent l="0" t="0" r="0" b="0"/>
              <wp:wrapNone/>
              <wp:docPr id="50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B1B67A" id="TriangleBottom" o:spid="_x0000_s1026" style="position:absolute;margin-left:56.7pt;margin-top:93.55pt;width:68.05pt;height:70.85pt;z-index:-2513280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LdSLfv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970048" behindDoc="1" locked="0" layoutInCell="1" allowOverlap="1" wp14:anchorId="6790059F" wp14:editId="0FBCA612">
              <wp:simplePos x="0" y="0"/>
              <wp:positionH relativeFrom="page">
                <wp:posOffset>288290</wp:posOffset>
              </wp:positionH>
              <wp:positionV relativeFrom="page">
                <wp:posOffset>288290</wp:posOffset>
              </wp:positionV>
              <wp:extent cx="864000" cy="900000"/>
              <wp:effectExtent l="0" t="0" r="0" b="0"/>
              <wp:wrapNone/>
              <wp:docPr id="51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C710C4" id="TriangleLeft" o:spid="_x0000_s1026" style="position:absolute;margin-left:22.7pt;margin-top:22.7pt;width:68.05pt;height:70.85pt;z-index:-251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QQzA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&#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YlnQQ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966976" behindDoc="1" locked="0" layoutInCell="1" allowOverlap="1" wp14:anchorId="4C089C27" wp14:editId="533BB06B">
              <wp:simplePos x="0" y="0"/>
              <wp:positionH relativeFrom="page">
                <wp:posOffset>288290</wp:posOffset>
              </wp:positionH>
              <wp:positionV relativeFrom="page">
                <wp:posOffset>288290</wp:posOffset>
              </wp:positionV>
              <wp:extent cx="7020000" cy="900000"/>
              <wp:effectExtent l="0" t="0" r="9525" b="0"/>
              <wp:wrapNone/>
              <wp:docPr id="51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F251F5A" id="Rectangle" o:spid="_x0000_s1026" style="position:absolute;margin-left:22.7pt;margin-top:22.7pt;width:552.75pt;height:70.85pt;z-index:-251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p/bFR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0AE92" w14:textId="0EC61BDA" w:rsidR="0063643B" w:rsidRPr="00E97294" w:rsidRDefault="0063643B" w:rsidP="003B25B0">
    <w:pPr>
      <w:pStyle w:val="Header"/>
    </w:pPr>
    <w:r>
      <w:rPr>
        <w:noProof/>
      </w:rPr>
      <w:drawing>
        <wp:anchor distT="0" distB="0" distL="114300" distR="114300" simplePos="0" relativeHeight="252208640" behindDoc="1" locked="0" layoutInCell="1" allowOverlap="1" wp14:anchorId="7C8B1777" wp14:editId="68140E7D">
          <wp:simplePos x="0" y="0"/>
          <wp:positionH relativeFrom="page">
            <wp:posOffset>720090</wp:posOffset>
          </wp:positionH>
          <wp:positionV relativeFrom="page">
            <wp:posOffset>1188085</wp:posOffset>
          </wp:positionV>
          <wp:extent cx="860400" cy="896400"/>
          <wp:effectExtent l="0" t="0" r="0" b="0"/>
          <wp:wrapNone/>
          <wp:docPr id="112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209664" behindDoc="1" locked="0" layoutInCell="1" allowOverlap="1" wp14:anchorId="2AA069C3" wp14:editId="647CC180">
              <wp:simplePos x="0" y="0"/>
              <wp:positionH relativeFrom="page">
                <wp:posOffset>720090</wp:posOffset>
              </wp:positionH>
              <wp:positionV relativeFrom="page">
                <wp:posOffset>1188085</wp:posOffset>
              </wp:positionV>
              <wp:extent cx="864000" cy="900000"/>
              <wp:effectExtent l="0" t="0" r="0" b="0"/>
              <wp:wrapNone/>
              <wp:docPr id="87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A4127" id="TriangleBottom" o:spid="_x0000_s1026" style="position:absolute;margin-left:56.7pt;margin-top:93.55pt;width:68.05pt;height:70.85pt;z-index:-2511068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CmCTCi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p>
  <w:p w14:paraId="51D5D501" w14:textId="77777777" w:rsidR="0063643B" w:rsidRPr="003B25B0" w:rsidRDefault="0063643B" w:rsidP="003B25B0">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BA591D" w14:textId="77777777" w:rsidR="0063643B" w:rsidRDefault="0063643B" w:rsidP="005A67F0">
    <w:pPr>
      <w:pStyle w:val="Header"/>
    </w:pPr>
    <w:r w:rsidRPr="00806AB6">
      <w:rPr>
        <w:noProof/>
      </w:rPr>
      <mc:AlternateContent>
        <mc:Choice Requires="wps">
          <w:drawing>
            <wp:anchor distT="0" distB="0" distL="114300" distR="114300" simplePos="0" relativeHeight="252046848" behindDoc="1" locked="0" layoutInCell="1" allowOverlap="1" wp14:anchorId="33776D8B" wp14:editId="0F600134">
              <wp:simplePos x="0" y="0"/>
              <wp:positionH relativeFrom="page">
                <wp:posOffset>720090</wp:posOffset>
              </wp:positionH>
              <wp:positionV relativeFrom="page">
                <wp:posOffset>288290</wp:posOffset>
              </wp:positionV>
              <wp:extent cx="864000" cy="900000"/>
              <wp:effectExtent l="0" t="0" r="0" b="0"/>
              <wp:wrapNone/>
              <wp:docPr id="51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47FBD" id="TriangleRight" o:spid="_x0000_s1026" style="position:absolute;margin-left:56.7pt;margin-top:22.7pt;width:68.05pt;height:70.85pt;z-index:-251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KjiOtP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43776" behindDoc="1" locked="0" layoutInCell="1" allowOverlap="1" wp14:anchorId="5CC0C76A" wp14:editId="711AD538">
              <wp:simplePos x="0" y="0"/>
              <wp:positionH relativeFrom="page">
                <wp:posOffset>288290</wp:posOffset>
              </wp:positionH>
              <wp:positionV relativeFrom="page">
                <wp:posOffset>288290</wp:posOffset>
              </wp:positionV>
              <wp:extent cx="864000" cy="900000"/>
              <wp:effectExtent l="0" t="0" r="0" b="0"/>
              <wp:wrapNone/>
              <wp:docPr id="52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59AE78" id="TriangleLeft" o:spid="_x0000_s1026" style="position:absolute;margin-left:22.7pt;margin-top:22.7pt;width:68.05pt;height:70.85pt;z-index:-251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VEhQN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42752" behindDoc="1" locked="0" layoutInCell="1" allowOverlap="1" wp14:anchorId="58FBA485" wp14:editId="2D72C16D">
              <wp:simplePos x="0" y="0"/>
              <wp:positionH relativeFrom="page">
                <wp:posOffset>288290</wp:posOffset>
              </wp:positionH>
              <wp:positionV relativeFrom="page">
                <wp:posOffset>288290</wp:posOffset>
              </wp:positionV>
              <wp:extent cx="7020000" cy="900000"/>
              <wp:effectExtent l="0" t="0" r="9525" b="0"/>
              <wp:wrapNone/>
              <wp:docPr id="52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C171FBE" id="Rectangle" o:spid="_x0000_s1026" style="position:absolute;margin-left:22.7pt;margin-top:22.7pt;width:552.75pt;height:70.85pt;z-index:-251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MbIjc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9F98AD2" w14:textId="77777777" w:rsidR="0063643B" w:rsidRPr="00254A01" w:rsidRDefault="0063643B" w:rsidP="005A67F0">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270C" w14:textId="77777777" w:rsidR="0063643B" w:rsidRDefault="0063643B" w:rsidP="005A67F0">
    <w:pPr>
      <w:pStyle w:val="Header"/>
    </w:pPr>
    <w:r w:rsidRPr="00806AB6">
      <w:rPr>
        <w:noProof/>
      </w:rPr>
      <mc:AlternateContent>
        <mc:Choice Requires="wps">
          <w:drawing>
            <wp:anchor distT="0" distB="0" distL="114300" distR="114300" simplePos="0" relativeHeight="251160064" behindDoc="1" locked="0" layoutInCell="1" allowOverlap="1" wp14:anchorId="5513FF0C" wp14:editId="267344A5">
              <wp:simplePos x="0" y="0"/>
              <wp:positionH relativeFrom="page">
                <wp:posOffset>720090</wp:posOffset>
              </wp:positionH>
              <wp:positionV relativeFrom="page">
                <wp:posOffset>288290</wp:posOffset>
              </wp:positionV>
              <wp:extent cx="864000" cy="900000"/>
              <wp:effectExtent l="0" t="0" r="0" b="0"/>
              <wp:wrapNone/>
              <wp:docPr id="5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DC6458" id="TriangleRight" o:spid="_x0000_s1026" style="position:absolute;margin-left:56.7pt;margin-top:22.7pt;width:68.05pt;height:70.85pt;z-index:-25215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Ubgef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59040" behindDoc="1" locked="0" layoutInCell="1" allowOverlap="1" wp14:anchorId="6F0663EB" wp14:editId="2F1D43D0">
              <wp:simplePos x="0" y="0"/>
              <wp:positionH relativeFrom="page">
                <wp:posOffset>288290</wp:posOffset>
              </wp:positionH>
              <wp:positionV relativeFrom="page">
                <wp:posOffset>288290</wp:posOffset>
              </wp:positionV>
              <wp:extent cx="864000" cy="900000"/>
              <wp:effectExtent l="0" t="0" r="0" b="0"/>
              <wp:wrapNone/>
              <wp:docPr id="5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A05D77" id="TriangleLeft" o:spid="_x0000_s1026" style="position:absolute;margin-left:22.7pt;margin-top:22.7pt;width:68.05pt;height:70.85pt;z-index:-25215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4Da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EV7gNr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58016" behindDoc="1" locked="0" layoutInCell="1" allowOverlap="1" wp14:anchorId="61F1A5E9" wp14:editId="10BF3C30">
              <wp:simplePos x="0" y="0"/>
              <wp:positionH relativeFrom="page">
                <wp:posOffset>288290</wp:posOffset>
              </wp:positionH>
              <wp:positionV relativeFrom="page">
                <wp:posOffset>288290</wp:posOffset>
              </wp:positionV>
              <wp:extent cx="7020000" cy="900000"/>
              <wp:effectExtent l="0" t="0" r="9525" b="0"/>
              <wp:wrapNone/>
              <wp:docPr id="5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039BA2B" id="Rectangle" o:spid="_x0000_s1026" style="position:absolute;margin-left:22.7pt;margin-top:22.7pt;width:552.75pt;height:70.85pt;z-index:-25215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vUy/AEAAN4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MsK9TL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4C4C22" w14:paraId="1260821C" w14:textId="77777777" w:rsidTr="00A766AA">
      <w:trPr>
        <w:trHeight w:hRule="exact" w:val="1418"/>
      </w:trPr>
      <w:tc>
        <w:tcPr>
          <w:tcW w:w="7761" w:type="dxa"/>
          <w:vAlign w:val="center"/>
        </w:tcPr>
        <w:p w14:paraId="147CCA10" w14:textId="77777777" w:rsidR="0063643B" w:rsidRPr="004C4C22" w:rsidRDefault="0063643B" w:rsidP="009F2BCF">
          <w:pPr>
            <w:pStyle w:val="Title"/>
            <w:spacing w:after="0" w:line="276" w:lineRule="auto"/>
            <w:rPr>
              <w:rFonts w:asciiTheme="minorHAnsi" w:hAnsiTheme="minorHAnsi" w:cstheme="minorHAnsi"/>
            </w:rPr>
          </w:pPr>
          <w:r w:rsidRPr="004C4C22">
            <w:rPr>
              <w:rFonts w:asciiTheme="minorHAnsi" w:hAnsiTheme="minorHAnsi" w:cstheme="minorHAnsi"/>
              <w:sz w:val="40"/>
            </w:rPr>
            <w:t>Maternal and Child Health-MCH</w:t>
          </w:r>
        </w:p>
      </w:tc>
    </w:tr>
  </w:tbl>
  <w:p w14:paraId="2E68CE94" w14:textId="77777777" w:rsidR="0063643B" w:rsidRDefault="0063643B" w:rsidP="009F2BCF">
    <w:pPr>
      <w:pStyle w:val="Header"/>
      <w:jc w:val="cent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1A0D2" w14:textId="77777777" w:rsidR="0063643B" w:rsidRPr="00E97294" w:rsidRDefault="0063643B" w:rsidP="005A67F0">
    <w:pPr>
      <w:pStyle w:val="Header"/>
    </w:pPr>
    <w:r>
      <w:rPr>
        <w:noProof/>
      </w:rPr>
      <w:drawing>
        <wp:anchor distT="0" distB="0" distL="114300" distR="114300" simplePos="0" relativeHeight="252058112" behindDoc="1" locked="0" layoutInCell="1" allowOverlap="1" wp14:anchorId="4C681A06" wp14:editId="7CDF47C2">
          <wp:simplePos x="0" y="0"/>
          <wp:positionH relativeFrom="page">
            <wp:posOffset>720090</wp:posOffset>
          </wp:positionH>
          <wp:positionV relativeFrom="page">
            <wp:posOffset>1188085</wp:posOffset>
          </wp:positionV>
          <wp:extent cx="860400" cy="896400"/>
          <wp:effectExtent l="0" t="0" r="0" b="0"/>
          <wp:wrapNone/>
          <wp:docPr id="328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6064" behindDoc="1" locked="0" layoutInCell="1" allowOverlap="1" wp14:anchorId="385DFCC8" wp14:editId="1CD0CA6D">
          <wp:simplePos x="0" y="0"/>
          <wp:positionH relativeFrom="page">
            <wp:posOffset>720090</wp:posOffset>
          </wp:positionH>
          <wp:positionV relativeFrom="page">
            <wp:posOffset>1188085</wp:posOffset>
          </wp:positionV>
          <wp:extent cx="864000" cy="896400"/>
          <wp:effectExtent l="0" t="0" r="0" b="0"/>
          <wp:wrapNone/>
          <wp:docPr id="328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041728" behindDoc="1" locked="0" layoutInCell="1" allowOverlap="1" wp14:anchorId="7E0CFBAB" wp14:editId="10F26F46">
              <wp:simplePos x="0" y="0"/>
              <wp:positionH relativeFrom="page">
                <wp:posOffset>720090</wp:posOffset>
              </wp:positionH>
              <wp:positionV relativeFrom="page">
                <wp:posOffset>288290</wp:posOffset>
              </wp:positionV>
              <wp:extent cx="864000" cy="900000"/>
              <wp:effectExtent l="0" t="0" r="0" b="0"/>
              <wp:wrapNone/>
              <wp:docPr id="52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2C6885" id="TriangleRight" o:spid="_x0000_s1026" style="position:absolute;margin-left:56.7pt;margin-top:22.7pt;width:68.05pt;height:70.85pt;z-index:-251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FXEEu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044800" behindDoc="1" locked="0" layoutInCell="1" allowOverlap="1" wp14:anchorId="03CC52A6" wp14:editId="3FA38255">
              <wp:simplePos x="0" y="0"/>
              <wp:positionH relativeFrom="page">
                <wp:posOffset>720090</wp:posOffset>
              </wp:positionH>
              <wp:positionV relativeFrom="page">
                <wp:posOffset>1188085</wp:posOffset>
              </wp:positionV>
              <wp:extent cx="864000" cy="900000"/>
              <wp:effectExtent l="0" t="0" r="0" b="0"/>
              <wp:wrapNone/>
              <wp:docPr id="52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07D652" id="TriangleBottom" o:spid="_x0000_s1026" style="position:absolute;margin-left:56.7pt;margin-top:93.55pt;width:68.05pt;height:70.85pt;z-index:-251271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JXVF5v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040704" behindDoc="1" locked="0" layoutInCell="1" allowOverlap="1" wp14:anchorId="0CE47B7B" wp14:editId="7ECBCFAA">
              <wp:simplePos x="0" y="0"/>
              <wp:positionH relativeFrom="page">
                <wp:posOffset>288290</wp:posOffset>
              </wp:positionH>
              <wp:positionV relativeFrom="page">
                <wp:posOffset>288290</wp:posOffset>
              </wp:positionV>
              <wp:extent cx="864000" cy="900000"/>
              <wp:effectExtent l="0" t="0" r="0" b="0"/>
              <wp:wrapNone/>
              <wp:docPr id="52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C1EFF6" id="TriangleLeft" o:spid="_x0000_s1026" style="position:absolute;margin-left:22.7pt;margin-top:22.7pt;width:68.05pt;height:70.85pt;z-index:-251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2pGzQ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5gdqRs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038656" behindDoc="1" locked="0" layoutInCell="1" allowOverlap="1" wp14:anchorId="263A93BC" wp14:editId="6BEAB653">
              <wp:simplePos x="0" y="0"/>
              <wp:positionH relativeFrom="page">
                <wp:posOffset>288290</wp:posOffset>
              </wp:positionH>
              <wp:positionV relativeFrom="page">
                <wp:posOffset>288290</wp:posOffset>
              </wp:positionV>
              <wp:extent cx="7020000" cy="900000"/>
              <wp:effectExtent l="0" t="0" r="9525" b="0"/>
              <wp:wrapNone/>
              <wp:docPr id="53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75213E" id="Rectangle" o:spid="_x0000_s1026" style="position:absolute;margin-left:22.7pt;margin-top:22.7pt;width:552.75pt;height:70.85pt;z-index:-251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W6olr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3643B" w:rsidRPr="00975ED3" w14:paraId="3D64F7E0" w14:textId="77777777" w:rsidTr="005A67F0">
      <w:trPr>
        <w:trHeight w:hRule="exact" w:val="1418"/>
      </w:trPr>
      <w:tc>
        <w:tcPr>
          <w:tcW w:w="7761" w:type="dxa"/>
          <w:vAlign w:val="center"/>
        </w:tcPr>
        <w:p w14:paraId="0EA3CFBB" w14:textId="3E9D5E7E" w:rsidR="0063643B" w:rsidRPr="00BC0F22" w:rsidRDefault="0063643B" w:rsidP="005A67F0">
          <w:pPr>
            <w:pStyle w:val="Header"/>
            <w:rPr>
              <w:rFonts w:cstheme="minorHAnsi"/>
              <w:b/>
            </w:rPr>
          </w:pPr>
          <w:r w:rsidRPr="00380618">
            <w:rPr>
              <w:rFonts w:ascii="Arial Nova" w:hAnsi="Arial Nova"/>
              <w:b/>
              <w:color w:val="FFFFFF" w:themeColor="background1"/>
              <w:sz w:val="40"/>
            </w:rPr>
            <w:t xml:space="preserve">                  </w:t>
          </w:r>
          <w:r w:rsidRPr="00BC0F22">
            <w:rPr>
              <w:rFonts w:cstheme="minorHAnsi"/>
              <w:b/>
              <w:color w:val="FFFFFF" w:themeColor="background1"/>
              <w:sz w:val="40"/>
            </w:rPr>
            <w:t>Maternal and Child Health-MCH</w:t>
          </w:r>
        </w:p>
      </w:tc>
    </w:tr>
  </w:tbl>
  <w:p w14:paraId="65861607" w14:textId="77777777" w:rsidR="0063643B" w:rsidRDefault="0063643B" w:rsidP="005A67F0">
    <w:pPr>
      <w:pStyle w:val="Header"/>
    </w:pPr>
    <w:r w:rsidRPr="00806AB6">
      <w:rPr>
        <w:noProof/>
      </w:rPr>
      <mc:AlternateContent>
        <mc:Choice Requires="wps">
          <w:drawing>
            <wp:anchor distT="0" distB="0" distL="114300" distR="114300" simplePos="0" relativeHeight="251144704" behindDoc="1" locked="0" layoutInCell="1" allowOverlap="1" wp14:anchorId="2EAF9902" wp14:editId="7F11B853">
              <wp:simplePos x="0" y="0"/>
              <wp:positionH relativeFrom="page">
                <wp:posOffset>720090</wp:posOffset>
              </wp:positionH>
              <wp:positionV relativeFrom="page">
                <wp:posOffset>288290</wp:posOffset>
              </wp:positionV>
              <wp:extent cx="864000" cy="900000"/>
              <wp:effectExtent l="0" t="0" r="0" b="0"/>
              <wp:wrapNone/>
              <wp:docPr id="46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123FB" id="TriangleRight" o:spid="_x0000_s1026" style="position:absolute;margin-left:56.7pt;margin-top:22.7pt;width:68.05pt;height:70.85pt;z-index:-25217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iY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7a/iY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43680" behindDoc="1" locked="0" layoutInCell="1" allowOverlap="1" wp14:anchorId="54088ADE" wp14:editId="65D956E4">
              <wp:simplePos x="0" y="0"/>
              <wp:positionH relativeFrom="page">
                <wp:posOffset>288290</wp:posOffset>
              </wp:positionH>
              <wp:positionV relativeFrom="page">
                <wp:posOffset>288290</wp:posOffset>
              </wp:positionV>
              <wp:extent cx="864000" cy="900000"/>
              <wp:effectExtent l="0" t="0" r="0" b="0"/>
              <wp:wrapNone/>
              <wp:docPr id="46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2E9EB7" id="TriangleLeft" o:spid="_x0000_s1026" style="position:absolute;margin-left:22.7pt;margin-top:22.7pt;width:68.05pt;height:70.85pt;z-index:-25217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czgIAAMg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L6AZdz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42656" behindDoc="1" locked="0" layoutInCell="1" allowOverlap="1" wp14:anchorId="1138951A" wp14:editId="5DE743B7">
              <wp:simplePos x="0" y="0"/>
              <wp:positionH relativeFrom="page">
                <wp:posOffset>288290</wp:posOffset>
              </wp:positionH>
              <wp:positionV relativeFrom="page">
                <wp:posOffset>288290</wp:posOffset>
              </wp:positionV>
              <wp:extent cx="7020000" cy="900000"/>
              <wp:effectExtent l="0" t="0" r="9525" b="0"/>
              <wp:wrapNone/>
              <wp:docPr id="46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00609DB" id="Rectangle" o:spid="_x0000_s1026" style="position:absolute;margin-left:22.7pt;margin-top:22.7pt;width:552.75pt;height:70.85pt;z-index:-25217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C9JZcL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6407F996" w14:textId="0E29A73D" w:rsidR="0063643B" w:rsidRPr="00254A01" w:rsidRDefault="0063643B" w:rsidP="005A67F0">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4C4C22" w14:paraId="626A527D" w14:textId="77777777" w:rsidTr="004601CB">
      <w:trPr>
        <w:trHeight w:hRule="exact" w:val="1418"/>
      </w:trPr>
      <w:tc>
        <w:tcPr>
          <w:tcW w:w="7761" w:type="dxa"/>
          <w:vAlign w:val="center"/>
        </w:tcPr>
        <w:p w14:paraId="0B94B181" w14:textId="77777777" w:rsidR="0063643B" w:rsidRPr="004C4C22" w:rsidRDefault="0063643B" w:rsidP="003D1105">
          <w:pPr>
            <w:pStyle w:val="Title"/>
            <w:spacing w:after="0"/>
            <w:rPr>
              <w:rFonts w:asciiTheme="minorHAnsi" w:hAnsiTheme="minorHAnsi" w:cstheme="minorHAnsi"/>
            </w:rPr>
          </w:pPr>
          <w:r w:rsidRPr="004C4C22">
            <w:rPr>
              <w:rFonts w:asciiTheme="minorHAnsi" w:hAnsiTheme="minorHAnsi" w:cstheme="minorHAnsi"/>
              <w:sz w:val="40"/>
            </w:rPr>
            <w:t>Maternal and Child Health-MCH</w:t>
          </w:r>
        </w:p>
      </w:tc>
    </w:tr>
  </w:tbl>
  <w:p w14:paraId="02F9AA1F" w14:textId="77777777" w:rsidR="0063643B" w:rsidRDefault="0063643B" w:rsidP="009600CC">
    <w:pPr>
      <w:pStyle w:val="Header"/>
      <w:jc w:val="center"/>
    </w:pPr>
    <w:r w:rsidRPr="00806AB6">
      <w:rPr>
        <w:noProof/>
      </w:rPr>
      <mc:AlternateContent>
        <mc:Choice Requires="wps">
          <w:drawing>
            <wp:anchor distT="0" distB="0" distL="114300" distR="114300" simplePos="0" relativeHeight="252169728" behindDoc="1" locked="0" layoutInCell="1" allowOverlap="1" wp14:anchorId="03D4C1E8" wp14:editId="0C1DA9FC">
              <wp:simplePos x="0" y="0"/>
              <wp:positionH relativeFrom="page">
                <wp:posOffset>720090</wp:posOffset>
              </wp:positionH>
              <wp:positionV relativeFrom="page">
                <wp:posOffset>288290</wp:posOffset>
              </wp:positionV>
              <wp:extent cx="864000" cy="900000"/>
              <wp:effectExtent l="0" t="0" r="0" b="0"/>
              <wp:wrapNone/>
              <wp:docPr id="216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9189A8" id="TriangleRight" o:spid="_x0000_s1026" style="position:absolute;margin-left:56.7pt;margin-top:22.7pt;width:68.05pt;height:70.85pt;z-index:-2511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lm0Q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5xglm0QIAAOA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68704" behindDoc="1" locked="0" layoutInCell="1" allowOverlap="1" wp14:anchorId="186461A1" wp14:editId="690EEE9A">
              <wp:simplePos x="0" y="0"/>
              <wp:positionH relativeFrom="page">
                <wp:posOffset>288290</wp:posOffset>
              </wp:positionH>
              <wp:positionV relativeFrom="page">
                <wp:posOffset>288290</wp:posOffset>
              </wp:positionV>
              <wp:extent cx="864000" cy="900000"/>
              <wp:effectExtent l="0" t="0" r="0" b="0"/>
              <wp:wrapNone/>
              <wp:docPr id="216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B753D3" id="TriangleLeft" o:spid="_x0000_s1026" style="position:absolute;margin-left:22.7pt;margin-top:22.7pt;width:68.05pt;height:70.85pt;z-index:-2511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rJ/zgIAAMk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K7ysn/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67680" behindDoc="1" locked="0" layoutInCell="1" allowOverlap="1" wp14:anchorId="112EFB73" wp14:editId="7CE483C6">
              <wp:simplePos x="0" y="0"/>
              <wp:positionH relativeFrom="page">
                <wp:posOffset>288290</wp:posOffset>
              </wp:positionH>
              <wp:positionV relativeFrom="page">
                <wp:posOffset>288290</wp:posOffset>
              </wp:positionV>
              <wp:extent cx="7020000" cy="900000"/>
              <wp:effectExtent l="0" t="0" r="9525" b="0"/>
              <wp:wrapNone/>
              <wp:docPr id="217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CD2E243" id="Rectangle" o:spid="_x0000_s1026" style="position:absolute;margin-left:22.7pt;margin-top:22.7pt;width:552.75pt;height:70.85pt;z-index:-2511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26JS2fsBAADf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F002694" w14:textId="77777777" w:rsidR="0063643B" w:rsidRDefault="0063643B">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89209D" w14:textId="77777777" w:rsidR="0063643B" w:rsidRPr="00E97294" w:rsidRDefault="0063643B" w:rsidP="005A67F0">
    <w:pPr>
      <w:pStyle w:val="Header"/>
    </w:pPr>
    <w:r>
      <w:rPr>
        <w:noProof/>
      </w:rPr>
      <w:drawing>
        <wp:anchor distT="0" distB="0" distL="114300" distR="114300" simplePos="0" relativeHeight="252156416" behindDoc="1" locked="0" layoutInCell="1" allowOverlap="1" wp14:anchorId="4060F710" wp14:editId="5F8FDCFA">
          <wp:simplePos x="0" y="0"/>
          <wp:positionH relativeFrom="page">
            <wp:posOffset>720090</wp:posOffset>
          </wp:positionH>
          <wp:positionV relativeFrom="page">
            <wp:posOffset>1188085</wp:posOffset>
          </wp:positionV>
          <wp:extent cx="860400" cy="896400"/>
          <wp:effectExtent l="0" t="0" r="0" b="0"/>
          <wp:wrapNone/>
          <wp:docPr id="3291"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5392" behindDoc="1" locked="0" layoutInCell="1" allowOverlap="1" wp14:anchorId="1C1F8605" wp14:editId="2D1D4940">
          <wp:simplePos x="0" y="0"/>
          <wp:positionH relativeFrom="page">
            <wp:posOffset>720090</wp:posOffset>
          </wp:positionH>
          <wp:positionV relativeFrom="page">
            <wp:posOffset>1188085</wp:posOffset>
          </wp:positionV>
          <wp:extent cx="864000" cy="896400"/>
          <wp:effectExtent l="0" t="0" r="0" b="0"/>
          <wp:wrapNone/>
          <wp:docPr id="329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150272" behindDoc="1" locked="0" layoutInCell="1" allowOverlap="1" wp14:anchorId="42988D78" wp14:editId="578FDB57">
              <wp:simplePos x="0" y="0"/>
              <wp:positionH relativeFrom="page">
                <wp:posOffset>720090</wp:posOffset>
              </wp:positionH>
              <wp:positionV relativeFrom="page">
                <wp:posOffset>288290</wp:posOffset>
              </wp:positionV>
              <wp:extent cx="864000" cy="900000"/>
              <wp:effectExtent l="0" t="0" r="0" b="0"/>
              <wp:wrapNone/>
              <wp:docPr id="47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E7D9C6" id="TriangleRight" o:spid="_x0000_s1026" style="position:absolute;margin-left:56.7pt;margin-top:22.7pt;width:68.05pt;height:70.85pt;z-index:-2511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nnySYs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151296" behindDoc="1" locked="0" layoutInCell="1" allowOverlap="1" wp14:anchorId="2766C605" wp14:editId="44DE7032">
              <wp:simplePos x="0" y="0"/>
              <wp:positionH relativeFrom="page">
                <wp:posOffset>720090</wp:posOffset>
              </wp:positionH>
              <wp:positionV relativeFrom="page">
                <wp:posOffset>1188085</wp:posOffset>
              </wp:positionV>
              <wp:extent cx="864000" cy="900000"/>
              <wp:effectExtent l="0" t="0" r="0" b="0"/>
              <wp:wrapNone/>
              <wp:docPr id="471"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4D8C3" id="TriangleBottom" o:spid="_x0000_s1026" style="position:absolute;margin-left:56.7pt;margin-top:93.55pt;width:68.05pt;height:70.85pt;z-index:-2511651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ArI/72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149248" behindDoc="1" locked="0" layoutInCell="1" allowOverlap="1" wp14:anchorId="7B6D2391" wp14:editId="248314F8">
              <wp:simplePos x="0" y="0"/>
              <wp:positionH relativeFrom="page">
                <wp:posOffset>288290</wp:posOffset>
              </wp:positionH>
              <wp:positionV relativeFrom="page">
                <wp:posOffset>288290</wp:posOffset>
              </wp:positionV>
              <wp:extent cx="864000" cy="900000"/>
              <wp:effectExtent l="0" t="0" r="0" b="0"/>
              <wp:wrapNone/>
              <wp:docPr id="47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4A70C1" id="TriangleLeft" o:spid="_x0000_s1026" style="position:absolute;margin-left:22.7pt;margin-top:22.7pt;width:68.05pt;height:70.85pt;z-index:-2511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IrZ5iz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148224" behindDoc="1" locked="0" layoutInCell="1" allowOverlap="1" wp14:anchorId="33E77967" wp14:editId="53C829A9">
              <wp:simplePos x="0" y="0"/>
              <wp:positionH relativeFrom="page">
                <wp:posOffset>288290</wp:posOffset>
              </wp:positionH>
              <wp:positionV relativeFrom="page">
                <wp:posOffset>288290</wp:posOffset>
              </wp:positionV>
              <wp:extent cx="7020000" cy="900000"/>
              <wp:effectExtent l="0" t="0" r="9525" b="0"/>
              <wp:wrapNone/>
              <wp:docPr id="47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688018" id="Rectangle" o:spid="_x0000_s1026" style="position:absolute;margin-left:22.7pt;margin-top:22.7pt;width:552.75pt;height:70.85pt;z-index:-25116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1oMo1f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0DBE6" w14:textId="7E19C52C" w:rsidR="0063643B" w:rsidRDefault="0063643B" w:rsidP="005A67F0">
    <w:pPr>
      <w:pStyle w:val="Header"/>
    </w:pPr>
    <w:r w:rsidRPr="00806AB6">
      <w:rPr>
        <w:noProof/>
      </w:rPr>
      <mc:AlternateContent>
        <mc:Choice Requires="wps">
          <w:drawing>
            <wp:anchor distT="0" distB="0" distL="114300" distR="114300" simplePos="0" relativeHeight="251110912" behindDoc="1" locked="0" layoutInCell="1" allowOverlap="1" wp14:anchorId="4820DFB4" wp14:editId="54AA7B10">
              <wp:simplePos x="0" y="0"/>
              <wp:positionH relativeFrom="page">
                <wp:posOffset>720090</wp:posOffset>
              </wp:positionH>
              <wp:positionV relativeFrom="page">
                <wp:posOffset>288290</wp:posOffset>
              </wp:positionV>
              <wp:extent cx="864000" cy="900000"/>
              <wp:effectExtent l="0" t="0" r="0" b="0"/>
              <wp:wrapNone/>
              <wp:docPr id="54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4E0D5" id="TriangleRight" o:spid="_x0000_s1026" style="position:absolute;margin-left:56.7pt;margin-top:22.7pt;width:68.05pt;height:70.85pt;z-index:-25220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EqVXMf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08864" behindDoc="1" locked="0" layoutInCell="1" allowOverlap="1" wp14:anchorId="2831F40A" wp14:editId="2B400030">
              <wp:simplePos x="0" y="0"/>
              <wp:positionH relativeFrom="page">
                <wp:posOffset>288290</wp:posOffset>
              </wp:positionH>
              <wp:positionV relativeFrom="page">
                <wp:posOffset>288290</wp:posOffset>
              </wp:positionV>
              <wp:extent cx="864000" cy="900000"/>
              <wp:effectExtent l="0" t="0" r="0" b="0"/>
              <wp:wrapNone/>
              <wp:docPr id="54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D6C3A2" id="TriangleLeft" o:spid="_x0000_s1026" style="position:absolute;margin-left:22.7pt;margin-top:22.7pt;width:68.05pt;height:70.85pt;z-index:-25220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8OzgIAAMg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N4W/w7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07840" behindDoc="1" locked="0" layoutInCell="1" allowOverlap="1" wp14:anchorId="0B5B2E7B" wp14:editId="51540714">
              <wp:simplePos x="0" y="0"/>
              <wp:positionH relativeFrom="page">
                <wp:posOffset>288290</wp:posOffset>
              </wp:positionH>
              <wp:positionV relativeFrom="page">
                <wp:posOffset>288290</wp:posOffset>
              </wp:positionV>
              <wp:extent cx="7020000" cy="900000"/>
              <wp:effectExtent l="0" t="0" r="9525" b="0"/>
              <wp:wrapNone/>
              <wp:docPr id="54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10C8FBE" id="Rectangle" o:spid="_x0000_s1026" style="position:absolute;margin-left:22.7pt;margin-top:22.7pt;width:552.75pt;height:70.85pt;z-index:-25220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gCDfF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181F903E" w14:textId="77777777" w:rsidR="0063643B" w:rsidRPr="00254A01" w:rsidRDefault="0063643B" w:rsidP="00323592">
    <w:pPr>
      <w:pStyle w:val="Header"/>
      <w:tabs>
        <w:tab w:val="center" w:pos="4819"/>
      </w:tabs>
    </w:pPr>
    <w:r w:rsidRPr="00356CFA">
      <w:rPr>
        <w:noProof/>
      </w:rPr>
      <w:drawing>
        <wp:anchor distT="0" distB="0" distL="114300" distR="114300" simplePos="0" relativeHeight="251113984" behindDoc="1" locked="0" layoutInCell="1" allowOverlap="1" wp14:anchorId="35FAE6C9" wp14:editId="1FA07BB6">
          <wp:simplePos x="0" y="0"/>
          <wp:positionH relativeFrom="page">
            <wp:posOffset>720090</wp:posOffset>
          </wp:positionH>
          <wp:positionV relativeFrom="page">
            <wp:posOffset>1178722</wp:posOffset>
          </wp:positionV>
          <wp:extent cx="863600" cy="895985"/>
          <wp:effectExtent l="0" t="0" r="0" b="0"/>
          <wp:wrapNone/>
          <wp:docPr id="329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r>
      <w:tab/>
    </w:r>
  </w:p>
  <w:tbl>
    <w:tblPr>
      <w:tblpPr w:leftFromText="5670" w:rightFromText="5670" w:bottomFromText="284" w:vertAnchor="page" w:horzAnchor="page" w:tblpX="3403" w:tblpY="455"/>
      <w:tblOverlap w:val="never"/>
      <w:tblW w:w="7836" w:type="dxa"/>
      <w:tblLayout w:type="fixed"/>
      <w:tblCellMar>
        <w:left w:w="0" w:type="dxa"/>
        <w:right w:w="0" w:type="dxa"/>
      </w:tblCellMar>
      <w:tblLook w:val="04A0" w:firstRow="1" w:lastRow="0" w:firstColumn="1" w:lastColumn="0" w:noHBand="0" w:noVBand="1"/>
    </w:tblPr>
    <w:tblGrid>
      <w:gridCol w:w="7836"/>
    </w:tblGrid>
    <w:tr w:rsidR="0063643B" w:rsidRPr="00C94CA7" w14:paraId="641E0470" w14:textId="77777777" w:rsidTr="00116536">
      <w:trPr>
        <w:trHeight w:hRule="exact" w:val="1508"/>
      </w:trPr>
      <w:tc>
        <w:tcPr>
          <w:tcW w:w="7836" w:type="dxa"/>
          <w:vAlign w:val="center"/>
        </w:tcPr>
        <w:p w14:paraId="0DED4FE0" w14:textId="77777777" w:rsidR="0063643B" w:rsidRPr="00C94CA7" w:rsidRDefault="0063643B" w:rsidP="00D5638D">
          <w:pPr>
            <w:pStyle w:val="Title"/>
            <w:spacing w:after="0" w:line="276" w:lineRule="auto"/>
            <w:rPr>
              <w:rFonts w:asciiTheme="minorHAnsi" w:hAnsiTheme="minorHAnsi" w:cstheme="minorHAnsi"/>
            </w:rPr>
          </w:pPr>
          <w:r w:rsidRPr="00C94CA7">
            <w:rPr>
              <w:rFonts w:asciiTheme="minorHAnsi" w:hAnsiTheme="minorHAnsi" w:cstheme="minorHAnsi"/>
              <w:sz w:val="40"/>
            </w:rPr>
            <w:t>Roads</w:t>
          </w:r>
        </w:p>
      </w:tc>
    </w:tr>
  </w:tbl>
  <w:p w14:paraId="4410AC65" w14:textId="23F8BAB6" w:rsidR="0063643B" w:rsidRPr="00254A01" w:rsidRDefault="0063643B" w:rsidP="00323592">
    <w:pPr>
      <w:pStyle w:val="Header"/>
      <w:tabs>
        <w:tab w:val="center" w:pos="4819"/>
      </w:tabs>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3643B" w:rsidRPr="00522803" w14:paraId="182E18DB" w14:textId="77777777" w:rsidTr="005A67F0">
      <w:trPr>
        <w:trHeight w:hRule="exact" w:val="1418"/>
      </w:trPr>
      <w:tc>
        <w:tcPr>
          <w:tcW w:w="7761" w:type="dxa"/>
          <w:vAlign w:val="center"/>
        </w:tcPr>
        <w:p w14:paraId="2E373D0E" w14:textId="77141582" w:rsidR="0063643B" w:rsidRPr="00522803" w:rsidRDefault="0063643B" w:rsidP="00522803">
          <w:pPr>
            <w:pStyle w:val="Header"/>
            <w:spacing w:line="276" w:lineRule="auto"/>
            <w:jc w:val="right"/>
            <w:rPr>
              <w:b/>
              <w:sz w:val="40"/>
              <w:szCs w:val="40"/>
            </w:rPr>
          </w:pPr>
          <w:r w:rsidRPr="00522803">
            <w:rPr>
              <w:b/>
              <w:color w:val="FFFFFF" w:themeColor="background1"/>
              <w:sz w:val="40"/>
              <w:szCs w:val="40"/>
            </w:rPr>
            <w:t>Roads</w:t>
          </w:r>
        </w:p>
      </w:tc>
    </w:tr>
  </w:tbl>
  <w:p w14:paraId="3B7C4A13" w14:textId="3E0F82F4" w:rsidR="0063643B" w:rsidRDefault="0063643B" w:rsidP="005A67F0">
    <w:pPr>
      <w:pStyle w:val="Header"/>
    </w:pPr>
    <w:r w:rsidRPr="00806AB6">
      <w:rPr>
        <w:noProof/>
      </w:rPr>
      <mc:AlternateContent>
        <mc:Choice Requires="wps">
          <w:drawing>
            <wp:anchor distT="0" distB="0" distL="114300" distR="114300" simplePos="0" relativeHeight="251130368" behindDoc="1" locked="0" layoutInCell="1" allowOverlap="1" wp14:anchorId="20E77AFC" wp14:editId="6AB6A8BE">
              <wp:simplePos x="0" y="0"/>
              <wp:positionH relativeFrom="page">
                <wp:posOffset>720090</wp:posOffset>
              </wp:positionH>
              <wp:positionV relativeFrom="page">
                <wp:posOffset>288290</wp:posOffset>
              </wp:positionV>
              <wp:extent cx="864000" cy="900000"/>
              <wp:effectExtent l="0" t="0" r="0" b="0"/>
              <wp:wrapNone/>
              <wp:docPr id="54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CECA5" id="TriangleRight" o:spid="_x0000_s1026" style="position:absolute;margin-left:56.7pt;margin-top:22.7pt;width:68.05pt;height:70.85pt;z-index:-25218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PjF58/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29344" behindDoc="1" locked="0" layoutInCell="1" allowOverlap="1" wp14:anchorId="3C9868F0" wp14:editId="7C7460A1">
              <wp:simplePos x="0" y="0"/>
              <wp:positionH relativeFrom="page">
                <wp:posOffset>288290</wp:posOffset>
              </wp:positionH>
              <wp:positionV relativeFrom="page">
                <wp:posOffset>288290</wp:posOffset>
              </wp:positionV>
              <wp:extent cx="864000" cy="900000"/>
              <wp:effectExtent l="0" t="0" r="0" b="0"/>
              <wp:wrapNone/>
              <wp:docPr id="55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FC347" id="TriangleLeft" o:spid="_x0000_s1026" style="position:absolute;margin-left:22.7pt;margin-top:22.7pt;width:68.05pt;height:70.85pt;z-index:-25218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WKzA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LmyWK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28320" behindDoc="1" locked="0" layoutInCell="1" allowOverlap="1" wp14:anchorId="681117F1" wp14:editId="17ABF800">
              <wp:simplePos x="0" y="0"/>
              <wp:positionH relativeFrom="page">
                <wp:posOffset>288290</wp:posOffset>
              </wp:positionH>
              <wp:positionV relativeFrom="page">
                <wp:posOffset>288290</wp:posOffset>
              </wp:positionV>
              <wp:extent cx="7020000" cy="900000"/>
              <wp:effectExtent l="0" t="0" r="9525" b="0"/>
              <wp:wrapNone/>
              <wp:docPr id="55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6A7066A" id="Rectangle" o:spid="_x0000_s1026" style="position:absolute;margin-left:22.7pt;margin-top:22.7pt;width:552.75pt;height:70.85pt;z-index:-25218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wdNC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2A327D71" w14:textId="741FA201" w:rsidR="0063643B" w:rsidRDefault="0063643B">
    <w:pPr>
      <w:pStyle w:val="Header"/>
    </w:pPr>
    <w:r w:rsidRPr="00356CFA">
      <w:rPr>
        <w:noProof/>
      </w:rPr>
      <w:drawing>
        <wp:anchor distT="0" distB="0" distL="114300" distR="114300" simplePos="0" relativeHeight="252199424" behindDoc="1" locked="0" layoutInCell="1" allowOverlap="1" wp14:anchorId="7B4D4460" wp14:editId="3B55E70D">
          <wp:simplePos x="0" y="0"/>
          <wp:positionH relativeFrom="page">
            <wp:posOffset>720090</wp:posOffset>
          </wp:positionH>
          <wp:positionV relativeFrom="page">
            <wp:posOffset>1170305</wp:posOffset>
          </wp:positionV>
          <wp:extent cx="863600" cy="895985"/>
          <wp:effectExtent l="0" t="0" r="0" b="0"/>
          <wp:wrapNone/>
          <wp:docPr id="3296"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71F2C" w14:textId="77777777" w:rsidR="0063643B" w:rsidRPr="00E97294" w:rsidRDefault="0063643B" w:rsidP="005A67F0">
    <w:pPr>
      <w:pStyle w:val="Header"/>
    </w:pPr>
    <w:r>
      <w:rPr>
        <w:noProof/>
      </w:rPr>
      <w:drawing>
        <wp:anchor distT="0" distB="0" distL="114300" distR="114300" simplePos="0" relativeHeight="251191808" behindDoc="1" locked="0" layoutInCell="1" allowOverlap="1" wp14:anchorId="5E280DD1" wp14:editId="7AA8996C">
          <wp:simplePos x="0" y="0"/>
          <wp:positionH relativeFrom="page">
            <wp:posOffset>720090</wp:posOffset>
          </wp:positionH>
          <wp:positionV relativeFrom="page">
            <wp:posOffset>1188085</wp:posOffset>
          </wp:positionV>
          <wp:extent cx="860400" cy="896400"/>
          <wp:effectExtent l="0" t="0" r="0" b="0"/>
          <wp:wrapNone/>
          <wp:docPr id="329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90784" behindDoc="1" locked="0" layoutInCell="1" allowOverlap="1" wp14:anchorId="3E015E14" wp14:editId="3112CF9A">
          <wp:simplePos x="0" y="0"/>
          <wp:positionH relativeFrom="page">
            <wp:posOffset>720090</wp:posOffset>
          </wp:positionH>
          <wp:positionV relativeFrom="page">
            <wp:posOffset>1188085</wp:posOffset>
          </wp:positionV>
          <wp:extent cx="864000" cy="896400"/>
          <wp:effectExtent l="0" t="0" r="0" b="0"/>
          <wp:wrapNone/>
          <wp:docPr id="329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180544" behindDoc="1" locked="0" layoutInCell="1" allowOverlap="1" wp14:anchorId="1C22D043" wp14:editId="39B31B17">
              <wp:simplePos x="0" y="0"/>
              <wp:positionH relativeFrom="page">
                <wp:posOffset>720090</wp:posOffset>
              </wp:positionH>
              <wp:positionV relativeFrom="page">
                <wp:posOffset>288290</wp:posOffset>
              </wp:positionV>
              <wp:extent cx="864000" cy="900000"/>
              <wp:effectExtent l="0" t="0" r="0" b="0"/>
              <wp:wrapNone/>
              <wp:docPr id="55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985CB2" id="TriangleRight" o:spid="_x0000_s1026" style="position:absolute;margin-left:56.7pt;margin-top:22.7pt;width:68.05pt;height:70.85pt;z-index:-25213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vgjY9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85664" behindDoc="1" locked="0" layoutInCell="1" allowOverlap="1" wp14:anchorId="4DEC1664" wp14:editId="27231A86">
              <wp:simplePos x="0" y="0"/>
              <wp:positionH relativeFrom="page">
                <wp:posOffset>720090</wp:posOffset>
              </wp:positionH>
              <wp:positionV relativeFrom="page">
                <wp:posOffset>1188085</wp:posOffset>
              </wp:positionV>
              <wp:extent cx="864000" cy="900000"/>
              <wp:effectExtent l="0" t="0" r="0" b="0"/>
              <wp:wrapNone/>
              <wp:docPr id="555"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CD0543" id="TriangleBottom" o:spid="_x0000_s1026" style="position:absolute;margin-left:56.7pt;margin-top:93.55pt;width:68.05pt;height:70.85pt;z-index:-25213081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Js8rET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179520" behindDoc="1" locked="0" layoutInCell="1" allowOverlap="1" wp14:anchorId="799DD227" wp14:editId="08BD4001">
              <wp:simplePos x="0" y="0"/>
              <wp:positionH relativeFrom="page">
                <wp:posOffset>288290</wp:posOffset>
              </wp:positionH>
              <wp:positionV relativeFrom="page">
                <wp:posOffset>288290</wp:posOffset>
              </wp:positionV>
              <wp:extent cx="864000" cy="900000"/>
              <wp:effectExtent l="0" t="0" r="0" b="0"/>
              <wp:wrapNone/>
              <wp:docPr id="55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24C8F" id="TriangleLeft" o:spid="_x0000_s1026" style="position:absolute;margin-left:22.7pt;margin-top:22.7pt;width:68.05pt;height:70.85pt;z-index:-25213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z+zAIAAMg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&#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qT3z+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78496" behindDoc="1" locked="0" layoutInCell="1" allowOverlap="1" wp14:anchorId="6C0E6739" wp14:editId="5F4D181D">
              <wp:simplePos x="0" y="0"/>
              <wp:positionH relativeFrom="page">
                <wp:posOffset>288290</wp:posOffset>
              </wp:positionH>
              <wp:positionV relativeFrom="page">
                <wp:posOffset>288290</wp:posOffset>
              </wp:positionV>
              <wp:extent cx="7020000" cy="900000"/>
              <wp:effectExtent l="0" t="0" r="9525" b="0"/>
              <wp:wrapNone/>
              <wp:docPr id="55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2DE456" id="Rectangle" o:spid="_x0000_s1026" style="position:absolute;margin-left:22.7pt;margin-top:22.7pt;width:552.75pt;height:70.85pt;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PzVBsD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3643B" w:rsidRPr="00975ED3" w14:paraId="2E5E54B8" w14:textId="77777777" w:rsidTr="005A67F0">
      <w:trPr>
        <w:trHeight w:hRule="exact" w:val="1418"/>
      </w:trPr>
      <w:tc>
        <w:tcPr>
          <w:tcW w:w="7761" w:type="dxa"/>
          <w:vAlign w:val="center"/>
        </w:tcPr>
        <w:p w14:paraId="24E989F5" w14:textId="4521D415" w:rsidR="0063643B" w:rsidRPr="007C798D" w:rsidRDefault="0063643B" w:rsidP="005A67F0">
          <w:pPr>
            <w:pStyle w:val="Header"/>
            <w:rPr>
              <w:b/>
            </w:rPr>
          </w:pPr>
          <w:r w:rsidRPr="007C798D">
            <w:rPr>
              <w:noProof/>
              <w:color w:val="FFFFFF" w:themeColor="background1"/>
            </w:rPr>
            <mc:AlternateContent>
              <mc:Choice Requires="wps">
                <w:drawing>
                  <wp:anchor distT="0" distB="0" distL="114300" distR="114300" simplePos="0" relativeHeight="251359744" behindDoc="1" locked="0" layoutInCell="1" allowOverlap="1" wp14:anchorId="1CB69291" wp14:editId="5CA8C233">
                    <wp:simplePos x="0" y="0"/>
                    <wp:positionH relativeFrom="page">
                      <wp:posOffset>-1914525</wp:posOffset>
                    </wp:positionH>
                    <wp:positionV relativeFrom="page">
                      <wp:posOffset>-9525</wp:posOffset>
                    </wp:positionV>
                    <wp:extent cx="7143750" cy="899795"/>
                    <wp:effectExtent l="0" t="0" r="0" b="0"/>
                    <wp:wrapNone/>
                    <wp:docPr id="56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0"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54FF563" id="Rectangle" o:spid="_x0000_s1026" style="position:absolute;margin-left:-150.75pt;margin-top:-.75pt;width:562.5pt;height:70.85pt;z-index:-25195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" fillcolor="#00b2a9 [3204]" stroked="f">
                    <w10:wrap anchorx="page" anchory="page"/>
                  </v:rect>
                </w:pict>
              </mc:Fallback>
            </mc:AlternateContent>
          </w:r>
          <w:r w:rsidRPr="007C798D">
            <w:rPr>
              <w:b/>
              <w:color w:val="FFFFFF" w:themeColor="background1"/>
            </w:rPr>
            <w:t>Roads</w:t>
          </w:r>
        </w:p>
      </w:tc>
    </w:tr>
  </w:tbl>
  <w:p w14:paraId="73E4F314" w14:textId="6B0F4DA0" w:rsidR="0063643B" w:rsidRDefault="0063643B" w:rsidP="005A67F0">
    <w:pPr>
      <w:pStyle w:val="Header"/>
    </w:pPr>
    <w:r w:rsidRPr="00806AB6">
      <w:rPr>
        <w:noProof/>
      </w:rPr>
      <mc:AlternateContent>
        <mc:Choice Requires="wps">
          <w:drawing>
            <wp:anchor distT="0" distB="0" distL="114300" distR="114300" simplePos="0" relativeHeight="251364864" behindDoc="1" locked="0" layoutInCell="1" allowOverlap="1" wp14:anchorId="682E10A8" wp14:editId="512F11B1">
              <wp:simplePos x="0" y="0"/>
              <wp:positionH relativeFrom="page">
                <wp:posOffset>720090</wp:posOffset>
              </wp:positionH>
              <wp:positionV relativeFrom="page">
                <wp:posOffset>288290</wp:posOffset>
              </wp:positionV>
              <wp:extent cx="864000" cy="900000"/>
              <wp:effectExtent l="0" t="0" r="0" b="0"/>
              <wp:wrapNone/>
              <wp:docPr id="56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1533E0" id="TriangleRight" o:spid="_x0000_s1026" style="position:absolute;margin-left:56.7pt;margin-top:22.7pt;width:68.05pt;height:70.8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sGz2yM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61792" behindDoc="1" locked="0" layoutInCell="1" allowOverlap="1" wp14:anchorId="5D555E3B" wp14:editId="15C6941C">
              <wp:simplePos x="0" y="0"/>
              <wp:positionH relativeFrom="page">
                <wp:posOffset>288290</wp:posOffset>
              </wp:positionH>
              <wp:positionV relativeFrom="page">
                <wp:posOffset>288290</wp:posOffset>
              </wp:positionV>
              <wp:extent cx="864000" cy="900000"/>
              <wp:effectExtent l="0" t="0" r="0" b="0"/>
              <wp:wrapNone/>
              <wp:docPr id="56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68A99" id="TriangleLeft" o:spid="_x0000_s1026" style="position:absolute;margin-left:22.7pt;margin-top:22.7pt;width:68.05pt;height:70.8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xzjzAIAAMg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&#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nyxzj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p>
  <w:p w14:paraId="314E371C" w14:textId="77777777" w:rsidR="0063643B" w:rsidRPr="00254A01" w:rsidRDefault="0063643B" w:rsidP="005A67F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2BBAA" w14:textId="77777777" w:rsidR="0063643B" w:rsidRPr="00E97294" w:rsidRDefault="0063643B" w:rsidP="00181575">
    <w:pPr>
      <w:pStyle w:val="Header"/>
    </w:pPr>
    <w:r w:rsidRPr="0032284E">
      <w:rPr>
        <w:noProof/>
      </w:rPr>
      <mc:AlternateContent>
        <mc:Choice Requires="wps">
          <w:drawing>
            <wp:anchor distT="0" distB="0" distL="114300" distR="114300" simplePos="0" relativeHeight="252206592" behindDoc="1" locked="0" layoutInCell="1" allowOverlap="1" wp14:anchorId="20AE9B15" wp14:editId="21184184">
              <wp:simplePos x="0" y="0"/>
              <wp:positionH relativeFrom="page">
                <wp:posOffset>285750</wp:posOffset>
              </wp:positionH>
              <wp:positionV relativeFrom="page">
                <wp:posOffset>288925</wp:posOffset>
              </wp:positionV>
              <wp:extent cx="863600" cy="899795"/>
              <wp:effectExtent l="0" t="0" r="0" b="0"/>
              <wp:wrapNone/>
              <wp:docPr id="226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B25823" id="TriangleLeft" o:spid="_x0000_s1026" style="position:absolute;margin-left:22.5pt;margin-top:22.75pt;width:68pt;height:70.85pt;z-index:-2511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" path="m,l665,1419,1334,,,xe" fillcolor="#b3272f [3202]" stroked="f">
              <v:path arrowok="t" o:connecttype="custom" o:connectlocs="0,0;430505,899795;863600,0;0,0" o:connectangles="0,0,0,0"/>
              <w10:wrap anchorx="page" anchory="page"/>
            </v:shape>
          </w:pict>
        </mc:Fallback>
      </mc:AlternateContent>
    </w:r>
    <w:r w:rsidRPr="0032284E">
      <w:rPr>
        <w:noProof/>
      </w:rPr>
      <mc:AlternateContent>
        <mc:Choice Requires="wps">
          <w:drawing>
            <wp:anchor distT="0" distB="0" distL="114300" distR="114300" simplePos="0" relativeHeight="252207616" behindDoc="1" locked="0" layoutInCell="1" allowOverlap="1" wp14:anchorId="04667941" wp14:editId="3A961BA7">
              <wp:simplePos x="0" y="0"/>
              <wp:positionH relativeFrom="page">
                <wp:posOffset>715645</wp:posOffset>
              </wp:positionH>
              <wp:positionV relativeFrom="page">
                <wp:posOffset>287655</wp:posOffset>
              </wp:positionV>
              <wp:extent cx="864000" cy="900000"/>
              <wp:effectExtent l="0" t="0" r="0" b="0"/>
              <wp:wrapNone/>
              <wp:docPr id="226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70EF12" id="TriangleRight" o:spid="_x0000_s1026" style="position:absolute;margin-left:56.35pt;margin-top:22.65pt;width:68.05pt;height:70.85pt;z-index:-2511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ZP0g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Pr>
        <w:noProof/>
      </w:rPr>
      <w:drawing>
        <wp:anchor distT="0" distB="0" distL="114300" distR="114300" simplePos="0" relativeHeight="252200448" behindDoc="1" locked="0" layoutInCell="1" allowOverlap="1" wp14:anchorId="2B37417A" wp14:editId="2BAFA013">
          <wp:simplePos x="0" y="0"/>
          <wp:positionH relativeFrom="page">
            <wp:posOffset>720090</wp:posOffset>
          </wp:positionH>
          <wp:positionV relativeFrom="page">
            <wp:posOffset>1188085</wp:posOffset>
          </wp:positionV>
          <wp:extent cx="860400" cy="896400"/>
          <wp:effectExtent l="0" t="0" r="0" b="0"/>
          <wp:wrapNone/>
          <wp:docPr id="1127"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01472" behindDoc="1" locked="0" layoutInCell="1" allowOverlap="1" wp14:anchorId="486C4C01" wp14:editId="0B9CBA8B">
          <wp:simplePos x="0" y="0"/>
          <wp:positionH relativeFrom="page">
            <wp:posOffset>720090</wp:posOffset>
          </wp:positionH>
          <wp:positionV relativeFrom="page">
            <wp:posOffset>1188085</wp:posOffset>
          </wp:positionV>
          <wp:extent cx="864000" cy="896400"/>
          <wp:effectExtent l="0" t="0" r="0" b="0"/>
          <wp:wrapNone/>
          <wp:docPr id="112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2202496" behindDoc="1" locked="0" layoutInCell="1" allowOverlap="1" wp14:anchorId="6144E753" wp14:editId="16AD1E78">
              <wp:simplePos x="0" y="0"/>
              <wp:positionH relativeFrom="page">
                <wp:posOffset>720090</wp:posOffset>
              </wp:positionH>
              <wp:positionV relativeFrom="page">
                <wp:posOffset>288290</wp:posOffset>
              </wp:positionV>
              <wp:extent cx="864000" cy="900000"/>
              <wp:effectExtent l="0" t="0" r="0" b="0"/>
              <wp:wrapNone/>
              <wp:docPr id="226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724F85" id="TriangleRight" o:spid="_x0000_s1026" style="position:absolute;margin-left:56.7pt;margin-top:22.7pt;width:68.05pt;height:70.85pt;z-index:-2511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FIH0gIAAOA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hCxSB9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2203520" behindDoc="1" locked="0" layoutInCell="1" allowOverlap="1" wp14:anchorId="4C01F8C1" wp14:editId="0A76AF5F">
              <wp:simplePos x="0" y="0"/>
              <wp:positionH relativeFrom="page">
                <wp:posOffset>720090</wp:posOffset>
              </wp:positionH>
              <wp:positionV relativeFrom="page">
                <wp:posOffset>1188085</wp:posOffset>
              </wp:positionV>
              <wp:extent cx="864000" cy="900000"/>
              <wp:effectExtent l="0" t="0" r="0" b="0"/>
              <wp:wrapNone/>
              <wp:docPr id="226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DE80C" id="TriangleBottom" o:spid="_x0000_s1026" style="position:absolute;margin-left:56.7pt;margin-top:93.55pt;width:68.05pt;height:70.85pt;z-index:-25111296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2204544" behindDoc="1" locked="0" layoutInCell="1" allowOverlap="1" wp14:anchorId="566DA93E" wp14:editId="063297D2">
              <wp:simplePos x="0" y="0"/>
              <wp:positionH relativeFrom="page">
                <wp:posOffset>288290</wp:posOffset>
              </wp:positionH>
              <wp:positionV relativeFrom="page">
                <wp:posOffset>288290</wp:posOffset>
              </wp:positionV>
              <wp:extent cx="864000" cy="900000"/>
              <wp:effectExtent l="0" t="0" r="0" b="0"/>
              <wp:wrapNone/>
              <wp:docPr id="226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C9DDF" id="TriangleLeft" o:spid="_x0000_s1026" style="position:absolute;margin-left:22.7pt;margin-top:22.7pt;width:68.05pt;height:70.85pt;z-index:-2511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FVGren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2205568" behindDoc="1" locked="0" layoutInCell="1" allowOverlap="1" wp14:anchorId="25E94B9D" wp14:editId="5DF711A1">
              <wp:simplePos x="0" y="0"/>
              <wp:positionH relativeFrom="page">
                <wp:posOffset>288290</wp:posOffset>
              </wp:positionH>
              <wp:positionV relativeFrom="page">
                <wp:posOffset>288290</wp:posOffset>
              </wp:positionV>
              <wp:extent cx="7020000" cy="900000"/>
              <wp:effectExtent l="0" t="0" r="9525" b="0"/>
              <wp:wrapNone/>
              <wp:docPr id="226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E657A2" id="Rectangle" o:spid="_x0000_s1026" style="position:absolute;margin-left:22.7pt;margin-top:22.7pt;width:552.75pt;height:70.85pt;z-index:-2511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A+c4xn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74F61C75" w14:textId="77777777" w:rsidR="0063643B" w:rsidRDefault="0063643B"/>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24880" w14:textId="79D094A5" w:rsidR="0063643B" w:rsidRDefault="0063643B" w:rsidP="005A67F0">
    <w:pPr>
      <w:pStyle w:val="Header"/>
    </w:pPr>
    <w:r w:rsidRPr="00356CFA">
      <w:rPr>
        <w:noProof/>
      </w:rPr>
      <w:drawing>
        <wp:anchor distT="0" distB="0" distL="114300" distR="114300" simplePos="0" relativeHeight="252158464" behindDoc="1" locked="0" layoutInCell="1" allowOverlap="1" wp14:anchorId="45BAFC7E" wp14:editId="7E2CC3B8">
          <wp:simplePos x="0" y="0"/>
          <wp:positionH relativeFrom="page">
            <wp:posOffset>720090</wp:posOffset>
          </wp:positionH>
          <wp:positionV relativeFrom="page">
            <wp:posOffset>1181735</wp:posOffset>
          </wp:positionV>
          <wp:extent cx="863600" cy="895985"/>
          <wp:effectExtent l="0" t="0" r="0" b="0"/>
          <wp:wrapNone/>
          <wp:docPr id="330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w:t xml:space="preserve"> </w:t>
    </w:r>
    <w:r w:rsidRPr="00806AB6">
      <w:rPr>
        <w:noProof/>
      </w:rPr>
      <mc:AlternateContent>
        <mc:Choice Requires="wps">
          <w:drawing>
            <wp:anchor distT="0" distB="0" distL="114300" distR="114300" simplePos="0" relativeHeight="251229696" behindDoc="1" locked="0" layoutInCell="1" allowOverlap="1" wp14:anchorId="588F24DF" wp14:editId="165D69F9">
              <wp:simplePos x="0" y="0"/>
              <wp:positionH relativeFrom="page">
                <wp:posOffset>720090</wp:posOffset>
              </wp:positionH>
              <wp:positionV relativeFrom="page">
                <wp:posOffset>288290</wp:posOffset>
              </wp:positionV>
              <wp:extent cx="864000" cy="900000"/>
              <wp:effectExtent l="0" t="0" r="0" b="0"/>
              <wp:wrapNone/>
              <wp:docPr id="56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A2D9DF" id="TriangleRight" o:spid="_x0000_s1026" style="position:absolute;margin-left:56.7pt;margin-top:22.7pt;width:68.05pt;height:70.85pt;z-index:-25208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KLeBFH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28672" behindDoc="1" locked="0" layoutInCell="1" allowOverlap="1" wp14:anchorId="6A9E39C7" wp14:editId="18B74050">
              <wp:simplePos x="0" y="0"/>
              <wp:positionH relativeFrom="page">
                <wp:posOffset>288290</wp:posOffset>
              </wp:positionH>
              <wp:positionV relativeFrom="page">
                <wp:posOffset>288290</wp:posOffset>
              </wp:positionV>
              <wp:extent cx="864000" cy="900000"/>
              <wp:effectExtent l="0" t="0" r="0" b="0"/>
              <wp:wrapNone/>
              <wp:docPr id="56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85500B" id="TriangleLeft" o:spid="_x0000_s1026" style="position:absolute;margin-left:22.7pt;margin-top:22.7pt;width:68.05pt;height:70.85pt;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jvczQ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NQo73M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27648" behindDoc="1" locked="0" layoutInCell="1" allowOverlap="1" wp14:anchorId="62916027" wp14:editId="492B0225">
              <wp:simplePos x="0" y="0"/>
              <wp:positionH relativeFrom="page">
                <wp:posOffset>288290</wp:posOffset>
              </wp:positionH>
              <wp:positionV relativeFrom="page">
                <wp:posOffset>288290</wp:posOffset>
              </wp:positionV>
              <wp:extent cx="7020000" cy="900000"/>
              <wp:effectExtent l="0" t="0" r="9525" b="0"/>
              <wp:wrapNone/>
              <wp:docPr id="57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7966F6F" id="Rectangle" o:spid="_x0000_s1026" style="position:absolute;margin-left:22.7pt;margin-top:22.7pt;width:552.75pt;height:70.85pt;z-index:-25208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k1ut4/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F844CE2" w14:textId="77777777" w:rsidR="0063643B" w:rsidRDefault="0063643B">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842F6" w14:textId="77777777" w:rsidR="0063643B" w:rsidRPr="00E97294" w:rsidRDefault="0063643B" w:rsidP="005A67F0">
    <w:pPr>
      <w:pStyle w:val="Header"/>
    </w:pPr>
    <w:r>
      <w:rPr>
        <w:noProof/>
      </w:rPr>
      <w:drawing>
        <wp:anchor distT="0" distB="0" distL="114300" distR="114300" simplePos="0" relativeHeight="251237888" behindDoc="1" locked="0" layoutInCell="1" allowOverlap="1" wp14:anchorId="4EB6CD0E" wp14:editId="10BB5DF3">
          <wp:simplePos x="0" y="0"/>
          <wp:positionH relativeFrom="page">
            <wp:posOffset>720090</wp:posOffset>
          </wp:positionH>
          <wp:positionV relativeFrom="page">
            <wp:posOffset>1188085</wp:posOffset>
          </wp:positionV>
          <wp:extent cx="860400" cy="896400"/>
          <wp:effectExtent l="0" t="0" r="0" b="0"/>
          <wp:wrapNone/>
          <wp:docPr id="3302"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5840" behindDoc="1" locked="0" layoutInCell="1" allowOverlap="1" wp14:anchorId="5EA0A6CD" wp14:editId="7F0FE913">
          <wp:simplePos x="0" y="0"/>
          <wp:positionH relativeFrom="page">
            <wp:posOffset>720090</wp:posOffset>
          </wp:positionH>
          <wp:positionV relativeFrom="page">
            <wp:posOffset>1188085</wp:posOffset>
          </wp:positionV>
          <wp:extent cx="864000" cy="896400"/>
          <wp:effectExtent l="0" t="0" r="0" b="0"/>
          <wp:wrapNone/>
          <wp:docPr id="3303"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22528" behindDoc="1" locked="0" layoutInCell="1" allowOverlap="1" wp14:anchorId="34825521" wp14:editId="206D67C7">
              <wp:simplePos x="0" y="0"/>
              <wp:positionH relativeFrom="page">
                <wp:posOffset>720090</wp:posOffset>
              </wp:positionH>
              <wp:positionV relativeFrom="page">
                <wp:posOffset>288290</wp:posOffset>
              </wp:positionV>
              <wp:extent cx="864000" cy="900000"/>
              <wp:effectExtent l="0" t="0" r="0" b="0"/>
              <wp:wrapNone/>
              <wp:docPr id="57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EF46D9" id="TriangleRight" o:spid="_x0000_s1026" style="position:absolute;margin-left:56.7pt;margin-top:22.7pt;width:68.05pt;height:70.85pt;z-index:-25209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UuH7L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24576" behindDoc="1" locked="0" layoutInCell="1" allowOverlap="1" wp14:anchorId="713D254F" wp14:editId="20330A19">
              <wp:simplePos x="0" y="0"/>
              <wp:positionH relativeFrom="page">
                <wp:posOffset>720090</wp:posOffset>
              </wp:positionH>
              <wp:positionV relativeFrom="page">
                <wp:posOffset>1188085</wp:posOffset>
              </wp:positionV>
              <wp:extent cx="864000" cy="900000"/>
              <wp:effectExtent l="0" t="0" r="0" b="0"/>
              <wp:wrapNone/>
              <wp:docPr id="574"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B1E409" id="TriangleBottom" o:spid="_x0000_s1026" style="position:absolute;margin-left:56.7pt;margin-top:93.55pt;width:68.05pt;height:70.85pt;z-index:-25209190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C5u5Yk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21504" behindDoc="1" locked="0" layoutInCell="1" allowOverlap="1" wp14:anchorId="482D1E9E" wp14:editId="61171B86">
              <wp:simplePos x="0" y="0"/>
              <wp:positionH relativeFrom="page">
                <wp:posOffset>288290</wp:posOffset>
              </wp:positionH>
              <wp:positionV relativeFrom="page">
                <wp:posOffset>288290</wp:posOffset>
              </wp:positionV>
              <wp:extent cx="864000" cy="900000"/>
              <wp:effectExtent l="0" t="0" r="0" b="0"/>
              <wp:wrapNone/>
              <wp:docPr id="57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D14DEE" id="TriangleLeft" o:spid="_x0000_s1026" style="position:absolute;margin-left:22.7pt;margin-top:22.7pt;width:68.05pt;height:70.85pt;z-index:-25209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MyN4i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20480" behindDoc="1" locked="0" layoutInCell="1" allowOverlap="1" wp14:anchorId="40286CA2" wp14:editId="4E87D798">
              <wp:simplePos x="0" y="0"/>
              <wp:positionH relativeFrom="page">
                <wp:posOffset>288290</wp:posOffset>
              </wp:positionH>
              <wp:positionV relativeFrom="page">
                <wp:posOffset>288290</wp:posOffset>
              </wp:positionV>
              <wp:extent cx="7020000" cy="900000"/>
              <wp:effectExtent l="0" t="0" r="9525" b="0"/>
              <wp:wrapNone/>
              <wp:docPr id="57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D1A6C51" id="Rectangle" o:spid="_x0000_s1026" style="position:absolute;margin-left:22.7pt;margin-top:22.7pt;width:552.75pt;height:70.85pt;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ACJ5in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8E74E3" w14:textId="77777777" w:rsidR="0063643B" w:rsidRDefault="0063643B" w:rsidP="005A67F0">
    <w:pPr>
      <w:pStyle w:val="Header"/>
    </w:pPr>
    <w:r w:rsidRPr="00806AB6">
      <w:rPr>
        <w:noProof/>
      </w:rPr>
      <mc:AlternateContent>
        <mc:Choice Requires="wps">
          <w:drawing>
            <wp:anchor distT="0" distB="0" distL="114300" distR="114300" simplePos="0" relativeHeight="251123200" behindDoc="1" locked="0" layoutInCell="1" allowOverlap="1" wp14:anchorId="0A005852" wp14:editId="409D0893">
              <wp:simplePos x="0" y="0"/>
              <wp:positionH relativeFrom="page">
                <wp:posOffset>720090</wp:posOffset>
              </wp:positionH>
              <wp:positionV relativeFrom="page">
                <wp:posOffset>288290</wp:posOffset>
              </wp:positionV>
              <wp:extent cx="864000" cy="900000"/>
              <wp:effectExtent l="0" t="0" r="0" b="0"/>
              <wp:wrapNone/>
              <wp:docPr id="58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2F778" id="TriangleRight" o:spid="_x0000_s1026" style="position:absolute;margin-left:56.7pt;margin-top:22.7pt;width:68.05pt;height:70.85pt;z-index:-25219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VARbO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22176" behindDoc="1" locked="0" layoutInCell="1" allowOverlap="1" wp14:anchorId="6EEA015C" wp14:editId="635ECFFC">
              <wp:simplePos x="0" y="0"/>
              <wp:positionH relativeFrom="page">
                <wp:posOffset>288290</wp:posOffset>
              </wp:positionH>
              <wp:positionV relativeFrom="page">
                <wp:posOffset>288290</wp:posOffset>
              </wp:positionV>
              <wp:extent cx="864000" cy="900000"/>
              <wp:effectExtent l="0" t="0" r="0" b="0"/>
              <wp:wrapNone/>
              <wp:docPr id="58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4DA2A9" id="TriangleLeft" o:spid="_x0000_s1026" style="position:absolute;margin-left:22.7pt;margin-top:22.7pt;width:68.05pt;height:70.85pt;z-index:-25219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Crea4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21152" behindDoc="1" locked="0" layoutInCell="1" allowOverlap="1" wp14:anchorId="03A98B43" wp14:editId="475DD58E">
              <wp:simplePos x="0" y="0"/>
              <wp:positionH relativeFrom="page">
                <wp:posOffset>288290</wp:posOffset>
              </wp:positionH>
              <wp:positionV relativeFrom="page">
                <wp:posOffset>288290</wp:posOffset>
              </wp:positionV>
              <wp:extent cx="7020000" cy="900000"/>
              <wp:effectExtent l="0" t="0" r="9525" b="0"/>
              <wp:wrapNone/>
              <wp:docPr id="58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6DF34056" w14:textId="73871A80" w:rsidR="0063643B" w:rsidRPr="000415E5" w:rsidRDefault="0063643B" w:rsidP="000415E5">
                          <w:pPr>
                            <w:jc w:val="right"/>
                            <w:rPr>
                              <w:b/>
                              <w:color w:val="FFFFFF" w:themeColor="background1"/>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3A98B43" id="_x0000_s1133" style="position:absolute;margin-left:22.7pt;margin-top:22.7pt;width:552.75pt;height:70.85pt;z-index:-25219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" fillcolor="#00b2a9 [3204]" stroked="f">
              <v:textbox>
                <w:txbxContent>
                  <w:p w14:paraId="6DF34056" w14:textId="73871A80" w:rsidR="0063643B" w:rsidRPr="000415E5" w:rsidRDefault="0063643B" w:rsidP="000415E5">
                    <w:pPr>
                      <w:jc w:val="right"/>
                      <w:rPr>
                        <w:b/>
                        <w:color w:val="FFFFFF" w:themeColor="background1"/>
                      </w:rPr>
                    </w:pPr>
                  </w:p>
                </w:txbxContent>
              </v:textbox>
              <w10:wrap anchorx="page" anchory="page"/>
            </v:rect>
          </w:pict>
        </mc:Fallback>
      </mc:AlternateContent>
    </w:r>
  </w:p>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3643B" w:rsidRPr="00522803" w14:paraId="55EE6D69" w14:textId="77777777" w:rsidTr="00A766AA">
      <w:trPr>
        <w:trHeight w:hRule="exact" w:val="1418"/>
      </w:trPr>
      <w:tc>
        <w:tcPr>
          <w:tcW w:w="7761" w:type="dxa"/>
          <w:vAlign w:val="center"/>
        </w:tcPr>
        <w:p w14:paraId="26318CAC" w14:textId="77777777" w:rsidR="0063643B" w:rsidRPr="00522803" w:rsidRDefault="0063643B" w:rsidP="00522803">
          <w:pPr>
            <w:pStyle w:val="Header"/>
            <w:spacing w:line="276" w:lineRule="auto"/>
            <w:jc w:val="right"/>
            <w:rPr>
              <w:b/>
              <w:sz w:val="40"/>
              <w:szCs w:val="40"/>
            </w:rPr>
          </w:pPr>
          <w:r w:rsidRPr="00522803">
            <w:rPr>
              <w:b/>
              <w:color w:val="FFFFFF" w:themeColor="background1"/>
              <w:sz w:val="40"/>
              <w:szCs w:val="40"/>
            </w:rPr>
            <w:t>Roads</w:t>
          </w:r>
        </w:p>
      </w:tc>
    </w:tr>
  </w:tbl>
  <w:p w14:paraId="5D2736E7" w14:textId="77777777" w:rsidR="0063643B" w:rsidRPr="00254A01" w:rsidRDefault="0063643B" w:rsidP="00522803">
    <w:pPr>
      <w:pStyle w:val="Header"/>
      <w:jc w:val="cent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8680D" w14:textId="77777777" w:rsidR="0063643B" w:rsidRDefault="0063643B" w:rsidP="0075153C">
    <w:pPr>
      <w:pStyle w:val="Header"/>
      <w:jc w:val="center"/>
    </w:pPr>
  </w:p>
  <w:tbl>
    <w:tblPr>
      <w:tblpPr w:leftFromText="5670" w:rightFromText="5670" w:bottomFromText="284" w:vertAnchor="page" w:horzAnchor="page" w:tblpX="3403" w:tblpY="455"/>
      <w:tblOverlap w:val="never"/>
      <w:tblW w:w="7836" w:type="dxa"/>
      <w:tblLayout w:type="fixed"/>
      <w:tblCellMar>
        <w:left w:w="0" w:type="dxa"/>
        <w:right w:w="0" w:type="dxa"/>
      </w:tblCellMar>
      <w:tblLook w:val="04A0" w:firstRow="1" w:lastRow="0" w:firstColumn="1" w:lastColumn="0" w:noHBand="0" w:noVBand="1"/>
    </w:tblPr>
    <w:tblGrid>
      <w:gridCol w:w="7836"/>
    </w:tblGrid>
    <w:tr w:rsidR="0063643B" w:rsidRPr="00C94CA7" w14:paraId="305EEEE6" w14:textId="77777777" w:rsidTr="00116536">
      <w:trPr>
        <w:trHeight w:hRule="exact" w:val="1508"/>
      </w:trPr>
      <w:tc>
        <w:tcPr>
          <w:tcW w:w="7836" w:type="dxa"/>
          <w:vAlign w:val="center"/>
        </w:tcPr>
        <w:p w14:paraId="0DAC91B8" w14:textId="77777777" w:rsidR="0063643B" w:rsidRPr="00C94CA7" w:rsidRDefault="0063643B" w:rsidP="00415ED2">
          <w:pPr>
            <w:pStyle w:val="Title"/>
            <w:spacing w:after="0" w:line="276" w:lineRule="auto"/>
            <w:rPr>
              <w:rFonts w:asciiTheme="minorHAnsi" w:hAnsiTheme="minorHAnsi" w:cstheme="minorHAnsi"/>
            </w:rPr>
          </w:pPr>
          <w:r w:rsidRPr="00C94CA7">
            <w:rPr>
              <w:rFonts w:asciiTheme="minorHAnsi" w:hAnsiTheme="minorHAnsi" w:cstheme="minorHAnsi"/>
              <w:sz w:val="40"/>
            </w:rPr>
            <w:t>Roads</w:t>
          </w:r>
        </w:p>
      </w:tc>
    </w:tr>
  </w:tbl>
  <w:p w14:paraId="2DA08E8D" w14:textId="4DBB89F5" w:rsidR="0063643B" w:rsidRDefault="0063643B" w:rsidP="0075153C">
    <w:pPr>
      <w:pStyle w:val="Header"/>
      <w:jc w:val="center"/>
    </w:pPr>
    <w:r w:rsidRPr="00806AB6">
      <w:rPr>
        <w:noProof/>
      </w:rPr>
      <mc:AlternateContent>
        <mc:Choice Requires="wps">
          <w:drawing>
            <wp:anchor distT="0" distB="0" distL="114300" distR="114300" simplePos="0" relativeHeight="251169280" behindDoc="1" locked="0" layoutInCell="1" allowOverlap="1" wp14:anchorId="00B44E72" wp14:editId="75D68EB6">
              <wp:simplePos x="0" y="0"/>
              <wp:positionH relativeFrom="page">
                <wp:posOffset>720090</wp:posOffset>
              </wp:positionH>
              <wp:positionV relativeFrom="page">
                <wp:posOffset>288290</wp:posOffset>
              </wp:positionV>
              <wp:extent cx="864000" cy="900000"/>
              <wp:effectExtent l="0" t="0" r="0" b="0"/>
              <wp:wrapNone/>
              <wp:docPr id="217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E054BA" id="TriangleRight" o:spid="_x0000_s1026" style="position:absolute;margin-left:56.7pt;margin-top:22.7pt;width:68.05pt;height:70.85pt;z-index:-25214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168256" behindDoc="1" locked="0" layoutInCell="1" allowOverlap="1" wp14:anchorId="3F3C5277" wp14:editId="432DCC0F">
              <wp:simplePos x="0" y="0"/>
              <wp:positionH relativeFrom="page">
                <wp:posOffset>288290</wp:posOffset>
              </wp:positionH>
              <wp:positionV relativeFrom="page">
                <wp:posOffset>288290</wp:posOffset>
              </wp:positionV>
              <wp:extent cx="864000" cy="900000"/>
              <wp:effectExtent l="0" t="0" r="0" b="0"/>
              <wp:wrapNone/>
              <wp:docPr id="217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21192" id="TriangleLeft" o:spid="_x0000_s1026" style="position:absolute;margin-left:22.7pt;margin-top:22.7pt;width:68.05pt;height:70.85pt;z-index:-252148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Kjb8SrOAgAAyQ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67232" behindDoc="1" locked="0" layoutInCell="1" allowOverlap="1" wp14:anchorId="5FE60B61" wp14:editId="4EFA43AD">
              <wp:simplePos x="0" y="0"/>
              <wp:positionH relativeFrom="page">
                <wp:posOffset>288290</wp:posOffset>
              </wp:positionH>
              <wp:positionV relativeFrom="page">
                <wp:posOffset>288290</wp:posOffset>
              </wp:positionV>
              <wp:extent cx="7020000" cy="900000"/>
              <wp:effectExtent l="0" t="0" r="9525" b="0"/>
              <wp:wrapNone/>
              <wp:docPr id="217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36D1E1A" id="Rectangle" o:spid="_x0000_s1026" style="position:absolute;margin-left:22.7pt;margin-top:22.7pt;width:552.75pt;height:70.85pt;z-index:-252149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EhwGRP8AQAA3w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03898454" w14:textId="77777777" w:rsidR="0063643B" w:rsidRDefault="0063643B">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B5BC49" w14:textId="77777777" w:rsidR="0063643B" w:rsidRPr="00E97294" w:rsidRDefault="0063643B" w:rsidP="005A67F0">
    <w:pPr>
      <w:pStyle w:val="Header"/>
    </w:pPr>
    <w:r>
      <w:rPr>
        <w:noProof/>
      </w:rPr>
      <w:drawing>
        <wp:anchor distT="0" distB="0" distL="114300" distR="114300" simplePos="0" relativeHeight="251248128" behindDoc="1" locked="0" layoutInCell="1" allowOverlap="1" wp14:anchorId="1F36E8C1" wp14:editId="37EC3D0D">
          <wp:simplePos x="0" y="0"/>
          <wp:positionH relativeFrom="page">
            <wp:posOffset>720090</wp:posOffset>
          </wp:positionH>
          <wp:positionV relativeFrom="page">
            <wp:posOffset>1188085</wp:posOffset>
          </wp:positionV>
          <wp:extent cx="860400" cy="896400"/>
          <wp:effectExtent l="0" t="0" r="0" b="0"/>
          <wp:wrapNone/>
          <wp:docPr id="330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47104" behindDoc="1" locked="0" layoutInCell="1" allowOverlap="1" wp14:anchorId="4B3A7247" wp14:editId="7CEEFCE7">
          <wp:simplePos x="0" y="0"/>
          <wp:positionH relativeFrom="page">
            <wp:posOffset>720090</wp:posOffset>
          </wp:positionH>
          <wp:positionV relativeFrom="page">
            <wp:posOffset>1188085</wp:posOffset>
          </wp:positionV>
          <wp:extent cx="864000" cy="896400"/>
          <wp:effectExtent l="0" t="0" r="0" b="0"/>
          <wp:wrapNone/>
          <wp:docPr id="3307"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41984" behindDoc="1" locked="0" layoutInCell="1" allowOverlap="1" wp14:anchorId="323AFB31" wp14:editId="77691A4F">
              <wp:simplePos x="0" y="0"/>
              <wp:positionH relativeFrom="page">
                <wp:posOffset>720090</wp:posOffset>
              </wp:positionH>
              <wp:positionV relativeFrom="page">
                <wp:posOffset>288290</wp:posOffset>
              </wp:positionV>
              <wp:extent cx="864000" cy="900000"/>
              <wp:effectExtent l="0" t="0" r="0" b="0"/>
              <wp:wrapNone/>
              <wp:docPr id="59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4E59EC" id="TriangleRight" o:spid="_x0000_s1026" style="position:absolute;margin-left:56.7pt;margin-top:22.7pt;width:68.05pt;height:70.85pt;z-index:-25207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x1Z7N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43008" behindDoc="1" locked="0" layoutInCell="1" allowOverlap="1" wp14:anchorId="2F56FCA9" wp14:editId="16233439">
              <wp:simplePos x="0" y="0"/>
              <wp:positionH relativeFrom="page">
                <wp:posOffset>720090</wp:posOffset>
              </wp:positionH>
              <wp:positionV relativeFrom="page">
                <wp:posOffset>1188085</wp:posOffset>
              </wp:positionV>
              <wp:extent cx="864000" cy="900000"/>
              <wp:effectExtent l="0" t="0" r="0" b="0"/>
              <wp:wrapNone/>
              <wp:docPr id="593"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42DEB" id="TriangleBottom" o:spid="_x0000_s1026" style="position:absolute;margin-left:56.7pt;margin-top:93.55pt;width:68.05pt;height:70.85pt;z-index:-2520734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AWKELf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40960" behindDoc="1" locked="0" layoutInCell="1" allowOverlap="1" wp14:anchorId="06B58A1B" wp14:editId="5F973B5B">
              <wp:simplePos x="0" y="0"/>
              <wp:positionH relativeFrom="page">
                <wp:posOffset>288290</wp:posOffset>
              </wp:positionH>
              <wp:positionV relativeFrom="page">
                <wp:posOffset>288290</wp:posOffset>
              </wp:positionV>
              <wp:extent cx="864000" cy="900000"/>
              <wp:effectExtent l="0" t="0" r="0" b="0"/>
              <wp:wrapNone/>
              <wp:docPr id="59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324D45" id="TriangleLeft" o:spid="_x0000_s1026" style="position:absolute;margin-left:22.7pt;margin-top:22.7pt;width:68.05pt;height:70.85pt;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D7uGRH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39936" behindDoc="1" locked="0" layoutInCell="1" allowOverlap="1" wp14:anchorId="2F5F8EC5" wp14:editId="47CD0B4B">
              <wp:simplePos x="0" y="0"/>
              <wp:positionH relativeFrom="page">
                <wp:posOffset>288290</wp:posOffset>
              </wp:positionH>
              <wp:positionV relativeFrom="page">
                <wp:posOffset>288290</wp:posOffset>
              </wp:positionV>
              <wp:extent cx="7020000" cy="900000"/>
              <wp:effectExtent l="0" t="0" r="9525" b="0"/>
              <wp:wrapNone/>
              <wp:docPr id="595"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6497A39" id="Rectangle" o:spid="_x0000_s1026" style="position:absolute;margin-left:22.7pt;margin-top:22.7pt;width:552.75pt;height:70.85pt;z-index:-25207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NWJplX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EA4501" w:rsidRPr="00C94CA7" w14:paraId="704EDEF2" w14:textId="77777777" w:rsidTr="00481FF4">
      <w:trPr>
        <w:trHeight w:hRule="exact" w:val="1418"/>
      </w:trPr>
      <w:tc>
        <w:tcPr>
          <w:tcW w:w="7761" w:type="dxa"/>
          <w:vAlign w:val="center"/>
        </w:tcPr>
        <w:p w14:paraId="6A76F2D6" w14:textId="77777777" w:rsidR="00EA4501" w:rsidRPr="00C94CA7" w:rsidRDefault="00EA4501" w:rsidP="00EA4501">
          <w:pPr>
            <w:pStyle w:val="Title"/>
            <w:spacing w:after="0"/>
            <w:rPr>
              <w:rFonts w:asciiTheme="minorHAnsi" w:hAnsiTheme="minorHAnsi" w:cstheme="minorHAnsi"/>
            </w:rPr>
          </w:pPr>
          <w:r w:rsidRPr="00C94CA7">
            <w:rPr>
              <w:rFonts w:asciiTheme="minorHAnsi" w:hAnsiTheme="minorHAnsi" w:cstheme="minorHAnsi"/>
              <w:sz w:val="40"/>
            </w:rPr>
            <w:t>Roads</w:t>
          </w:r>
        </w:p>
      </w:tc>
    </w:tr>
  </w:tbl>
  <w:p w14:paraId="4865E888" w14:textId="2FDAE418" w:rsidR="0063643B" w:rsidRDefault="0063643B" w:rsidP="005A67F0">
    <w:pPr>
      <w:pStyle w:val="Header"/>
    </w:pPr>
    <w:r w:rsidRPr="00806AB6">
      <w:rPr>
        <w:noProof/>
      </w:rPr>
      <mc:AlternateContent>
        <mc:Choice Requires="wps">
          <w:drawing>
            <wp:anchor distT="0" distB="0" distL="114300" distR="114300" simplePos="0" relativeHeight="251289600" behindDoc="1" locked="0" layoutInCell="1" allowOverlap="1" wp14:anchorId="13E68164" wp14:editId="0F05A2AF">
              <wp:simplePos x="0" y="0"/>
              <wp:positionH relativeFrom="page">
                <wp:posOffset>307340</wp:posOffset>
              </wp:positionH>
              <wp:positionV relativeFrom="page">
                <wp:posOffset>288290</wp:posOffset>
              </wp:positionV>
              <wp:extent cx="7020000" cy="900000"/>
              <wp:effectExtent l="0" t="0" r="9525" b="0"/>
              <wp:wrapNone/>
              <wp:docPr id="608"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txbx>
                      <w:txbxContent>
                        <w:p w14:paraId="0D6A1FAC" w14:textId="77777777" w:rsidR="00663E73" w:rsidRDefault="00663E73" w:rsidP="008A347D">
                          <w:pPr>
                            <w:pStyle w:val="Header"/>
                            <w:spacing w:line="276" w:lineRule="auto"/>
                            <w:suppressOverlap/>
                            <w:jc w:val="right"/>
                            <w:rPr>
                              <w:b/>
                              <w:color w:val="FFFFFF" w:themeColor="background1"/>
                              <w:szCs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3E68164" id="_x0000_s1138" style="position:absolute;margin-left:24.2pt;margin-top:22.7pt;width:552.75pt;height:70.85pt;z-index:-25202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" fillcolor="#00b2a9 [3204]" stroked="f">
              <v:textbox>
                <w:txbxContent>
                  <w:p w14:paraId="0D6A1FAC" w14:textId="77777777" w:rsidR="00663E73" w:rsidRDefault="00663E73" w:rsidP="008A347D">
                    <w:pPr>
                      <w:pStyle w:val="Header"/>
                      <w:spacing w:line="276" w:lineRule="auto"/>
                      <w:suppressOverlap/>
                      <w:jc w:val="right"/>
                      <w:rPr>
                        <w:b/>
                        <w:color w:val="FFFFFF" w:themeColor="background1"/>
                        <w:szCs w:val="40"/>
                      </w:rPr>
                    </w:pPr>
                  </w:p>
                </w:txbxContent>
              </v:textbox>
              <w10:wrap anchorx="page" anchory="page"/>
            </v:rect>
          </w:pict>
        </mc:Fallback>
      </mc:AlternateContent>
    </w:r>
    <w:r w:rsidRPr="00806AB6">
      <w:rPr>
        <w:noProof/>
      </w:rPr>
      <mc:AlternateContent>
        <mc:Choice Requires="wps">
          <w:drawing>
            <wp:anchor distT="0" distB="0" distL="114300" distR="114300" simplePos="0" relativeHeight="251291648" behindDoc="1" locked="0" layoutInCell="1" allowOverlap="1" wp14:anchorId="65E6EEB7" wp14:editId="663EBC2F">
              <wp:simplePos x="0" y="0"/>
              <wp:positionH relativeFrom="page">
                <wp:posOffset>720090</wp:posOffset>
              </wp:positionH>
              <wp:positionV relativeFrom="page">
                <wp:posOffset>288290</wp:posOffset>
              </wp:positionV>
              <wp:extent cx="864000" cy="900000"/>
              <wp:effectExtent l="0" t="0" r="0" b="0"/>
              <wp:wrapNone/>
              <wp:docPr id="60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DCC71B" id="TriangleRight" o:spid="_x0000_s1026" style="position:absolute;margin-left:56.7pt;margin-top:22.7pt;width:68.05pt;height:70.85pt;z-index:-25202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Ag0AIAAN8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JE+oCD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90624" behindDoc="1" locked="0" layoutInCell="1" allowOverlap="1" wp14:anchorId="0924B96D" wp14:editId="0FC64226">
              <wp:simplePos x="0" y="0"/>
              <wp:positionH relativeFrom="page">
                <wp:posOffset>288290</wp:posOffset>
              </wp:positionH>
              <wp:positionV relativeFrom="page">
                <wp:posOffset>288290</wp:posOffset>
              </wp:positionV>
              <wp:extent cx="864000" cy="900000"/>
              <wp:effectExtent l="0" t="0" r="0" b="0"/>
              <wp:wrapNone/>
              <wp:docPr id="607"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2470C" id="TriangleLeft" o:spid="_x0000_s1026" style="position:absolute;margin-left:22.7pt;margin-top:22.7pt;width:68.05pt;height:70.85pt;z-index:-25202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wLq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DQHAur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p>
  <w:p w14:paraId="08968E7D" w14:textId="77777777" w:rsidR="0063643B" w:rsidRDefault="0063643B">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97459" w14:textId="77777777" w:rsidR="0063643B" w:rsidRPr="00E97294" w:rsidRDefault="0063643B" w:rsidP="005A67F0">
    <w:pPr>
      <w:pStyle w:val="Header"/>
    </w:pPr>
    <w:r>
      <w:rPr>
        <w:noProof/>
      </w:rPr>
      <w:drawing>
        <wp:anchor distT="0" distB="0" distL="114300" distR="114300" simplePos="0" relativeHeight="251258368" behindDoc="1" locked="0" layoutInCell="1" allowOverlap="1" wp14:anchorId="0CD951F7" wp14:editId="3AB10ECF">
          <wp:simplePos x="0" y="0"/>
          <wp:positionH relativeFrom="page">
            <wp:posOffset>720090</wp:posOffset>
          </wp:positionH>
          <wp:positionV relativeFrom="page">
            <wp:posOffset>1188085</wp:posOffset>
          </wp:positionV>
          <wp:extent cx="860400" cy="896400"/>
          <wp:effectExtent l="0" t="0" r="0" b="0"/>
          <wp:wrapNone/>
          <wp:docPr id="331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57344" behindDoc="1" locked="0" layoutInCell="1" allowOverlap="1" wp14:anchorId="53CD1626" wp14:editId="3591E29B">
          <wp:simplePos x="0" y="0"/>
          <wp:positionH relativeFrom="page">
            <wp:posOffset>720090</wp:posOffset>
          </wp:positionH>
          <wp:positionV relativeFrom="page">
            <wp:posOffset>1188085</wp:posOffset>
          </wp:positionV>
          <wp:extent cx="864000" cy="896400"/>
          <wp:effectExtent l="0" t="0" r="0" b="0"/>
          <wp:wrapNone/>
          <wp:docPr id="331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252224" behindDoc="1" locked="0" layoutInCell="1" allowOverlap="1" wp14:anchorId="52C239DA" wp14:editId="38AF321F">
              <wp:simplePos x="0" y="0"/>
              <wp:positionH relativeFrom="page">
                <wp:posOffset>720090</wp:posOffset>
              </wp:positionH>
              <wp:positionV relativeFrom="page">
                <wp:posOffset>288290</wp:posOffset>
              </wp:positionV>
              <wp:extent cx="864000" cy="900000"/>
              <wp:effectExtent l="0" t="0" r="0" b="0"/>
              <wp:wrapNone/>
              <wp:docPr id="61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0DAD2A" id="TriangleRight" o:spid="_x0000_s1026" style="position:absolute;margin-left:56.7pt;margin-top:22.7pt;width:68.05pt;height:70.85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4xr0AIAAN8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GUbjGv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253248" behindDoc="1" locked="0" layoutInCell="1" allowOverlap="1" wp14:anchorId="2267B741" wp14:editId="342292A0">
              <wp:simplePos x="0" y="0"/>
              <wp:positionH relativeFrom="page">
                <wp:posOffset>720090</wp:posOffset>
              </wp:positionH>
              <wp:positionV relativeFrom="page">
                <wp:posOffset>1188085</wp:posOffset>
              </wp:positionV>
              <wp:extent cx="864000" cy="900000"/>
              <wp:effectExtent l="0" t="0" r="0" b="0"/>
              <wp:wrapNone/>
              <wp:docPr id="612"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09F87" id="TriangleBottom" o:spid="_x0000_s1026" style="position:absolute;margin-left:56.7pt;margin-top:93.55pt;width:68.05pt;height:70.85pt;z-index:-252063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WIy3Q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CC1WIy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251200" behindDoc="1" locked="0" layoutInCell="1" allowOverlap="1" wp14:anchorId="67083D15" wp14:editId="2D5FC2EB">
              <wp:simplePos x="0" y="0"/>
              <wp:positionH relativeFrom="page">
                <wp:posOffset>288290</wp:posOffset>
              </wp:positionH>
              <wp:positionV relativeFrom="page">
                <wp:posOffset>288290</wp:posOffset>
              </wp:positionV>
              <wp:extent cx="864000" cy="900000"/>
              <wp:effectExtent l="0" t="0" r="0" b="0"/>
              <wp:wrapNone/>
              <wp:docPr id="61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4F077D" id="TriangleLeft" o:spid="_x0000_s1026" style="position:absolute;margin-left:22.7pt;margin-top:22.7pt;width:68.05pt;height:70.85pt;z-index:-25206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0y5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HHjTLn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250176" behindDoc="1" locked="0" layoutInCell="1" allowOverlap="1" wp14:anchorId="4FFB363A" wp14:editId="4DC56D17">
              <wp:simplePos x="0" y="0"/>
              <wp:positionH relativeFrom="page">
                <wp:posOffset>288290</wp:posOffset>
              </wp:positionH>
              <wp:positionV relativeFrom="page">
                <wp:posOffset>288290</wp:posOffset>
              </wp:positionV>
              <wp:extent cx="7020000" cy="900000"/>
              <wp:effectExtent l="0" t="0" r="9525" b="0"/>
              <wp:wrapNone/>
              <wp:docPr id="61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0C9C392" id="Rectangle" o:spid="_x0000_s1026" style="position:absolute;margin-left:22.7pt;margin-top:22.7pt;width:552.75pt;height:70.85pt;z-index:-25206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aJ5LH/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BED6A" w14:textId="77777777" w:rsidR="0063643B" w:rsidRDefault="0063643B" w:rsidP="005A67F0">
    <w:pPr>
      <w:pStyle w:val="Header"/>
    </w:pPr>
    <w:r w:rsidRPr="00806AB6">
      <w:rPr>
        <w:noProof/>
      </w:rPr>
      <mc:AlternateContent>
        <mc:Choice Requires="wps">
          <w:drawing>
            <wp:anchor distT="0" distB="0" distL="114300" distR="114300" simplePos="0" relativeHeight="251363840" behindDoc="1" locked="0" layoutInCell="1" allowOverlap="1" wp14:anchorId="70D9BD44" wp14:editId="139E2D5A">
              <wp:simplePos x="0" y="0"/>
              <wp:positionH relativeFrom="page">
                <wp:posOffset>720090</wp:posOffset>
              </wp:positionH>
              <wp:positionV relativeFrom="page">
                <wp:posOffset>288290</wp:posOffset>
              </wp:positionV>
              <wp:extent cx="864000" cy="900000"/>
              <wp:effectExtent l="0" t="0" r="0" b="0"/>
              <wp:wrapNone/>
              <wp:docPr id="62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03F477" id="TriangleRight" o:spid="_x0000_s1026" style="position:absolute;margin-left:56.7pt;margin-top:22.7pt;width:68.05pt;height:70.85pt;z-index:-25195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wUP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aFwUP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60768" behindDoc="1" locked="0" layoutInCell="1" allowOverlap="1" wp14:anchorId="3FAB0884" wp14:editId="363E9636">
              <wp:simplePos x="0" y="0"/>
              <wp:positionH relativeFrom="page">
                <wp:posOffset>288290</wp:posOffset>
              </wp:positionH>
              <wp:positionV relativeFrom="page">
                <wp:posOffset>288290</wp:posOffset>
              </wp:positionV>
              <wp:extent cx="864000" cy="900000"/>
              <wp:effectExtent l="0" t="0" r="0" b="0"/>
              <wp:wrapNone/>
              <wp:docPr id="62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16CE06" id="TriangleLeft" o:spid="_x0000_s1026" style="position:absolute;margin-left:22.7pt;margin-top:22.7pt;width:68.05pt;height:70.85pt;z-index:-25195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yyk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HxnLKT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105792" behindDoc="1" locked="0" layoutInCell="1" allowOverlap="1" wp14:anchorId="062E98AA" wp14:editId="1A155828">
              <wp:simplePos x="0" y="0"/>
              <wp:positionH relativeFrom="page">
                <wp:posOffset>288290</wp:posOffset>
              </wp:positionH>
              <wp:positionV relativeFrom="page">
                <wp:posOffset>288290</wp:posOffset>
              </wp:positionV>
              <wp:extent cx="7020000" cy="900000"/>
              <wp:effectExtent l="0" t="0" r="9525" b="0"/>
              <wp:wrapNone/>
              <wp:docPr id="62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35E921D" id="Rectangle" o:spid="_x0000_s1026" style="position:absolute;margin-left:22.7pt;margin-top:22.7pt;width:552.75pt;height:70.85pt;z-index:-25221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P7arSv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26BFF126" w14:textId="77777777" w:rsidR="0063643B" w:rsidRPr="00254A01" w:rsidRDefault="0063643B" w:rsidP="005A67F0">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06942" w14:textId="77777777" w:rsidR="0063643B" w:rsidRDefault="0063643B" w:rsidP="005A67F0">
    <w:pPr>
      <w:pStyle w:val="Header"/>
    </w:pPr>
    <w:r w:rsidRPr="00806AB6">
      <w:rPr>
        <w:noProof/>
      </w:rPr>
      <mc:AlternateContent>
        <mc:Choice Requires="wps">
          <w:drawing>
            <wp:anchor distT="0" distB="0" distL="114300" distR="114300" simplePos="0" relativeHeight="251368960" behindDoc="1" locked="0" layoutInCell="1" allowOverlap="1" wp14:anchorId="4E1BA1B0" wp14:editId="3FE3B565">
              <wp:simplePos x="0" y="0"/>
              <wp:positionH relativeFrom="page">
                <wp:posOffset>720090</wp:posOffset>
              </wp:positionH>
              <wp:positionV relativeFrom="page">
                <wp:posOffset>288290</wp:posOffset>
              </wp:positionV>
              <wp:extent cx="864000" cy="900000"/>
              <wp:effectExtent l="0" t="0" r="0" b="0"/>
              <wp:wrapNone/>
              <wp:docPr id="62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4749A8" id="TriangleRight" o:spid="_x0000_s1026" style="position:absolute;margin-left:56.7pt;margin-top:22.7pt;width:68.05pt;height:70.85pt;z-index:-25194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8cKL8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66912" behindDoc="1" locked="0" layoutInCell="1" allowOverlap="1" wp14:anchorId="25DBA608" wp14:editId="1DB2CCBE">
              <wp:simplePos x="0" y="0"/>
              <wp:positionH relativeFrom="page">
                <wp:posOffset>288290</wp:posOffset>
              </wp:positionH>
              <wp:positionV relativeFrom="page">
                <wp:posOffset>288290</wp:posOffset>
              </wp:positionV>
              <wp:extent cx="864000" cy="900000"/>
              <wp:effectExtent l="0" t="0" r="0" b="0"/>
              <wp:wrapNone/>
              <wp:docPr id="62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3FE2C0" id="TriangleLeft" o:spid="_x0000_s1026" style="position:absolute;margin-left:22.7pt;margin-top:22.7pt;width:68.05pt;height:70.85pt;z-index:-25194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&#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N2uEH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65888" behindDoc="1" locked="0" layoutInCell="1" allowOverlap="1" wp14:anchorId="40D2F149" wp14:editId="6F6561D3">
              <wp:simplePos x="0" y="0"/>
              <wp:positionH relativeFrom="page">
                <wp:posOffset>288290</wp:posOffset>
              </wp:positionH>
              <wp:positionV relativeFrom="page">
                <wp:posOffset>288290</wp:posOffset>
              </wp:positionV>
              <wp:extent cx="7020000" cy="900000"/>
              <wp:effectExtent l="0" t="0" r="9525" b="0"/>
              <wp:wrapNone/>
              <wp:docPr id="62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83B6497" id="Rectangle" o:spid="_x0000_s1026" style="position:absolute;margin-left:22.7pt;margin-top:22.7pt;width:552.75pt;height:70.85pt;z-index:-25195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l7Awo/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2552CAB1" w14:textId="77777777" w:rsidR="0063643B" w:rsidRDefault="0063643B">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3072A" w14:textId="77777777" w:rsidR="0063643B" w:rsidRPr="00E97294" w:rsidRDefault="0063643B" w:rsidP="005A67F0">
    <w:pPr>
      <w:pStyle w:val="Header"/>
    </w:pPr>
    <w:r>
      <w:rPr>
        <w:noProof/>
      </w:rPr>
      <w:drawing>
        <wp:anchor distT="0" distB="0" distL="114300" distR="114300" simplePos="0" relativeHeight="251374080" behindDoc="1" locked="0" layoutInCell="1" allowOverlap="1" wp14:anchorId="7D95E2EF" wp14:editId="400D8AA3">
          <wp:simplePos x="0" y="0"/>
          <wp:positionH relativeFrom="page">
            <wp:posOffset>720090</wp:posOffset>
          </wp:positionH>
          <wp:positionV relativeFrom="page">
            <wp:posOffset>1188085</wp:posOffset>
          </wp:positionV>
          <wp:extent cx="860400" cy="896400"/>
          <wp:effectExtent l="0" t="0" r="0" b="0"/>
          <wp:wrapNone/>
          <wp:docPr id="331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73056" behindDoc="1" locked="0" layoutInCell="1" allowOverlap="1" wp14:anchorId="1C04B588" wp14:editId="628C59EB">
          <wp:simplePos x="0" y="0"/>
          <wp:positionH relativeFrom="page">
            <wp:posOffset>720090</wp:posOffset>
          </wp:positionH>
          <wp:positionV relativeFrom="page">
            <wp:posOffset>1188085</wp:posOffset>
          </wp:positionV>
          <wp:extent cx="864000" cy="896400"/>
          <wp:effectExtent l="0" t="0" r="0" b="0"/>
          <wp:wrapNone/>
          <wp:docPr id="331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358720" behindDoc="1" locked="0" layoutInCell="1" allowOverlap="1" wp14:anchorId="67AB60A9" wp14:editId="3D6269E2">
              <wp:simplePos x="0" y="0"/>
              <wp:positionH relativeFrom="page">
                <wp:posOffset>720090</wp:posOffset>
              </wp:positionH>
              <wp:positionV relativeFrom="page">
                <wp:posOffset>288290</wp:posOffset>
              </wp:positionV>
              <wp:extent cx="864000" cy="900000"/>
              <wp:effectExtent l="0" t="0" r="0" b="0"/>
              <wp:wrapNone/>
              <wp:docPr id="63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5C35E3" id="TriangleRight" o:spid="_x0000_s1026" style="position:absolute;margin-left:56.7pt;margin-top:22.7pt;width:68.05pt;height:70.85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0A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D8Ab/X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62816" behindDoc="1" locked="0" layoutInCell="1" allowOverlap="1" wp14:anchorId="33FE4430" wp14:editId="0384D0F5">
              <wp:simplePos x="0" y="0"/>
              <wp:positionH relativeFrom="page">
                <wp:posOffset>720090</wp:posOffset>
              </wp:positionH>
              <wp:positionV relativeFrom="page">
                <wp:posOffset>1188085</wp:posOffset>
              </wp:positionV>
              <wp:extent cx="864000" cy="900000"/>
              <wp:effectExtent l="0" t="0" r="0" b="0"/>
              <wp:wrapNone/>
              <wp:docPr id="631"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4EF04C0" id="TriangleBottom" o:spid="_x0000_s1026" style="position:absolute;margin-left:56.7pt;margin-top:93.55pt;width:68.05pt;height:70.85pt;z-index:-25195366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PI43QIAANk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CXRPI4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357696" behindDoc="1" locked="0" layoutInCell="1" allowOverlap="1" wp14:anchorId="2DA5C8D6" wp14:editId="1950EFEB">
              <wp:simplePos x="0" y="0"/>
              <wp:positionH relativeFrom="page">
                <wp:posOffset>288290</wp:posOffset>
              </wp:positionH>
              <wp:positionV relativeFrom="page">
                <wp:posOffset>288290</wp:posOffset>
              </wp:positionV>
              <wp:extent cx="864000" cy="900000"/>
              <wp:effectExtent l="0" t="0" r="0" b="0"/>
              <wp:wrapNone/>
              <wp:docPr id="63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AEAE11" id="TriangleLeft" o:spid="_x0000_s1026" style="position:absolute;margin-left:22.7pt;margin-top:22.7pt;width:68.05pt;height:70.85pt;z-index:-25195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q9U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Eg+r1T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56672" behindDoc="1" locked="0" layoutInCell="1" allowOverlap="1" wp14:anchorId="145A4428" wp14:editId="5110C497">
              <wp:simplePos x="0" y="0"/>
              <wp:positionH relativeFrom="page">
                <wp:posOffset>288290</wp:posOffset>
              </wp:positionH>
              <wp:positionV relativeFrom="page">
                <wp:posOffset>288290</wp:posOffset>
              </wp:positionV>
              <wp:extent cx="7020000" cy="900000"/>
              <wp:effectExtent l="0" t="0" r="9525" b="0"/>
              <wp:wrapNone/>
              <wp:docPr id="6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0D4B0D" id="Rectangle" o:spid="_x0000_s1026" style="position:absolute;margin-left:22.7pt;margin-top:22.7pt;width:552.75pt;height:70.85pt;z-index:-25195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AcQ4Dz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63643B" w:rsidRPr="00975ED3" w14:paraId="578BAEAA" w14:textId="77777777" w:rsidTr="005A67F0">
      <w:trPr>
        <w:trHeight w:hRule="exact" w:val="1418"/>
      </w:trPr>
      <w:tc>
        <w:tcPr>
          <w:tcW w:w="7761" w:type="dxa"/>
          <w:vAlign w:val="center"/>
        </w:tcPr>
        <w:p w14:paraId="3E582B8E" w14:textId="11F521E2" w:rsidR="0063643B" w:rsidRPr="00975ED3" w:rsidRDefault="0063643B" w:rsidP="0047344B">
          <w:pPr>
            <w:pStyle w:val="Header"/>
            <w:jc w:val="right"/>
          </w:pPr>
        </w:p>
      </w:tc>
    </w:tr>
  </w:tbl>
  <w:p w14:paraId="581F640E" w14:textId="77777777" w:rsidR="0063643B" w:rsidRDefault="0063643B" w:rsidP="005A67F0">
    <w:pPr>
      <w:pStyle w:val="Header"/>
      <w:rPr>
        <w:b/>
        <w:color w:val="FFFFFF" w:themeColor="background1"/>
        <w:sz w:val="40"/>
      </w:rPr>
    </w:pPr>
  </w:p>
  <w:p w14:paraId="24B8A5EC" w14:textId="5BB1CFFC" w:rsidR="0063643B" w:rsidRPr="00E84D97" w:rsidRDefault="0063643B" w:rsidP="008F4A4A">
    <w:pPr>
      <w:pStyle w:val="Header"/>
      <w:jc w:val="right"/>
      <w:rPr>
        <w:b/>
      </w:rPr>
    </w:pPr>
    <w:r w:rsidRPr="00E84D97">
      <w:rPr>
        <w:b/>
        <w:noProof/>
        <w:color w:val="FFFFFF" w:themeColor="background1"/>
        <w:sz w:val="40"/>
      </w:rPr>
      <mc:AlternateContent>
        <mc:Choice Requires="wps">
          <w:drawing>
            <wp:anchor distT="0" distB="0" distL="114300" distR="114300" simplePos="0" relativeHeight="251942400" behindDoc="1" locked="0" layoutInCell="1" allowOverlap="1" wp14:anchorId="147A885E" wp14:editId="6A6C2C1F">
              <wp:simplePos x="0" y="0"/>
              <wp:positionH relativeFrom="page">
                <wp:posOffset>720090</wp:posOffset>
              </wp:positionH>
              <wp:positionV relativeFrom="page">
                <wp:posOffset>288290</wp:posOffset>
              </wp:positionV>
              <wp:extent cx="864000" cy="900000"/>
              <wp:effectExtent l="0" t="0" r="0" b="0"/>
              <wp:wrapNone/>
              <wp:docPr id="12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FE465" id="TriangleRight" o:spid="_x0000_s1026" style="position:absolute;margin-left:56.7pt;margin-top:22.7pt;width:68.05pt;height:70.85pt;z-index:-251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XleMPc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E84D97">
      <w:rPr>
        <w:b/>
        <w:noProof/>
        <w:color w:val="FFFFFF" w:themeColor="background1"/>
        <w:sz w:val="40"/>
      </w:rPr>
      <mc:AlternateContent>
        <mc:Choice Requires="wps">
          <w:drawing>
            <wp:anchor distT="0" distB="0" distL="114300" distR="114300" simplePos="0" relativeHeight="251936256" behindDoc="1" locked="0" layoutInCell="1" allowOverlap="1" wp14:anchorId="7149CDAC" wp14:editId="52E58AE9">
              <wp:simplePos x="0" y="0"/>
              <wp:positionH relativeFrom="page">
                <wp:posOffset>288290</wp:posOffset>
              </wp:positionH>
              <wp:positionV relativeFrom="page">
                <wp:posOffset>288290</wp:posOffset>
              </wp:positionV>
              <wp:extent cx="864000" cy="900000"/>
              <wp:effectExtent l="0" t="0" r="0" b="0"/>
              <wp:wrapNone/>
              <wp:docPr id="12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96EA8D" id="TriangleLeft" o:spid="_x0000_s1026" style="position:absolute;margin-left:22.7pt;margin-top:22.7pt;width:68.05pt;height:70.85pt;z-index:-251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&#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F1SpZ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E84D97">
      <w:rPr>
        <w:b/>
        <w:noProof/>
        <w:color w:val="FFFFFF" w:themeColor="background1"/>
        <w:sz w:val="40"/>
      </w:rPr>
      <mc:AlternateContent>
        <mc:Choice Requires="wps">
          <w:drawing>
            <wp:anchor distT="0" distB="0" distL="114300" distR="114300" simplePos="0" relativeHeight="251933184" behindDoc="1" locked="0" layoutInCell="1" allowOverlap="1" wp14:anchorId="1A7C253E" wp14:editId="4B0EEAD4">
              <wp:simplePos x="0" y="0"/>
              <wp:positionH relativeFrom="page">
                <wp:posOffset>288290</wp:posOffset>
              </wp:positionH>
              <wp:positionV relativeFrom="page">
                <wp:posOffset>288290</wp:posOffset>
              </wp:positionV>
              <wp:extent cx="7020000" cy="900000"/>
              <wp:effectExtent l="0" t="0" r="9525" b="0"/>
              <wp:wrapNone/>
              <wp:docPr id="13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54DF8FD" id="Rectangle" o:spid="_x0000_s1026" style="position:absolute;margin-left:22.7pt;margin-top:22.7pt;width:552.75pt;height:70.85pt;z-index:-251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KGjUO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r w:rsidRPr="00E84D97">
      <w:rPr>
        <w:b/>
        <w:color w:val="FFFFFF" w:themeColor="background1"/>
        <w:sz w:val="40"/>
      </w:rPr>
      <w:t>Aquatic Facilities</w:t>
    </w:r>
  </w:p>
  <w:p w14:paraId="5AC2135E" w14:textId="77777777" w:rsidR="0063643B" w:rsidRPr="00254A01" w:rsidRDefault="0063643B" w:rsidP="005A67F0">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6F78D6" w14:textId="5832DABA" w:rsidR="0063643B" w:rsidRDefault="0063643B" w:rsidP="005A67F0">
    <w:pPr>
      <w:pStyle w:val="Header"/>
    </w:pPr>
    <w:r w:rsidRPr="00806AB6">
      <w:rPr>
        <w:noProof/>
      </w:rPr>
      <mc:AlternateContent>
        <mc:Choice Requires="wps">
          <w:drawing>
            <wp:anchor distT="0" distB="0" distL="114300" distR="114300" simplePos="0" relativeHeight="251344384" behindDoc="1" locked="0" layoutInCell="1" allowOverlap="1" wp14:anchorId="6AE6BB34" wp14:editId="4BBE5838">
              <wp:simplePos x="0" y="0"/>
              <wp:positionH relativeFrom="page">
                <wp:posOffset>720090</wp:posOffset>
              </wp:positionH>
              <wp:positionV relativeFrom="page">
                <wp:posOffset>288290</wp:posOffset>
              </wp:positionV>
              <wp:extent cx="864000" cy="900000"/>
              <wp:effectExtent l="0" t="0" r="0" b="0"/>
              <wp:wrapNone/>
              <wp:docPr id="64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5F6E9" id="TriangleRight" o:spid="_x0000_s1026" style="position:absolute;margin-left:56.7pt;margin-top:22.7pt;width:68.05pt;height:70.85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7yu0QIAAN8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FL7yu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42336" behindDoc="1" locked="0" layoutInCell="1" allowOverlap="1" wp14:anchorId="515A3AAC" wp14:editId="604B441E">
              <wp:simplePos x="0" y="0"/>
              <wp:positionH relativeFrom="page">
                <wp:posOffset>288290</wp:posOffset>
              </wp:positionH>
              <wp:positionV relativeFrom="page">
                <wp:posOffset>288290</wp:posOffset>
              </wp:positionV>
              <wp:extent cx="864000" cy="900000"/>
              <wp:effectExtent l="0" t="0" r="0" b="0"/>
              <wp:wrapNone/>
              <wp:docPr id="64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47FBA9" id="TriangleLeft" o:spid="_x0000_s1026" style="position:absolute;margin-left:22.7pt;margin-top:22.7pt;width:68.05pt;height:70.85pt;z-index:-25197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GZv7Z7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41312" behindDoc="1" locked="0" layoutInCell="1" allowOverlap="1" wp14:anchorId="78BB729A" wp14:editId="428122B1">
              <wp:simplePos x="0" y="0"/>
              <wp:positionH relativeFrom="page">
                <wp:posOffset>288290</wp:posOffset>
              </wp:positionH>
              <wp:positionV relativeFrom="page">
                <wp:posOffset>288290</wp:posOffset>
              </wp:positionV>
              <wp:extent cx="7020000" cy="900000"/>
              <wp:effectExtent l="0" t="0" r="9525" b="0"/>
              <wp:wrapNone/>
              <wp:docPr id="64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CEFD08C" id="Rectangle" o:spid="_x0000_s1026" style="position:absolute;margin-left:22.7pt;margin-top:22.7pt;width:552.75pt;height:70.8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NJTYUL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6A7B9F14" w14:textId="31FDF8BF" w:rsidR="0063643B" w:rsidRPr="00254A01" w:rsidRDefault="0063643B" w:rsidP="005A67F0">
    <w:pPr>
      <w:pStyle w:val="Header"/>
    </w:pPr>
    <w:r w:rsidRPr="00356CFA">
      <w:rPr>
        <w:noProof/>
      </w:rPr>
      <w:drawing>
        <wp:anchor distT="0" distB="0" distL="114300" distR="114300" simplePos="0" relativeHeight="251351552" behindDoc="1" locked="0" layoutInCell="1" allowOverlap="1" wp14:anchorId="299EB4DB" wp14:editId="6F1CBA70">
          <wp:simplePos x="0" y="0"/>
          <wp:positionH relativeFrom="page">
            <wp:posOffset>720090</wp:posOffset>
          </wp:positionH>
          <wp:positionV relativeFrom="page">
            <wp:posOffset>1178722</wp:posOffset>
          </wp:positionV>
          <wp:extent cx="863600" cy="895985"/>
          <wp:effectExtent l="0" t="0" r="0" b="0"/>
          <wp:wrapNone/>
          <wp:docPr id="3318"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06EC3" w14:textId="77B7ACF1" w:rsidR="0063643B" w:rsidRDefault="0063643B" w:rsidP="005A67F0">
    <w:pPr>
      <w:pStyle w:val="Header"/>
    </w:pPr>
    <w:r w:rsidRPr="00806AB6">
      <w:rPr>
        <w:noProof/>
      </w:rPr>
      <mc:AlternateContent>
        <mc:Choice Requires="wps">
          <w:drawing>
            <wp:anchor distT="0" distB="0" distL="114300" distR="114300" simplePos="0" relativeHeight="251439616" behindDoc="1" locked="0" layoutInCell="1" allowOverlap="1" wp14:anchorId="0EB8A6C4" wp14:editId="3C29483C">
              <wp:simplePos x="0" y="0"/>
              <wp:positionH relativeFrom="page">
                <wp:posOffset>720090</wp:posOffset>
              </wp:positionH>
              <wp:positionV relativeFrom="page">
                <wp:posOffset>288290</wp:posOffset>
              </wp:positionV>
              <wp:extent cx="864000" cy="900000"/>
              <wp:effectExtent l="0" t="0" r="0" b="0"/>
              <wp:wrapNone/>
              <wp:docPr id="645"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45A53A" id="TriangleRight" o:spid="_x0000_s1026" style="position:absolute;margin-left:56.7pt;margin-top:22.7pt;width:68.05pt;height:70.8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NP+zjs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38592" behindDoc="1" locked="0" layoutInCell="1" allowOverlap="1" wp14:anchorId="7219F699" wp14:editId="16C4EEDB">
              <wp:simplePos x="0" y="0"/>
              <wp:positionH relativeFrom="page">
                <wp:posOffset>288290</wp:posOffset>
              </wp:positionH>
              <wp:positionV relativeFrom="page">
                <wp:posOffset>288290</wp:posOffset>
              </wp:positionV>
              <wp:extent cx="864000" cy="900000"/>
              <wp:effectExtent l="0" t="0" r="0" b="0"/>
              <wp:wrapNone/>
              <wp:docPr id="646"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D506E" id="TriangleLeft" o:spid="_x0000_s1026" style="position:absolute;margin-left:22.7pt;margin-top:22.7pt;width:68.05pt;height:70.85pt;z-index:-25187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&#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X0iA9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36544" behindDoc="1" locked="0" layoutInCell="1" allowOverlap="1" wp14:anchorId="15B42339" wp14:editId="1C0BFEDC">
              <wp:simplePos x="0" y="0"/>
              <wp:positionH relativeFrom="page">
                <wp:posOffset>288290</wp:posOffset>
              </wp:positionH>
              <wp:positionV relativeFrom="page">
                <wp:posOffset>288290</wp:posOffset>
              </wp:positionV>
              <wp:extent cx="7020000" cy="900000"/>
              <wp:effectExtent l="0" t="0" r="9525" b="0"/>
              <wp:wrapNone/>
              <wp:docPr id="647"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0469BFC" id="Rectangle" o:spid="_x0000_s1026" style="position:absolute;margin-left:22.7pt;margin-top:22.7pt;width:552.75pt;height:70.8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uzn8y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35361C9C" w14:textId="5C728692" w:rsidR="0063643B" w:rsidRDefault="0063643B">
    <w:pPr>
      <w:pStyle w:val="Header"/>
    </w:pPr>
    <w:r w:rsidRPr="00356CFA">
      <w:rPr>
        <w:noProof/>
      </w:rPr>
      <w:drawing>
        <wp:anchor distT="0" distB="0" distL="114300" distR="114300" simplePos="0" relativeHeight="251849216" behindDoc="1" locked="0" layoutInCell="1" allowOverlap="1" wp14:anchorId="566DED56" wp14:editId="133CF359">
          <wp:simplePos x="0" y="0"/>
          <wp:positionH relativeFrom="page">
            <wp:posOffset>723900</wp:posOffset>
          </wp:positionH>
          <wp:positionV relativeFrom="page">
            <wp:posOffset>1190625</wp:posOffset>
          </wp:positionV>
          <wp:extent cx="863600" cy="895985"/>
          <wp:effectExtent l="0" t="0" r="0" b="0"/>
          <wp:wrapNone/>
          <wp:docPr id="331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C99746" w14:textId="77777777" w:rsidR="0063643B" w:rsidRPr="00E97294" w:rsidRDefault="0063643B" w:rsidP="005A67F0">
    <w:pPr>
      <w:pStyle w:val="Header"/>
    </w:pPr>
    <w:r>
      <w:rPr>
        <w:noProof/>
      </w:rPr>
      <w:drawing>
        <wp:anchor distT="0" distB="0" distL="114300" distR="114300" simplePos="0" relativeHeight="251349504" behindDoc="1" locked="0" layoutInCell="1" allowOverlap="1" wp14:anchorId="29686C82" wp14:editId="67C7C7DD">
          <wp:simplePos x="0" y="0"/>
          <wp:positionH relativeFrom="page">
            <wp:posOffset>720090</wp:posOffset>
          </wp:positionH>
          <wp:positionV relativeFrom="page">
            <wp:posOffset>1188085</wp:posOffset>
          </wp:positionV>
          <wp:extent cx="860400" cy="896400"/>
          <wp:effectExtent l="0" t="0" r="0" b="0"/>
          <wp:wrapNone/>
          <wp:docPr id="3320"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48480" behindDoc="1" locked="0" layoutInCell="1" allowOverlap="1" wp14:anchorId="6DC0F1E7" wp14:editId="764B4C90">
          <wp:simplePos x="0" y="0"/>
          <wp:positionH relativeFrom="page">
            <wp:posOffset>720090</wp:posOffset>
          </wp:positionH>
          <wp:positionV relativeFrom="page">
            <wp:posOffset>1188085</wp:posOffset>
          </wp:positionV>
          <wp:extent cx="864000" cy="896400"/>
          <wp:effectExtent l="0" t="0" r="0" b="0"/>
          <wp:wrapNone/>
          <wp:docPr id="332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340288" behindDoc="1" locked="0" layoutInCell="1" allowOverlap="1" wp14:anchorId="76F4BBC5" wp14:editId="41C52401">
              <wp:simplePos x="0" y="0"/>
              <wp:positionH relativeFrom="page">
                <wp:posOffset>720090</wp:posOffset>
              </wp:positionH>
              <wp:positionV relativeFrom="page">
                <wp:posOffset>288290</wp:posOffset>
              </wp:positionV>
              <wp:extent cx="864000" cy="900000"/>
              <wp:effectExtent l="0" t="0" r="0" b="0"/>
              <wp:wrapNone/>
              <wp:docPr id="650"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EB978C" id="TriangleRight" o:spid="_x0000_s1026" style="position:absolute;margin-left:56.7pt;margin-top:22.7pt;width:68.05pt;height:70.85pt;z-index:-25197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YDjWVM8CAADf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43360" behindDoc="1" locked="0" layoutInCell="1" allowOverlap="1" wp14:anchorId="5FE73A09" wp14:editId="4302FF39">
              <wp:simplePos x="0" y="0"/>
              <wp:positionH relativeFrom="page">
                <wp:posOffset>720090</wp:posOffset>
              </wp:positionH>
              <wp:positionV relativeFrom="page">
                <wp:posOffset>1188085</wp:posOffset>
              </wp:positionV>
              <wp:extent cx="864000" cy="900000"/>
              <wp:effectExtent l="0" t="0" r="0" b="0"/>
              <wp:wrapNone/>
              <wp:docPr id="651"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43D8D7" id="TriangleBottom" o:spid="_x0000_s1026" style="position:absolute;margin-left:56.7pt;margin-top:93.55pt;width:68.05pt;height:70.85pt;z-index:-2519731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339264" behindDoc="1" locked="0" layoutInCell="1" allowOverlap="1" wp14:anchorId="57D2FF2C" wp14:editId="650604C6">
              <wp:simplePos x="0" y="0"/>
              <wp:positionH relativeFrom="page">
                <wp:posOffset>288290</wp:posOffset>
              </wp:positionH>
              <wp:positionV relativeFrom="page">
                <wp:posOffset>288290</wp:posOffset>
              </wp:positionV>
              <wp:extent cx="864000" cy="900000"/>
              <wp:effectExtent l="0" t="0" r="0" b="0"/>
              <wp:wrapNone/>
              <wp:docPr id="65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2B060F" id="TriangleLeft" o:spid="_x0000_s1026" style="position:absolute;margin-left:22.7pt;margin-top:22.7pt;width:68.05pt;height:70.85pt;z-index:-25197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5u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FI2bm7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38240" behindDoc="1" locked="0" layoutInCell="1" allowOverlap="1" wp14:anchorId="5248794B" wp14:editId="32F1FC51">
              <wp:simplePos x="0" y="0"/>
              <wp:positionH relativeFrom="page">
                <wp:posOffset>288290</wp:posOffset>
              </wp:positionH>
              <wp:positionV relativeFrom="page">
                <wp:posOffset>288290</wp:posOffset>
              </wp:positionV>
              <wp:extent cx="7020000" cy="900000"/>
              <wp:effectExtent l="0" t="0" r="9525" b="0"/>
              <wp:wrapNone/>
              <wp:docPr id="65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4B3D802" id="Rectangle" o:spid="_x0000_s1026" style="position:absolute;margin-left:22.7pt;margin-top:22.7pt;width:552.75pt;height:70.85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CuZLFX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C984D" w14:textId="77777777" w:rsidR="0063643B" w:rsidRDefault="0063643B" w:rsidP="005A67F0">
    <w:pPr>
      <w:pStyle w:val="Header"/>
    </w:pPr>
    <w:r w:rsidRPr="00806AB6">
      <w:rPr>
        <w:noProof/>
      </w:rPr>
      <mc:AlternateContent>
        <mc:Choice Requires="wps">
          <w:drawing>
            <wp:anchor distT="0" distB="0" distL="114300" distR="114300" simplePos="0" relativeHeight="251382272" behindDoc="1" locked="0" layoutInCell="1" allowOverlap="1" wp14:anchorId="680EBFA0" wp14:editId="2147BF34">
              <wp:simplePos x="0" y="0"/>
              <wp:positionH relativeFrom="page">
                <wp:posOffset>720090</wp:posOffset>
              </wp:positionH>
              <wp:positionV relativeFrom="page">
                <wp:posOffset>288290</wp:posOffset>
              </wp:positionV>
              <wp:extent cx="864000" cy="900000"/>
              <wp:effectExtent l="0" t="0" r="0" b="0"/>
              <wp:wrapNone/>
              <wp:docPr id="661"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C1A82E" id="TriangleRight" o:spid="_x0000_s1026" style="position:absolute;margin-left:56.7pt;margin-top:22.7pt;width:68.05pt;height:70.8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A/1hah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80224" behindDoc="1" locked="0" layoutInCell="1" allowOverlap="1" wp14:anchorId="0BB9D703" wp14:editId="587F01BC">
              <wp:simplePos x="0" y="0"/>
              <wp:positionH relativeFrom="page">
                <wp:posOffset>288290</wp:posOffset>
              </wp:positionH>
              <wp:positionV relativeFrom="page">
                <wp:posOffset>288290</wp:posOffset>
              </wp:positionV>
              <wp:extent cx="864000" cy="900000"/>
              <wp:effectExtent l="0" t="0" r="0" b="0"/>
              <wp:wrapNone/>
              <wp:docPr id="66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D2FA3D" id="TriangleLeft" o:spid="_x0000_s1026" style="position:absolute;margin-left:22.7pt;margin-top:22.7pt;width:68.05pt;height:70.85pt;z-index:-25193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5zzgIAAMg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F+yDnP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79200" behindDoc="1" locked="0" layoutInCell="1" allowOverlap="1" wp14:anchorId="332C951E" wp14:editId="1B726CF4">
              <wp:simplePos x="0" y="0"/>
              <wp:positionH relativeFrom="page">
                <wp:posOffset>288290</wp:posOffset>
              </wp:positionH>
              <wp:positionV relativeFrom="page">
                <wp:posOffset>288290</wp:posOffset>
              </wp:positionV>
              <wp:extent cx="7020000" cy="900000"/>
              <wp:effectExtent l="0" t="0" r="9525" b="0"/>
              <wp:wrapNone/>
              <wp:docPr id="66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9904B97" id="Rectangle" o:spid="_x0000_s1026" style="position:absolute;margin-left:22.7pt;margin-top:22.7pt;width:552.75pt;height:70.85pt;z-index:-25193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" fillcolor="#00b2a9 [3204]" stroked="f">
              <w10:wrap anchorx="page" anchory="page"/>
            </v:rect>
          </w:pict>
        </mc:Fallback>
      </mc:AlternateContent>
    </w:r>
  </w:p>
  <w:p w14:paraId="13DB9273" w14:textId="77777777" w:rsidR="0063643B" w:rsidRPr="00254A01" w:rsidRDefault="0063643B" w:rsidP="005A67F0">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60A62" w14:textId="77777777" w:rsidR="0063643B" w:rsidRDefault="0063643B" w:rsidP="005A67F0">
    <w:pPr>
      <w:pStyle w:val="Header"/>
    </w:pPr>
    <w:r w:rsidRPr="00806AB6">
      <w:rPr>
        <w:noProof/>
      </w:rPr>
      <mc:AlternateContent>
        <mc:Choice Requires="wps">
          <w:drawing>
            <wp:anchor distT="0" distB="0" distL="114300" distR="114300" simplePos="0" relativeHeight="251385344" behindDoc="1" locked="0" layoutInCell="1" allowOverlap="1" wp14:anchorId="452F28DA" wp14:editId="0FCA9673">
              <wp:simplePos x="0" y="0"/>
              <wp:positionH relativeFrom="page">
                <wp:posOffset>720090</wp:posOffset>
              </wp:positionH>
              <wp:positionV relativeFrom="page">
                <wp:posOffset>288290</wp:posOffset>
              </wp:positionV>
              <wp:extent cx="864000" cy="900000"/>
              <wp:effectExtent l="0" t="0" r="0" b="0"/>
              <wp:wrapNone/>
              <wp:docPr id="66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352BFB" id="TriangleRight" o:spid="_x0000_s1026" style="position:absolute;margin-left:56.7pt;margin-top:22.7pt;width:68.05pt;height:70.85pt;z-index:-25193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Bu5FAQ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84320" behindDoc="1" locked="0" layoutInCell="1" allowOverlap="1" wp14:anchorId="3631ABF6" wp14:editId="69FA6A07">
              <wp:simplePos x="0" y="0"/>
              <wp:positionH relativeFrom="page">
                <wp:posOffset>288290</wp:posOffset>
              </wp:positionH>
              <wp:positionV relativeFrom="page">
                <wp:posOffset>288290</wp:posOffset>
              </wp:positionV>
              <wp:extent cx="864000" cy="900000"/>
              <wp:effectExtent l="0" t="0" r="0" b="0"/>
              <wp:wrapNone/>
              <wp:docPr id="665"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4AF26" id="TriangleLeft" o:spid="_x0000_s1026" style="position:absolute;margin-left:22.7pt;margin-top:22.7pt;width:68.05pt;height:70.85pt;z-index:-25193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&#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OviRK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83296" behindDoc="1" locked="0" layoutInCell="1" allowOverlap="1" wp14:anchorId="28871835" wp14:editId="46C28DD9">
              <wp:simplePos x="0" y="0"/>
              <wp:positionH relativeFrom="page">
                <wp:posOffset>288290</wp:posOffset>
              </wp:positionH>
              <wp:positionV relativeFrom="page">
                <wp:posOffset>288290</wp:posOffset>
              </wp:positionV>
              <wp:extent cx="7020000" cy="900000"/>
              <wp:effectExtent l="0" t="0" r="9525" b="0"/>
              <wp:wrapNone/>
              <wp:docPr id="666"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FF270D5" id="Rectangle" o:spid="_x0000_s1026" style="position:absolute;margin-left:22.7pt;margin-top:22.7pt;width:552.75pt;height:70.85pt;z-index:-2519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R2UcI/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63894943" w14:textId="77777777" w:rsidR="0063643B" w:rsidRDefault="0063643B">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BD3C1" w14:textId="77777777" w:rsidR="0063643B" w:rsidRPr="00E97294" w:rsidRDefault="0063643B" w:rsidP="005A67F0">
    <w:pPr>
      <w:pStyle w:val="Header"/>
    </w:pPr>
    <w:r>
      <w:rPr>
        <w:noProof/>
      </w:rPr>
      <w:drawing>
        <wp:anchor distT="0" distB="0" distL="114300" distR="114300" simplePos="0" relativeHeight="251392512" behindDoc="1" locked="0" layoutInCell="1" allowOverlap="1" wp14:anchorId="1BD2EE7D" wp14:editId="2B587AE6">
          <wp:simplePos x="0" y="0"/>
          <wp:positionH relativeFrom="page">
            <wp:posOffset>720090</wp:posOffset>
          </wp:positionH>
          <wp:positionV relativeFrom="page">
            <wp:posOffset>1188085</wp:posOffset>
          </wp:positionV>
          <wp:extent cx="860400" cy="896400"/>
          <wp:effectExtent l="0" t="0" r="0" b="0"/>
          <wp:wrapNone/>
          <wp:docPr id="3324"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0464" behindDoc="1" locked="0" layoutInCell="1" allowOverlap="1" wp14:anchorId="45F8765A" wp14:editId="7C6F9933">
          <wp:simplePos x="0" y="0"/>
          <wp:positionH relativeFrom="page">
            <wp:posOffset>720090</wp:posOffset>
          </wp:positionH>
          <wp:positionV relativeFrom="page">
            <wp:posOffset>1188085</wp:posOffset>
          </wp:positionV>
          <wp:extent cx="864000" cy="896400"/>
          <wp:effectExtent l="0" t="0" r="0" b="0"/>
          <wp:wrapNone/>
          <wp:docPr id="332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378176" behindDoc="1" locked="0" layoutInCell="1" allowOverlap="1" wp14:anchorId="4316FB0F" wp14:editId="60553CF3">
              <wp:simplePos x="0" y="0"/>
              <wp:positionH relativeFrom="page">
                <wp:posOffset>720090</wp:posOffset>
              </wp:positionH>
              <wp:positionV relativeFrom="page">
                <wp:posOffset>288290</wp:posOffset>
              </wp:positionV>
              <wp:extent cx="864000" cy="900000"/>
              <wp:effectExtent l="0" t="0" r="0" b="0"/>
              <wp:wrapNone/>
              <wp:docPr id="66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FE064B" id="TriangleRight" o:spid="_x0000_s1026" style="position:absolute;margin-left:56.7pt;margin-top:22.7pt;width:68.05pt;height:70.85pt;z-index:-25193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HxWoon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81248" behindDoc="1" locked="0" layoutInCell="1" allowOverlap="1" wp14:anchorId="14458BD8" wp14:editId="41102732">
              <wp:simplePos x="0" y="0"/>
              <wp:positionH relativeFrom="page">
                <wp:posOffset>720090</wp:posOffset>
              </wp:positionH>
              <wp:positionV relativeFrom="page">
                <wp:posOffset>1188085</wp:posOffset>
              </wp:positionV>
              <wp:extent cx="864000" cy="900000"/>
              <wp:effectExtent l="0" t="0" r="0" b="0"/>
              <wp:wrapNone/>
              <wp:docPr id="670"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F652FFE" id="TriangleBottom" o:spid="_x0000_s1026" style="position:absolute;margin-left:56.7pt;margin-top:93.55pt;width:68.05pt;height:70.85pt;z-index:-2519352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N/UwEr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377152" behindDoc="1" locked="0" layoutInCell="1" allowOverlap="1" wp14:anchorId="26125A43" wp14:editId="23BC78BD">
              <wp:simplePos x="0" y="0"/>
              <wp:positionH relativeFrom="page">
                <wp:posOffset>288290</wp:posOffset>
              </wp:positionH>
              <wp:positionV relativeFrom="page">
                <wp:posOffset>288290</wp:posOffset>
              </wp:positionV>
              <wp:extent cx="864000" cy="900000"/>
              <wp:effectExtent l="0" t="0" r="0" b="0"/>
              <wp:wrapNone/>
              <wp:docPr id="67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6C6086" id="TriangleLeft" o:spid="_x0000_s1026" style="position:absolute;margin-left:22.7pt;margin-top:22.7pt;width:68.05pt;height:70.85pt;z-index:-25193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oZzQIAAMg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i1pqG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76128" behindDoc="1" locked="0" layoutInCell="1" allowOverlap="1" wp14:anchorId="6F1A1440" wp14:editId="1070C0C2">
              <wp:simplePos x="0" y="0"/>
              <wp:positionH relativeFrom="page">
                <wp:posOffset>288290</wp:posOffset>
              </wp:positionH>
              <wp:positionV relativeFrom="page">
                <wp:posOffset>288290</wp:posOffset>
              </wp:positionV>
              <wp:extent cx="7020000" cy="900000"/>
              <wp:effectExtent l="0" t="0" r="9525" b="0"/>
              <wp:wrapNone/>
              <wp:docPr id="67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C76E050" id="Rectangle" o:spid="_x0000_s1026" style="position:absolute;margin-left:22.7pt;margin-top:22.7pt;width:552.75pt;height:70.85pt;z-index:-25194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18XMv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29E51" w14:textId="77777777" w:rsidR="0063643B" w:rsidRDefault="0063643B" w:rsidP="005A67F0">
    <w:pPr>
      <w:pStyle w:val="Header"/>
    </w:pPr>
    <w:r w:rsidRPr="00806AB6">
      <w:rPr>
        <w:noProof/>
      </w:rPr>
      <mc:AlternateContent>
        <mc:Choice Requires="wps">
          <w:drawing>
            <wp:anchor distT="0" distB="0" distL="114300" distR="114300" simplePos="0" relativeHeight="251337216" behindDoc="1" locked="0" layoutInCell="1" allowOverlap="1" wp14:anchorId="6103CD53" wp14:editId="5116CE2F">
              <wp:simplePos x="0" y="0"/>
              <wp:positionH relativeFrom="page">
                <wp:posOffset>720090</wp:posOffset>
              </wp:positionH>
              <wp:positionV relativeFrom="page">
                <wp:posOffset>288290</wp:posOffset>
              </wp:positionV>
              <wp:extent cx="864000" cy="900000"/>
              <wp:effectExtent l="0" t="0" r="0" b="0"/>
              <wp:wrapNone/>
              <wp:docPr id="699"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DA8C61" id="TriangleRight" o:spid="_x0000_s1026" style="position:absolute;margin-left:56.7pt;margin-top:22.7pt;width:68.05pt;height:70.85pt;z-index:-25197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Iw/xaz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36192" behindDoc="1" locked="0" layoutInCell="1" allowOverlap="1" wp14:anchorId="22C0EE1C" wp14:editId="72F0B105">
              <wp:simplePos x="0" y="0"/>
              <wp:positionH relativeFrom="page">
                <wp:posOffset>288290</wp:posOffset>
              </wp:positionH>
              <wp:positionV relativeFrom="page">
                <wp:posOffset>288290</wp:posOffset>
              </wp:positionV>
              <wp:extent cx="864000" cy="900000"/>
              <wp:effectExtent l="0" t="0" r="0" b="0"/>
              <wp:wrapNone/>
              <wp:docPr id="70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9542D3" id="TriangleLeft" o:spid="_x0000_s1026" style="position:absolute;margin-left:22.7pt;margin-top:22.7pt;width:68.05pt;height:70.85pt;z-index:-25198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&#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CN/ZxPzAIAAMgGAAAOAAAAAAAAAAAAAAAAAC4CAABkcnMvZTJvRG9jLnht&#10;bFBLAQItABQABgAIAAAAIQDcEL5X3wAAAAkBAAAPAAAAAAAAAAAAAAAAACYFAABkcnMvZG93bnJl&#10;di54bWxQSwUGAAAAAAQABADzAAAAMgY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35168" behindDoc="1" locked="0" layoutInCell="1" allowOverlap="1" wp14:anchorId="404F0042" wp14:editId="16C405C1">
              <wp:simplePos x="0" y="0"/>
              <wp:positionH relativeFrom="page">
                <wp:posOffset>288290</wp:posOffset>
              </wp:positionH>
              <wp:positionV relativeFrom="page">
                <wp:posOffset>288290</wp:posOffset>
              </wp:positionV>
              <wp:extent cx="7020000" cy="900000"/>
              <wp:effectExtent l="0" t="0" r="9525" b="0"/>
              <wp:wrapNone/>
              <wp:docPr id="70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380E20" id="Rectangle" o:spid="_x0000_s1026" style="position:absolute;margin-left:22.7pt;margin-top:22.7pt;width:552.75pt;height:70.85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zKgn8P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007272" w14:paraId="0BB36D0E" w14:textId="77777777" w:rsidTr="00116536">
      <w:trPr>
        <w:trHeight w:hRule="exact" w:val="1418"/>
      </w:trPr>
      <w:tc>
        <w:tcPr>
          <w:tcW w:w="7761" w:type="dxa"/>
          <w:vAlign w:val="center"/>
        </w:tcPr>
        <w:p w14:paraId="322334F5" w14:textId="77777777" w:rsidR="0063643B" w:rsidRPr="00970271" w:rsidRDefault="0063643B" w:rsidP="006947BE">
          <w:pPr>
            <w:pStyle w:val="Title"/>
            <w:spacing w:after="120"/>
            <w:rPr>
              <w:rFonts w:asciiTheme="minorHAnsi" w:hAnsiTheme="minorHAnsi" w:cstheme="minorHAnsi"/>
              <w:sz w:val="40"/>
            </w:rPr>
          </w:pPr>
          <w:r w:rsidRPr="00970271">
            <w:rPr>
              <w:rFonts w:asciiTheme="minorHAnsi" w:hAnsiTheme="minorHAnsi" w:cstheme="minorHAnsi"/>
              <w:sz w:val="40"/>
            </w:rPr>
            <w:t>Statutory Planning</w:t>
          </w:r>
        </w:p>
      </w:tc>
    </w:tr>
  </w:tbl>
  <w:p w14:paraId="50F03CD3" w14:textId="77777777" w:rsidR="0063643B" w:rsidRPr="00254A01" w:rsidRDefault="0063643B" w:rsidP="006947BE">
    <w:pPr>
      <w:pStyle w:val="Header"/>
      <w:jc w:val="cent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5670" w:rightFromText="5670" w:bottomFromText="284" w:vertAnchor="page" w:horzAnchor="page" w:tblpX="3403" w:tblpY="455"/>
      <w:tblOverlap w:val="never"/>
      <w:tblW w:w="7761" w:type="dxa"/>
      <w:tblLayout w:type="fixed"/>
      <w:tblCellMar>
        <w:left w:w="0" w:type="dxa"/>
        <w:right w:w="0" w:type="dxa"/>
      </w:tblCellMar>
      <w:tblLook w:val="04A0" w:firstRow="1" w:lastRow="0" w:firstColumn="1" w:lastColumn="0" w:noHBand="0" w:noVBand="1"/>
    </w:tblPr>
    <w:tblGrid>
      <w:gridCol w:w="7761"/>
    </w:tblGrid>
    <w:tr w:rsidR="0063643B" w:rsidRPr="00BF63BE" w14:paraId="5DEF2489" w14:textId="77777777" w:rsidTr="00204D23">
      <w:trPr>
        <w:trHeight w:hRule="exact" w:val="1418"/>
      </w:trPr>
      <w:tc>
        <w:tcPr>
          <w:tcW w:w="7761" w:type="dxa"/>
          <w:vAlign w:val="center"/>
        </w:tcPr>
        <w:p w14:paraId="28519C8A" w14:textId="77777777" w:rsidR="0063643B" w:rsidRPr="00BF63BE" w:rsidRDefault="0063643B" w:rsidP="00204D23">
          <w:pPr>
            <w:pStyle w:val="Title"/>
            <w:spacing w:after="120"/>
            <w:rPr>
              <w:rFonts w:asciiTheme="minorHAnsi" w:hAnsiTheme="minorHAnsi" w:cstheme="minorHAnsi"/>
              <w:sz w:val="40"/>
            </w:rPr>
          </w:pPr>
          <w:r w:rsidRPr="00BF63BE">
            <w:rPr>
              <w:rFonts w:asciiTheme="minorHAnsi" w:hAnsiTheme="minorHAnsi" w:cstheme="minorHAnsi"/>
              <w:sz w:val="40"/>
            </w:rPr>
            <w:t>Statutory Planning</w:t>
          </w:r>
        </w:p>
      </w:tc>
    </w:tr>
  </w:tbl>
  <w:p w14:paraId="0EB620EC" w14:textId="77777777" w:rsidR="0063643B" w:rsidRDefault="0063643B" w:rsidP="005A67F0">
    <w:pPr>
      <w:pStyle w:val="Header"/>
    </w:pPr>
    <w:r w:rsidRPr="00806AB6">
      <w:rPr>
        <w:noProof/>
      </w:rPr>
      <mc:AlternateContent>
        <mc:Choice Requires="wps">
          <w:drawing>
            <wp:anchor distT="0" distB="0" distL="114300" distR="114300" simplePos="0" relativeHeight="251463168" behindDoc="1" locked="0" layoutInCell="1" allowOverlap="1" wp14:anchorId="226CF925" wp14:editId="791D772E">
              <wp:simplePos x="0" y="0"/>
              <wp:positionH relativeFrom="page">
                <wp:posOffset>720090</wp:posOffset>
              </wp:positionH>
              <wp:positionV relativeFrom="page">
                <wp:posOffset>288290</wp:posOffset>
              </wp:positionV>
              <wp:extent cx="864000" cy="900000"/>
              <wp:effectExtent l="0" t="0" r="0" b="0"/>
              <wp:wrapNone/>
              <wp:docPr id="70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61E43E" id="TriangleRight" o:spid="_x0000_s1026" style="position:absolute;margin-left:56.7pt;margin-top:22.7pt;width:68.05pt;height:70.85pt;z-index:-25185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DqKkOp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62144" behindDoc="1" locked="0" layoutInCell="1" allowOverlap="1" wp14:anchorId="6AC1D503" wp14:editId="7A721725">
              <wp:simplePos x="0" y="0"/>
              <wp:positionH relativeFrom="page">
                <wp:posOffset>288290</wp:posOffset>
              </wp:positionH>
              <wp:positionV relativeFrom="page">
                <wp:posOffset>288290</wp:posOffset>
              </wp:positionV>
              <wp:extent cx="864000" cy="900000"/>
              <wp:effectExtent l="0" t="0" r="0" b="0"/>
              <wp:wrapNone/>
              <wp:docPr id="703"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6CA764" id="TriangleLeft" o:spid="_x0000_s1026" style="position:absolute;margin-left:22.7pt;margin-top:22.7pt;width:68.05pt;height:70.85pt;z-index:-2518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60096" behindDoc="1" locked="0" layoutInCell="1" allowOverlap="1" wp14:anchorId="42D4D191" wp14:editId="05EED4F7">
              <wp:simplePos x="0" y="0"/>
              <wp:positionH relativeFrom="page">
                <wp:posOffset>288290</wp:posOffset>
              </wp:positionH>
              <wp:positionV relativeFrom="page">
                <wp:posOffset>288290</wp:posOffset>
              </wp:positionV>
              <wp:extent cx="7020000" cy="900000"/>
              <wp:effectExtent l="0" t="0" r="9525" b="0"/>
              <wp:wrapNone/>
              <wp:docPr id="704"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8252906" id="Rectangle" o:spid="_x0000_s1026" style="position:absolute;margin-left:22.7pt;margin-top:22.7pt;width:552.75pt;height:70.85pt;z-index:-25185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NhDxsvsBAADeAwAADgAAAAAAAAAAAAAA&#10;AAAuAgAAZHJzL2Uyb0RvYy54bWxQSwECLQAUAAYACAAAACEANmlxLt8AAAAKAQAADwAAAAAAAAAA&#10;AAAAAABVBAAAZHJzL2Rvd25yZXYueG1sUEsFBgAAAAAEAAQA8wAAAGEFAAAAAA==&#10;" fillcolor="#00b2a9 [3204]" stroked="f">
              <w10:wrap anchorx="page" anchory="page"/>
            </v:rect>
          </w:pict>
        </mc:Fallback>
      </mc:AlternateContent>
    </w:r>
  </w:p>
  <w:p w14:paraId="7C19B7F3" w14:textId="77777777" w:rsidR="0063643B" w:rsidRDefault="0063643B">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BC0EE" w14:textId="77777777" w:rsidR="0063643B" w:rsidRPr="00E97294" w:rsidRDefault="0063643B" w:rsidP="005A67F0">
    <w:pPr>
      <w:pStyle w:val="Header"/>
    </w:pPr>
    <w:r>
      <w:rPr>
        <w:noProof/>
      </w:rPr>
      <w:drawing>
        <wp:anchor distT="0" distB="0" distL="114300" distR="114300" simplePos="0" relativeHeight="251470336" behindDoc="1" locked="0" layoutInCell="1" allowOverlap="1" wp14:anchorId="2386F5FD" wp14:editId="51F41EDC">
          <wp:simplePos x="0" y="0"/>
          <wp:positionH relativeFrom="page">
            <wp:posOffset>720090</wp:posOffset>
          </wp:positionH>
          <wp:positionV relativeFrom="page">
            <wp:posOffset>1188085</wp:posOffset>
          </wp:positionV>
          <wp:extent cx="860400" cy="896400"/>
          <wp:effectExtent l="0" t="0" r="0" b="0"/>
          <wp:wrapNone/>
          <wp:docPr id="3328"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9312" behindDoc="1" locked="0" layoutInCell="1" allowOverlap="1" wp14:anchorId="54367B88" wp14:editId="1D50C387">
          <wp:simplePos x="0" y="0"/>
          <wp:positionH relativeFrom="page">
            <wp:posOffset>720090</wp:posOffset>
          </wp:positionH>
          <wp:positionV relativeFrom="page">
            <wp:posOffset>1188085</wp:posOffset>
          </wp:positionV>
          <wp:extent cx="864000" cy="896400"/>
          <wp:effectExtent l="0" t="0" r="0" b="0"/>
          <wp:wrapNone/>
          <wp:docPr id="3329"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Pr>
        <w:noProof/>
      </w:rPr>
      <mc:AlternateContent>
        <mc:Choice Requires="wps">
          <w:drawing>
            <wp:anchor distT="0" distB="0" distL="114300" distR="114300" simplePos="0" relativeHeight="251453952" behindDoc="1" locked="0" layoutInCell="1" allowOverlap="1" wp14:anchorId="013587ED" wp14:editId="3E69D135">
              <wp:simplePos x="0" y="0"/>
              <wp:positionH relativeFrom="page">
                <wp:posOffset>720090</wp:posOffset>
              </wp:positionH>
              <wp:positionV relativeFrom="page">
                <wp:posOffset>288290</wp:posOffset>
              </wp:positionV>
              <wp:extent cx="864000" cy="900000"/>
              <wp:effectExtent l="0" t="0" r="0" b="0"/>
              <wp:wrapNone/>
              <wp:docPr id="70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E8EE69" id="TriangleRight" o:spid="_x0000_s1026" style="position:absolute;margin-left:56.7pt;margin-top:22.7pt;width:68.05pt;height:70.85pt;z-index:-25186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457024" behindDoc="1" locked="0" layoutInCell="1" allowOverlap="1" wp14:anchorId="5340E18F" wp14:editId="7C8BBCCF">
              <wp:simplePos x="0" y="0"/>
              <wp:positionH relativeFrom="page">
                <wp:posOffset>720090</wp:posOffset>
              </wp:positionH>
              <wp:positionV relativeFrom="page">
                <wp:posOffset>1188085</wp:posOffset>
              </wp:positionV>
              <wp:extent cx="864000" cy="900000"/>
              <wp:effectExtent l="0" t="0" r="0" b="0"/>
              <wp:wrapNone/>
              <wp:docPr id="708"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C8976A" id="TriangleBottom" o:spid="_x0000_s1026" style="position:absolute;margin-left:56.7pt;margin-top:93.55pt;width:68.05pt;height:70.85pt;z-index:-2518594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" path="m,l669,1415,1339,,,xe" fillcolor="#e1a9ac [3208]" stroked="f">
              <v:path arrowok="t" o:connecttype="custom" o:connectlocs="0,0;431677,900000;864000,0;0,0" o:connectangles="0,0,0,0"/>
              <w10:wrap anchorx="page" anchory="page"/>
            </v:shape>
          </w:pict>
        </mc:Fallback>
      </mc:AlternateContent>
    </w:r>
    <w:r w:rsidRPr="00806AB6">
      <w:rPr>
        <w:noProof/>
      </w:rPr>
      <mc:AlternateContent>
        <mc:Choice Requires="wps">
          <w:drawing>
            <wp:anchor distT="0" distB="0" distL="114300" distR="114300" simplePos="0" relativeHeight="251452928" behindDoc="1" locked="0" layoutInCell="1" allowOverlap="1" wp14:anchorId="320DF5D9" wp14:editId="17D75A3F">
              <wp:simplePos x="0" y="0"/>
              <wp:positionH relativeFrom="page">
                <wp:posOffset>288290</wp:posOffset>
              </wp:positionH>
              <wp:positionV relativeFrom="page">
                <wp:posOffset>288290</wp:posOffset>
              </wp:positionV>
              <wp:extent cx="864000" cy="900000"/>
              <wp:effectExtent l="0" t="0" r="0" b="0"/>
              <wp:wrapNone/>
              <wp:docPr id="70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7F9AEB" id="TriangleLeft" o:spid="_x0000_s1026" style="position:absolute;margin-left:22.7pt;margin-top:22.7pt;width:68.05pt;height:70.85pt;z-index:-25186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PujiBM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451904" behindDoc="1" locked="0" layoutInCell="1" allowOverlap="1" wp14:anchorId="18D4448B" wp14:editId="3BADDEE8">
              <wp:simplePos x="0" y="0"/>
              <wp:positionH relativeFrom="page">
                <wp:posOffset>288290</wp:posOffset>
              </wp:positionH>
              <wp:positionV relativeFrom="page">
                <wp:posOffset>288290</wp:posOffset>
              </wp:positionV>
              <wp:extent cx="7020000" cy="900000"/>
              <wp:effectExtent l="0" t="0" r="9525" b="0"/>
              <wp:wrapNone/>
              <wp:docPr id="71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55B57F" id="Rectangle" o:spid="_x0000_s1026" style="position:absolute;margin-left:22.7pt;margin-top:22.7pt;width:552.75pt;height:70.8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CmsCEt+gEAAN4DAAAOAAAAAAAAAAAAAAAA&#10;AC4CAABkcnMvZTJvRG9jLnhtbFBLAQItABQABgAIAAAAIQA2aXEu3wAAAAoBAAAPAAAAAAAAAAAA&#10;AAAAAFQEAABkcnMvZG93bnJldi54bWxQSwUGAAAAAAQABADzAAAAYAUAAAAA&#10;" fillcolor="#00b2a9 [3204]" stroked="f">
              <w10:wrap anchorx="page" anchory="page"/>
            </v:rect>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739FDE" w14:textId="77777777" w:rsidR="0063643B" w:rsidRDefault="0063643B" w:rsidP="005A67F0">
    <w:pPr>
      <w:pStyle w:val="Header"/>
    </w:pPr>
    <w:r w:rsidRPr="00806AB6">
      <w:rPr>
        <w:noProof/>
      </w:rPr>
      <mc:AlternateContent>
        <mc:Choice Requires="wps">
          <w:drawing>
            <wp:anchor distT="0" distB="0" distL="114300" distR="114300" simplePos="0" relativeHeight="251401728" behindDoc="1" locked="0" layoutInCell="1" allowOverlap="1" wp14:anchorId="7C1C4867" wp14:editId="54778070">
              <wp:simplePos x="0" y="0"/>
              <wp:positionH relativeFrom="page">
                <wp:posOffset>720090</wp:posOffset>
              </wp:positionH>
              <wp:positionV relativeFrom="page">
                <wp:posOffset>288290</wp:posOffset>
              </wp:positionV>
              <wp:extent cx="864000" cy="900000"/>
              <wp:effectExtent l="0" t="0" r="0" b="0"/>
              <wp:wrapNone/>
              <wp:docPr id="7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9EBC24" id="TriangleRight" o:spid="_x0000_s1026" style="position:absolute;margin-left:56.7pt;margin-top:22.7pt;width:68.05pt;height:70.8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" path="m1339,1419l669,,,1419r1339,xe" fillcolor="#201547 [3206]" stroked="f">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399680" behindDoc="1" locked="0" layoutInCell="1" allowOverlap="1" wp14:anchorId="35390400" wp14:editId="078718F1">
              <wp:simplePos x="0" y="0"/>
              <wp:positionH relativeFrom="page">
                <wp:posOffset>288290</wp:posOffset>
              </wp:positionH>
              <wp:positionV relativeFrom="page">
                <wp:posOffset>288290</wp:posOffset>
              </wp:positionV>
              <wp:extent cx="864000" cy="900000"/>
              <wp:effectExtent l="0" t="0" r="0" b="0"/>
              <wp:wrapNone/>
              <wp:docPr id="739"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5C75EA" id="TriangleLeft" o:spid="_x0000_s1026" style="position:absolute;margin-left:22.7pt;margin-top:22.7pt;width:68.05pt;height:70.85pt;z-index:-25191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" path="m,l665,1419,1334,,,xe" fillcolor="#b3272f [3202]" stroked="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398656" behindDoc="1" locked="0" layoutInCell="1" allowOverlap="1" wp14:anchorId="321141F2" wp14:editId="64D47744">
              <wp:simplePos x="0" y="0"/>
              <wp:positionH relativeFrom="page">
                <wp:posOffset>288290</wp:posOffset>
              </wp:positionH>
              <wp:positionV relativeFrom="page">
                <wp:posOffset>288290</wp:posOffset>
              </wp:positionV>
              <wp:extent cx="7020000" cy="900000"/>
              <wp:effectExtent l="0" t="0" r="9525" b="0"/>
              <wp:wrapNone/>
              <wp:docPr id="740"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856F285" id="Rectangle" o:spid="_x0000_s1026" style="position:absolute;margin-left:22.7pt;margin-top:22.7pt;width:552.75pt;height:70.8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cfQtw+gEAAN4DAAAOAAAAAAAAAAAAAAAA&#10;AC4CAABkcnMvZTJvRG9jLnhtbFBLAQItABQABgAIAAAAIQA2aXEu3wAAAAoBAAAPAAAAAAAAAAAA&#10;AAAAAFQEAABkcnMvZG93bnJldi54bWxQSwUGAAAAAAQABADzAAAAYAUAAAAA&#10;" fillcolor="#00b2a9 [3204]" stroked="f">
              <w10:wrap anchorx="page" anchory="page"/>
            </v:rect>
          </w:pict>
        </mc:Fallback>
      </mc:AlternateContent>
    </w:r>
  </w:p>
  <w:tbl>
    <w:tblPr>
      <w:tblpPr w:leftFromText="5670" w:rightFromText="5670" w:bottomFromText="284" w:vertAnchor="page" w:horzAnchor="page" w:tblpX="3403" w:tblpY="455"/>
      <w:tblOverlap w:val="never"/>
      <w:tblW w:w="7670" w:type="dxa"/>
      <w:tblLayout w:type="fixed"/>
      <w:tblCellMar>
        <w:left w:w="0" w:type="dxa"/>
        <w:right w:w="0" w:type="dxa"/>
      </w:tblCellMar>
      <w:tblLook w:val="04A0" w:firstRow="1" w:lastRow="0" w:firstColumn="1" w:lastColumn="0" w:noHBand="0" w:noVBand="1"/>
    </w:tblPr>
    <w:tblGrid>
      <w:gridCol w:w="7391"/>
      <w:gridCol w:w="279"/>
    </w:tblGrid>
    <w:tr w:rsidR="0063643B" w:rsidRPr="00A8282C" w14:paraId="5A5BD3A2" w14:textId="77777777" w:rsidTr="00351E82">
      <w:trPr>
        <w:gridAfter w:val="1"/>
        <w:wAfter w:w="279" w:type="dxa"/>
        <w:trHeight w:hRule="exact" w:val="1501"/>
      </w:trPr>
      <w:tc>
        <w:tcPr>
          <w:tcW w:w="7391" w:type="dxa"/>
          <w:vAlign w:val="center"/>
        </w:tcPr>
        <w:p w14:paraId="067890E8" w14:textId="77777777" w:rsidR="0063643B" w:rsidRPr="00A8282C" w:rsidRDefault="0063643B" w:rsidP="00351E82">
          <w:pPr>
            <w:pStyle w:val="Title"/>
            <w:spacing w:after="120"/>
            <w:rPr>
              <w:rFonts w:asciiTheme="minorHAnsi" w:hAnsiTheme="minorHAnsi" w:cstheme="minorHAnsi"/>
              <w:sz w:val="40"/>
            </w:rPr>
          </w:pPr>
          <w:r w:rsidRPr="00A8282C">
            <w:rPr>
              <w:rFonts w:asciiTheme="minorHAnsi" w:hAnsiTheme="minorHAnsi" w:cstheme="minorHAnsi"/>
              <w:sz w:val="40"/>
            </w:rPr>
            <w:t>Waste Collection</w:t>
          </w:r>
        </w:p>
      </w:tc>
    </w:tr>
    <w:tr w:rsidR="0063643B" w:rsidRPr="00A8282C" w14:paraId="5B3F5710" w14:textId="77777777" w:rsidTr="00351E82">
      <w:trPr>
        <w:trHeight w:val="1141"/>
      </w:trPr>
      <w:tc>
        <w:tcPr>
          <w:tcW w:w="7670" w:type="dxa"/>
          <w:gridSpan w:val="2"/>
          <w:vAlign w:val="center"/>
        </w:tcPr>
        <w:p w14:paraId="2D9F81B2" w14:textId="77777777" w:rsidR="0063643B" w:rsidRPr="00A8282C" w:rsidRDefault="0063643B" w:rsidP="00351E82">
          <w:pPr>
            <w:pStyle w:val="Subtitle"/>
            <w:spacing w:line="320" w:lineRule="exact"/>
            <w:rPr>
              <w:rFonts w:asciiTheme="minorHAnsi" w:hAnsiTheme="minorHAnsi" w:cstheme="minorHAnsi"/>
              <w:color w:val="C00000"/>
              <w:sz w:val="28"/>
            </w:rPr>
          </w:pPr>
          <w:r w:rsidRPr="00A8282C">
            <w:rPr>
              <w:rFonts w:asciiTheme="minorHAnsi" w:hAnsiTheme="minorHAnsi" w:cstheme="minorHAnsi"/>
              <w:color w:val="C00000"/>
              <w:sz w:val="28"/>
            </w:rPr>
            <w:t>Provision of kerbside waste collection services to the community including garbage and recyclables</w:t>
          </w:r>
        </w:p>
      </w:tc>
    </w:tr>
  </w:tbl>
  <w:p w14:paraId="2CC8FA11" w14:textId="51D0AA0E" w:rsidR="0063643B" w:rsidRPr="00254A01" w:rsidRDefault="0063643B" w:rsidP="00351E82">
    <w:pPr>
      <w:pStyle w:val="Header"/>
      <w:jc w:val="center"/>
    </w:pPr>
    <w:r w:rsidRPr="00356CFA">
      <w:rPr>
        <w:noProof/>
      </w:rPr>
      <w:drawing>
        <wp:anchor distT="0" distB="0" distL="114300" distR="114300" simplePos="0" relativeHeight="251352576" behindDoc="1" locked="0" layoutInCell="1" allowOverlap="1" wp14:anchorId="4D18B958" wp14:editId="45F061DD">
          <wp:simplePos x="0" y="0"/>
          <wp:positionH relativeFrom="page">
            <wp:posOffset>720090</wp:posOffset>
          </wp:positionH>
          <wp:positionV relativeFrom="page">
            <wp:posOffset>1181897</wp:posOffset>
          </wp:positionV>
          <wp:extent cx="863600" cy="895985"/>
          <wp:effectExtent l="0" t="0" r="0" b="0"/>
          <wp:wrapNone/>
          <wp:docPr id="3332"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3600" cy="8959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925E2"/>
    <w:multiLevelType w:val="multilevel"/>
    <w:tmpl w:val="07549258"/>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741046B"/>
    <w:multiLevelType w:val="hybridMultilevel"/>
    <w:tmpl w:val="723CF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B3272F"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D7F038C"/>
    <w:multiLevelType w:val="hybridMultilevel"/>
    <w:tmpl w:val="7BAACF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6" w15:restartNumberingAfterBreak="0">
    <w:nsid w:val="164F7F58"/>
    <w:multiLevelType w:val="hybridMultilevel"/>
    <w:tmpl w:val="CBFAAAB0"/>
    <w:lvl w:ilvl="0" w:tplc="3FD89252">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561A1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0" w15:restartNumberingAfterBreak="0">
    <w:nsid w:val="1FE55965"/>
    <w:multiLevelType w:val="hybridMultilevel"/>
    <w:tmpl w:val="91586A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EA5A69"/>
    <w:multiLevelType w:val="hybridMultilevel"/>
    <w:tmpl w:val="63C61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881193"/>
    <w:multiLevelType w:val="hybridMultilevel"/>
    <w:tmpl w:val="DD2EE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4" w15:restartNumberingAfterBreak="0">
    <w:nsid w:val="31140A08"/>
    <w:multiLevelType w:val="hybridMultilevel"/>
    <w:tmpl w:val="2CCA9B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0D17EE"/>
    <w:multiLevelType w:val="hybridMultilevel"/>
    <w:tmpl w:val="049C2822"/>
    <w:lvl w:ilvl="0" w:tplc="3FD89252">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5084356"/>
    <w:multiLevelType w:val="hybridMultilevel"/>
    <w:tmpl w:val="E7381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A10F7D"/>
    <w:multiLevelType w:val="hybridMultilevel"/>
    <w:tmpl w:val="B8FC3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F6A7ED2"/>
    <w:multiLevelType w:val="hybridMultilevel"/>
    <w:tmpl w:val="26642E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885868"/>
    <w:multiLevelType w:val="hybridMultilevel"/>
    <w:tmpl w:val="9398B1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16B6584"/>
    <w:multiLevelType w:val="hybridMultilevel"/>
    <w:tmpl w:val="97504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3513B82"/>
    <w:multiLevelType w:val="multilevel"/>
    <w:tmpl w:val="7B608D5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4395"/>
        </w:tabs>
        <w:ind w:left="4395"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466422E"/>
    <w:multiLevelType w:val="multilevel"/>
    <w:tmpl w:val="480E9EBE"/>
    <w:lvl w:ilvl="0">
      <w:start w:val="1"/>
      <w:numFmt w:val="bullet"/>
      <w:lvlText w:val="•"/>
      <w:lvlJc w:val="left"/>
      <w:pPr>
        <w:tabs>
          <w:tab w:val="num" w:pos="567"/>
        </w:tabs>
        <w:ind w:left="312" w:hanging="170"/>
      </w:pPr>
      <w:rPr>
        <w:rFonts w:ascii="Calibri" w:hAnsi="Calibri" w:hint="default"/>
        <w:color w:val="363534" w:themeColor="text1"/>
        <w:sz w:val="20"/>
      </w:rPr>
    </w:lvl>
    <w:lvl w:ilvl="1">
      <w:start w:val="1"/>
      <w:numFmt w:val="bullet"/>
      <w:lvlText w:val=""/>
      <w:lvlJc w:val="left"/>
      <w:pPr>
        <w:tabs>
          <w:tab w:val="num" w:pos="851"/>
        </w:tabs>
        <w:ind w:left="482" w:hanging="170"/>
      </w:pPr>
      <w:rPr>
        <w:rFonts w:ascii="Symbol" w:hAnsi="Symbol" w:hint="default"/>
        <w:b w:val="0"/>
        <w:i w:val="0"/>
        <w:color w:val="363534" w:themeColor="text1"/>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7" w15:restartNumberingAfterBreak="0">
    <w:nsid w:val="4D545EC4"/>
    <w:multiLevelType w:val="multilevel"/>
    <w:tmpl w:val="A5E0178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0" w15:restartNumberingAfterBreak="0">
    <w:nsid w:val="55804DF9"/>
    <w:multiLevelType w:val="hybridMultilevel"/>
    <w:tmpl w:val="199A96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D0540A9"/>
    <w:multiLevelType w:val="multilevel"/>
    <w:tmpl w:val="5492F772"/>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162253D"/>
    <w:multiLevelType w:val="hybridMultilevel"/>
    <w:tmpl w:val="9A8C6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1B95495"/>
    <w:multiLevelType w:val="hybridMultilevel"/>
    <w:tmpl w:val="54DCD64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5" w15:restartNumberingAfterBreak="0">
    <w:nsid w:val="6C3C0814"/>
    <w:multiLevelType w:val="hybridMultilevel"/>
    <w:tmpl w:val="F0E88562"/>
    <w:lvl w:ilvl="0" w:tplc="0C090001">
      <w:start w:val="1"/>
      <w:numFmt w:val="bullet"/>
      <w:lvlText w:val=""/>
      <w:lvlJc w:val="left"/>
      <w:pPr>
        <w:ind w:left="1037" w:hanging="360"/>
      </w:pPr>
      <w:rPr>
        <w:rFonts w:ascii="Symbol" w:hAnsi="Symbol" w:hint="default"/>
      </w:rPr>
    </w:lvl>
    <w:lvl w:ilvl="1" w:tplc="0C090003" w:tentative="1">
      <w:start w:val="1"/>
      <w:numFmt w:val="bullet"/>
      <w:lvlText w:val="o"/>
      <w:lvlJc w:val="left"/>
      <w:pPr>
        <w:ind w:left="1757" w:hanging="360"/>
      </w:pPr>
      <w:rPr>
        <w:rFonts w:ascii="Courier New" w:hAnsi="Courier New" w:cs="Courier New" w:hint="default"/>
      </w:rPr>
    </w:lvl>
    <w:lvl w:ilvl="2" w:tplc="0C090005" w:tentative="1">
      <w:start w:val="1"/>
      <w:numFmt w:val="bullet"/>
      <w:lvlText w:val=""/>
      <w:lvlJc w:val="left"/>
      <w:pPr>
        <w:ind w:left="2477" w:hanging="360"/>
      </w:pPr>
      <w:rPr>
        <w:rFonts w:ascii="Wingdings" w:hAnsi="Wingdings" w:hint="default"/>
      </w:rPr>
    </w:lvl>
    <w:lvl w:ilvl="3" w:tplc="0C090001" w:tentative="1">
      <w:start w:val="1"/>
      <w:numFmt w:val="bullet"/>
      <w:lvlText w:val=""/>
      <w:lvlJc w:val="left"/>
      <w:pPr>
        <w:ind w:left="3197" w:hanging="360"/>
      </w:pPr>
      <w:rPr>
        <w:rFonts w:ascii="Symbol" w:hAnsi="Symbol" w:hint="default"/>
      </w:rPr>
    </w:lvl>
    <w:lvl w:ilvl="4" w:tplc="0C090003" w:tentative="1">
      <w:start w:val="1"/>
      <w:numFmt w:val="bullet"/>
      <w:lvlText w:val="o"/>
      <w:lvlJc w:val="left"/>
      <w:pPr>
        <w:ind w:left="3917" w:hanging="360"/>
      </w:pPr>
      <w:rPr>
        <w:rFonts w:ascii="Courier New" w:hAnsi="Courier New" w:cs="Courier New" w:hint="default"/>
      </w:rPr>
    </w:lvl>
    <w:lvl w:ilvl="5" w:tplc="0C090005" w:tentative="1">
      <w:start w:val="1"/>
      <w:numFmt w:val="bullet"/>
      <w:lvlText w:val=""/>
      <w:lvlJc w:val="left"/>
      <w:pPr>
        <w:ind w:left="4637" w:hanging="360"/>
      </w:pPr>
      <w:rPr>
        <w:rFonts w:ascii="Wingdings" w:hAnsi="Wingdings" w:hint="default"/>
      </w:rPr>
    </w:lvl>
    <w:lvl w:ilvl="6" w:tplc="0C090001" w:tentative="1">
      <w:start w:val="1"/>
      <w:numFmt w:val="bullet"/>
      <w:lvlText w:val=""/>
      <w:lvlJc w:val="left"/>
      <w:pPr>
        <w:ind w:left="5357" w:hanging="360"/>
      </w:pPr>
      <w:rPr>
        <w:rFonts w:ascii="Symbol" w:hAnsi="Symbol" w:hint="default"/>
      </w:rPr>
    </w:lvl>
    <w:lvl w:ilvl="7" w:tplc="0C090003" w:tentative="1">
      <w:start w:val="1"/>
      <w:numFmt w:val="bullet"/>
      <w:lvlText w:val="o"/>
      <w:lvlJc w:val="left"/>
      <w:pPr>
        <w:ind w:left="6077" w:hanging="360"/>
      </w:pPr>
      <w:rPr>
        <w:rFonts w:ascii="Courier New" w:hAnsi="Courier New" w:cs="Courier New" w:hint="default"/>
      </w:rPr>
    </w:lvl>
    <w:lvl w:ilvl="8" w:tplc="0C090005" w:tentative="1">
      <w:start w:val="1"/>
      <w:numFmt w:val="bullet"/>
      <w:lvlText w:val=""/>
      <w:lvlJc w:val="left"/>
      <w:pPr>
        <w:ind w:left="6797" w:hanging="360"/>
      </w:pPr>
      <w:rPr>
        <w:rFonts w:ascii="Wingdings" w:hAnsi="Wingdings" w:hint="default"/>
      </w:rPr>
    </w:lvl>
  </w:abstractNum>
  <w:abstractNum w:abstractNumId="36" w15:restartNumberingAfterBreak="0">
    <w:nsid w:val="6CDB4C02"/>
    <w:multiLevelType w:val="hybridMultilevel"/>
    <w:tmpl w:val="6C06C26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7"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8" w15:restartNumberingAfterBreak="0">
    <w:nsid w:val="6DF77EE4"/>
    <w:multiLevelType w:val="hybridMultilevel"/>
    <w:tmpl w:val="AE9296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B3272F"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0"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1" w15:restartNumberingAfterBreak="0">
    <w:nsid w:val="794F181D"/>
    <w:multiLevelType w:val="hybridMultilevel"/>
    <w:tmpl w:val="7DFE0C56"/>
    <w:lvl w:ilvl="0" w:tplc="0C090001">
      <w:start w:val="1"/>
      <w:numFmt w:val="bullet"/>
      <w:lvlText w:val=""/>
      <w:lvlJc w:val="left"/>
      <w:pPr>
        <w:ind w:left="1003" w:hanging="360"/>
      </w:pPr>
      <w:rPr>
        <w:rFonts w:ascii="Symbol" w:hAnsi="Symbol"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2" w15:restartNumberingAfterBreak="0">
    <w:nsid w:val="79C672A1"/>
    <w:multiLevelType w:val="hybridMultilevel"/>
    <w:tmpl w:val="C5304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Aria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Arial"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CDD00E8"/>
    <w:multiLevelType w:val="hybridMultilevel"/>
    <w:tmpl w:val="D74C1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37"/>
  </w:num>
  <w:num w:numId="3">
    <w:abstractNumId w:val="40"/>
  </w:num>
  <w:num w:numId="4">
    <w:abstractNumId w:val="13"/>
  </w:num>
  <w:num w:numId="5">
    <w:abstractNumId w:val="5"/>
  </w:num>
  <w:num w:numId="6">
    <w:abstractNumId w:val="1"/>
  </w:num>
  <w:num w:numId="7">
    <w:abstractNumId w:val="39"/>
  </w:num>
  <w:num w:numId="8">
    <w:abstractNumId w:val="8"/>
  </w:num>
  <w:num w:numId="9">
    <w:abstractNumId w:val="18"/>
  </w:num>
  <w:num w:numId="10">
    <w:abstractNumId w:val="9"/>
  </w:num>
  <w:num w:numId="11">
    <w:abstractNumId w:val="24"/>
  </w:num>
  <w:num w:numId="12">
    <w:abstractNumId w:val="27"/>
  </w:num>
  <w:num w:numId="13">
    <w:abstractNumId w:val="25"/>
    <w:lvlOverride w:ilvl="1">
      <w:lvl w:ilvl="1">
        <w:start w:val="1"/>
        <w:numFmt w:val="decimal"/>
        <w:pStyle w:val="Heading2"/>
        <w:suff w:val="space"/>
        <w:lvlText w:val="%1.%2"/>
        <w:lvlJc w:val="left"/>
        <w:pPr>
          <w:tabs>
            <w:tab w:val="num" w:pos="4395"/>
          </w:tabs>
          <w:ind w:left="4395" w:firstLine="0"/>
        </w:pPr>
      </w:lvl>
    </w:lvlOverride>
  </w:num>
  <w:num w:numId="14">
    <w:abstractNumId w:val="0"/>
  </w:num>
  <w:num w:numId="15">
    <w:abstractNumId w:val="7"/>
  </w:num>
  <w:num w:numId="16">
    <w:abstractNumId w:val="11"/>
  </w:num>
  <w:num w:numId="17">
    <w:abstractNumId w:val="23"/>
  </w:num>
  <w:num w:numId="18">
    <w:abstractNumId w:val="43"/>
  </w:num>
  <w:num w:numId="19">
    <w:abstractNumId w:val="6"/>
  </w:num>
  <w:num w:numId="20">
    <w:abstractNumId w:val="15"/>
  </w:num>
  <w:num w:numId="21">
    <w:abstractNumId w:val="25"/>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1"/>
  </w:num>
  <w:num w:numId="25">
    <w:abstractNumId w:val="21"/>
  </w:num>
  <w:num w:numId="26">
    <w:abstractNumId w:val="35"/>
  </w:num>
  <w:num w:numId="27">
    <w:abstractNumId w:val="3"/>
  </w:num>
  <w:num w:numId="28">
    <w:abstractNumId w:val="42"/>
  </w:num>
  <w:num w:numId="29">
    <w:abstractNumId w:val="26"/>
  </w:num>
  <w:num w:numId="30">
    <w:abstractNumId w:val="17"/>
  </w:num>
  <w:num w:numId="31">
    <w:abstractNumId w:val="22"/>
  </w:num>
  <w:num w:numId="32">
    <w:abstractNumId w:val="36"/>
  </w:num>
  <w:num w:numId="33">
    <w:abstractNumId w:val="17"/>
  </w:num>
  <w:num w:numId="34">
    <w:abstractNumId w:val="12"/>
  </w:num>
  <w:num w:numId="35">
    <w:abstractNumId w:val="33"/>
  </w:num>
  <w:num w:numId="36">
    <w:abstractNumId w:val="4"/>
  </w:num>
  <w:num w:numId="37">
    <w:abstractNumId w:val="32"/>
  </w:num>
  <w:num w:numId="38">
    <w:abstractNumId w:val="14"/>
  </w:num>
  <w:num w:numId="39">
    <w:abstractNumId w:val="16"/>
  </w:num>
  <w:num w:numId="40">
    <w:abstractNumId w:val="25"/>
    <w:lvlOverride w:ilvl="1">
      <w:lvl w:ilvl="1">
        <w:start w:val="1"/>
        <w:numFmt w:val="decimal"/>
        <w:pStyle w:val="Heading2"/>
        <w:suff w:val="space"/>
        <w:lvlText w:val="%1.%2"/>
        <w:lvlJc w:val="left"/>
        <w:pPr>
          <w:tabs>
            <w:tab w:val="num" w:pos="4395"/>
          </w:tabs>
          <w:ind w:left="4395" w:firstLine="0"/>
        </w:pPr>
      </w:lvl>
    </w:lvlOverride>
  </w:num>
  <w:num w:numId="41">
    <w:abstractNumId w:val="2"/>
  </w:num>
  <w:num w:numId="42">
    <w:abstractNumId w:val="25"/>
    <w:lvlOverride w:ilvl="1">
      <w:lvl w:ilvl="1">
        <w:start w:val="1"/>
        <w:numFmt w:val="decimal"/>
        <w:pStyle w:val="Heading2"/>
        <w:suff w:val="space"/>
        <w:lvlText w:val="%1.%2"/>
        <w:lvlJc w:val="left"/>
        <w:pPr>
          <w:tabs>
            <w:tab w:val="num" w:pos="4395"/>
          </w:tabs>
          <w:ind w:left="4395" w:firstLine="0"/>
        </w:pPr>
      </w:lvl>
    </w:lvlOverride>
  </w:num>
  <w:num w:numId="43">
    <w:abstractNumId w:val="25"/>
    <w:lvlOverride w:ilvl="1">
      <w:lvl w:ilvl="1">
        <w:start w:val="1"/>
        <w:numFmt w:val="decimal"/>
        <w:pStyle w:val="Heading2"/>
        <w:suff w:val="space"/>
        <w:lvlText w:val="%1.%2"/>
        <w:lvlJc w:val="left"/>
        <w:pPr>
          <w:tabs>
            <w:tab w:val="num" w:pos="4395"/>
          </w:tabs>
          <w:ind w:left="4395" w:firstLine="0"/>
        </w:pPr>
      </w:lvl>
    </w:lvlOverride>
  </w:num>
  <w:num w:numId="44">
    <w:abstractNumId w:val="25"/>
    <w:lvlOverride w:ilvl="1">
      <w:lvl w:ilvl="1">
        <w:start w:val="1"/>
        <w:numFmt w:val="decimal"/>
        <w:pStyle w:val="Heading2"/>
        <w:suff w:val="space"/>
        <w:lvlText w:val="%1.%2"/>
        <w:lvlJc w:val="left"/>
        <w:pPr>
          <w:tabs>
            <w:tab w:val="num" w:pos="4395"/>
          </w:tabs>
          <w:ind w:left="4395" w:firstLine="0"/>
        </w:pPr>
      </w:lvl>
    </w:lvlOverride>
  </w:num>
  <w:num w:numId="45">
    <w:abstractNumId w:val="25"/>
    <w:lvlOverride w:ilvl="1">
      <w:lvl w:ilvl="1">
        <w:start w:val="1"/>
        <w:numFmt w:val="decimal"/>
        <w:pStyle w:val="Heading2"/>
        <w:suff w:val="space"/>
        <w:lvlText w:val="%1.%2"/>
        <w:lvlJc w:val="left"/>
        <w:pPr>
          <w:tabs>
            <w:tab w:val="num" w:pos="4395"/>
          </w:tabs>
          <w:ind w:left="4395" w:firstLine="0"/>
        </w:pPr>
      </w:lvl>
    </w:lvlOverride>
  </w:num>
  <w:num w:numId="46">
    <w:abstractNumId w:val="30"/>
  </w:num>
  <w:num w:numId="47">
    <w:abstractNumId w:val="38"/>
  </w:num>
  <w:num w:numId="48">
    <w:abstractNumId w:val="1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True"/>
    <w:docVar w:name="CoverWebAddress" w:val="False"/>
    <w:docVar w:name="FooterTextAuto" w:val="True"/>
    <w:docVar w:name="Heading1Numbered" w:val="True"/>
    <w:docVar w:name="Heading2Numbered" w:val="True"/>
    <w:docVar w:name="Heading3Numbered" w:val="False"/>
    <w:docVar w:name="Heading4Numbered" w:val="False"/>
    <w:docVar w:name="PageSetup" w:val="Double"/>
    <w:docVar w:name="Theme Color" w:val="LocalInfrastructure"/>
    <w:docVar w:name="TOC" w:val="True"/>
    <w:docVar w:name="TOCNew" w:val="True"/>
    <w:docVar w:name="Version" w:val="1"/>
  </w:docVars>
  <w:rsids>
    <w:rsidRoot w:val="0007626F"/>
    <w:rsid w:val="0000017F"/>
    <w:rsid w:val="000001DF"/>
    <w:rsid w:val="00000279"/>
    <w:rsid w:val="000004BD"/>
    <w:rsid w:val="00000B7A"/>
    <w:rsid w:val="00000C89"/>
    <w:rsid w:val="00000FEB"/>
    <w:rsid w:val="000012BE"/>
    <w:rsid w:val="000013D0"/>
    <w:rsid w:val="00001474"/>
    <w:rsid w:val="000015ED"/>
    <w:rsid w:val="000019B0"/>
    <w:rsid w:val="00001F76"/>
    <w:rsid w:val="000024EB"/>
    <w:rsid w:val="0000279C"/>
    <w:rsid w:val="000028B4"/>
    <w:rsid w:val="00002DE1"/>
    <w:rsid w:val="000031A9"/>
    <w:rsid w:val="00003960"/>
    <w:rsid w:val="00003ED4"/>
    <w:rsid w:val="00004237"/>
    <w:rsid w:val="0000456E"/>
    <w:rsid w:val="00004641"/>
    <w:rsid w:val="0000491E"/>
    <w:rsid w:val="00004A7C"/>
    <w:rsid w:val="00004CA4"/>
    <w:rsid w:val="00005261"/>
    <w:rsid w:val="00005647"/>
    <w:rsid w:val="000056B5"/>
    <w:rsid w:val="00005830"/>
    <w:rsid w:val="0000591C"/>
    <w:rsid w:val="00005B75"/>
    <w:rsid w:val="00006000"/>
    <w:rsid w:val="00006007"/>
    <w:rsid w:val="000061C3"/>
    <w:rsid w:val="00006708"/>
    <w:rsid w:val="00006769"/>
    <w:rsid w:val="000068D4"/>
    <w:rsid w:val="00006A2C"/>
    <w:rsid w:val="00006F08"/>
    <w:rsid w:val="00007245"/>
    <w:rsid w:val="00007272"/>
    <w:rsid w:val="000076B3"/>
    <w:rsid w:val="0000794A"/>
    <w:rsid w:val="000079BC"/>
    <w:rsid w:val="00007E37"/>
    <w:rsid w:val="00010A57"/>
    <w:rsid w:val="00010AAD"/>
    <w:rsid w:val="00010E3F"/>
    <w:rsid w:val="00010FAD"/>
    <w:rsid w:val="0001107C"/>
    <w:rsid w:val="000112E3"/>
    <w:rsid w:val="000114BD"/>
    <w:rsid w:val="00011604"/>
    <w:rsid w:val="000116EF"/>
    <w:rsid w:val="000118FD"/>
    <w:rsid w:val="00011F39"/>
    <w:rsid w:val="0001226A"/>
    <w:rsid w:val="000122E4"/>
    <w:rsid w:val="0001270D"/>
    <w:rsid w:val="00012710"/>
    <w:rsid w:val="00012A09"/>
    <w:rsid w:val="00012B94"/>
    <w:rsid w:val="00012E66"/>
    <w:rsid w:val="00012EC2"/>
    <w:rsid w:val="00013360"/>
    <w:rsid w:val="000134F8"/>
    <w:rsid w:val="0001358B"/>
    <w:rsid w:val="0001362A"/>
    <w:rsid w:val="0001389C"/>
    <w:rsid w:val="0001393A"/>
    <w:rsid w:val="00013AE1"/>
    <w:rsid w:val="00013BAE"/>
    <w:rsid w:val="00013DC6"/>
    <w:rsid w:val="00014007"/>
    <w:rsid w:val="00014572"/>
    <w:rsid w:val="0001466C"/>
    <w:rsid w:val="000147D3"/>
    <w:rsid w:val="00014A01"/>
    <w:rsid w:val="00014D3F"/>
    <w:rsid w:val="00014E03"/>
    <w:rsid w:val="00014E15"/>
    <w:rsid w:val="00014EE6"/>
    <w:rsid w:val="0001511E"/>
    <w:rsid w:val="00015129"/>
    <w:rsid w:val="00015807"/>
    <w:rsid w:val="00015B2A"/>
    <w:rsid w:val="00015BB6"/>
    <w:rsid w:val="000160D3"/>
    <w:rsid w:val="00016478"/>
    <w:rsid w:val="00016C60"/>
    <w:rsid w:val="00016F0C"/>
    <w:rsid w:val="000171F8"/>
    <w:rsid w:val="000171FD"/>
    <w:rsid w:val="00017587"/>
    <w:rsid w:val="00017669"/>
    <w:rsid w:val="000177AB"/>
    <w:rsid w:val="00017D91"/>
    <w:rsid w:val="00020336"/>
    <w:rsid w:val="00020CD4"/>
    <w:rsid w:val="00020DB2"/>
    <w:rsid w:val="00020E78"/>
    <w:rsid w:val="0002100D"/>
    <w:rsid w:val="00021521"/>
    <w:rsid w:val="00021A33"/>
    <w:rsid w:val="00021A5B"/>
    <w:rsid w:val="00021CF5"/>
    <w:rsid w:val="00021E10"/>
    <w:rsid w:val="0002261E"/>
    <w:rsid w:val="000227DA"/>
    <w:rsid w:val="000228BE"/>
    <w:rsid w:val="00022F51"/>
    <w:rsid w:val="000230B9"/>
    <w:rsid w:val="000230FD"/>
    <w:rsid w:val="0002325E"/>
    <w:rsid w:val="0002329C"/>
    <w:rsid w:val="00023536"/>
    <w:rsid w:val="000236AE"/>
    <w:rsid w:val="00023AFB"/>
    <w:rsid w:val="00023F44"/>
    <w:rsid w:val="00023FE7"/>
    <w:rsid w:val="0002404B"/>
    <w:rsid w:val="0002426E"/>
    <w:rsid w:val="0002442B"/>
    <w:rsid w:val="00024572"/>
    <w:rsid w:val="00024574"/>
    <w:rsid w:val="000245AA"/>
    <w:rsid w:val="00024896"/>
    <w:rsid w:val="00024990"/>
    <w:rsid w:val="00024D99"/>
    <w:rsid w:val="00024F72"/>
    <w:rsid w:val="000251A3"/>
    <w:rsid w:val="00025217"/>
    <w:rsid w:val="0002541C"/>
    <w:rsid w:val="0002568E"/>
    <w:rsid w:val="0002570E"/>
    <w:rsid w:val="00025A62"/>
    <w:rsid w:val="00025ADB"/>
    <w:rsid w:val="00025F6C"/>
    <w:rsid w:val="000260FB"/>
    <w:rsid w:val="00026290"/>
    <w:rsid w:val="000263AA"/>
    <w:rsid w:val="00026495"/>
    <w:rsid w:val="00026700"/>
    <w:rsid w:val="00026706"/>
    <w:rsid w:val="0002674C"/>
    <w:rsid w:val="000268F7"/>
    <w:rsid w:val="00026A64"/>
    <w:rsid w:val="00026AC5"/>
    <w:rsid w:val="00027146"/>
    <w:rsid w:val="0002719A"/>
    <w:rsid w:val="00027478"/>
    <w:rsid w:val="0002752C"/>
    <w:rsid w:val="00027779"/>
    <w:rsid w:val="000277AF"/>
    <w:rsid w:val="00027BB0"/>
    <w:rsid w:val="00027D1E"/>
    <w:rsid w:val="00027E13"/>
    <w:rsid w:val="00027EED"/>
    <w:rsid w:val="00027F13"/>
    <w:rsid w:val="000303AC"/>
    <w:rsid w:val="000304D3"/>
    <w:rsid w:val="00030692"/>
    <w:rsid w:val="0003108C"/>
    <w:rsid w:val="00031190"/>
    <w:rsid w:val="000312CC"/>
    <w:rsid w:val="000312E9"/>
    <w:rsid w:val="000316AD"/>
    <w:rsid w:val="0003176C"/>
    <w:rsid w:val="00031E14"/>
    <w:rsid w:val="00031F2C"/>
    <w:rsid w:val="000323E0"/>
    <w:rsid w:val="000323EF"/>
    <w:rsid w:val="0003294B"/>
    <w:rsid w:val="00032D71"/>
    <w:rsid w:val="00033137"/>
    <w:rsid w:val="00033178"/>
    <w:rsid w:val="00033251"/>
    <w:rsid w:val="00033331"/>
    <w:rsid w:val="00033458"/>
    <w:rsid w:val="0003384A"/>
    <w:rsid w:val="000339F2"/>
    <w:rsid w:val="00033A8A"/>
    <w:rsid w:val="000343B4"/>
    <w:rsid w:val="0003451C"/>
    <w:rsid w:val="00034808"/>
    <w:rsid w:val="00034DA1"/>
    <w:rsid w:val="00034DFC"/>
    <w:rsid w:val="00034E46"/>
    <w:rsid w:val="00035139"/>
    <w:rsid w:val="00035163"/>
    <w:rsid w:val="000351EF"/>
    <w:rsid w:val="00035391"/>
    <w:rsid w:val="000353BF"/>
    <w:rsid w:val="000353C2"/>
    <w:rsid w:val="00035A2A"/>
    <w:rsid w:val="00035B4E"/>
    <w:rsid w:val="00035EBA"/>
    <w:rsid w:val="00035F72"/>
    <w:rsid w:val="00035FD9"/>
    <w:rsid w:val="000362D6"/>
    <w:rsid w:val="00036843"/>
    <w:rsid w:val="00036908"/>
    <w:rsid w:val="00036A70"/>
    <w:rsid w:val="00036C8C"/>
    <w:rsid w:val="00036FBD"/>
    <w:rsid w:val="00037072"/>
    <w:rsid w:val="00037324"/>
    <w:rsid w:val="0003741C"/>
    <w:rsid w:val="0003749E"/>
    <w:rsid w:val="00037723"/>
    <w:rsid w:val="00037CE2"/>
    <w:rsid w:val="00037F49"/>
    <w:rsid w:val="00037F81"/>
    <w:rsid w:val="00037F9C"/>
    <w:rsid w:val="0004014E"/>
    <w:rsid w:val="000402D1"/>
    <w:rsid w:val="00040BDB"/>
    <w:rsid w:val="000411C7"/>
    <w:rsid w:val="000415E5"/>
    <w:rsid w:val="0004176C"/>
    <w:rsid w:val="00041797"/>
    <w:rsid w:val="00041903"/>
    <w:rsid w:val="00041C5B"/>
    <w:rsid w:val="00041D37"/>
    <w:rsid w:val="00041FBF"/>
    <w:rsid w:val="00042132"/>
    <w:rsid w:val="000421D0"/>
    <w:rsid w:val="0004263E"/>
    <w:rsid w:val="000426D3"/>
    <w:rsid w:val="000430CC"/>
    <w:rsid w:val="000430E6"/>
    <w:rsid w:val="00043650"/>
    <w:rsid w:val="00043BC5"/>
    <w:rsid w:val="00043E65"/>
    <w:rsid w:val="00043E82"/>
    <w:rsid w:val="000441FC"/>
    <w:rsid w:val="00044882"/>
    <w:rsid w:val="00044AD9"/>
    <w:rsid w:val="00044BDC"/>
    <w:rsid w:val="000451ED"/>
    <w:rsid w:val="0004537B"/>
    <w:rsid w:val="0004558B"/>
    <w:rsid w:val="000455E1"/>
    <w:rsid w:val="000459D1"/>
    <w:rsid w:val="00045AA1"/>
    <w:rsid w:val="00045E8F"/>
    <w:rsid w:val="0004603C"/>
    <w:rsid w:val="0004622F"/>
    <w:rsid w:val="00046864"/>
    <w:rsid w:val="0004694B"/>
    <w:rsid w:val="00046EE3"/>
    <w:rsid w:val="000473A1"/>
    <w:rsid w:val="0004761D"/>
    <w:rsid w:val="00047C72"/>
    <w:rsid w:val="00047CE9"/>
    <w:rsid w:val="000501F1"/>
    <w:rsid w:val="00050257"/>
    <w:rsid w:val="00050374"/>
    <w:rsid w:val="00050487"/>
    <w:rsid w:val="000504A5"/>
    <w:rsid w:val="000507C3"/>
    <w:rsid w:val="000507E9"/>
    <w:rsid w:val="00050A54"/>
    <w:rsid w:val="000513F8"/>
    <w:rsid w:val="00051518"/>
    <w:rsid w:val="00051BFA"/>
    <w:rsid w:val="000520C0"/>
    <w:rsid w:val="00052234"/>
    <w:rsid w:val="00052630"/>
    <w:rsid w:val="0005269F"/>
    <w:rsid w:val="000526D1"/>
    <w:rsid w:val="00052825"/>
    <w:rsid w:val="00052832"/>
    <w:rsid w:val="00052A04"/>
    <w:rsid w:val="00052C61"/>
    <w:rsid w:val="00053244"/>
    <w:rsid w:val="0005365E"/>
    <w:rsid w:val="000538F2"/>
    <w:rsid w:val="00053C07"/>
    <w:rsid w:val="00053C0A"/>
    <w:rsid w:val="00053C43"/>
    <w:rsid w:val="00054252"/>
    <w:rsid w:val="0005434E"/>
    <w:rsid w:val="000546D0"/>
    <w:rsid w:val="0005472E"/>
    <w:rsid w:val="000547C6"/>
    <w:rsid w:val="00054AC5"/>
    <w:rsid w:val="00054AD4"/>
    <w:rsid w:val="00054B48"/>
    <w:rsid w:val="00054D1A"/>
    <w:rsid w:val="00054D46"/>
    <w:rsid w:val="00055546"/>
    <w:rsid w:val="0005568C"/>
    <w:rsid w:val="000557B4"/>
    <w:rsid w:val="00055860"/>
    <w:rsid w:val="00055987"/>
    <w:rsid w:val="000559F5"/>
    <w:rsid w:val="00055A0E"/>
    <w:rsid w:val="00055B52"/>
    <w:rsid w:val="00055D0B"/>
    <w:rsid w:val="000560BA"/>
    <w:rsid w:val="00056AE6"/>
    <w:rsid w:val="000570E5"/>
    <w:rsid w:val="00057540"/>
    <w:rsid w:val="0005787D"/>
    <w:rsid w:val="00057EB2"/>
    <w:rsid w:val="00060092"/>
    <w:rsid w:val="0006013C"/>
    <w:rsid w:val="00060538"/>
    <w:rsid w:val="00060722"/>
    <w:rsid w:val="00060EE0"/>
    <w:rsid w:val="00060FD9"/>
    <w:rsid w:val="00061573"/>
    <w:rsid w:val="000617D7"/>
    <w:rsid w:val="000620DA"/>
    <w:rsid w:val="000626EE"/>
    <w:rsid w:val="00062985"/>
    <w:rsid w:val="00062EC2"/>
    <w:rsid w:val="000635C5"/>
    <w:rsid w:val="00063623"/>
    <w:rsid w:val="00063818"/>
    <w:rsid w:val="00063A19"/>
    <w:rsid w:val="00063E71"/>
    <w:rsid w:val="000640A9"/>
    <w:rsid w:val="0006422E"/>
    <w:rsid w:val="000642D8"/>
    <w:rsid w:val="00064489"/>
    <w:rsid w:val="00064976"/>
    <w:rsid w:val="000649D5"/>
    <w:rsid w:val="00065584"/>
    <w:rsid w:val="000655FD"/>
    <w:rsid w:val="00065A52"/>
    <w:rsid w:val="00065BA5"/>
    <w:rsid w:val="00065E7A"/>
    <w:rsid w:val="000660C5"/>
    <w:rsid w:val="00066ABF"/>
    <w:rsid w:val="00066F02"/>
    <w:rsid w:val="00066F60"/>
    <w:rsid w:val="00067098"/>
    <w:rsid w:val="0006709B"/>
    <w:rsid w:val="0006742D"/>
    <w:rsid w:val="000676F8"/>
    <w:rsid w:val="00067769"/>
    <w:rsid w:val="000678FB"/>
    <w:rsid w:val="000704F3"/>
    <w:rsid w:val="00070C47"/>
    <w:rsid w:val="00070C97"/>
    <w:rsid w:val="0007112E"/>
    <w:rsid w:val="00071B67"/>
    <w:rsid w:val="00071CA4"/>
    <w:rsid w:val="00071DE2"/>
    <w:rsid w:val="00072074"/>
    <w:rsid w:val="000720DF"/>
    <w:rsid w:val="00072288"/>
    <w:rsid w:val="00072733"/>
    <w:rsid w:val="00072783"/>
    <w:rsid w:val="00072A29"/>
    <w:rsid w:val="00072E02"/>
    <w:rsid w:val="00073536"/>
    <w:rsid w:val="0007374D"/>
    <w:rsid w:val="00073956"/>
    <w:rsid w:val="00073963"/>
    <w:rsid w:val="000739CC"/>
    <w:rsid w:val="00073A9B"/>
    <w:rsid w:val="00073B9B"/>
    <w:rsid w:val="00073BBA"/>
    <w:rsid w:val="00073F07"/>
    <w:rsid w:val="00073F9C"/>
    <w:rsid w:val="0007411C"/>
    <w:rsid w:val="000742AF"/>
    <w:rsid w:val="00074430"/>
    <w:rsid w:val="00074547"/>
    <w:rsid w:val="000746C2"/>
    <w:rsid w:val="00074883"/>
    <w:rsid w:val="00074A1F"/>
    <w:rsid w:val="00074A2F"/>
    <w:rsid w:val="00074C2B"/>
    <w:rsid w:val="0007511C"/>
    <w:rsid w:val="000752FC"/>
    <w:rsid w:val="000758E3"/>
    <w:rsid w:val="000758F4"/>
    <w:rsid w:val="00075AD4"/>
    <w:rsid w:val="0007626F"/>
    <w:rsid w:val="00076638"/>
    <w:rsid w:val="000767F1"/>
    <w:rsid w:val="00076B41"/>
    <w:rsid w:val="0008006E"/>
    <w:rsid w:val="000802A9"/>
    <w:rsid w:val="00080366"/>
    <w:rsid w:val="0008061A"/>
    <w:rsid w:val="00080A21"/>
    <w:rsid w:val="00080CE4"/>
    <w:rsid w:val="00080D28"/>
    <w:rsid w:val="00081070"/>
    <w:rsid w:val="0008129B"/>
    <w:rsid w:val="000816AD"/>
    <w:rsid w:val="0008212A"/>
    <w:rsid w:val="0008221A"/>
    <w:rsid w:val="00082224"/>
    <w:rsid w:val="0008252E"/>
    <w:rsid w:val="00082889"/>
    <w:rsid w:val="00082914"/>
    <w:rsid w:val="0008309F"/>
    <w:rsid w:val="000830E5"/>
    <w:rsid w:val="0008316F"/>
    <w:rsid w:val="000832A4"/>
    <w:rsid w:val="00083400"/>
    <w:rsid w:val="000838A2"/>
    <w:rsid w:val="00083917"/>
    <w:rsid w:val="000839D0"/>
    <w:rsid w:val="00083B4E"/>
    <w:rsid w:val="00083C32"/>
    <w:rsid w:val="00083CD6"/>
    <w:rsid w:val="00084187"/>
    <w:rsid w:val="000846EF"/>
    <w:rsid w:val="0008472C"/>
    <w:rsid w:val="00084BA3"/>
    <w:rsid w:val="00084CB1"/>
    <w:rsid w:val="00085128"/>
    <w:rsid w:val="000851C3"/>
    <w:rsid w:val="00085336"/>
    <w:rsid w:val="00085689"/>
    <w:rsid w:val="0008568F"/>
    <w:rsid w:val="00085E2C"/>
    <w:rsid w:val="00087210"/>
    <w:rsid w:val="0008745F"/>
    <w:rsid w:val="000875C7"/>
    <w:rsid w:val="000876D2"/>
    <w:rsid w:val="000901B4"/>
    <w:rsid w:val="00090787"/>
    <w:rsid w:val="000908D6"/>
    <w:rsid w:val="00090BC8"/>
    <w:rsid w:val="00090C7D"/>
    <w:rsid w:val="0009125C"/>
    <w:rsid w:val="000913AD"/>
    <w:rsid w:val="00091F49"/>
    <w:rsid w:val="0009214D"/>
    <w:rsid w:val="00092816"/>
    <w:rsid w:val="00092ED3"/>
    <w:rsid w:val="00093051"/>
    <w:rsid w:val="0009312A"/>
    <w:rsid w:val="000933EF"/>
    <w:rsid w:val="000934B2"/>
    <w:rsid w:val="000935F8"/>
    <w:rsid w:val="000938C5"/>
    <w:rsid w:val="00093B90"/>
    <w:rsid w:val="00093F02"/>
    <w:rsid w:val="0009409C"/>
    <w:rsid w:val="00094464"/>
    <w:rsid w:val="00094744"/>
    <w:rsid w:val="000948CF"/>
    <w:rsid w:val="00094A84"/>
    <w:rsid w:val="00094ADA"/>
    <w:rsid w:val="00094EDA"/>
    <w:rsid w:val="00094F27"/>
    <w:rsid w:val="0009521E"/>
    <w:rsid w:val="00095359"/>
    <w:rsid w:val="00095622"/>
    <w:rsid w:val="000957FE"/>
    <w:rsid w:val="00095B41"/>
    <w:rsid w:val="00095D32"/>
    <w:rsid w:val="00095E8A"/>
    <w:rsid w:val="00096627"/>
    <w:rsid w:val="0009691D"/>
    <w:rsid w:val="00096930"/>
    <w:rsid w:val="00096A64"/>
    <w:rsid w:val="00096B2D"/>
    <w:rsid w:val="00096B35"/>
    <w:rsid w:val="00096D15"/>
    <w:rsid w:val="00096D98"/>
    <w:rsid w:val="00096E8A"/>
    <w:rsid w:val="00097170"/>
    <w:rsid w:val="00097538"/>
    <w:rsid w:val="00097763"/>
    <w:rsid w:val="000979B3"/>
    <w:rsid w:val="00097A7C"/>
    <w:rsid w:val="00097BCF"/>
    <w:rsid w:val="00097C1B"/>
    <w:rsid w:val="000A0179"/>
    <w:rsid w:val="000A01E5"/>
    <w:rsid w:val="000A04B4"/>
    <w:rsid w:val="000A055B"/>
    <w:rsid w:val="000A059B"/>
    <w:rsid w:val="000A05D6"/>
    <w:rsid w:val="000A06BA"/>
    <w:rsid w:val="000A0719"/>
    <w:rsid w:val="000A0945"/>
    <w:rsid w:val="000A09AD"/>
    <w:rsid w:val="000A0D74"/>
    <w:rsid w:val="000A1274"/>
    <w:rsid w:val="000A1512"/>
    <w:rsid w:val="000A15E4"/>
    <w:rsid w:val="000A16B0"/>
    <w:rsid w:val="000A2315"/>
    <w:rsid w:val="000A28BD"/>
    <w:rsid w:val="000A2A90"/>
    <w:rsid w:val="000A2C62"/>
    <w:rsid w:val="000A2DA5"/>
    <w:rsid w:val="000A2E96"/>
    <w:rsid w:val="000A30F9"/>
    <w:rsid w:val="000A3721"/>
    <w:rsid w:val="000A3841"/>
    <w:rsid w:val="000A385F"/>
    <w:rsid w:val="000A3B01"/>
    <w:rsid w:val="000A413F"/>
    <w:rsid w:val="000A46AC"/>
    <w:rsid w:val="000A4744"/>
    <w:rsid w:val="000A495C"/>
    <w:rsid w:val="000A4E68"/>
    <w:rsid w:val="000A4E99"/>
    <w:rsid w:val="000A51F3"/>
    <w:rsid w:val="000A5E67"/>
    <w:rsid w:val="000A5EBD"/>
    <w:rsid w:val="000A6267"/>
    <w:rsid w:val="000A641A"/>
    <w:rsid w:val="000A6592"/>
    <w:rsid w:val="000A6A1D"/>
    <w:rsid w:val="000A6C89"/>
    <w:rsid w:val="000A6E70"/>
    <w:rsid w:val="000A719A"/>
    <w:rsid w:val="000A73D0"/>
    <w:rsid w:val="000A73DC"/>
    <w:rsid w:val="000A7418"/>
    <w:rsid w:val="000A75EE"/>
    <w:rsid w:val="000A7E08"/>
    <w:rsid w:val="000B00B4"/>
    <w:rsid w:val="000B012B"/>
    <w:rsid w:val="000B0536"/>
    <w:rsid w:val="000B06A6"/>
    <w:rsid w:val="000B0959"/>
    <w:rsid w:val="000B0A6B"/>
    <w:rsid w:val="000B100F"/>
    <w:rsid w:val="000B11F1"/>
    <w:rsid w:val="000B167B"/>
    <w:rsid w:val="000B16FF"/>
    <w:rsid w:val="000B17C6"/>
    <w:rsid w:val="000B1B52"/>
    <w:rsid w:val="000B1C09"/>
    <w:rsid w:val="000B1E7E"/>
    <w:rsid w:val="000B20BF"/>
    <w:rsid w:val="000B22C0"/>
    <w:rsid w:val="000B2568"/>
    <w:rsid w:val="000B271B"/>
    <w:rsid w:val="000B2BFC"/>
    <w:rsid w:val="000B2D62"/>
    <w:rsid w:val="000B2D70"/>
    <w:rsid w:val="000B2DE7"/>
    <w:rsid w:val="000B305F"/>
    <w:rsid w:val="000B30DA"/>
    <w:rsid w:val="000B3831"/>
    <w:rsid w:val="000B3DC1"/>
    <w:rsid w:val="000B3FB6"/>
    <w:rsid w:val="000B402E"/>
    <w:rsid w:val="000B40A8"/>
    <w:rsid w:val="000B40D6"/>
    <w:rsid w:val="000B44D9"/>
    <w:rsid w:val="000B4643"/>
    <w:rsid w:val="000B46C3"/>
    <w:rsid w:val="000B4752"/>
    <w:rsid w:val="000B48EC"/>
    <w:rsid w:val="000B4CFC"/>
    <w:rsid w:val="000B5144"/>
    <w:rsid w:val="000B5184"/>
    <w:rsid w:val="000B51DF"/>
    <w:rsid w:val="000B5240"/>
    <w:rsid w:val="000B547C"/>
    <w:rsid w:val="000B5504"/>
    <w:rsid w:val="000B561E"/>
    <w:rsid w:val="000B5C13"/>
    <w:rsid w:val="000B5EA3"/>
    <w:rsid w:val="000B669C"/>
    <w:rsid w:val="000B6AF6"/>
    <w:rsid w:val="000B6BF6"/>
    <w:rsid w:val="000B6F30"/>
    <w:rsid w:val="000B743B"/>
    <w:rsid w:val="000B7CAB"/>
    <w:rsid w:val="000B7CC2"/>
    <w:rsid w:val="000B7D36"/>
    <w:rsid w:val="000B7DA5"/>
    <w:rsid w:val="000C005D"/>
    <w:rsid w:val="000C015B"/>
    <w:rsid w:val="000C0358"/>
    <w:rsid w:val="000C0411"/>
    <w:rsid w:val="000C067C"/>
    <w:rsid w:val="000C0947"/>
    <w:rsid w:val="000C0A3E"/>
    <w:rsid w:val="000C0C13"/>
    <w:rsid w:val="000C1083"/>
    <w:rsid w:val="000C2506"/>
    <w:rsid w:val="000C26FC"/>
    <w:rsid w:val="000C2720"/>
    <w:rsid w:val="000C2750"/>
    <w:rsid w:val="000C27FF"/>
    <w:rsid w:val="000C2888"/>
    <w:rsid w:val="000C29F7"/>
    <w:rsid w:val="000C2CCC"/>
    <w:rsid w:val="000C2CD8"/>
    <w:rsid w:val="000C2F98"/>
    <w:rsid w:val="000C3295"/>
    <w:rsid w:val="000C33EB"/>
    <w:rsid w:val="000C39CF"/>
    <w:rsid w:val="000C3B79"/>
    <w:rsid w:val="000C3C38"/>
    <w:rsid w:val="000C41E0"/>
    <w:rsid w:val="000C41F9"/>
    <w:rsid w:val="000C4231"/>
    <w:rsid w:val="000C436A"/>
    <w:rsid w:val="000C4681"/>
    <w:rsid w:val="000C4AD8"/>
    <w:rsid w:val="000C4D5E"/>
    <w:rsid w:val="000C4E6D"/>
    <w:rsid w:val="000C4F6E"/>
    <w:rsid w:val="000C522C"/>
    <w:rsid w:val="000C55BE"/>
    <w:rsid w:val="000C578D"/>
    <w:rsid w:val="000C57F2"/>
    <w:rsid w:val="000C6014"/>
    <w:rsid w:val="000C6231"/>
    <w:rsid w:val="000C647B"/>
    <w:rsid w:val="000C648B"/>
    <w:rsid w:val="000C6558"/>
    <w:rsid w:val="000C6600"/>
    <w:rsid w:val="000C6D8D"/>
    <w:rsid w:val="000C6DB4"/>
    <w:rsid w:val="000C6DE8"/>
    <w:rsid w:val="000C707C"/>
    <w:rsid w:val="000C72BD"/>
    <w:rsid w:val="000C7611"/>
    <w:rsid w:val="000D01D2"/>
    <w:rsid w:val="000D050A"/>
    <w:rsid w:val="000D0526"/>
    <w:rsid w:val="000D053F"/>
    <w:rsid w:val="000D05B7"/>
    <w:rsid w:val="000D06EA"/>
    <w:rsid w:val="000D0990"/>
    <w:rsid w:val="000D0CA4"/>
    <w:rsid w:val="000D0F5A"/>
    <w:rsid w:val="000D125A"/>
    <w:rsid w:val="000D17D0"/>
    <w:rsid w:val="000D1A7B"/>
    <w:rsid w:val="000D1CEF"/>
    <w:rsid w:val="000D1E7B"/>
    <w:rsid w:val="000D1EDE"/>
    <w:rsid w:val="000D21FE"/>
    <w:rsid w:val="000D2340"/>
    <w:rsid w:val="000D2526"/>
    <w:rsid w:val="000D2569"/>
    <w:rsid w:val="000D2584"/>
    <w:rsid w:val="000D2813"/>
    <w:rsid w:val="000D2900"/>
    <w:rsid w:val="000D2EA1"/>
    <w:rsid w:val="000D3159"/>
    <w:rsid w:val="000D3282"/>
    <w:rsid w:val="000D375A"/>
    <w:rsid w:val="000D3AE8"/>
    <w:rsid w:val="000D3B59"/>
    <w:rsid w:val="000D3D33"/>
    <w:rsid w:val="000D3E39"/>
    <w:rsid w:val="000D3F7B"/>
    <w:rsid w:val="000D3F7D"/>
    <w:rsid w:val="000D4124"/>
    <w:rsid w:val="000D42D6"/>
    <w:rsid w:val="000D45BB"/>
    <w:rsid w:val="000D464F"/>
    <w:rsid w:val="000D4968"/>
    <w:rsid w:val="000D4B7B"/>
    <w:rsid w:val="000D4EC1"/>
    <w:rsid w:val="000D55E5"/>
    <w:rsid w:val="000D6409"/>
    <w:rsid w:val="000D6DC7"/>
    <w:rsid w:val="000D703A"/>
    <w:rsid w:val="000D7143"/>
    <w:rsid w:val="000D7202"/>
    <w:rsid w:val="000D72FB"/>
    <w:rsid w:val="000D7482"/>
    <w:rsid w:val="000D76D9"/>
    <w:rsid w:val="000D7891"/>
    <w:rsid w:val="000D79FC"/>
    <w:rsid w:val="000D7E1F"/>
    <w:rsid w:val="000D7F18"/>
    <w:rsid w:val="000E01C1"/>
    <w:rsid w:val="000E01D0"/>
    <w:rsid w:val="000E020B"/>
    <w:rsid w:val="000E0382"/>
    <w:rsid w:val="000E05C3"/>
    <w:rsid w:val="000E0FA8"/>
    <w:rsid w:val="000E163B"/>
    <w:rsid w:val="000E1779"/>
    <w:rsid w:val="000E1BEC"/>
    <w:rsid w:val="000E1F1D"/>
    <w:rsid w:val="000E21E5"/>
    <w:rsid w:val="000E2207"/>
    <w:rsid w:val="000E2340"/>
    <w:rsid w:val="000E23A6"/>
    <w:rsid w:val="000E24E1"/>
    <w:rsid w:val="000E25A9"/>
    <w:rsid w:val="000E27B6"/>
    <w:rsid w:val="000E2CE7"/>
    <w:rsid w:val="000E33C8"/>
    <w:rsid w:val="000E3474"/>
    <w:rsid w:val="000E35C7"/>
    <w:rsid w:val="000E3739"/>
    <w:rsid w:val="000E38E9"/>
    <w:rsid w:val="000E3AF5"/>
    <w:rsid w:val="000E3B96"/>
    <w:rsid w:val="000E4B54"/>
    <w:rsid w:val="000E4E26"/>
    <w:rsid w:val="000E53BD"/>
    <w:rsid w:val="000E55A2"/>
    <w:rsid w:val="000E5E5D"/>
    <w:rsid w:val="000E5F4E"/>
    <w:rsid w:val="000E6033"/>
    <w:rsid w:val="000E6684"/>
    <w:rsid w:val="000E6777"/>
    <w:rsid w:val="000E6E14"/>
    <w:rsid w:val="000E7410"/>
    <w:rsid w:val="000E75CA"/>
    <w:rsid w:val="000E78A0"/>
    <w:rsid w:val="000E7936"/>
    <w:rsid w:val="000F03BC"/>
    <w:rsid w:val="000F0A47"/>
    <w:rsid w:val="000F0D60"/>
    <w:rsid w:val="000F0E99"/>
    <w:rsid w:val="000F147D"/>
    <w:rsid w:val="000F1A3A"/>
    <w:rsid w:val="000F1A53"/>
    <w:rsid w:val="000F1A5A"/>
    <w:rsid w:val="000F1D45"/>
    <w:rsid w:val="000F1FA4"/>
    <w:rsid w:val="000F2014"/>
    <w:rsid w:val="000F2194"/>
    <w:rsid w:val="000F2279"/>
    <w:rsid w:val="000F23A6"/>
    <w:rsid w:val="000F24B2"/>
    <w:rsid w:val="000F2B45"/>
    <w:rsid w:val="000F2C37"/>
    <w:rsid w:val="000F2F6C"/>
    <w:rsid w:val="000F306B"/>
    <w:rsid w:val="000F31D9"/>
    <w:rsid w:val="000F33E7"/>
    <w:rsid w:val="000F376E"/>
    <w:rsid w:val="000F3FA8"/>
    <w:rsid w:val="000F3FC7"/>
    <w:rsid w:val="000F473D"/>
    <w:rsid w:val="000F4A13"/>
    <w:rsid w:val="000F4CD5"/>
    <w:rsid w:val="000F4CF5"/>
    <w:rsid w:val="000F4EFC"/>
    <w:rsid w:val="000F5080"/>
    <w:rsid w:val="000F5216"/>
    <w:rsid w:val="000F53FE"/>
    <w:rsid w:val="000F567F"/>
    <w:rsid w:val="000F599B"/>
    <w:rsid w:val="000F5A78"/>
    <w:rsid w:val="000F5CC5"/>
    <w:rsid w:val="000F5E34"/>
    <w:rsid w:val="000F5E5F"/>
    <w:rsid w:val="000F5E6B"/>
    <w:rsid w:val="000F5E8C"/>
    <w:rsid w:val="000F629F"/>
    <w:rsid w:val="000F65CD"/>
    <w:rsid w:val="000F65FD"/>
    <w:rsid w:val="000F6801"/>
    <w:rsid w:val="000F6803"/>
    <w:rsid w:val="000F6D60"/>
    <w:rsid w:val="000F6D6B"/>
    <w:rsid w:val="000F6F11"/>
    <w:rsid w:val="000F6F8E"/>
    <w:rsid w:val="000F7657"/>
    <w:rsid w:val="000F786A"/>
    <w:rsid w:val="000F7A4B"/>
    <w:rsid w:val="000F7BD7"/>
    <w:rsid w:val="000F7F8C"/>
    <w:rsid w:val="001000DA"/>
    <w:rsid w:val="00100207"/>
    <w:rsid w:val="001002CC"/>
    <w:rsid w:val="00100611"/>
    <w:rsid w:val="001006AD"/>
    <w:rsid w:val="0010071F"/>
    <w:rsid w:val="0010072A"/>
    <w:rsid w:val="001009C3"/>
    <w:rsid w:val="00100B5E"/>
    <w:rsid w:val="001011BD"/>
    <w:rsid w:val="00101435"/>
    <w:rsid w:val="00101451"/>
    <w:rsid w:val="00101964"/>
    <w:rsid w:val="00101F0A"/>
    <w:rsid w:val="001027E4"/>
    <w:rsid w:val="0010306F"/>
    <w:rsid w:val="001031FC"/>
    <w:rsid w:val="00103567"/>
    <w:rsid w:val="0010384A"/>
    <w:rsid w:val="00103951"/>
    <w:rsid w:val="00103B26"/>
    <w:rsid w:val="00103D73"/>
    <w:rsid w:val="00103F0F"/>
    <w:rsid w:val="00103F26"/>
    <w:rsid w:val="00104371"/>
    <w:rsid w:val="00104574"/>
    <w:rsid w:val="001049AD"/>
    <w:rsid w:val="00104B12"/>
    <w:rsid w:val="00104F66"/>
    <w:rsid w:val="001054A3"/>
    <w:rsid w:val="0010559C"/>
    <w:rsid w:val="001059DD"/>
    <w:rsid w:val="00105C32"/>
    <w:rsid w:val="0010606F"/>
    <w:rsid w:val="0010632A"/>
    <w:rsid w:val="0010632E"/>
    <w:rsid w:val="001063FB"/>
    <w:rsid w:val="001064A4"/>
    <w:rsid w:val="001064E5"/>
    <w:rsid w:val="0010685C"/>
    <w:rsid w:val="00106A7E"/>
    <w:rsid w:val="00106A81"/>
    <w:rsid w:val="00106B89"/>
    <w:rsid w:val="00106CA2"/>
    <w:rsid w:val="00106DFE"/>
    <w:rsid w:val="001076D5"/>
    <w:rsid w:val="00107867"/>
    <w:rsid w:val="001100AF"/>
    <w:rsid w:val="001108B2"/>
    <w:rsid w:val="00110A24"/>
    <w:rsid w:val="00110A62"/>
    <w:rsid w:val="00110B1B"/>
    <w:rsid w:val="00110B5D"/>
    <w:rsid w:val="0011105B"/>
    <w:rsid w:val="001110EF"/>
    <w:rsid w:val="00111112"/>
    <w:rsid w:val="0011111B"/>
    <w:rsid w:val="00111483"/>
    <w:rsid w:val="00111886"/>
    <w:rsid w:val="00111CE1"/>
    <w:rsid w:val="00111E6B"/>
    <w:rsid w:val="00111F62"/>
    <w:rsid w:val="00112078"/>
    <w:rsid w:val="001120D3"/>
    <w:rsid w:val="00112197"/>
    <w:rsid w:val="0011254C"/>
    <w:rsid w:val="00112614"/>
    <w:rsid w:val="0011267E"/>
    <w:rsid w:val="0011271A"/>
    <w:rsid w:val="00112AFD"/>
    <w:rsid w:val="00112E20"/>
    <w:rsid w:val="00112E38"/>
    <w:rsid w:val="001131AA"/>
    <w:rsid w:val="0011362E"/>
    <w:rsid w:val="001137CE"/>
    <w:rsid w:val="00113C4C"/>
    <w:rsid w:val="00113CDC"/>
    <w:rsid w:val="00113DD9"/>
    <w:rsid w:val="0011467A"/>
    <w:rsid w:val="00114751"/>
    <w:rsid w:val="0011484F"/>
    <w:rsid w:val="001148DA"/>
    <w:rsid w:val="00114AD8"/>
    <w:rsid w:val="00114D6C"/>
    <w:rsid w:val="00114F21"/>
    <w:rsid w:val="00114F4E"/>
    <w:rsid w:val="00114F89"/>
    <w:rsid w:val="00115069"/>
    <w:rsid w:val="00115310"/>
    <w:rsid w:val="00115A29"/>
    <w:rsid w:val="00115AA2"/>
    <w:rsid w:val="00115E3D"/>
    <w:rsid w:val="0011617E"/>
    <w:rsid w:val="00116536"/>
    <w:rsid w:val="00116D12"/>
    <w:rsid w:val="00116F1D"/>
    <w:rsid w:val="001177A2"/>
    <w:rsid w:val="00117819"/>
    <w:rsid w:val="001179D3"/>
    <w:rsid w:val="00117CFE"/>
    <w:rsid w:val="00117DD6"/>
    <w:rsid w:val="00117F77"/>
    <w:rsid w:val="00117FA6"/>
    <w:rsid w:val="00120132"/>
    <w:rsid w:val="001202B1"/>
    <w:rsid w:val="001203C0"/>
    <w:rsid w:val="001204D7"/>
    <w:rsid w:val="001206D0"/>
    <w:rsid w:val="0012093F"/>
    <w:rsid w:val="00120C57"/>
    <w:rsid w:val="00120D0E"/>
    <w:rsid w:val="001210F1"/>
    <w:rsid w:val="00121248"/>
    <w:rsid w:val="00121266"/>
    <w:rsid w:val="00121268"/>
    <w:rsid w:val="001217C3"/>
    <w:rsid w:val="001219B0"/>
    <w:rsid w:val="001219CD"/>
    <w:rsid w:val="00121E66"/>
    <w:rsid w:val="00122355"/>
    <w:rsid w:val="00122358"/>
    <w:rsid w:val="001226AD"/>
    <w:rsid w:val="001228CD"/>
    <w:rsid w:val="00122A3C"/>
    <w:rsid w:val="00122AE8"/>
    <w:rsid w:val="00122C72"/>
    <w:rsid w:val="00122EDC"/>
    <w:rsid w:val="001230A5"/>
    <w:rsid w:val="0012311F"/>
    <w:rsid w:val="0012347B"/>
    <w:rsid w:val="001236C2"/>
    <w:rsid w:val="00123733"/>
    <w:rsid w:val="0012393D"/>
    <w:rsid w:val="00123941"/>
    <w:rsid w:val="00123ACC"/>
    <w:rsid w:val="00123FDE"/>
    <w:rsid w:val="00124233"/>
    <w:rsid w:val="00124482"/>
    <w:rsid w:val="00124611"/>
    <w:rsid w:val="001246C4"/>
    <w:rsid w:val="00124797"/>
    <w:rsid w:val="00124C3D"/>
    <w:rsid w:val="00124D82"/>
    <w:rsid w:val="00124E8F"/>
    <w:rsid w:val="00124EAE"/>
    <w:rsid w:val="001250AF"/>
    <w:rsid w:val="001253D5"/>
    <w:rsid w:val="00125A6C"/>
    <w:rsid w:val="00125C50"/>
    <w:rsid w:val="00125F99"/>
    <w:rsid w:val="001262FB"/>
    <w:rsid w:val="0012640E"/>
    <w:rsid w:val="001266B1"/>
    <w:rsid w:val="001269E0"/>
    <w:rsid w:val="001270B7"/>
    <w:rsid w:val="00127385"/>
    <w:rsid w:val="00127410"/>
    <w:rsid w:val="0012741A"/>
    <w:rsid w:val="00127532"/>
    <w:rsid w:val="00127D30"/>
    <w:rsid w:val="00127F2F"/>
    <w:rsid w:val="00130086"/>
    <w:rsid w:val="001300CB"/>
    <w:rsid w:val="001307A7"/>
    <w:rsid w:val="001309BA"/>
    <w:rsid w:val="001312AC"/>
    <w:rsid w:val="00131311"/>
    <w:rsid w:val="001313D6"/>
    <w:rsid w:val="001314EF"/>
    <w:rsid w:val="001315CE"/>
    <w:rsid w:val="00131A41"/>
    <w:rsid w:val="00132060"/>
    <w:rsid w:val="0013248A"/>
    <w:rsid w:val="001325D7"/>
    <w:rsid w:val="00132744"/>
    <w:rsid w:val="00132777"/>
    <w:rsid w:val="00133770"/>
    <w:rsid w:val="00133798"/>
    <w:rsid w:val="0013394F"/>
    <w:rsid w:val="00133A4B"/>
    <w:rsid w:val="00133A9C"/>
    <w:rsid w:val="00133E3D"/>
    <w:rsid w:val="00134143"/>
    <w:rsid w:val="0013436B"/>
    <w:rsid w:val="0013448B"/>
    <w:rsid w:val="001344D2"/>
    <w:rsid w:val="001346B4"/>
    <w:rsid w:val="0013473A"/>
    <w:rsid w:val="00134898"/>
    <w:rsid w:val="00134E87"/>
    <w:rsid w:val="00135A18"/>
    <w:rsid w:val="00135EB6"/>
    <w:rsid w:val="00135F9A"/>
    <w:rsid w:val="00136545"/>
    <w:rsid w:val="00136585"/>
    <w:rsid w:val="00136666"/>
    <w:rsid w:val="00136675"/>
    <w:rsid w:val="00136C49"/>
    <w:rsid w:val="00136CE3"/>
    <w:rsid w:val="00136D91"/>
    <w:rsid w:val="00136EBF"/>
    <w:rsid w:val="00136FBD"/>
    <w:rsid w:val="001374EB"/>
    <w:rsid w:val="0013757A"/>
    <w:rsid w:val="0013760E"/>
    <w:rsid w:val="001376E5"/>
    <w:rsid w:val="00137829"/>
    <w:rsid w:val="00137867"/>
    <w:rsid w:val="0013799D"/>
    <w:rsid w:val="00137E39"/>
    <w:rsid w:val="001400A6"/>
    <w:rsid w:val="0014019B"/>
    <w:rsid w:val="001401DF"/>
    <w:rsid w:val="00140262"/>
    <w:rsid w:val="001408BD"/>
    <w:rsid w:val="001409C8"/>
    <w:rsid w:val="00140AE9"/>
    <w:rsid w:val="00140B04"/>
    <w:rsid w:val="00140B0D"/>
    <w:rsid w:val="00140E0D"/>
    <w:rsid w:val="001416A1"/>
    <w:rsid w:val="00141755"/>
    <w:rsid w:val="001418BB"/>
    <w:rsid w:val="00141F6E"/>
    <w:rsid w:val="00141F9F"/>
    <w:rsid w:val="001422E5"/>
    <w:rsid w:val="00142A6D"/>
    <w:rsid w:val="00142AFE"/>
    <w:rsid w:val="00142C15"/>
    <w:rsid w:val="00142C6C"/>
    <w:rsid w:val="00142DFF"/>
    <w:rsid w:val="00142E13"/>
    <w:rsid w:val="00143317"/>
    <w:rsid w:val="00143485"/>
    <w:rsid w:val="0014351C"/>
    <w:rsid w:val="001437E8"/>
    <w:rsid w:val="0014395E"/>
    <w:rsid w:val="001439C8"/>
    <w:rsid w:val="00143B42"/>
    <w:rsid w:val="00143CD8"/>
    <w:rsid w:val="00143EB0"/>
    <w:rsid w:val="00144226"/>
    <w:rsid w:val="001443D1"/>
    <w:rsid w:val="00144714"/>
    <w:rsid w:val="00144766"/>
    <w:rsid w:val="001447E1"/>
    <w:rsid w:val="00144CF0"/>
    <w:rsid w:val="00144E25"/>
    <w:rsid w:val="001455A3"/>
    <w:rsid w:val="00145711"/>
    <w:rsid w:val="0014576E"/>
    <w:rsid w:val="001457F6"/>
    <w:rsid w:val="001459D7"/>
    <w:rsid w:val="00145BB5"/>
    <w:rsid w:val="00145BB8"/>
    <w:rsid w:val="0014652E"/>
    <w:rsid w:val="0014678E"/>
    <w:rsid w:val="001467C3"/>
    <w:rsid w:val="00146991"/>
    <w:rsid w:val="00146995"/>
    <w:rsid w:val="00146CDE"/>
    <w:rsid w:val="00146F1F"/>
    <w:rsid w:val="0014701F"/>
    <w:rsid w:val="001470F1"/>
    <w:rsid w:val="001474AE"/>
    <w:rsid w:val="001474D5"/>
    <w:rsid w:val="00147B75"/>
    <w:rsid w:val="00147B9C"/>
    <w:rsid w:val="00147DDA"/>
    <w:rsid w:val="00147EC2"/>
    <w:rsid w:val="00150172"/>
    <w:rsid w:val="001501A0"/>
    <w:rsid w:val="00150213"/>
    <w:rsid w:val="00150980"/>
    <w:rsid w:val="00150BC2"/>
    <w:rsid w:val="00151046"/>
    <w:rsid w:val="00151428"/>
    <w:rsid w:val="00151C40"/>
    <w:rsid w:val="00151DB1"/>
    <w:rsid w:val="001522A3"/>
    <w:rsid w:val="00152532"/>
    <w:rsid w:val="0015281E"/>
    <w:rsid w:val="00152DA7"/>
    <w:rsid w:val="00152F06"/>
    <w:rsid w:val="00153334"/>
    <w:rsid w:val="0015343D"/>
    <w:rsid w:val="0015375B"/>
    <w:rsid w:val="0015388E"/>
    <w:rsid w:val="00153D96"/>
    <w:rsid w:val="00153EBF"/>
    <w:rsid w:val="00153FD1"/>
    <w:rsid w:val="00153FDB"/>
    <w:rsid w:val="001541A8"/>
    <w:rsid w:val="0015434A"/>
    <w:rsid w:val="001544A7"/>
    <w:rsid w:val="00154503"/>
    <w:rsid w:val="0015452B"/>
    <w:rsid w:val="001546DE"/>
    <w:rsid w:val="0015484A"/>
    <w:rsid w:val="00154C0E"/>
    <w:rsid w:val="00154F44"/>
    <w:rsid w:val="001558F4"/>
    <w:rsid w:val="00155B6F"/>
    <w:rsid w:val="00156254"/>
    <w:rsid w:val="001562D9"/>
    <w:rsid w:val="0015661D"/>
    <w:rsid w:val="001568CE"/>
    <w:rsid w:val="00156A81"/>
    <w:rsid w:val="00156F4A"/>
    <w:rsid w:val="00156FA7"/>
    <w:rsid w:val="00157471"/>
    <w:rsid w:val="00157C04"/>
    <w:rsid w:val="00157E13"/>
    <w:rsid w:val="00157E61"/>
    <w:rsid w:val="00157E78"/>
    <w:rsid w:val="001601BF"/>
    <w:rsid w:val="001601C2"/>
    <w:rsid w:val="00160326"/>
    <w:rsid w:val="00160ED7"/>
    <w:rsid w:val="00161774"/>
    <w:rsid w:val="001619E0"/>
    <w:rsid w:val="00161A6C"/>
    <w:rsid w:val="00161BC7"/>
    <w:rsid w:val="00161E50"/>
    <w:rsid w:val="00161E60"/>
    <w:rsid w:val="00162654"/>
    <w:rsid w:val="00162B86"/>
    <w:rsid w:val="00162D03"/>
    <w:rsid w:val="00162E29"/>
    <w:rsid w:val="0016301C"/>
    <w:rsid w:val="0016310E"/>
    <w:rsid w:val="0016334C"/>
    <w:rsid w:val="00163445"/>
    <w:rsid w:val="00163536"/>
    <w:rsid w:val="001635A6"/>
    <w:rsid w:val="001637AA"/>
    <w:rsid w:val="00163E14"/>
    <w:rsid w:val="00163FBE"/>
    <w:rsid w:val="00163FFF"/>
    <w:rsid w:val="00164055"/>
    <w:rsid w:val="001643E6"/>
    <w:rsid w:val="001649F8"/>
    <w:rsid w:val="00164AEF"/>
    <w:rsid w:val="00164B4C"/>
    <w:rsid w:val="00164CF7"/>
    <w:rsid w:val="00164D40"/>
    <w:rsid w:val="0016502A"/>
    <w:rsid w:val="0016509E"/>
    <w:rsid w:val="0016560F"/>
    <w:rsid w:val="00165678"/>
    <w:rsid w:val="00165754"/>
    <w:rsid w:val="0016579F"/>
    <w:rsid w:val="001658FA"/>
    <w:rsid w:val="00165C52"/>
    <w:rsid w:val="00165D74"/>
    <w:rsid w:val="00165E86"/>
    <w:rsid w:val="00166300"/>
    <w:rsid w:val="0016639F"/>
    <w:rsid w:val="001664DC"/>
    <w:rsid w:val="001665B8"/>
    <w:rsid w:val="00166B17"/>
    <w:rsid w:val="00166FEF"/>
    <w:rsid w:val="00167413"/>
    <w:rsid w:val="001674C9"/>
    <w:rsid w:val="001676F4"/>
    <w:rsid w:val="00167846"/>
    <w:rsid w:val="00167856"/>
    <w:rsid w:val="00167865"/>
    <w:rsid w:val="001678A6"/>
    <w:rsid w:val="001678ED"/>
    <w:rsid w:val="00170713"/>
    <w:rsid w:val="001707E7"/>
    <w:rsid w:val="00170F85"/>
    <w:rsid w:val="00171151"/>
    <w:rsid w:val="00171498"/>
    <w:rsid w:val="001715D8"/>
    <w:rsid w:val="0017187C"/>
    <w:rsid w:val="00171FD1"/>
    <w:rsid w:val="00172031"/>
    <w:rsid w:val="0017269A"/>
    <w:rsid w:val="00172DA4"/>
    <w:rsid w:val="00172F7E"/>
    <w:rsid w:val="00173599"/>
    <w:rsid w:val="00173C69"/>
    <w:rsid w:val="00173E1C"/>
    <w:rsid w:val="00173F6E"/>
    <w:rsid w:val="00174736"/>
    <w:rsid w:val="001748A0"/>
    <w:rsid w:val="001755DF"/>
    <w:rsid w:val="001756B6"/>
    <w:rsid w:val="0017570D"/>
    <w:rsid w:val="00175826"/>
    <w:rsid w:val="0017593D"/>
    <w:rsid w:val="00175B81"/>
    <w:rsid w:val="00175C26"/>
    <w:rsid w:val="00175E2D"/>
    <w:rsid w:val="00175F6A"/>
    <w:rsid w:val="00176238"/>
    <w:rsid w:val="00176368"/>
    <w:rsid w:val="00176A24"/>
    <w:rsid w:val="00176A52"/>
    <w:rsid w:val="00176BD3"/>
    <w:rsid w:val="00176CF3"/>
    <w:rsid w:val="00176DBD"/>
    <w:rsid w:val="00176DF9"/>
    <w:rsid w:val="00176EB3"/>
    <w:rsid w:val="0017720A"/>
    <w:rsid w:val="00177415"/>
    <w:rsid w:val="0017749A"/>
    <w:rsid w:val="00177AC3"/>
    <w:rsid w:val="00177B10"/>
    <w:rsid w:val="00177B82"/>
    <w:rsid w:val="00177CE7"/>
    <w:rsid w:val="00177E74"/>
    <w:rsid w:val="001800F8"/>
    <w:rsid w:val="001801D7"/>
    <w:rsid w:val="00180234"/>
    <w:rsid w:val="00180362"/>
    <w:rsid w:val="001811ED"/>
    <w:rsid w:val="0018138B"/>
    <w:rsid w:val="00181500"/>
    <w:rsid w:val="00181575"/>
    <w:rsid w:val="0018157F"/>
    <w:rsid w:val="00181586"/>
    <w:rsid w:val="00181FCF"/>
    <w:rsid w:val="00182759"/>
    <w:rsid w:val="0018296A"/>
    <w:rsid w:val="00182986"/>
    <w:rsid w:val="00182DB1"/>
    <w:rsid w:val="00183265"/>
    <w:rsid w:val="0018364A"/>
    <w:rsid w:val="00183DC3"/>
    <w:rsid w:val="00183F0D"/>
    <w:rsid w:val="00183F8B"/>
    <w:rsid w:val="0018400C"/>
    <w:rsid w:val="001842C0"/>
    <w:rsid w:val="00184D8A"/>
    <w:rsid w:val="00184E47"/>
    <w:rsid w:val="00184FE9"/>
    <w:rsid w:val="00185004"/>
    <w:rsid w:val="001850AF"/>
    <w:rsid w:val="0018538D"/>
    <w:rsid w:val="001856A2"/>
    <w:rsid w:val="0018593D"/>
    <w:rsid w:val="00185D75"/>
    <w:rsid w:val="00185F4B"/>
    <w:rsid w:val="0018600C"/>
    <w:rsid w:val="0018616D"/>
    <w:rsid w:val="001864A1"/>
    <w:rsid w:val="001867EF"/>
    <w:rsid w:val="00186E00"/>
    <w:rsid w:val="00186ECA"/>
    <w:rsid w:val="00187062"/>
    <w:rsid w:val="00187250"/>
    <w:rsid w:val="00187485"/>
    <w:rsid w:val="00187555"/>
    <w:rsid w:val="00187860"/>
    <w:rsid w:val="00187A24"/>
    <w:rsid w:val="00190073"/>
    <w:rsid w:val="0019013D"/>
    <w:rsid w:val="00190242"/>
    <w:rsid w:val="00190303"/>
    <w:rsid w:val="0019095F"/>
    <w:rsid w:val="00190EDE"/>
    <w:rsid w:val="001911C7"/>
    <w:rsid w:val="001911F6"/>
    <w:rsid w:val="0019138F"/>
    <w:rsid w:val="00191688"/>
    <w:rsid w:val="00191781"/>
    <w:rsid w:val="0019194F"/>
    <w:rsid w:val="001919D4"/>
    <w:rsid w:val="00191A8C"/>
    <w:rsid w:val="00191B70"/>
    <w:rsid w:val="00191D9C"/>
    <w:rsid w:val="00191DFE"/>
    <w:rsid w:val="001922E4"/>
    <w:rsid w:val="00192396"/>
    <w:rsid w:val="001924D8"/>
    <w:rsid w:val="00192648"/>
    <w:rsid w:val="00192793"/>
    <w:rsid w:val="001929A8"/>
    <w:rsid w:val="001932CF"/>
    <w:rsid w:val="0019347F"/>
    <w:rsid w:val="00193927"/>
    <w:rsid w:val="00193BEE"/>
    <w:rsid w:val="00193FC5"/>
    <w:rsid w:val="001942B8"/>
    <w:rsid w:val="00194349"/>
    <w:rsid w:val="00194471"/>
    <w:rsid w:val="001946E3"/>
    <w:rsid w:val="00194C55"/>
    <w:rsid w:val="00194CF5"/>
    <w:rsid w:val="00194ECF"/>
    <w:rsid w:val="0019502C"/>
    <w:rsid w:val="001952E8"/>
    <w:rsid w:val="00195EAE"/>
    <w:rsid w:val="00196016"/>
    <w:rsid w:val="00196165"/>
    <w:rsid w:val="00196393"/>
    <w:rsid w:val="00196667"/>
    <w:rsid w:val="001966C9"/>
    <w:rsid w:val="00196A1A"/>
    <w:rsid w:val="00196A7A"/>
    <w:rsid w:val="00197033"/>
    <w:rsid w:val="0019725F"/>
    <w:rsid w:val="001972AA"/>
    <w:rsid w:val="00197366"/>
    <w:rsid w:val="00197717"/>
    <w:rsid w:val="001977C0"/>
    <w:rsid w:val="00197828"/>
    <w:rsid w:val="00197F7F"/>
    <w:rsid w:val="001A00D3"/>
    <w:rsid w:val="001A016B"/>
    <w:rsid w:val="001A0200"/>
    <w:rsid w:val="001A0827"/>
    <w:rsid w:val="001A0DF2"/>
    <w:rsid w:val="001A0EF8"/>
    <w:rsid w:val="001A13E9"/>
    <w:rsid w:val="001A1435"/>
    <w:rsid w:val="001A150E"/>
    <w:rsid w:val="001A18D2"/>
    <w:rsid w:val="001A245B"/>
    <w:rsid w:val="001A25AC"/>
    <w:rsid w:val="001A28D9"/>
    <w:rsid w:val="001A2949"/>
    <w:rsid w:val="001A3659"/>
    <w:rsid w:val="001A3729"/>
    <w:rsid w:val="001A37A6"/>
    <w:rsid w:val="001A3914"/>
    <w:rsid w:val="001A39B7"/>
    <w:rsid w:val="001A3BD2"/>
    <w:rsid w:val="001A4197"/>
    <w:rsid w:val="001A45A0"/>
    <w:rsid w:val="001A4831"/>
    <w:rsid w:val="001A4BB8"/>
    <w:rsid w:val="001A4BFA"/>
    <w:rsid w:val="001A4CBC"/>
    <w:rsid w:val="001A50A5"/>
    <w:rsid w:val="001A548E"/>
    <w:rsid w:val="001A54D4"/>
    <w:rsid w:val="001A5625"/>
    <w:rsid w:val="001A5C84"/>
    <w:rsid w:val="001A5E71"/>
    <w:rsid w:val="001A613B"/>
    <w:rsid w:val="001A666C"/>
    <w:rsid w:val="001A67C0"/>
    <w:rsid w:val="001A6A53"/>
    <w:rsid w:val="001A74C1"/>
    <w:rsid w:val="001A7616"/>
    <w:rsid w:val="001A7760"/>
    <w:rsid w:val="001A788D"/>
    <w:rsid w:val="001A7B61"/>
    <w:rsid w:val="001A7E4F"/>
    <w:rsid w:val="001A7F0C"/>
    <w:rsid w:val="001B025E"/>
    <w:rsid w:val="001B0693"/>
    <w:rsid w:val="001B0706"/>
    <w:rsid w:val="001B0807"/>
    <w:rsid w:val="001B0F9E"/>
    <w:rsid w:val="001B101F"/>
    <w:rsid w:val="001B136D"/>
    <w:rsid w:val="001B1442"/>
    <w:rsid w:val="001B1470"/>
    <w:rsid w:val="001B1AEB"/>
    <w:rsid w:val="001B1B68"/>
    <w:rsid w:val="001B1C97"/>
    <w:rsid w:val="001B1F30"/>
    <w:rsid w:val="001B1FE9"/>
    <w:rsid w:val="001B20A5"/>
    <w:rsid w:val="001B23E9"/>
    <w:rsid w:val="001B2407"/>
    <w:rsid w:val="001B2547"/>
    <w:rsid w:val="001B2966"/>
    <w:rsid w:val="001B2BCC"/>
    <w:rsid w:val="001B32FA"/>
    <w:rsid w:val="001B3320"/>
    <w:rsid w:val="001B3397"/>
    <w:rsid w:val="001B369F"/>
    <w:rsid w:val="001B36B4"/>
    <w:rsid w:val="001B38B7"/>
    <w:rsid w:val="001B39AE"/>
    <w:rsid w:val="001B3B72"/>
    <w:rsid w:val="001B3F7F"/>
    <w:rsid w:val="001B411F"/>
    <w:rsid w:val="001B41CF"/>
    <w:rsid w:val="001B4653"/>
    <w:rsid w:val="001B4A22"/>
    <w:rsid w:val="001B4A40"/>
    <w:rsid w:val="001B4E67"/>
    <w:rsid w:val="001B58BC"/>
    <w:rsid w:val="001B5C7C"/>
    <w:rsid w:val="001B5E7A"/>
    <w:rsid w:val="001B5FE7"/>
    <w:rsid w:val="001B6356"/>
    <w:rsid w:val="001B63D9"/>
    <w:rsid w:val="001B6709"/>
    <w:rsid w:val="001B6912"/>
    <w:rsid w:val="001B736A"/>
    <w:rsid w:val="001B758A"/>
    <w:rsid w:val="001B7723"/>
    <w:rsid w:val="001B7979"/>
    <w:rsid w:val="001B7AEE"/>
    <w:rsid w:val="001B7FBD"/>
    <w:rsid w:val="001C0154"/>
    <w:rsid w:val="001C03D1"/>
    <w:rsid w:val="001C05AC"/>
    <w:rsid w:val="001C0AC9"/>
    <w:rsid w:val="001C0ECA"/>
    <w:rsid w:val="001C1590"/>
    <w:rsid w:val="001C1735"/>
    <w:rsid w:val="001C1769"/>
    <w:rsid w:val="001C1781"/>
    <w:rsid w:val="001C1854"/>
    <w:rsid w:val="001C1C28"/>
    <w:rsid w:val="001C1C44"/>
    <w:rsid w:val="001C2125"/>
    <w:rsid w:val="001C21A0"/>
    <w:rsid w:val="001C2301"/>
    <w:rsid w:val="001C24BB"/>
    <w:rsid w:val="001C2509"/>
    <w:rsid w:val="001C2536"/>
    <w:rsid w:val="001C2777"/>
    <w:rsid w:val="001C286C"/>
    <w:rsid w:val="001C2A75"/>
    <w:rsid w:val="001C2AAB"/>
    <w:rsid w:val="001C2DCD"/>
    <w:rsid w:val="001C2F1A"/>
    <w:rsid w:val="001C3683"/>
    <w:rsid w:val="001C37E7"/>
    <w:rsid w:val="001C3BED"/>
    <w:rsid w:val="001C40F8"/>
    <w:rsid w:val="001C4284"/>
    <w:rsid w:val="001C4299"/>
    <w:rsid w:val="001C43F5"/>
    <w:rsid w:val="001C44D3"/>
    <w:rsid w:val="001C488E"/>
    <w:rsid w:val="001C5239"/>
    <w:rsid w:val="001C5501"/>
    <w:rsid w:val="001C58FF"/>
    <w:rsid w:val="001C591F"/>
    <w:rsid w:val="001C5968"/>
    <w:rsid w:val="001C5EAE"/>
    <w:rsid w:val="001C5FCE"/>
    <w:rsid w:val="001C6114"/>
    <w:rsid w:val="001C63D2"/>
    <w:rsid w:val="001C6526"/>
    <w:rsid w:val="001C6A87"/>
    <w:rsid w:val="001C6E3A"/>
    <w:rsid w:val="001C7078"/>
    <w:rsid w:val="001C709B"/>
    <w:rsid w:val="001C71CA"/>
    <w:rsid w:val="001C7218"/>
    <w:rsid w:val="001C7584"/>
    <w:rsid w:val="001C760D"/>
    <w:rsid w:val="001C7813"/>
    <w:rsid w:val="001C79DE"/>
    <w:rsid w:val="001D0256"/>
    <w:rsid w:val="001D03FB"/>
    <w:rsid w:val="001D0791"/>
    <w:rsid w:val="001D07EB"/>
    <w:rsid w:val="001D0D62"/>
    <w:rsid w:val="001D0E43"/>
    <w:rsid w:val="001D1056"/>
    <w:rsid w:val="001D14EF"/>
    <w:rsid w:val="001D1792"/>
    <w:rsid w:val="001D17CC"/>
    <w:rsid w:val="001D1A6E"/>
    <w:rsid w:val="001D2509"/>
    <w:rsid w:val="001D25DB"/>
    <w:rsid w:val="001D25F6"/>
    <w:rsid w:val="001D2B09"/>
    <w:rsid w:val="001D2B44"/>
    <w:rsid w:val="001D2DA8"/>
    <w:rsid w:val="001D2F7D"/>
    <w:rsid w:val="001D3116"/>
    <w:rsid w:val="001D3162"/>
    <w:rsid w:val="001D347F"/>
    <w:rsid w:val="001D3812"/>
    <w:rsid w:val="001D3B9E"/>
    <w:rsid w:val="001D3E83"/>
    <w:rsid w:val="001D3F6F"/>
    <w:rsid w:val="001D450C"/>
    <w:rsid w:val="001D454A"/>
    <w:rsid w:val="001D48D8"/>
    <w:rsid w:val="001D4A29"/>
    <w:rsid w:val="001D4F9A"/>
    <w:rsid w:val="001D5114"/>
    <w:rsid w:val="001D55F2"/>
    <w:rsid w:val="001D5C0F"/>
    <w:rsid w:val="001D5F7D"/>
    <w:rsid w:val="001D61B2"/>
    <w:rsid w:val="001D6553"/>
    <w:rsid w:val="001D65FF"/>
    <w:rsid w:val="001D686B"/>
    <w:rsid w:val="001D68CD"/>
    <w:rsid w:val="001D695F"/>
    <w:rsid w:val="001D69CA"/>
    <w:rsid w:val="001D69FE"/>
    <w:rsid w:val="001D6D1D"/>
    <w:rsid w:val="001D70F5"/>
    <w:rsid w:val="001D729D"/>
    <w:rsid w:val="001D74DB"/>
    <w:rsid w:val="001E0190"/>
    <w:rsid w:val="001E0719"/>
    <w:rsid w:val="001E0734"/>
    <w:rsid w:val="001E0833"/>
    <w:rsid w:val="001E0ACF"/>
    <w:rsid w:val="001E0ADE"/>
    <w:rsid w:val="001E0E4D"/>
    <w:rsid w:val="001E1044"/>
    <w:rsid w:val="001E1098"/>
    <w:rsid w:val="001E109C"/>
    <w:rsid w:val="001E11BC"/>
    <w:rsid w:val="001E1682"/>
    <w:rsid w:val="001E187A"/>
    <w:rsid w:val="001E1A4D"/>
    <w:rsid w:val="001E1E96"/>
    <w:rsid w:val="001E24D4"/>
    <w:rsid w:val="001E2547"/>
    <w:rsid w:val="001E25C4"/>
    <w:rsid w:val="001E2859"/>
    <w:rsid w:val="001E2CED"/>
    <w:rsid w:val="001E2E6F"/>
    <w:rsid w:val="001E2F92"/>
    <w:rsid w:val="001E3099"/>
    <w:rsid w:val="001E31CC"/>
    <w:rsid w:val="001E3256"/>
    <w:rsid w:val="001E3511"/>
    <w:rsid w:val="001E3642"/>
    <w:rsid w:val="001E3DBD"/>
    <w:rsid w:val="001E400F"/>
    <w:rsid w:val="001E42F9"/>
    <w:rsid w:val="001E4751"/>
    <w:rsid w:val="001E4938"/>
    <w:rsid w:val="001E4CD8"/>
    <w:rsid w:val="001E4FB6"/>
    <w:rsid w:val="001E53A9"/>
    <w:rsid w:val="001E55D5"/>
    <w:rsid w:val="001E589C"/>
    <w:rsid w:val="001E6221"/>
    <w:rsid w:val="001E6819"/>
    <w:rsid w:val="001E6920"/>
    <w:rsid w:val="001E693A"/>
    <w:rsid w:val="001E6A86"/>
    <w:rsid w:val="001E6EC8"/>
    <w:rsid w:val="001E6F56"/>
    <w:rsid w:val="001E7238"/>
    <w:rsid w:val="001E7797"/>
    <w:rsid w:val="001E7905"/>
    <w:rsid w:val="001E7AB2"/>
    <w:rsid w:val="001F0190"/>
    <w:rsid w:val="001F07B0"/>
    <w:rsid w:val="001F0858"/>
    <w:rsid w:val="001F0883"/>
    <w:rsid w:val="001F08A4"/>
    <w:rsid w:val="001F0A0A"/>
    <w:rsid w:val="001F0B61"/>
    <w:rsid w:val="001F0CBB"/>
    <w:rsid w:val="001F0DCF"/>
    <w:rsid w:val="001F1074"/>
    <w:rsid w:val="001F11E2"/>
    <w:rsid w:val="001F12D1"/>
    <w:rsid w:val="001F141F"/>
    <w:rsid w:val="001F14F2"/>
    <w:rsid w:val="001F1668"/>
    <w:rsid w:val="001F1AC0"/>
    <w:rsid w:val="001F1B33"/>
    <w:rsid w:val="001F1BAB"/>
    <w:rsid w:val="001F1EEE"/>
    <w:rsid w:val="001F203C"/>
    <w:rsid w:val="001F2108"/>
    <w:rsid w:val="001F26B6"/>
    <w:rsid w:val="001F2A4D"/>
    <w:rsid w:val="001F2BD3"/>
    <w:rsid w:val="001F2BFC"/>
    <w:rsid w:val="001F2EA1"/>
    <w:rsid w:val="001F31C9"/>
    <w:rsid w:val="001F32A2"/>
    <w:rsid w:val="001F337E"/>
    <w:rsid w:val="001F3475"/>
    <w:rsid w:val="001F353A"/>
    <w:rsid w:val="001F3603"/>
    <w:rsid w:val="001F36CC"/>
    <w:rsid w:val="001F386B"/>
    <w:rsid w:val="001F3D89"/>
    <w:rsid w:val="001F4052"/>
    <w:rsid w:val="001F4250"/>
    <w:rsid w:val="001F4385"/>
    <w:rsid w:val="001F4435"/>
    <w:rsid w:val="001F4FA9"/>
    <w:rsid w:val="001F5314"/>
    <w:rsid w:val="001F548A"/>
    <w:rsid w:val="001F579C"/>
    <w:rsid w:val="001F58E7"/>
    <w:rsid w:val="001F5AF2"/>
    <w:rsid w:val="001F5C40"/>
    <w:rsid w:val="001F5D92"/>
    <w:rsid w:val="001F5E35"/>
    <w:rsid w:val="001F5F13"/>
    <w:rsid w:val="001F668A"/>
    <w:rsid w:val="001F69C5"/>
    <w:rsid w:val="001F6AB6"/>
    <w:rsid w:val="001F6C1A"/>
    <w:rsid w:val="001F6D64"/>
    <w:rsid w:val="001F6F7C"/>
    <w:rsid w:val="001F758C"/>
    <w:rsid w:val="001F765B"/>
    <w:rsid w:val="001F770A"/>
    <w:rsid w:val="001F7CAE"/>
    <w:rsid w:val="00200300"/>
    <w:rsid w:val="0020033C"/>
    <w:rsid w:val="002003BD"/>
    <w:rsid w:val="0020089B"/>
    <w:rsid w:val="00200A9D"/>
    <w:rsid w:val="00200B2E"/>
    <w:rsid w:val="00200CEF"/>
    <w:rsid w:val="00200D75"/>
    <w:rsid w:val="00201162"/>
    <w:rsid w:val="00201324"/>
    <w:rsid w:val="00201358"/>
    <w:rsid w:val="002015AC"/>
    <w:rsid w:val="00201796"/>
    <w:rsid w:val="00201841"/>
    <w:rsid w:val="0020194C"/>
    <w:rsid w:val="0020205B"/>
    <w:rsid w:val="0020278D"/>
    <w:rsid w:val="00202C45"/>
    <w:rsid w:val="00202E4A"/>
    <w:rsid w:val="00203011"/>
    <w:rsid w:val="0020307C"/>
    <w:rsid w:val="00203121"/>
    <w:rsid w:val="002031FC"/>
    <w:rsid w:val="0020332E"/>
    <w:rsid w:val="00203733"/>
    <w:rsid w:val="0020390A"/>
    <w:rsid w:val="0020397F"/>
    <w:rsid w:val="00203A4C"/>
    <w:rsid w:val="002041DB"/>
    <w:rsid w:val="00204228"/>
    <w:rsid w:val="0020460C"/>
    <w:rsid w:val="00204663"/>
    <w:rsid w:val="00204D23"/>
    <w:rsid w:val="00204EDD"/>
    <w:rsid w:val="0020535C"/>
    <w:rsid w:val="00205553"/>
    <w:rsid w:val="0020571E"/>
    <w:rsid w:val="0020587F"/>
    <w:rsid w:val="002059C8"/>
    <w:rsid w:val="00205B3D"/>
    <w:rsid w:val="00205E41"/>
    <w:rsid w:val="00206005"/>
    <w:rsid w:val="0020654F"/>
    <w:rsid w:val="002065C2"/>
    <w:rsid w:val="00206928"/>
    <w:rsid w:val="00206C16"/>
    <w:rsid w:val="00206E00"/>
    <w:rsid w:val="00206E11"/>
    <w:rsid w:val="00206E82"/>
    <w:rsid w:val="0020726F"/>
    <w:rsid w:val="002073CA"/>
    <w:rsid w:val="0020757A"/>
    <w:rsid w:val="002076FD"/>
    <w:rsid w:val="0020775A"/>
    <w:rsid w:val="0020777E"/>
    <w:rsid w:val="0020778C"/>
    <w:rsid w:val="0020780C"/>
    <w:rsid w:val="0020797C"/>
    <w:rsid w:val="00207D4E"/>
    <w:rsid w:val="00207ED2"/>
    <w:rsid w:val="00207FE3"/>
    <w:rsid w:val="0021010A"/>
    <w:rsid w:val="00210464"/>
    <w:rsid w:val="002104A5"/>
    <w:rsid w:val="002104FF"/>
    <w:rsid w:val="00210D74"/>
    <w:rsid w:val="00210E5C"/>
    <w:rsid w:val="00211046"/>
    <w:rsid w:val="0021114B"/>
    <w:rsid w:val="002112B2"/>
    <w:rsid w:val="00211961"/>
    <w:rsid w:val="00211AE6"/>
    <w:rsid w:val="00211FE8"/>
    <w:rsid w:val="00212687"/>
    <w:rsid w:val="00212CB6"/>
    <w:rsid w:val="00212DA6"/>
    <w:rsid w:val="00213289"/>
    <w:rsid w:val="002139D9"/>
    <w:rsid w:val="00213B45"/>
    <w:rsid w:val="002147CA"/>
    <w:rsid w:val="00214C39"/>
    <w:rsid w:val="002150E0"/>
    <w:rsid w:val="002154DF"/>
    <w:rsid w:val="002158A2"/>
    <w:rsid w:val="002158FC"/>
    <w:rsid w:val="00215AEB"/>
    <w:rsid w:val="00215CE4"/>
    <w:rsid w:val="00215E20"/>
    <w:rsid w:val="0021610D"/>
    <w:rsid w:val="00216536"/>
    <w:rsid w:val="002165C1"/>
    <w:rsid w:val="00216A8E"/>
    <w:rsid w:val="00216F16"/>
    <w:rsid w:val="00217538"/>
    <w:rsid w:val="00217563"/>
    <w:rsid w:val="00217998"/>
    <w:rsid w:val="00217A4F"/>
    <w:rsid w:val="00217DA5"/>
    <w:rsid w:val="00217EC2"/>
    <w:rsid w:val="00220102"/>
    <w:rsid w:val="00220268"/>
    <w:rsid w:val="0022038D"/>
    <w:rsid w:val="00220B8F"/>
    <w:rsid w:val="00220ED6"/>
    <w:rsid w:val="002212A4"/>
    <w:rsid w:val="00221747"/>
    <w:rsid w:val="00221FB0"/>
    <w:rsid w:val="0022236B"/>
    <w:rsid w:val="00222411"/>
    <w:rsid w:val="0022253A"/>
    <w:rsid w:val="00222ACC"/>
    <w:rsid w:val="00222C90"/>
    <w:rsid w:val="00222D23"/>
    <w:rsid w:val="002232CE"/>
    <w:rsid w:val="00223B9B"/>
    <w:rsid w:val="00223E41"/>
    <w:rsid w:val="00223EC7"/>
    <w:rsid w:val="002240AD"/>
    <w:rsid w:val="002241F7"/>
    <w:rsid w:val="00224234"/>
    <w:rsid w:val="002242F0"/>
    <w:rsid w:val="0022452B"/>
    <w:rsid w:val="002245C7"/>
    <w:rsid w:val="00224EDC"/>
    <w:rsid w:val="00224F1D"/>
    <w:rsid w:val="002250FE"/>
    <w:rsid w:val="0022559C"/>
    <w:rsid w:val="00225AF6"/>
    <w:rsid w:val="00225CB2"/>
    <w:rsid w:val="002262A7"/>
    <w:rsid w:val="002264BD"/>
    <w:rsid w:val="002267F3"/>
    <w:rsid w:val="002271FA"/>
    <w:rsid w:val="0022721E"/>
    <w:rsid w:val="002274F6"/>
    <w:rsid w:val="002279A6"/>
    <w:rsid w:val="00227B32"/>
    <w:rsid w:val="0023007D"/>
    <w:rsid w:val="002302F5"/>
    <w:rsid w:val="00230478"/>
    <w:rsid w:val="002306C8"/>
    <w:rsid w:val="0023070F"/>
    <w:rsid w:val="0023084B"/>
    <w:rsid w:val="00230A71"/>
    <w:rsid w:val="00230CC8"/>
    <w:rsid w:val="00231311"/>
    <w:rsid w:val="0023151E"/>
    <w:rsid w:val="002315F5"/>
    <w:rsid w:val="00231979"/>
    <w:rsid w:val="00231D53"/>
    <w:rsid w:val="0023219B"/>
    <w:rsid w:val="0023224D"/>
    <w:rsid w:val="0023230E"/>
    <w:rsid w:val="0023282F"/>
    <w:rsid w:val="00232C36"/>
    <w:rsid w:val="00232E2E"/>
    <w:rsid w:val="00232E42"/>
    <w:rsid w:val="00233212"/>
    <w:rsid w:val="0023331C"/>
    <w:rsid w:val="002337D2"/>
    <w:rsid w:val="00233827"/>
    <w:rsid w:val="00233E22"/>
    <w:rsid w:val="00233EB7"/>
    <w:rsid w:val="00233F42"/>
    <w:rsid w:val="00234272"/>
    <w:rsid w:val="002347C3"/>
    <w:rsid w:val="002347E0"/>
    <w:rsid w:val="00234809"/>
    <w:rsid w:val="00234856"/>
    <w:rsid w:val="0023485B"/>
    <w:rsid w:val="00235450"/>
    <w:rsid w:val="0023558F"/>
    <w:rsid w:val="00235611"/>
    <w:rsid w:val="002359C3"/>
    <w:rsid w:val="00235ABC"/>
    <w:rsid w:val="00235C2D"/>
    <w:rsid w:val="00235CBD"/>
    <w:rsid w:val="00235DCE"/>
    <w:rsid w:val="00236737"/>
    <w:rsid w:val="00236778"/>
    <w:rsid w:val="00236E1C"/>
    <w:rsid w:val="00236F25"/>
    <w:rsid w:val="0023749F"/>
    <w:rsid w:val="002374F6"/>
    <w:rsid w:val="0023753B"/>
    <w:rsid w:val="002375F5"/>
    <w:rsid w:val="00237641"/>
    <w:rsid w:val="0023766E"/>
    <w:rsid w:val="00237B60"/>
    <w:rsid w:val="00237BD5"/>
    <w:rsid w:val="00237D72"/>
    <w:rsid w:val="00237EDD"/>
    <w:rsid w:val="00237F1C"/>
    <w:rsid w:val="002401F8"/>
    <w:rsid w:val="00240237"/>
    <w:rsid w:val="00240313"/>
    <w:rsid w:val="002408BA"/>
    <w:rsid w:val="00240A9F"/>
    <w:rsid w:val="00240AE1"/>
    <w:rsid w:val="00240B45"/>
    <w:rsid w:val="00240ED3"/>
    <w:rsid w:val="002412A2"/>
    <w:rsid w:val="002414F7"/>
    <w:rsid w:val="00241740"/>
    <w:rsid w:val="00241810"/>
    <w:rsid w:val="00242183"/>
    <w:rsid w:val="00242AB5"/>
    <w:rsid w:val="00242CFC"/>
    <w:rsid w:val="00242E04"/>
    <w:rsid w:val="002430F9"/>
    <w:rsid w:val="002432E0"/>
    <w:rsid w:val="002434F2"/>
    <w:rsid w:val="002435AB"/>
    <w:rsid w:val="00243622"/>
    <w:rsid w:val="002436B2"/>
    <w:rsid w:val="0024387D"/>
    <w:rsid w:val="002438EA"/>
    <w:rsid w:val="002439FB"/>
    <w:rsid w:val="00243D2B"/>
    <w:rsid w:val="00243E8D"/>
    <w:rsid w:val="00243FF2"/>
    <w:rsid w:val="002441B4"/>
    <w:rsid w:val="00244224"/>
    <w:rsid w:val="00244B6B"/>
    <w:rsid w:val="00244D29"/>
    <w:rsid w:val="0024548B"/>
    <w:rsid w:val="002454C8"/>
    <w:rsid w:val="00245790"/>
    <w:rsid w:val="00245971"/>
    <w:rsid w:val="00245CE9"/>
    <w:rsid w:val="00245E00"/>
    <w:rsid w:val="00246012"/>
    <w:rsid w:val="002468A9"/>
    <w:rsid w:val="002470D3"/>
    <w:rsid w:val="002471A6"/>
    <w:rsid w:val="00247B52"/>
    <w:rsid w:val="00247D41"/>
    <w:rsid w:val="00247E49"/>
    <w:rsid w:val="00247EB2"/>
    <w:rsid w:val="002501FD"/>
    <w:rsid w:val="00250568"/>
    <w:rsid w:val="002507C7"/>
    <w:rsid w:val="00250A53"/>
    <w:rsid w:val="00250B63"/>
    <w:rsid w:val="00250BBF"/>
    <w:rsid w:val="00250C34"/>
    <w:rsid w:val="002511AF"/>
    <w:rsid w:val="00251600"/>
    <w:rsid w:val="00251751"/>
    <w:rsid w:val="00251AF9"/>
    <w:rsid w:val="00251BF4"/>
    <w:rsid w:val="00251C03"/>
    <w:rsid w:val="00252146"/>
    <w:rsid w:val="00252228"/>
    <w:rsid w:val="002522DC"/>
    <w:rsid w:val="002525B9"/>
    <w:rsid w:val="00252B2C"/>
    <w:rsid w:val="00252B3D"/>
    <w:rsid w:val="00252BA5"/>
    <w:rsid w:val="00253077"/>
    <w:rsid w:val="002530A1"/>
    <w:rsid w:val="00253368"/>
    <w:rsid w:val="00253A80"/>
    <w:rsid w:val="00253DF7"/>
    <w:rsid w:val="002544FC"/>
    <w:rsid w:val="002547FB"/>
    <w:rsid w:val="0025484F"/>
    <w:rsid w:val="00254AB4"/>
    <w:rsid w:val="00254CA1"/>
    <w:rsid w:val="00254D73"/>
    <w:rsid w:val="00254DE3"/>
    <w:rsid w:val="0025505F"/>
    <w:rsid w:val="002550FF"/>
    <w:rsid w:val="0025523C"/>
    <w:rsid w:val="00255AC1"/>
    <w:rsid w:val="00255D7F"/>
    <w:rsid w:val="00255DD3"/>
    <w:rsid w:val="00255F57"/>
    <w:rsid w:val="00256057"/>
    <w:rsid w:val="002560F7"/>
    <w:rsid w:val="00256101"/>
    <w:rsid w:val="0025615F"/>
    <w:rsid w:val="0025626B"/>
    <w:rsid w:val="00256656"/>
    <w:rsid w:val="00256841"/>
    <w:rsid w:val="002568FE"/>
    <w:rsid w:val="00256D62"/>
    <w:rsid w:val="0025705E"/>
    <w:rsid w:val="002572E4"/>
    <w:rsid w:val="002572EC"/>
    <w:rsid w:val="0025775A"/>
    <w:rsid w:val="002578D4"/>
    <w:rsid w:val="002579C1"/>
    <w:rsid w:val="002579F0"/>
    <w:rsid w:val="00257B92"/>
    <w:rsid w:val="00257C9E"/>
    <w:rsid w:val="002600A0"/>
    <w:rsid w:val="002604DA"/>
    <w:rsid w:val="00260781"/>
    <w:rsid w:val="00260783"/>
    <w:rsid w:val="0026082D"/>
    <w:rsid w:val="00260992"/>
    <w:rsid w:val="002609DF"/>
    <w:rsid w:val="00260A76"/>
    <w:rsid w:val="00260BAB"/>
    <w:rsid w:val="00260DFA"/>
    <w:rsid w:val="00260FC1"/>
    <w:rsid w:val="002610D2"/>
    <w:rsid w:val="002611D2"/>
    <w:rsid w:val="0026148C"/>
    <w:rsid w:val="002614DA"/>
    <w:rsid w:val="002619AF"/>
    <w:rsid w:val="00261BDD"/>
    <w:rsid w:val="00261C51"/>
    <w:rsid w:val="00261DCD"/>
    <w:rsid w:val="00261E2E"/>
    <w:rsid w:val="002622DE"/>
    <w:rsid w:val="0026285F"/>
    <w:rsid w:val="00262E05"/>
    <w:rsid w:val="00262E69"/>
    <w:rsid w:val="002631E5"/>
    <w:rsid w:val="00263401"/>
    <w:rsid w:val="0026369F"/>
    <w:rsid w:val="002636AB"/>
    <w:rsid w:val="00263722"/>
    <w:rsid w:val="0026373B"/>
    <w:rsid w:val="00263BE7"/>
    <w:rsid w:val="002640FA"/>
    <w:rsid w:val="00264550"/>
    <w:rsid w:val="00264677"/>
    <w:rsid w:val="002648BD"/>
    <w:rsid w:val="00264A4D"/>
    <w:rsid w:val="00264A62"/>
    <w:rsid w:val="00264A73"/>
    <w:rsid w:val="00265045"/>
    <w:rsid w:val="00265096"/>
    <w:rsid w:val="0026538B"/>
    <w:rsid w:val="00265457"/>
    <w:rsid w:val="0026581B"/>
    <w:rsid w:val="0026589E"/>
    <w:rsid w:val="002659C1"/>
    <w:rsid w:val="00265BF8"/>
    <w:rsid w:val="002662BA"/>
    <w:rsid w:val="00266487"/>
    <w:rsid w:val="00266DC3"/>
    <w:rsid w:val="00266DE7"/>
    <w:rsid w:val="00266EB3"/>
    <w:rsid w:val="002672CB"/>
    <w:rsid w:val="00267693"/>
    <w:rsid w:val="00267C9B"/>
    <w:rsid w:val="00267CB6"/>
    <w:rsid w:val="00267EF8"/>
    <w:rsid w:val="00270AC9"/>
    <w:rsid w:val="00270BC0"/>
    <w:rsid w:val="00271075"/>
    <w:rsid w:val="00271957"/>
    <w:rsid w:val="00271B90"/>
    <w:rsid w:val="00271BC9"/>
    <w:rsid w:val="00271DB3"/>
    <w:rsid w:val="00272039"/>
    <w:rsid w:val="002720C5"/>
    <w:rsid w:val="00272184"/>
    <w:rsid w:val="00272283"/>
    <w:rsid w:val="0027244F"/>
    <w:rsid w:val="00272B25"/>
    <w:rsid w:val="0027300A"/>
    <w:rsid w:val="002735B2"/>
    <w:rsid w:val="00273651"/>
    <w:rsid w:val="0027369B"/>
    <w:rsid w:val="0027393A"/>
    <w:rsid w:val="00273D8B"/>
    <w:rsid w:val="00273DB4"/>
    <w:rsid w:val="00273DF2"/>
    <w:rsid w:val="00273FD5"/>
    <w:rsid w:val="00273FDB"/>
    <w:rsid w:val="00274595"/>
    <w:rsid w:val="0027492F"/>
    <w:rsid w:val="00274F3B"/>
    <w:rsid w:val="002751C8"/>
    <w:rsid w:val="002753C1"/>
    <w:rsid w:val="00275624"/>
    <w:rsid w:val="0027562D"/>
    <w:rsid w:val="002757AC"/>
    <w:rsid w:val="002757B4"/>
    <w:rsid w:val="002758BB"/>
    <w:rsid w:val="0027598E"/>
    <w:rsid w:val="00275B33"/>
    <w:rsid w:val="00275B9A"/>
    <w:rsid w:val="00275BCE"/>
    <w:rsid w:val="002760B0"/>
    <w:rsid w:val="002760FE"/>
    <w:rsid w:val="0027632F"/>
    <w:rsid w:val="0027644C"/>
    <w:rsid w:val="00276598"/>
    <w:rsid w:val="002765CF"/>
    <w:rsid w:val="002766A5"/>
    <w:rsid w:val="002766CD"/>
    <w:rsid w:val="0027678A"/>
    <w:rsid w:val="002768FE"/>
    <w:rsid w:val="002769B0"/>
    <w:rsid w:val="00276A28"/>
    <w:rsid w:val="002770AD"/>
    <w:rsid w:val="00277171"/>
    <w:rsid w:val="00277231"/>
    <w:rsid w:val="002773E3"/>
    <w:rsid w:val="002775DE"/>
    <w:rsid w:val="00277920"/>
    <w:rsid w:val="002779C6"/>
    <w:rsid w:val="002779D4"/>
    <w:rsid w:val="002779ED"/>
    <w:rsid w:val="00277B3D"/>
    <w:rsid w:val="00277BAB"/>
    <w:rsid w:val="00277D4D"/>
    <w:rsid w:val="0028044C"/>
    <w:rsid w:val="0028048B"/>
    <w:rsid w:val="0028091B"/>
    <w:rsid w:val="00280A7C"/>
    <w:rsid w:val="0028111A"/>
    <w:rsid w:val="002815F0"/>
    <w:rsid w:val="0028165D"/>
    <w:rsid w:val="00281718"/>
    <w:rsid w:val="002817EC"/>
    <w:rsid w:val="00281C80"/>
    <w:rsid w:val="00281F5E"/>
    <w:rsid w:val="0028258E"/>
    <w:rsid w:val="00282908"/>
    <w:rsid w:val="00282F1D"/>
    <w:rsid w:val="00282FD8"/>
    <w:rsid w:val="00283046"/>
    <w:rsid w:val="0028336E"/>
    <w:rsid w:val="002833AA"/>
    <w:rsid w:val="00283592"/>
    <w:rsid w:val="0028363C"/>
    <w:rsid w:val="002836D8"/>
    <w:rsid w:val="002838E0"/>
    <w:rsid w:val="0028391D"/>
    <w:rsid w:val="00283A84"/>
    <w:rsid w:val="00283BC3"/>
    <w:rsid w:val="00283E4F"/>
    <w:rsid w:val="00283EC0"/>
    <w:rsid w:val="00283FA3"/>
    <w:rsid w:val="002845AC"/>
    <w:rsid w:val="002846D6"/>
    <w:rsid w:val="0028486A"/>
    <w:rsid w:val="00284B07"/>
    <w:rsid w:val="0028521F"/>
    <w:rsid w:val="002853C2"/>
    <w:rsid w:val="00285590"/>
    <w:rsid w:val="00285A5B"/>
    <w:rsid w:val="00285C44"/>
    <w:rsid w:val="00285E6C"/>
    <w:rsid w:val="00285F04"/>
    <w:rsid w:val="002860DE"/>
    <w:rsid w:val="002861D3"/>
    <w:rsid w:val="00286689"/>
    <w:rsid w:val="00286BFD"/>
    <w:rsid w:val="00286C19"/>
    <w:rsid w:val="00286D6A"/>
    <w:rsid w:val="00286F68"/>
    <w:rsid w:val="00287075"/>
    <w:rsid w:val="00287146"/>
    <w:rsid w:val="00287609"/>
    <w:rsid w:val="002878A6"/>
    <w:rsid w:val="00287CE1"/>
    <w:rsid w:val="00287D08"/>
    <w:rsid w:val="00287E60"/>
    <w:rsid w:val="00290136"/>
    <w:rsid w:val="0029015B"/>
    <w:rsid w:val="0029046B"/>
    <w:rsid w:val="002905D9"/>
    <w:rsid w:val="00290935"/>
    <w:rsid w:val="00290B0E"/>
    <w:rsid w:val="00290DD0"/>
    <w:rsid w:val="002913D6"/>
    <w:rsid w:val="002914D3"/>
    <w:rsid w:val="00291942"/>
    <w:rsid w:val="00291BB4"/>
    <w:rsid w:val="00291D78"/>
    <w:rsid w:val="002925DE"/>
    <w:rsid w:val="002927BF"/>
    <w:rsid w:val="002928AA"/>
    <w:rsid w:val="00292957"/>
    <w:rsid w:val="00292C66"/>
    <w:rsid w:val="0029318B"/>
    <w:rsid w:val="00293463"/>
    <w:rsid w:val="00293680"/>
    <w:rsid w:val="00293758"/>
    <w:rsid w:val="00293EDC"/>
    <w:rsid w:val="00293F16"/>
    <w:rsid w:val="002940DF"/>
    <w:rsid w:val="002942A8"/>
    <w:rsid w:val="002944CF"/>
    <w:rsid w:val="0029457A"/>
    <w:rsid w:val="00294BC0"/>
    <w:rsid w:val="00294C41"/>
    <w:rsid w:val="00294F4A"/>
    <w:rsid w:val="0029505A"/>
    <w:rsid w:val="002950DB"/>
    <w:rsid w:val="00295456"/>
    <w:rsid w:val="002958B8"/>
    <w:rsid w:val="0029599E"/>
    <w:rsid w:val="00295B28"/>
    <w:rsid w:val="00295F12"/>
    <w:rsid w:val="002963B5"/>
    <w:rsid w:val="002963F3"/>
    <w:rsid w:val="00296613"/>
    <w:rsid w:val="00296B23"/>
    <w:rsid w:val="00296E5E"/>
    <w:rsid w:val="002972FC"/>
    <w:rsid w:val="00297462"/>
    <w:rsid w:val="00297A85"/>
    <w:rsid w:val="00297CA9"/>
    <w:rsid w:val="00297E32"/>
    <w:rsid w:val="00297EC6"/>
    <w:rsid w:val="00297F65"/>
    <w:rsid w:val="002A0392"/>
    <w:rsid w:val="002A0821"/>
    <w:rsid w:val="002A0AED"/>
    <w:rsid w:val="002A13AD"/>
    <w:rsid w:val="002A15CE"/>
    <w:rsid w:val="002A23DD"/>
    <w:rsid w:val="002A2754"/>
    <w:rsid w:val="002A289B"/>
    <w:rsid w:val="002A307B"/>
    <w:rsid w:val="002A314B"/>
    <w:rsid w:val="002A36DE"/>
    <w:rsid w:val="002A38F1"/>
    <w:rsid w:val="002A3DA4"/>
    <w:rsid w:val="002A3DFF"/>
    <w:rsid w:val="002A4235"/>
    <w:rsid w:val="002A4489"/>
    <w:rsid w:val="002A44A6"/>
    <w:rsid w:val="002A4837"/>
    <w:rsid w:val="002A4AB9"/>
    <w:rsid w:val="002A4B40"/>
    <w:rsid w:val="002A4CF9"/>
    <w:rsid w:val="002A4D09"/>
    <w:rsid w:val="002A4DF9"/>
    <w:rsid w:val="002A5358"/>
    <w:rsid w:val="002A5678"/>
    <w:rsid w:val="002A59E4"/>
    <w:rsid w:val="002A5D8B"/>
    <w:rsid w:val="002A5F2D"/>
    <w:rsid w:val="002A67CE"/>
    <w:rsid w:val="002A6829"/>
    <w:rsid w:val="002A6A82"/>
    <w:rsid w:val="002A6C11"/>
    <w:rsid w:val="002A6C41"/>
    <w:rsid w:val="002A6C92"/>
    <w:rsid w:val="002A6CDD"/>
    <w:rsid w:val="002A6D73"/>
    <w:rsid w:val="002A6FC7"/>
    <w:rsid w:val="002A7217"/>
    <w:rsid w:val="002A774F"/>
    <w:rsid w:val="002A783B"/>
    <w:rsid w:val="002A7AC5"/>
    <w:rsid w:val="002A7DF3"/>
    <w:rsid w:val="002B00B5"/>
    <w:rsid w:val="002B01CE"/>
    <w:rsid w:val="002B0CFA"/>
    <w:rsid w:val="002B0DBF"/>
    <w:rsid w:val="002B159D"/>
    <w:rsid w:val="002B171F"/>
    <w:rsid w:val="002B1C2D"/>
    <w:rsid w:val="002B1DB7"/>
    <w:rsid w:val="002B1DE7"/>
    <w:rsid w:val="002B1F25"/>
    <w:rsid w:val="002B226C"/>
    <w:rsid w:val="002B2336"/>
    <w:rsid w:val="002B234F"/>
    <w:rsid w:val="002B2563"/>
    <w:rsid w:val="002B25C0"/>
    <w:rsid w:val="002B25E0"/>
    <w:rsid w:val="002B299D"/>
    <w:rsid w:val="002B2FCD"/>
    <w:rsid w:val="002B2FF1"/>
    <w:rsid w:val="002B32A8"/>
    <w:rsid w:val="002B3312"/>
    <w:rsid w:val="002B3396"/>
    <w:rsid w:val="002B34A0"/>
    <w:rsid w:val="002B3565"/>
    <w:rsid w:val="002B35C2"/>
    <w:rsid w:val="002B39FC"/>
    <w:rsid w:val="002B3EC6"/>
    <w:rsid w:val="002B407B"/>
    <w:rsid w:val="002B407C"/>
    <w:rsid w:val="002B44DA"/>
    <w:rsid w:val="002B4794"/>
    <w:rsid w:val="002B4B79"/>
    <w:rsid w:val="002B4CAF"/>
    <w:rsid w:val="002B509A"/>
    <w:rsid w:val="002B553B"/>
    <w:rsid w:val="002B57A2"/>
    <w:rsid w:val="002B5830"/>
    <w:rsid w:val="002B587D"/>
    <w:rsid w:val="002B58C3"/>
    <w:rsid w:val="002B5B0B"/>
    <w:rsid w:val="002B606B"/>
    <w:rsid w:val="002B6A07"/>
    <w:rsid w:val="002B6AE7"/>
    <w:rsid w:val="002B6C32"/>
    <w:rsid w:val="002B6C6B"/>
    <w:rsid w:val="002B7092"/>
    <w:rsid w:val="002B72F5"/>
    <w:rsid w:val="002B737D"/>
    <w:rsid w:val="002B73FC"/>
    <w:rsid w:val="002B76BC"/>
    <w:rsid w:val="002B780E"/>
    <w:rsid w:val="002B78F7"/>
    <w:rsid w:val="002B7AF2"/>
    <w:rsid w:val="002B7D49"/>
    <w:rsid w:val="002B7D71"/>
    <w:rsid w:val="002C043E"/>
    <w:rsid w:val="002C04C2"/>
    <w:rsid w:val="002C09A2"/>
    <w:rsid w:val="002C13EA"/>
    <w:rsid w:val="002C13EB"/>
    <w:rsid w:val="002C1547"/>
    <w:rsid w:val="002C16AD"/>
    <w:rsid w:val="002C170C"/>
    <w:rsid w:val="002C18C4"/>
    <w:rsid w:val="002C2164"/>
    <w:rsid w:val="002C223F"/>
    <w:rsid w:val="002C2416"/>
    <w:rsid w:val="002C25A0"/>
    <w:rsid w:val="002C2614"/>
    <w:rsid w:val="002C2715"/>
    <w:rsid w:val="002C282D"/>
    <w:rsid w:val="002C296E"/>
    <w:rsid w:val="002C2E8E"/>
    <w:rsid w:val="002C2F5B"/>
    <w:rsid w:val="002C321C"/>
    <w:rsid w:val="002C3384"/>
    <w:rsid w:val="002C354A"/>
    <w:rsid w:val="002C3560"/>
    <w:rsid w:val="002C35FF"/>
    <w:rsid w:val="002C3C4F"/>
    <w:rsid w:val="002C3D5F"/>
    <w:rsid w:val="002C3EFD"/>
    <w:rsid w:val="002C46BD"/>
    <w:rsid w:val="002C4850"/>
    <w:rsid w:val="002C4971"/>
    <w:rsid w:val="002C4F0B"/>
    <w:rsid w:val="002C4FEB"/>
    <w:rsid w:val="002C5235"/>
    <w:rsid w:val="002C529D"/>
    <w:rsid w:val="002C536C"/>
    <w:rsid w:val="002C54A1"/>
    <w:rsid w:val="002C555C"/>
    <w:rsid w:val="002C5995"/>
    <w:rsid w:val="002C5A65"/>
    <w:rsid w:val="002C5B9C"/>
    <w:rsid w:val="002C5DB1"/>
    <w:rsid w:val="002C5F2E"/>
    <w:rsid w:val="002C5F6C"/>
    <w:rsid w:val="002C61DC"/>
    <w:rsid w:val="002C6693"/>
    <w:rsid w:val="002C6D94"/>
    <w:rsid w:val="002C729B"/>
    <w:rsid w:val="002C73EA"/>
    <w:rsid w:val="002C7897"/>
    <w:rsid w:val="002C7FEF"/>
    <w:rsid w:val="002D04B2"/>
    <w:rsid w:val="002D06AC"/>
    <w:rsid w:val="002D0A8B"/>
    <w:rsid w:val="002D1038"/>
    <w:rsid w:val="002D10F3"/>
    <w:rsid w:val="002D1922"/>
    <w:rsid w:val="002D1D09"/>
    <w:rsid w:val="002D1E0C"/>
    <w:rsid w:val="002D1EEC"/>
    <w:rsid w:val="002D1F56"/>
    <w:rsid w:val="002D212B"/>
    <w:rsid w:val="002D21E9"/>
    <w:rsid w:val="002D23E1"/>
    <w:rsid w:val="002D23FC"/>
    <w:rsid w:val="002D2696"/>
    <w:rsid w:val="002D27CA"/>
    <w:rsid w:val="002D2D58"/>
    <w:rsid w:val="002D38D7"/>
    <w:rsid w:val="002D3B57"/>
    <w:rsid w:val="002D3F88"/>
    <w:rsid w:val="002D40FF"/>
    <w:rsid w:val="002D4193"/>
    <w:rsid w:val="002D43F5"/>
    <w:rsid w:val="002D44F5"/>
    <w:rsid w:val="002D4531"/>
    <w:rsid w:val="002D4741"/>
    <w:rsid w:val="002D47E6"/>
    <w:rsid w:val="002D4983"/>
    <w:rsid w:val="002D4B67"/>
    <w:rsid w:val="002D517F"/>
    <w:rsid w:val="002D51F5"/>
    <w:rsid w:val="002D522C"/>
    <w:rsid w:val="002D5353"/>
    <w:rsid w:val="002D5398"/>
    <w:rsid w:val="002D54C0"/>
    <w:rsid w:val="002D5584"/>
    <w:rsid w:val="002D5767"/>
    <w:rsid w:val="002D589D"/>
    <w:rsid w:val="002D602C"/>
    <w:rsid w:val="002D6145"/>
    <w:rsid w:val="002D63DF"/>
    <w:rsid w:val="002D65F7"/>
    <w:rsid w:val="002D66F5"/>
    <w:rsid w:val="002D6A78"/>
    <w:rsid w:val="002D6A84"/>
    <w:rsid w:val="002D6B9C"/>
    <w:rsid w:val="002D6C05"/>
    <w:rsid w:val="002D70B7"/>
    <w:rsid w:val="002D742F"/>
    <w:rsid w:val="002D751D"/>
    <w:rsid w:val="002D771F"/>
    <w:rsid w:val="002D794F"/>
    <w:rsid w:val="002D7BDF"/>
    <w:rsid w:val="002D7C5A"/>
    <w:rsid w:val="002D7DA8"/>
    <w:rsid w:val="002E016B"/>
    <w:rsid w:val="002E01B3"/>
    <w:rsid w:val="002E0210"/>
    <w:rsid w:val="002E0666"/>
    <w:rsid w:val="002E06EC"/>
    <w:rsid w:val="002E084E"/>
    <w:rsid w:val="002E0867"/>
    <w:rsid w:val="002E08A5"/>
    <w:rsid w:val="002E093E"/>
    <w:rsid w:val="002E0CE5"/>
    <w:rsid w:val="002E0DA8"/>
    <w:rsid w:val="002E11A0"/>
    <w:rsid w:val="002E1410"/>
    <w:rsid w:val="002E1428"/>
    <w:rsid w:val="002E18B5"/>
    <w:rsid w:val="002E18FF"/>
    <w:rsid w:val="002E1BD9"/>
    <w:rsid w:val="002E1E3E"/>
    <w:rsid w:val="002E2335"/>
    <w:rsid w:val="002E23C3"/>
    <w:rsid w:val="002E294B"/>
    <w:rsid w:val="002E2970"/>
    <w:rsid w:val="002E2A96"/>
    <w:rsid w:val="002E2AB6"/>
    <w:rsid w:val="002E2FCE"/>
    <w:rsid w:val="002E3159"/>
    <w:rsid w:val="002E32BC"/>
    <w:rsid w:val="002E3600"/>
    <w:rsid w:val="002E37AC"/>
    <w:rsid w:val="002E37F7"/>
    <w:rsid w:val="002E3891"/>
    <w:rsid w:val="002E3909"/>
    <w:rsid w:val="002E3DF2"/>
    <w:rsid w:val="002E3E90"/>
    <w:rsid w:val="002E3F9E"/>
    <w:rsid w:val="002E429F"/>
    <w:rsid w:val="002E46F9"/>
    <w:rsid w:val="002E479B"/>
    <w:rsid w:val="002E4943"/>
    <w:rsid w:val="002E49CB"/>
    <w:rsid w:val="002E4E56"/>
    <w:rsid w:val="002E50D6"/>
    <w:rsid w:val="002E52CC"/>
    <w:rsid w:val="002E56D0"/>
    <w:rsid w:val="002E5808"/>
    <w:rsid w:val="002E584F"/>
    <w:rsid w:val="002E58C5"/>
    <w:rsid w:val="002E5A43"/>
    <w:rsid w:val="002E5B10"/>
    <w:rsid w:val="002E5B9E"/>
    <w:rsid w:val="002E6B7A"/>
    <w:rsid w:val="002E6DC0"/>
    <w:rsid w:val="002E6F5E"/>
    <w:rsid w:val="002E7001"/>
    <w:rsid w:val="002E7291"/>
    <w:rsid w:val="002E7991"/>
    <w:rsid w:val="002E7A32"/>
    <w:rsid w:val="002E7EE9"/>
    <w:rsid w:val="002F024A"/>
    <w:rsid w:val="002F0A6E"/>
    <w:rsid w:val="002F0A76"/>
    <w:rsid w:val="002F0BF5"/>
    <w:rsid w:val="002F0F4D"/>
    <w:rsid w:val="002F0FAE"/>
    <w:rsid w:val="002F114C"/>
    <w:rsid w:val="002F128B"/>
    <w:rsid w:val="002F1718"/>
    <w:rsid w:val="002F1ECC"/>
    <w:rsid w:val="002F25E9"/>
    <w:rsid w:val="002F270E"/>
    <w:rsid w:val="002F2ED9"/>
    <w:rsid w:val="002F35F5"/>
    <w:rsid w:val="002F3E23"/>
    <w:rsid w:val="002F3F62"/>
    <w:rsid w:val="002F4165"/>
    <w:rsid w:val="002F42B3"/>
    <w:rsid w:val="002F4354"/>
    <w:rsid w:val="002F43D9"/>
    <w:rsid w:val="002F44C2"/>
    <w:rsid w:val="002F4916"/>
    <w:rsid w:val="002F4A13"/>
    <w:rsid w:val="002F4B98"/>
    <w:rsid w:val="002F4DF0"/>
    <w:rsid w:val="002F4FB6"/>
    <w:rsid w:val="002F5339"/>
    <w:rsid w:val="002F57C5"/>
    <w:rsid w:val="002F57C9"/>
    <w:rsid w:val="002F5CA3"/>
    <w:rsid w:val="002F5D09"/>
    <w:rsid w:val="002F5DE3"/>
    <w:rsid w:val="002F65B9"/>
    <w:rsid w:val="002F6632"/>
    <w:rsid w:val="002F6840"/>
    <w:rsid w:val="002F6A05"/>
    <w:rsid w:val="002F6C77"/>
    <w:rsid w:val="002F6C8D"/>
    <w:rsid w:val="002F71D3"/>
    <w:rsid w:val="002F71D9"/>
    <w:rsid w:val="002F7537"/>
    <w:rsid w:val="002F76E9"/>
    <w:rsid w:val="002F78D3"/>
    <w:rsid w:val="002F79AE"/>
    <w:rsid w:val="002F7E42"/>
    <w:rsid w:val="002F7F6A"/>
    <w:rsid w:val="00300224"/>
    <w:rsid w:val="003002D2"/>
    <w:rsid w:val="003003E2"/>
    <w:rsid w:val="00300640"/>
    <w:rsid w:val="00300778"/>
    <w:rsid w:val="00300A8E"/>
    <w:rsid w:val="00300B22"/>
    <w:rsid w:val="00301002"/>
    <w:rsid w:val="0030106F"/>
    <w:rsid w:val="00301359"/>
    <w:rsid w:val="003014A4"/>
    <w:rsid w:val="0030152A"/>
    <w:rsid w:val="0030153A"/>
    <w:rsid w:val="003015B7"/>
    <w:rsid w:val="003017BE"/>
    <w:rsid w:val="00301B40"/>
    <w:rsid w:val="00301C03"/>
    <w:rsid w:val="00301EAE"/>
    <w:rsid w:val="0030213A"/>
    <w:rsid w:val="00302572"/>
    <w:rsid w:val="003027A8"/>
    <w:rsid w:val="00302A79"/>
    <w:rsid w:val="00302BF4"/>
    <w:rsid w:val="00302C18"/>
    <w:rsid w:val="00302C1B"/>
    <w:rsid w:val="00302E1B"/>
    <w:rsid w:val="00303323"/>
    <w:rsid w:val="00303661"/>
    <w:rsid w:val="00303874"/>
    <w:rsid w:val="00303894"/>
    <w:rsid w:val="00303961"/>
    <w:rsid w:val="00303BD5"/>
    <w:rsid w:val="00303CCE"/>
    <w:rsid w:val="00303D18"/>
    <w:rsid w:val="00303D21"/>
    <w:rsid w:val="00303E3A"/>
    <w:rsid w:val="00303E4B"/>
    <w:rsid w:val="00304238"/>
    <w:rsid w:val="003043D2"/>
    <w:rsid w:val="003044A7"/>
    <w:rsid w:val="00305518"/>
    <w:rsid w:val="00305737"/>
    <w:rsid w:val="00305AF5"/>
    <w:rsid w:val="00306030"/>
    <w:rsid w:val="00306780"/>
    <w:rsid w:val="00306796"/>
    <w:rsid w:val="00306980"/>
    <w:rsid w:val="00306B0C"/>
    <w:rsid w:val="00307282"/>
    <w:rsid w:val="00307310"/>
    <w:rsid w:val="0030749D"/>
    <w:rsid w:val="00307581"/>
    <w:rsid w:val="00307696"/>
    <w:rsid w:val="00307841"/>
    <w:rsid w:val="003078C0"/>
    <w:rsid w:val="003079B8"/>
    <w:rsid w:val="00307A59"/>
    <w:rsid w:val="00307DE3"/>
    <w:rsid w:val="00307E93"/>
    <w:rsid w:val="00307EE7"/>
    <w:rsid w:val="003100CA"/>
    <w:rsid w:val="00310552"/>
    <w:rsid w:val="00310A6E"/>
    <w:rsid w:val="00310BB6"/>
    <w:rsid w:val="00310F51"/>
    <w:rsid w:val="003114B3"/>
    <w:rsid w:val="00311593"/>
    <w:rsid w:val="00311AEC"/>
    <w:rsid w:val="00311F5B"/>
    <w:rsid w:val="00312073"/>
    <w:rsid w:val="00312320"/>
    <w:rsid w:val="00312442"/>
    <w:rsid w:val="00312916"/>
    <w:rsid w:val="00312A2E"/>
    <w:rsid w:val="00312E2F"/>
    <w:rsid w:val="0031316D"/>
    <w:rsid w:val="00313375"/>
    <w:rsid w:val="00313432"/>
    <w:rsid w:val="00313587"/>
    <w:rsid w:val="0031381F"/>
    <w:rsid w:val="00313A82"/>
    <w:rsid w:val="00313AA4"/>
    <w:rsid w:val="00313CFB"/>
    <w:rsid w:val="003140E6"/>
    <w:rsid w:val="00314485"/>
    <w:rsid w:val="003145C4"/>
    <w:rsid w:val="00314874"/>
    <w:rsid w:val="00314936"/>
    <w:rsid w:val="00314EA8"/>
    <w:rsid w:val="0031500A"/>
    <w:rsid w:val="00315133"/>
    <w:rsid w:val="0031528F"/>
    <w:rsid w:val="0031535C"/>
    <w:rsid w:val="0031546D"/>
    <w:rsid w:val="00315585"/>
    <w:rsid w:val="00315622"/>
    <w:rsid w:val="00315855"/>
    <w:rsid w:val="00315CFC"/>
    <w:rsid w:val="00315D35"/>
    <w:rsid w:val="00315F65"/>
    <w:rsid w:val="00316257"/>
    <w:rsid w:val="0031657B"/>
    <w:rsid w:val="00316EE5"/>
    <w:rsid w:val="00316F71"/>
    <w:rsid w:val="0031702D"/>
    <w:rsid w:val="00317132"/>
    <w:rsid w:val="00317346"/>
    <w:rsid w:val="003177C7"/>
    <w:rsid w:val="00317B03"/>
    <w:rsid w:val="00317B60"/>
    <w:rsid w:val="00317BFF"/>
    <w:rsid w:val="003201F6"/>
    <w:rsid w:val="00320460"/>
    <w:rsid w:val="0032083F"/>
    <w:rsid w:val="00320A9A"/>
    <w:rsid w:val="00320D1D"/>
    <w:rsid w:val="00320DB9"/>
    <w:rsid w:val="00320E0A"/>
    <w:rsid w:val="0032106F"/>
    <w:rsid w:val="00321131"/>
    <w:rsid w:val="00321137"/>
    <w:rsid w:val="0032157B"/>
    <w:rsid w:val="003215FC"/>
    <w:rsid w:val="003217DB"/>
    <w:rsid w:val="003217EF"/>
    <w:rsid w:val="00321955"/>
    <w:rsid w:val="00321AD9"/>
    <w:rsid w:val="00321E8C"/>
    <w:rsid w:val="00321F1C"/>
    <w:rsid w:val="0032252B"/>
    <w:rsid w:val="0032284E"/>
    <w:rsid w:val="003229CA"/>
    <w:rsid w:val="00322ED5"/>
    <w:rsid w:val="00323063"/>
    <w:rsid w:val="003230A8"/>
    <w:rsid w:val="003234E6"/>
    <w:rsid w:val="00323592"/>
    <w:rsid w:val="00323655"/>
    <w:rsid w:val="00323669"/>
    <w:rsid w:val="00323721"/>
    <w:rsid w:val="0032380A"/>
    <w:rsid w:val="00323975"/>
    <w:rsid w:val="0032407D"/>
    <w:rsid w:val="00324128"/>
    <w:rsid w:val="00324330"/>
    <w:rsid w:val="00324361"/>
    <w:rsid w:val="003243D5"/>
    <w:rsid w:val="0032470B"/>
    <w:rsid w:val="0032477E"/>
    <w:rsid w:val="0032492D"/>
    <w:rsid w:val="00324B3D"/>
    <w:rsid w:val="00324BE3"/>
    <w:rsid w:val="00324C65"/>
    <w:rsid w:val="00324C8C"/>
    <w:rsid w:val="00324E02"/>
    <w:rsid w:val="003251B3"/>
    <w:rsid w:val="003251E1"/>
    <w:rsid w:val="0032531A"/>
    <w:rsid w:val="00325388"/>
    <w:rsid w:val="00325571"/>
    <w:rsid w:val="003258B3"/>
    <w:rsid w:val="00325B4F"/>
    <w:rsid w:val="00325C0C"/>
    <w:rsid w:val="00325CDE"/>
    <w:rsid w:val="003260D0"/>
    <w:rsid w:val="003261F4"/>
    <w:rsid w:val="003262D5"/>
    <w:rsid w:val="0032673B"/>
    <w:rsid w:val="00326C1C"/>
    <w:rsid w:val="00327011"/>
    <w:rsid w:val="00327052"/>
    <w:rsid w:val="0032707D"/>
    <w:rsid w:val="00327485"/>
    <w:rsid w:val="003274B6"/>
    <w:rsid w:val="0032794E"/>
    <w:rsid w:val="00327FD3"/>
    <w:rsid w:val="0033013A"/>
    <w:rsid w:val="00330302"/>
    <w:rsid w:val="00330504"/>
    <w:rsid w:val="003309AC"/>
    <w:rsid w:val="00330A9E"/>
    <w:rsid w:val="00330B5D"/>
    <w:rsid w:val="00330C91"/>
    <w:rsid w:val="00330D49"/>
    <w:rsid w:val="00330F50"/>
    <w:rsid w:val="00331509"/>
    <w:rsid w:val="003316FD"/>
    <w:rsid w:val="00331705"/>
    <w:rsid w:val="003319CC"/>
    <w:rsid w:val="00331F07"/>
    <w:rsid w:val="00332131"/>
    <w:rsid w:val="0033220C"/>
    <w:rsid w:val="00332272"/>
    <w:rsid w:val="00332539"/>
    <w:rsid w:val="0033267D"/>
    <w:rsid w:val="003327A3"/>
    <w:rsid w:val="00332ADE"/>
    <w:rsid w:val="00332B70"/>
    <w:rsid w:val="00332CA3"/>
    <w:rsid w:val="00332CF8"/>
    <w:rsid w:val="003331F6"/>
    <w:rsid w:val="00333458"/>
    <w:rsid w:val="003334C7"/>
    <w:rsid w:val="003335F7"/>
    <w:rsid w:val="0033364B"/>
    <w:rsid w:val="003336C5"/>
    <w:rsid w:val="00333833"/>
    <w:rsid w:val="00333878"/>
    <w:rsid w:val="003338F7"/>
    <w:rsid w:val="00333A88"/>
    <w:rsid w:val="00334162"/>
    <w:rsid w:val="00334389"/>
    <w:rsid w:val="00334476"/>
    <w:rsid w:val="00334614"/>
    <w:rsid w:val="00334747"/>
    <w:rsid w:val="00334827"/>
    <w:rsid w:val="00334955"/>
    <w:rsid w:val="00334AA9"/>
    <w:rsid w:val="00334BC7"/>
    <w:rsid w:val="00334ED7"/>
    <w:rsid w:val="0033501B"/>
    <w:rsid w:val="00335916"/>
    <w:rsid w:val="00335A0C"/>
    <w:rsid w:val="00335E10"/>
    <w:rsid w:val="00335FB7"/>
    <w:rsid w:val="0033615B"/>
    <w:rsid w:val="0033627C"/>
    <w:rsid w:val="00336283"/>
    <w:rsid w:val="00336399"/>
    <w:rsid w:val="003363DA"/>
    <w:rsid w:val="003365F6"/>
    <w:rsid w:val="00336657"/>
    <w:rsid w:val="00336754"/>
    <w:rsid w:val="003368F1"/>
    <w:rsid w:val="00336A3D"/>
    <w:rsid w:val="00336F65"/>
    <w:rsid w:val="003370FB"/>
    <w:rsid w:val="0033714E"/>
    <w:rsid w:val="003373BF"/>
    <w:rsid w:val="00337980"/>
    <w:rsid w:val="00337989"/>
    <w:rsid w:val="00337F8E"/>
    <w:rsid w:val="00340C4D"/>
    <w:rsid w:val="00340EE0"/>
    <w:rsid w:val="00341DE0"/>
    <w:rsid w:val="00341F97"/>
    <w:rsid w:val="00342030"/>
    <w:rsid w:val="003420E0"/>
    <w:rsid w:val="00342173"/>
    <w:rsid w:val="00342444"/>
    <w:rsid w:val="003428F3"/>
    <w:rsid w:val="00342B44"/>
    <w:rsid w:val="00342C49"/>
    <w:rsid w:val="00342D06"/>
    <w:rsid w:val="003433B9"/>
    <w:rsid w:val="003438CE"/>
    <w:rsid w:val="00343B7B"/>
    <w:rsid w:val="003440FE"/>
    <w:rsid w:val="003446A9"/>
    <w:rsid w:val="003447F8"/>
    <w:rsid w:val="00344C80"/>
    <w:rsid w:val="00344D5B"/>
    <w:rsid w:val="00344EA6"/>
    <w:rsid w:val="00344FFD"/>
    <w:rsid w:val="00345208"/>
    <w:rsid w:val="00345587"/>
    <w:rsid w:val="0034574D"/>
    <w:rsid w:val="00345B5F"/>
    <w:rsid w:val="00345C46"/>
    <w:rsid w:val="00345F26"/>
    <w:rsid w:val="003461CA"/>
    <w:rsid w:val="003468F1"/>
    <w:rsid w:val="003469E4"/>
    <w:rsid w:val="00346B3F"/>
    <w:rsid w:val="00346F16"/>
    <w:rsid w:val="00346F99"/>
    <w:rsid w:val="0034750A"/>
    <w:rsid w:val="00347BA8"/>
    <w:rsid w:val="003506DE"/>
    <w:rsid w:val="003507D4"/>
    <w:rsid w:val="00350B78"/>
    <w:rsid w:val="00350C48"/>
    <w:rsid w:val="00350E09"/>
    <w:rsid w:val="003511D3"/>
    <w:rsid w:val="00351B24"/>
    <w:rsid w:val="00351E82"/>
    <w:rsid w:val="00352130"/>
    <w:rsid w:val="00352289"/>
    <w:rsid w:val="00352365"/>
    <w:rsid w:val="00352C21"/>
    <w:rsid w:val="0035308C"/>
    <w:rsid w:val="00353573"/>
    <w:rsid w:val="00353707"/>
    <w:rsid w:val="00353986"/>
    <w:rsid w:val="00354841"/>
    <w:rsid w:val="00354B48"/>
    <w:rsid w:val="00354EC7"/>
    <w:rsid w:val="00354EFD"/>
    <w:rsid w:val="003555CC"/>
    <w:rsid w:val="00355B6C"/>
    <w:rsid w:val="00355B9C"/>
    <w:rsid w:val="003561B4"/>
    <w:rsid w:val="00356397"/>
    <w:rsid w:val="0035655D"/>
    <w:rsid w:val="00356884"/>
    <w:rsid w:val="00356C87"/>
    <w:rsid w:val="00356CFA"/>
    <w:rsid w:val="00356E3E"/>
    <w:rsid w:val="003574ED"/>
    <w:rsid w:val="00357661"/>
    <w:rsid w:val="003576A7"/>
    <w:rsid w:val="003576FA"/>
    <w:rsid w:val="00360702"/>
    <w:rsid w:val="0036096A"/>
    <w:rsid w:val="00360B1D"/>
    <w:rsid w:val="00360B61"/>
    <w:rsid w:val="00360EA7"/>
    <w:rsid w:val="00360F3F"/>
    <w:rsid w:val="003611F7"/>
    <w:rsid w:val="00361287"/>
    <w:rsid w:val="003612D7"/>
    <w:rsid w:val="00361317"/>
    <w:rsid w:val="0036145D"/>
    <w:rsid w:val="00361F2F"/>
    <w:rsid w:val="00361FBC"/>
    <w:rsid w:val="003622D4"/>
    <w:rsid w:val="003623D3"/>
    <w:rsid w:val="003628F9"/>
    <w:rsid w:val="003629DA"/>
    <w:rsid w:val="00362D3F"/>
    <w:rsid w:val="00362E3A"/>
    <w:rsid w:val="00363003"/>
    <w:rsid w:val="003630B0"/>
    <w:rsid w:val="00363120"/>
    <w:rsid w:val="0036338D"/>
    <w:rsid w:val="00363532"/>
    <w:rsid w:val="0036368B"/>
    <w:rsid w:val="003636EA"/>
    <w:rsid w:val="00363763"/>
    <w:rsid w:val="00363830"/>
    <w:rsid w:val="00363BBC"/>
    <w:rsid w:val="00363F20"/>
    <w:rsid w:val="0036408A"/>
    <w:rsid w:val="00364154"/>
    <w:rsid w:val="00364913"/>
    <w:rsid w:val="003649FB"/>
    <w:rsid w:val="00364AD9"/>
    <w:rsid w:val="00364CA5"/>
    <w:rsid w:val="00364E17"/>
    <w:rsid w:val="00365213"/>
    <w:rsid w:val="00365264"/>
    <w:rsid w:val="003657B3"/>
    <w:rsid w:val="00366470"/>
    <w:rsid w:val="003664CB"/>
    <w:rsid w:val="0036681A"/>
    <w:rsid w:val="003668E7"/>
    <w:rsid w:val="003669E5"/>
    <w:rsid w:val="00366A9D"/>
    <w:rsid w:val="00366BD6"/>
    <w:rsid w:val="00367141"/>
    <w:rsid w:val="00367673"/>
    <w:rsid w:val="00367793"/>
    <w:rsid w:val="00367865"/>
    <w:rsid w:val="00367B2B"/>
    <w:rsid w:val="00367E7B"/>
    <w:rsid w:val="0037054B"/>
    <w:rsid w:val="00370617"/>
    <w:rsid w:val="00370901"/>
    <w:rsid w:val="003709D8"/>
    <w:rsid w:val="00370D02"/>
    <w:rsid w:val="00371438"/>
    <w:rsid w:val="0037170B"/>
    <w:rsid w:val="00371C1B"/>
    <w:rsid w:val="00371D63"/>
    <w:rsid w:val="003728DE"/>
    <w:rsid w:val="0037322F"/>
    <w:rsid w:val="00373317"/>
    <w:rsid w:val="00373446"/>
    <w:rsid w:val="0037344B"/>
    <w:rsid w:val="003736A2"/>
    <w:rsid w:val="0037377A"/>
    <w:rsid w:val="003737B1"/>
    <w:rsid w:val="00373994"/>
    <w:rsid w:val="00373A4D"/>
    <w:rsid w:val="00373D12"/>
    <w:rsid w:val="00373FDD"/>
    <w:rsid w:val="00374140"/>
    <w:rsid w:val="00374298"/>
    <w:rsid w:val="00374387"/>
    <w:rsid w:val="003744D8"/>
    <w:rsid w:val="00374B0D"/>
    <w:rsid w:val="00374D3E"/>
    <w:rsid w:val="00374D76"/>
    <w:rsid w:val="0037511C"/>
    <w:rsid w:val="003751ED"/>
    <w:rsid w:val="003752C3"/>
    <w:rsid w:val="003752DA"/>
    <w:rsid w:val="003752E2"/>
    <w:rsid w:val="00375553"/>
    <w:rsid w:val="00375BF6"/>
    <w:rsid w:val="00375C7A"/>
    <w:rsid w:val="0037615F"/>
    <w:rsid w:val="003765AD"/>
    <w:rsid w:val="00376A2D"/>
    <w:rsid w:val="00376B31"/>
    <w:rsid w:val="00377171"/>
    <w:rsid w:val="0037763B"/>
    <w:rsid w:val="00377690"/>
    <w:rsid w:val="003777B1"/>
    <w:rsid w:val="00377A51"/>
    <w:rsid w:val="00377CB5"/>
    <w:rsid w:val="00377CC6"/>
    <w:rsid w:val="00377D04"/>
    <w:rsid w:val="00377E6C"/>
    <w:rsid w:val="00377F1B"/>
    <w:rsid w:val="00380024"/>
    <w:rsid w:val="00380618"/>
    <w:rsid w:val="0038064C"/>
    <w:rsid w:val="003807EF"/>
    <w:rsid w:val="00380901"/>
    <w:rsid w:val="00380984"/>
    <w:rsid w:val="00380A99"/>
    <w:rsid w:val="00380B66"/>
    <w:rsid w:val="00380BA7"/>
    <w:rsid w:val="003810BB"/>
    <w:rsid w:val="0038125D"/>
    <w:rsid w:val="00381327"/>
    <w:rsid w:val="00381337"/>
    <w:rsid w:val="00381866"/>
    <w:rsid w:val="00381D36"/>
    <w:rsid w:val="00382150"/>
    <w:rsid w:val="00382225"/>
    <w:rsid w:val="003823D2"/>
    <w:rsid w:val="003823DC"/>
    <w:rsid w:val="003824E4"/>
    <w:rsid w:val="0038274A"/>
    <w:rsid w:val="0038278D"/>
    <w:rsid w:val="0038300B"/>
    <w:rsid w:val="003832A8"/>
    <w:rsid w:val="003833EC"/>
    <w:rsid w:val="00383499"/>
    <w:rsid w:val="00383D60"/>
    <w:rsid w:val="00383F70"/>
    <w:rsid w:val="00383FA3"/>
    <w:rsid w:val="00384109"/>
    <w:rsid w:val="0038434D"/>
    <w:rsid w:val="003845A7"/>
    <w:rsid w:val="0038462B"/>
    <w:rsid w:val="003846E5"/>
    <w:rsid w:val="00384AC2"/>
    <w:rsid w:val="00384D66"/>
    <w:rsid w:val="00385687"/>
    <w:rsid w:val="003857BF"/>
    <w:rsid w:val="00385DC0"/>
    <w:rsid w:val="00385EAB"/>
    <w:rsid w:val="0038631B"/>
    <w:rsid w:val="003866A9"/>
    <w:rsid w:val="00386774"/>
    <w:rsid w:val="003868F9"/>
    <w:rsid w:val="00386C52"/>
    <w:rsid w:val="00386C8F"/>
    <w:rsid w:val="00386CB8"/>
    <w:rsid w:val="00386DE5"/>
    <w:rsid w:val="003870F1"/>
    <w:rsid w:val="0038776E"/>
    <w:rsid w:val="00387788"/>
    <w:rsid w:val="00387B23"/>
    <w:rsid w:val="00387CD6"/>
    <w:rsid w:val="00387F59"/>
    <w:rsid w:val="003901B7"/>
    <w:rsid w:val="003909A6"/>
    <w:rsid w:val="00390A36"/>
    <w:rsid w:val="00390F45"/>
    <w:rsid w:val="00391137"/>
    <w:rsid w:val="00391510"/>
    <w:rsid w:val="0039179C"/>
    <w:rsid w:val="00391E78"/>
    <w:rsid w:val="00391F27"/>
    <w:rsid w:val="00391FEF"/>
    <w:rsid w:val="003920B2"/>
    <w:rsid w:val="003921B7"/>
    <w:rsid w:val="00392CE6"/>
    <w:rsid w:val="00392DB8"/>
    <w:rsid w:val="00392E40"/>
    <w:rsid w:val="0039303B"/>
    <w:rsid w:val="0039318E"/>
    <w:rsid w:val="00393205"/>
    <w:rsid w:val="003934DF"/>
    <w:rsid w:val="003936CD"/>
    <w:rsid w:val="0039378C"/>
    <w:rsid w:val="003938BA"/>
    <w:rsid w:val="0039396D"/>
    <w:rsid w:val="00393EA9"/>
    <w:rsid w:val="00394109"/>
    <w:rsid w:val="003947B8"/>
    <w:rsid w:val="00394DF2"/>
    <w:rsid w:val="00395181"/>
    <w:rsid w:val="003952CB"/>
    <w:rsid w:val="003959BE"/>
    <w:rsid w:val="00395E29"/>
    <w:rsid w:val="003960AD"/>
    <w:rsid w:val="003963F7"/>
    <w:rsid w:val="003964CC"/>
    <w:rsid w:val="00396652"/>
    <w:rsid w:val="0039686E"/>
    <w:rsid w:val="00396DEE"/>
    <w:rsid w:val="0039720E"/>
    <w:rsid w:val="003973A1"/>
    <w:rsid w:val="0039741C"/>
    <w:rsid w:val="00397703"/>
    <w:rsid w:val="0039796C"/>
    <w:rsid w:val="00397E67"/>
    <w:rsid w:val="00397F27"/>
    <w:rsid w:val="003A0227"/>
    <w:rsid w:val="003A024F"/>
    <w:rsid w:val="003A036C"/>
    <w:rsid w:val="003A038B"/>
    <w:rsid w:val="003A054A"/>
    <w:rsid w:val="003A058B"/>
    <w:rsid w:val="003A07AC"/>
    <w:rsid w:val="003A0CF4"/>
    <w:rsid w:val="003A0F29"/>
    <w:rsid w:val="003A13C5"/>
    <w:rsid w:val="003A1988"/>
    <w:rsid w:val="003A1C15"/>
    <w:rsid w:val="003A1F80"/>
    <w:rsid w:val="003A20C2"/>
    <w:rsid w:val="003A20F4"/>
    <w:rsid w:val="003A238B"/>
    <w:rsid w:val="003A2472"/>
    <w:rsid w:val="003A2A8A"/>
    <w:rsid w:val="003A2A8F"/>
    <w:rsid w:val="003A2B1C"/>
    <w:rsid w:val="003A2BFD"/>
    <w:rsid w:val="003A2D0C"/>
    <w:rsid w:val="003A2D2C"/>
    <w:rsid w:val="003A34C6"/>
    <w:rsid w:val="003A3791"/>
    <w:rsid w:val="003A37BF"/>
    <w:rsid w:val="003A38E6"/>
    <w:rsid w:val="003A3ACC"/>
    <w:rsid w:val="003A3AE7"/>
    <w:rsid w:val="003A3B9B"/>
    <w:rsid w:val="003A3E0C"/>
    <w:rsid w:val="003A41E1"/>
    <w:rsid w:val="003A426A"/>
    <w:rsid w:val="003A444D"/>
    <w:rsid w:val="003A4463"/>
    <w:rsid w:val="003A4505"/>
    <w:rsid w:val="003A4D0E"/>
    <w:rsid w:val="003A5365"/>
    <w:rsid w:val="003A546D"/>
    <w:rsid w:val="003A5930"/>
    <w:rsid w:val="003A634F"/>
    <w:rsid w:val="003A64FA"/>
    <w:rsid w:val="003A6C67"/>
    <w:rsid w:val="003A6CE9"/>
    <w:rsid w:val="003A6D48"/>
    <w:rsid w:val="003A7910"/>
    <w:rsid w:val="003A79F1"/>
    <w:rsid w:val="003A7D28"/>
    <w:rsid w:val="003A7D9F"/>
    <w:rsid w:val="003A7EBD"/>
    <w:rsid w:val="003B0339"/>
    <w:rsid w:val="003B0406"/>
    <w:rsid w:val="003B061E"/>
    <w:rsid w:val="003B06BF"/>
    <w:rsid w:val="003B0724"/>
    <w:rsid w:val="003B119C"/>
    <w:rsid w:val="003B12B7"/>
    <w:rsid w:val="003B1337"/>
    <w:rsid w:val="003B148C"/>
    <w:rsid w:val="003B15EB"/>
    <w:rsid w:val="003B1774"/>
    <w:rsid w:val="003B177A"/>
    <w:rsid w:val="003B20F9"/>
    <w:rsid w:val="003B23BD"/>
    <w:rsid w:val="003B23FD"/>
    <w:rsid w:val="003B25A3"/>
    <w:rsid w:val="003B25B0"/>
    <w:rsid w:val="003B2CAD"/>
    <w:rsid w:val="003B2E3A"/>
    <w:rsid w:val="003B3047"/>
    <w:rsid w:val="003B32F7"/>
    <w:rsid w:val="003B3734"/>
    <w:rsid w:val="003B3926"/>
    <w:rsid w:val="003B3E59"/>
    <w:rsid w:val="003B3F75"/>
    <w:rsid w:val="003B430A"/>
    <w:rsid w:val="003B4465"/>
    <w:rsid w:val="003B45F9"/>
    <w:rsid w:val="003B47B2"/>
    <w:rsid w:val="003B482F"/>
    <w:rsid w:val="003B4847"/>
    <w:rsid w:val="003B495D"/>
    <w:rsid w:val="003B49E2"/>
    <w:rsid w:val="003B4BE8"/>
    <w:rsid w:val="003B4CD8"/>
    <w:rsid w:val="003B4E07"/>
    <w:rsid w:val="003B5116"/>
    <w:rsid w:val="003B5119"/>
    <w:rsid w:val="003B522E"/>
    <w:rsid w:val="003B53AB"/>
    <w:rsid w:val="003B53CC"/>
    <w:rsid w:val="003B5AD3"/>
    <w:rsid w:val="003B5AE1"/>
    <w:rsid w:val="003B5CD4"/>
    <w:rsid w:val="003B5DE9"/>
    <w:rsid w:val="003B5FA4"/>
    <w:rsid w:val="003B6053"/>
    <w:rsid w:val="003B61E9"/>
    <w:rsid w:val="003B6345"/>
    <w:rsid w:val="003B6539"/>
    <w:rsid w:val="003B6F54"/>
    <w:rsid w:val="003B6FD5"/>
    <w:rsid w:val="003B712E"/>
    <w:rsid w:val="003B735C"/>
    <w:rsid w:val="003B7430"/>
    <w:rsid w:val="003B7CCB"/>
    <w:rsid w:val="003B7EC7"/>
    <w:rsid w:val="003C0482"/>
    <w:rsid w:val="003C05CC"/>
    <w:rsid w:val="003C091E"/>
    <w:rsid w:val="003C09E7"/>
    <w:rsid w:val="003C0BED"/>
    <w:rsid w:val="003C114C"/>
    <w:rsid w:val="003C16C4"/>
    <w:rsid w:val="003C1831"/>
    <w:rsid w:val="003C18AD"/>
    <w:rsid w:val="003C1CE0"/>
    <w:rsid w:val="003C20D3"/>
    <w:rsid w:val="003C217F"/>
    <w:rsid w:val="003C2186"/>
    <w:rsid w:val="003C2217"/>
    <w:rsid w:val="003C2AA7"/>
    <w:rsid w:val="003C2E9B"/>
    <w:rsid w:val="003C317E"/>
    <w:rsid w:val="003C3368"/>
    <w:rsid w:val="003C38BD"/>
    <w:rsid w:val="003C3975"/>
    <w:rsid w:val="003C3A14"/>
    <w:rsid w:val="003C3BC2"/>
    <w:rsid w:val="003C3BCD"/>
    <w:rsid w:val="003C3C33"/>
    <w:rsid w:val="003C3EDA"/>
    <w:rsid w:val="003C3F27"/>
    <w:rsid w:val="003C4209"/>
    <w:rsid w:val="003C474B"/>
    <w:rsid w:val="003C5099"/>
    <w:rsid w:val="003C50AA"/>
    <w:rsid w:val="003C510E"/>
    <w:rsid w:val="003C5884"/>
    <w:rsid w:val="003C59E2"/>
    <w:rsid w:val="003C5AF6"/>
    <w:rsid w:val="003C5C56"/>
    <w:rsid w:val="003C603E"/>
    <w:rsid w:val="003C62D6"/>
    <w:rsid w:val="003C63FC"/>
    <w:rsid w:val="003C673F"/>
    <w:rsid w:val="003C6B7E"/>
    <w:rsid w:val="003C70FF"/>
    <w:rsid w:val="003C71FE"/>
    <w:rsid w:val="003C73A8"/>
    <w:rsid w:val="003C7642"/>
    <w:rsid w:val="003C7B87"/>
    <w:rsid w:val="003D0360"/>
    <w:rsid w:val="003D0920"/>
    <w:rsid w:val="003D0AF4"/>
    <w:rsid w:val="003D0CA7"/>
    <w:rsid w:val="003D1105"/>
    <w:rsid w:val="003D1288"/>
    <w:rsid w:val="003D12AE"/>
    <w:rsid w:val="003D142B"/>
    <w:rsid w:val="003D19B5"/>
    <w:rsid w:val="003D1DA1"/>
    <w:rsid w:val="003D1E04"/>
    <w:rsid w:val="003D25C4"/>
    <w:rsid w:val="003D2808"/>
    <w:rsid w:val="003D2B75"/>
    <w:rsid w:val="003D2C4D"/>
    <w:rsid w:val="003D3447"/>
    <w:rsid w:val="003D3468"/>
    <w:rsid w:val="003D357E"/>
    <w:rsid w:val="003D3695"/>
    <w:rsid w:val="003D36AA"/>
    <w:rsid w:val="003D3B68"/>
    <w:rsid w:val="003D3F0D"/>
    <w:rsid w:val="003D4055"/>
    <w:rsid w:val="003D4483"/>
    <w:rsid w:val="003D4C15"/>
    <w:rsid w:val="003D4C41"/>
    <w:rsid w:val="003D4DC8"/>
    <w:rsid w:val="003D532F"/>
    <w:rsid w:val="003D5376"/>
    <w:rsid w:val="003D545B"/>
    <w:rsid w:val="003D5476"/>
    <w:rsid w:val="003D56F5"/>
    <w:rsid w:val="003D5A45"/>
    <w:rsid w:val="003D5EA3"/>
    <w:rsid w:val="003D6113"/>
    <w:rsid w:val="003D61C2"/>
    <w:rsid w:val="003D6245"/>
    <w:rsid w:val="003D660F"/>
    <w:rsid w:val="003D6A16"/>
    <w:rsid w:val="003D6AA6"/>
    <w:rsid w:val="003D7376"/>
    <w:rsid w:val="003D73C0"/>
    <w:rsid w:val="003D75A3"/>
    <w:rsid w:val="003D7644"/>
    <w:rsid w:val="003D76D7"/>
    <w:rsid w:val="003D7A59"/>
    <w:rsid w:val="003D7ECF"/>
    <w:rsid w:val="003D7EE9"/>
    <w:rsid w:val="003D7F9D"/>
    <w:rsid w:val="003E0115"/>
    <w:rsid w:val="003E0570"/>
    <w:rsid w:val="003E0B05"/>
    <w:rsid w:val="003E0B36"/>
    <w:rsid w:val="003E0E29"/>
    <w:rsid w:val="003E106A"/>
    <w:rsid w:val="003E11FA"/>
    <w:rsid w:val="003E13A8"/>
    <w:rsid w:val="003E1560"/>
    <w:rsid w:val="003E18F8"/>
    <w:rsid w:val="003E1DA6"/>
    <w:rsid w:val="003E1E9A"/>
    <w:rsid w:val="003E20AB"/>
    <w:rsid w:val="003E22D4"/>
    <w:rsid w:val="003E24BD"/>
    <w:rsid w:val="003E2C4B"/>
    <w:rsid w:val="003E30F3"/>
    <w:rsid w:val="003E313F"/>
    <w:rsid w:val="003E3545"/>
    <w:rsid w:val="003E3643"/>
    <w:rsid w:val="003E3670"/>
    <w:rsid w:val="003E39F6"/>
    <w:rsid w:val="003E3E59"/>
    <w:rsid w:val="003E4332"/>
    <w:rsid w:val="003E4B70"/>
    <w:rsid w:val="003E514F"/>
    <w:rsid w:val="003E516E"/>
    <w:rsid w:val="003E5442"/>
    <w:rsid w:val="003E5A5A"/>
    <w:rsid w:val="003E5AAB"/>
    <w:rsid w:val="003E6066"/>
    <w:rsid w:val="003E60CA"/>
    <w:rsid w:val="003E6422"/>
    <w:rsid w:val="003E6458"/>
    <w:rsid w:val="003E690B"/>
    <w:rsid w:val="003E6917"/>
    <w:rsid w:val="003E6A4C"/>
    <w:rsid w:val="003E6CA0"/>
    <w:rsid w:val="003E704A"/>
    <w:rsid w:val="003E70B9"/>
    <w:rsid w:val="003E724B"/>
    <w:rsid w:val="003E75B0"/>
    <w:rsid w:val="003E7618"/>
    <w:rsid w:val="003E7784"/>
    <w:rsid w:val="003E79C5"/>
    <w:rsid w:val="003E7F3D"/>
    <w:rsid w:val="003F0053"/>
    <w:rsid w:val="003F083B"/>
    <w:rsid w:val="003F0989"/>
    <w:rsid w:val="003F0C86"/>
    <w:rsid w:val="003F0C95"/>
    <w:rsid w:val="003F0CA1"/>
    <w:rsid w:val="003F1096"/>
    <w:rsid w:val="003F1131"/>
    <w:rsid w:val="003F11D9"/>
    <w:rsid w:val="003F13AC"/>
    <w:rsid w:val="003F1523"/>
    <w:rsid w:val="003F168A"/>
    <w:rsid w:val="003F183B"/>
    <w:rsid w:val="003F1886"/>
    <w:rsid w:val="003F19DB"/>
    <w:rsid w:val="003F1A89"/>
    <w:rsid w:val="003F1F58"/>
    <w:rsid w:val="003F2463"/>
    <w:rsid w:val="003F25FC"/>
    <w:rsid w:val="003F2934"/>
    <w:rsid w:val="003F2D3A"/>
    <w:rsid w:val="003F2ECC"/>
    <w:rsid w:val="003F2EDD"/>
    <w:rsid w:val="003F337D"/>
    <w:rsid w:val="003F36B9"/>
    <w:rsid w:val="003F385A"/>
    <w:rsid w:val="003F3912"/>
    <w:rsid w:val="003F4382"/>
    <w:rsid w:val="003F44F5"/>
    <w:rsid w:val="003F45FD"/>
    <w:rsid w:val="003F4810"/>
    <w:rsid w:val="003F4A93"/>
    <w:rsid w:val="003F4BEF"/>
    <w:rsid w:val="003F4DE2"/>
    <w:rsid w:val="003F4E79"/>
    <w:rsid w:val="003F4E80"/>
    <w:rsid w:val="003F5015"/>
    <w:rsid w:val="003F524E"/>
    <w:rsid w:val="003F5440"/>
    <w:rsid w:val="003F544F"/>
    <w:rsid w:val="003F5644"/>
    <w:rsid w:val="003F5720"/>
    <w:rsid w:val="003F5731"/>
    <w:rsid w:val="003F5872"/>
    <w:rsid w:val="003F59E9"/>
    <w:rsid w:val="003F5AAB"/>
    <w:rsid w:val="003F5C95"/>
    <w:rsid w:val="003F6017"/>
    <w:rsid w:val="003F635B"/>
    <w:rsid w:val="003F63AF"/>
    <w:rsid w:val="003F67C3"/>
    <w:rsid w:val="003F6842"/>
    <w:rsid w:val="003F6B4D"/>
    <w:rsid w:val="003F6E1F"/>
    <w:rsid w:val="003F6E4F"/>
    <w:rsid w:val="003F781E"/>
    <w:rsid w:val="003F7913"/>
    <w:rsid w:val="003F7B68"/>
    <w:rsid w:val="003F7D66"/>
    <w:rsid w:val="003F7E66"/>
    <w:rsid w:val="004002A8"/>
    <w:rsid w:val="004002F1"/>
    <w:rsid w:val="00400658"/>
    <w:rsid w:val="00400715"/>
    <w:rsid w:val="00400760"/>
    <w:rsid w:val="00400A90"/>
    <w:rsid w:val="00400F85"/>
    <w:rsid w:val="0040102D"/>
    <w:rsid w:val="004010B3"/>
    <w:rsid w:val="004013BB"/>
    <w:rsid w:val="00401465"/>
    <w:rsid w:val="00401A5D"/>
    <w:rsid w:val="00401B80"/>
    <w:rsid w:val="00401E9C"/>
    <w:rsid w:val="00402188"/>
    <w:rsid w:val="00402500"/>
    <w:rsid w:val="0040281F"/>
    <w:rsid w:val="00402AAA"/>
    <w:rsid w:val="00402D29"/>
    <w:rsid w:val="00402F90"/>
    <w:rsid w:val="00403185"/>
    <w:rsid w:val="004039B4"/>
    <w:rsid w:val="004039FA"/>
    <w:rsid w:val="00404AA2"/>
    <w:rsid w:val="00404D52"/>
    <w:rsid w:val="00404EFC"/>
    <w:rsid w:val="00404F28"/>
    <w:rsid w:val="00405163"/>
    <w:rsid w:val="00405276"/>
    <w:rsid w:val="004053B7"/>
    <w:rsid w:val="00405498"/>
    <w:rsid w:val="0040572F"/>
    <w:rsid w:val="00405A22"/>
    <w:rsid w:val="00405BA7"/>
    <w:rsid w:val="00405BAA"/>
    <w:rsid w:val="00405CB4"/>
    <w:rsid w:val="00405D73"/>
    <w:rsid w:val="00405E39"/>
    <w:rsid w:val="004062FF"/>
    <w:rsid w:val="0040631B"/>
    <w:rsid w:val="004064F7"/>
    <w:rsid w:val="00406554"/>
    <w:rsid w:val="00406619"/>
    <w:rsid w:val="004066D2"/>
    <w:rsid w:val="004068A4"/>
    <w:rsid w:val="00406C2B"/>
    <w:rsid w:val="00406DD7"/>
    <w:rsid w:val="00406E30"/>
    <w:rsid w:val="00407073"/>
    <w:rsid w:val="004070DD"/>
    <w:rsid w:val="0040712B"/>
    <w:rsid w:val="0040718F"/>
    <w:rsid w:val="00407223"/>
    <w:rsid w:val="004072DB"/>
    <w:rsid w:val="0040753A"/>
    <w:rsid w:val="0040757B"/>
    <w:rsid w:val="004077EE"/>
    <w:rsid w:val="004078CE"/>
    <w:rsid w:val="00407A8B"/>
    <w:rsid w:val="00407C9B"/>
    <w:rsid w:val="0041001A"/>
    <w:rsid w:val="00410504"/>
    <w:rsid w:val="004106B0"/>
    <w:rsid w:val="00410765"/>
    <w:rsid w:val="00410A0F"/>
    <w:rsid w:val="00410BB0"/>
    <w:rsid w:val="00410E71"/>
    <w:rsid w:val="004110D2"/>
    <w:rsid w:val="004113E2"/>
    <w:rsid w:val="00411566"/>
    <w:rsid w:val="00411581"/>
    <w:rsid w:val="0041166A"/>
    <w:rsid w:val="004119EF"/>
    <w:rsid w:val="00411E33"/>
    <w:rsid w:val="00411F52"/>
    <w:rsid w:val="00412083"/>
    <w:rsid w:val="00412245"/>
    <w:rsid w:val="004122D4"/>
    <w:rsid w:val="0041260C"/>
    <w:rsid w:val="0041287F"/>
    <w:rsid w:val="0041292E"/>
    <w:rsid w:val="00412CD6"/>
    <w:rsid w:val="00412DE8"/>
    <w:rsid w:val="00412FEB"/>
    <w:rsid w:val="00413316"/>
    <w:rsid w:val="004133CE"/>
    <w:rsid w:val="004134DF"/>
    <w:rsid w:val="0041360B"/>
    <w:rsid w:val="00413ABE"/>
    <w:rsid w:val="004143E5"/>
    <w:rsid w:val="0041469A"/>
    <w:rsid w:val="0041495B"/>
    <w:rsid w:val="0041497A"/>
    <w:rsid w:val="00415809"/>
    <w:rsid w:val="004159DA"/>
    <w:rsid w:val="004159FB"/>
    <w:rsid w:val="00415C01"/>
    <w:rsid w:val="00415E9C"/>
    <w:rsid w:val="00415ED2"/>
    <w:rsid w:val="00415FBA"/>
    <w:rsid w:val="00416118"/>
    <w:rsid w:val="004162D7"/>
    <w:rsid w:val="004163FC"/>
    <w:rsid w:val="004166A0"/>
    <w:rsid w:val="00416726"/>
    <w:rsid w:val="0041685A"/>
    <w:rsid w:val="0041692C"/>
    <w:rsid w:val="00416A93"/>
    <w:rsid w:val="00416BD8"/>
    <w:rsid w:val="00417257"/>
    <w:rsid w:val="004179D0"/>
    <w:rsid w:val="00417A6D"/>
    <w:rsid w:val="004200B0"/>
    <w:rsid w:val="0042017F"/>
    <w:rsid w:val="0042028C"/>
    <w:rsid w:val="00420664"/>
    <w:rsid w:val="00420A87"/>
    <w:rsid w:val="00420B15"/>
    <w:rsid w:val="00420C24"/>
    <w:rsid w:val="00420DCE"/>
    <w:rsid w:val="00420E5E"/>
    <w:rsid w:val="00420FF6"/>
    <w:rsid w:val="004212F0"/>
    <w:rsid w:val="00421799"/>
    <w:rsid w:val="0042191F"/>
    <w:rsid w:val="00421F78"/>
    <w:rsid w:val="00422267"/>
    <w:rsid w:val="0042227F"/>
    <w:rsid w:val="00422331"/>
    <w:rsid w:val="004224C2"/>
    <w:rsid w:val="004226B7"/>
    <w:rsid w:val="0042283D"/>
    <w:rsid w:val="004229A0"/>
    <w:rsid w:val="00422E51"/>
    <w:rsid w:val="0042317C"/>
    <w:rsid w:val="00423451"/>
    <w:rsid w:val="00423925"/>
    <w:rsid w:val="00423F52"/>
    <w:rsid w:val="00423FEB"/>
    <w:rsid w:val="004242CF"/>
    <w:rsid w:val="004247E6"/>
    <w:rsid w:val="00424A25"/>
    <w:rsid w:val="004250A5"/>
    <w:rsid w:val="00425AA0"/>
    <w:rsid w:val="00425CD1"/>
    <w:rsid w:val="00425CF9"/>
    <w:rsid w:val="00425FF4"/>
    <w:rsid w:val="0042629F"/>
    <w:rsid w:val="00426930"/>
    <w:rsid w:val="004269D5"/>
    <w:rsid w:val="0042706D"/>
    <w:rsid w:val="004270FD"/>
    <w:rsid w:val="004271D5"/>
    <w:rsid w:val="0042722C"/>
    <w:rsid w:val="00427261"/>
    <w:rsid w:val="004272B9"/>
    <w:rsid w:val="004273F5"/>
    <w:rsid w:val="004277BC"/>
    <w:rsid w:val="00427915"/>
    <w:rsid w:val="00427A48"/>
    <w:rsid w:val="00427CEE"/>
    <w:rsid w:val="00427DE2"/>
    <w:rsid w:val="004300AF"/>
    <w:rsid w:val="004307BF"/>
    <w:rsid w:val="004308E9"/>
    <w:rsid w:val="00430A7B"/>
    <w:rsid w:val="00430AF9"/>
    <w:rsid w:val="00431066"/>
    <w:rsid w:val="004311F9"/>
    <w:rsid w:val="00431336"/>
    <w:rsid w:val="004313EF"/>
    <w:rsid w:val="00431441"/>
    <w:rsid w:val="004317F8"/>
    <w:rsid w:val="00431897"/>
    <w:rsid w:val="00431AEF"/>
    <w:rsid w:val="00431F16"/>
    <w:rsid w:val="004320CC"/>
    <w:rsid w:val="004320FC"/>
    <w:rsid w:val="00432296"/>
    <w:rsid w:val="00432548"/>
    <w:rsid w:val="004325D9"/>
    <w:rsid w:val="00432A2F"/>
    <w:rsid w:val="004332C7"/>
    <w:rsid w:val="004333CC"/>
    <w:rsid w:val="0043352A"/>
    <w:rsid w:val="0043383B"/>
    <w:rsid w:val="0043384A"/>
    <w:rsid w:val="004338F5"/>
    <w:rsid w:val="004339B7"/>
    <w:rsid w:val="00433C3F"/>
    <w:rsid w:val="00433C8C"/>
    <w:rsid w:val="00433CB8"/>
    <w:rsid w:val="00433E10"/>
    <w:rsid w:val="00433E91"/>
    <w:rsid w:val="00433EF9"/>
    <w:rsid w:val="00433F44"/>
    <w:rsid w:val="00433F6B"/>
    <w:rsid w:val="0043407F"/>
    <w:rsid w:val="0043430A"/>
    <w:rsid w:val="0043438A"/>
    <w:rsid w:val="00434875"/>
    <w:rsid w:val="0043497B"/>
    <w:rsid w:val="00434B0F"/>
    <w:rsid w:val="00434B87"/>
    <w:rsid w:val="004351B7"/>
    <w:rsid w:val="004352F3"/>
    <w:rsid w:val="0043533B"/>
    <w:rsid w:val="0043556B"/>
    <w:rsid w:val="00435613"/>
    <w:rsid w:val="004356E2"/>
    <w:rsid w:val="00435984"/>
    <w:rsid w:val="00435D9E"/>
    <w:rsid w:val="00435E6A"/>
    <w:rsid w:val="00436000"/>
    <w:rsid w:val="004361BB"/>
    <w:rsid w:val="00436277"/>
    <w:rsid w:val="00436363"/>
    <w:rsid w:val="004369D2"/>
    <w:rsid w:val="00436A6D"/>
    <w:rsid w:val="00436BD5"/>
    <w:rsid w:val="00436D1F"/>
    <w:rsid w:val="00436D42"/>
    <w:rsid w:val="00436FF9"/>
    <w:rsid w:val="00437217"/>
    <w:rsid w:val="004373A7"/>
    <w:rsid w:val="0043748F"/>
    <w:rsid w:val="004374CC"/>
    <w:rsid w:val="0043764E"/>
    <w:rsid w:val="00437960"/>
    <w:rsid w:val="00437972"/>
    <w:rsid w:val="004379D8"/>
    <w:rsid w:val="00437A5E"/>
    <w:rsid w:val="00437CC0"/>
    <w:rsid w:val="004400F1"/>
    <w:rsid w:val="0044019A"/>
    <w:rsid w:val="004403B8"/>
    <w:rsid w:val="00440402"/>
    <w:rsid w:val="00440734"/>
    <w:rsid w:val="00440870"/>
    <w:rsid w:val="004413F2"/>
    <w:rsid w:val="00441569"/>
    <w:rsid w:val="0044163A"/>
    <w:rsid w:val="00441814"/>
    <w:rsid w:val="00441A0D"/>
    <w:rsid w:val="00441A7B"/>
    <w:rsid w:val="00441B87"/>
    <w:rsid w:val="00441E7A"/>
    <w:rsid w:val="004421A1"/>
    <w:rsid w:val="004422DF"/>
    <w:rsid w:val="00442BAA"/>
    <w:rsid w:val="00442C25"/>
    <w:rsid w:val="00442CA6"/>
    <w:rsid w:val="00442D95"/>
    <w:rsid w:val="00442FB4"/>
    <w:rsid w:val="004430B1"/>
    <w:rsid w:val="00443176"/>
    <w:rsid w:val="00443310"/>
    <w:rsid w:val="00443463"/>
    <w:rsid w:val="00443567"/>
    <w:rsid w:val="0044367E"/>
    <w:rsid w:val="00443CFF"/>
    <w:rsid w:val="0044465A"/>
    <w:rsid w:val="00444EA9"/>
    <w:rsid w:val="00445083"/>
    <w:rsid w:val="00445473"/>
    <w:rsid w:val="004454C2"/>
    <w:rsid w:val="004457A9"/>
    <w:rsid w:val="00445B95"/>
    <w:rsid w:val="00445CA0"/>
    <w:rsid w:val="00446176"/>
    <w:rsid w:val="0044618B"/>
    <w:rsid w:val="00446216"/>
    <w:rsid w:val="00446390"/>
    <w:rsid w:val="004464A2"/>
    <w:rsid w:val="0044679E"/>
    <w:rsid w:val="00446920"/>
    <w:rsid w:val="004469DA"/>
    <w:rsid w:val="00446A75"/>
    <w:rsid w:val="00446B59"/>
    <w:rsid w:val="00447351"/>
    <w:rsid w:val="0044768C"/>
    <w:rsid w:val="00447987"/>
    <w:rsid w:val="00447B50"/>
    <w:rsid w:val="00447BD5"/>
    <w:rsid w:val="00447C55"/>
    <w:rsid w:val="00447ED6"/>
    <w:rsid w:val="0045004D"/>
    <w:rsid w:val="0045072E"/>
    <w:rsid w:val="00450BFC"/>
    <w:rsid w:val="00450C2B"/>
    <w:rsid w:val="00450E1B"/>
    <w:rsid w:val="00450E5F"/>
    <w:rsid w:val="00451096"/>
    <w:rsid w:val="004512D8"/>
    <w:rsid w:val="0045153F"/>
    <w:rsid w:val="00451B45"/>
    <w:rsid w:val="00451CF9"/>
    <w:rsid w:val="00451D03"/>
    <w:rsid w:val="00451DF6"/>
    <w:rsid w:val="00451DFE"/>
    <w:rsid w:val="00452268"/>
    <w:rsid w:val="0045230A"/>
    <w:rsid w:val="004525F6"/>
    <w:rsid w:val="00452AEA"/>
    <w:rsid w:val="00452C62"/>
    <w:rsid w:val="00452D17"/>
    <w:rsid w:val="00452E0B"/>
    <w:rsid w:val="00453663"/>
    <w:rsid w:val="00453730"/>
    <w:rsid w:val="004538BB"/>
    <w:rsid w:val="00453F26"/>
    <w:rsid w:val="0045400B"/>
    <w:rsid w:val="0045406B"/>
    <w:rsid w:val="0045426D"/>
    <w:rsid w:val="00454393"/>
    <w:rsid w:val="0045458E"/>
    <w:rsid w:val="004548CC"/>
    <w:rsid w:val="00454A24"/>
    <w:rsid w:val="00454A70"/>
    <w:rsid w:val="00454AC1"/>
    <w:rsid w:val="0045510B"/>
    <w:rsid w:val="00455385"/>
    <w:rsid w:val="00455605"/>
    <w:rsid w:val="0045564E"/>
    <w:rsid w:val="004556CC"/>
    <w:rsid w:val="0045598B"/>
    <w:rsid w:val="00455A7E"/>
    <w:rsid w:val="00455BCE"/>
    <w:rsid w:val="004561E6"/>
    <w:rsid w:val="0045626E"/>
    <w:rsid w:val="004563A2"/>
    <w:rsid w:val="004566B7"/>
    <w:rsid w:val="0045701C"/>
    <w:rsid w:val="00457135"/>
    <w:rsid w:val="0045714E"/>
    <w:rsid w:val="004571FA"/>
    <w:rsid w:val="0045724E"/>
    <w:rsid w:val="004575A6"/>
    <w:rsid w:val="00457650"/>
    <w:rsid w:val="004576B7"/>
    <w:rsid w:val="004578A8"/>
    <w:rsid w:val="00457BCC"/>
    <w:rsid w:val="00457E4C"/>
    <w:rsid w:val="004600C3"/>
    <w:rsid w:val="004601CB"/>
    <w:rsid w:val="004606CB"/>
    <w:rsid w:val="00460757"/>
    <w:rsid w:val="004609CB"/>
    <w:rsid w:val="00460A7E"/>
    <w:rsid w:val="0046109E"/>
    <w:rsid w:val="00461240"/>
    <w:rsid w:val="00461293"/>
    <w:rsid w:val="004612C9"/>
    <w:rsid w:val="004613ED"/>
    <w:rsid w:val="004614C6"/>
    <w:rsid w:val="004615D2"/>
    <w:rsid w:val="00462173"/>
    <w:rsid w:val="004621F0"/>
    <w:rsid w:val="004623BF"/>
    <w:rsid w:val="004627AB"/>
    <w:rsid w:val="0046283F"/>
    <w:rsid w:val="00462931"/>
    <w:rsid w:val="00462EE2"/>
    <w:rsid w:val="00462F2F"/>
    <w:rsid w:val="00463030"/>
    <w:rsid w:val="004631BC"/>
    <w:rsid w:val="00463303"/>
    <w:rsid w:val="004634CE"/>
    <w:rsid w:val="004635A7"/>
    <w:rsid w:val="00463645"/>
    <w:rsid w:val="00463BC7"/>
    <w:rsid w:val="00463E97"/>
    <w:rsid w:val="00463F91"/>
    <w:rsid w:val="00464166"/>
    <w:rsid w:val="004649D9"/>
    <w:rsid w:val="00464C70"/>
    <w:rsid w:val="00464D36"/>
    <w:rsid w:val="00464E81"/>
    <w:rsid w:val="00464F86"/>
    <w:rsid w:val="0046503A"/>
    <w:rsid w:val="004652D7"/>
    <w:rsid w:val="00465713"/>
    <w:rsid w:val="0046593F"/>
    <w:rsid w:val="004659BD"/>
    <w:rsid w:val="00465BB2"/>
    <w:rsid w:val="00465F2A"/>
    <w:rsid w:val="00466809"/>
    <w:rsid w:val="0046684C"/>
    <w:rsid w:val="004668C7"/>
    <w:rsid w:val="00466A37"/>
    <w:rsid w:val="00466E27"/>
    <w:rsid w:val="004674B9"/>
    <w:rsid w:val="00467962"/>
    <w:rsid w:val="00467FA5"/>
    <w:rsid w:val="00470195"/>
    <w:rsid w:val="00470739"/>
    <w:rsid w:val="00470CA9"/>
    <w:rsid w:val="00470D63"/>
    <w:rsid w:val="00470E0E"/>
    <w:rsid w:val="00470E61"/>
    <w:rsid w:val="00471473"/>
    <w:rsid w:val="00471496"/>
    <w:rsid w:val="00471815"/>
    <w:rsid w:val="00471827"/>
    <w:rsid w:val="0047188C"/>
    <w:rsid w:val="0047192F"/>
    <w:rsid w:val="00471B96"/>
    <w:rsid w:val="00471D90"/>
    <w:rsid w:val="00472051"/>
    <w:rsid w:val="00472154"/>
    <w:rsid w:val="004722FB"/>
    <w:rsid w:val="00472512"/>
    <w:rsid w:val="0047291F"/>
    <w:rsid w:val="00472D29"/>
    <w:rsid w:val="00473154"/>
    <w:rsid w:val="0047344B"/>
    <w:rsid w:val="00473806"/>
    <w:rsid w:val="00473915"/>
    <w:rsid w:val="00474119"/>
    <w:rsid w:val="00474159"/>
    <w:rsid w:val="004741FF"/>
    <w:rsid w:val="0047431D"/>
    <w:rsid w:val="00474492"/>
    <w:rsid w:val="00474924"/>
    <w:rsid w:val="004749BC"/>
    <w:rsid w:val="00474AB4"/>
    <w:rsid w:val="00474C65"/>
    <w:rsid w:val="00474E6D"/>
    <w:rsid w:val="004750F6"/>
    <w:rsid w:val="0047533C"/>
    <w:rsid w:val="00475575"/>
    <w:rsid w:val="00475D47"/>
    <w:rsid w:val="00475DC7"/>
    <w:rsid w:val="00475E92"/>
    <w:rsid w:val="00476065"/>
    <w:rsid w:val="00476187"/>
    <w:rsid w:val="0047651A"/>
    <w:rsid w:val="00476590"/>
    <w:rsid w:val="00476D9E"/>
    <w:rsid w:val="00476F2A"/>
    <w:rsid w:val="00477146"/>
    <w:rsid w:val="004772B4"/>
    <w:rsid w:val="00477394"/>
    <w:rsid w:val="00477416"/>
    <w:rsid w:val="004778C7"/>
    <w:rsid w:val="00477A3C"/>
    <w:rsid w:val="00477A42"/>
    <w:rsid w:val="00477A48"/>
    <w:rsid w:val="0048018C"/>
    <w:rsid w:val="004801F8"/>
    <w:rsid w:val="00480619"/>
    <w:rsid w:val="0048066C"/>
    <w:rsid w:val="004807B4"/>
    <w:rsid w:val="0048087A"/>
    <w:rsid w:val="00480A9E"/>
    <w:rsid w:val="00480DA7"/>
    <w:rsid w:val="0048154D"/>
    <w:rsid w:val="0048157D"/>
    <w:rsid w:val="00481680"/>
    <w:rsid w:val="0048179C"/>
    <w:rsid w:val="00481A57"/>
    <w:rsid w:val="00482258"/>
    <w:rsid w:val="004825B9"/>
    <w:rsid w:val="00482A70"/>
    <w:rsid w:val="00482D46"/>
    <w:rsid w:val="00482D53"/>
    <w:rsid w:val="00482E8C"/>
    <w:rsid w:val="004831D6"/>
    <w:rsid w:val="0048328C"/>
    <w:rsid w:val="00483326"/>
    <w:rsid w:val="0048335F"/>
    <w:rsid w:val="004834A7"/>
    <w:rsid w:val="0048357A"/>
    <w:rsid w:val="00483A51"/>
    <w:rsid w:val="00483B71"/>
    <w:rsid w:val="00483BA9"/>
    <w:rsid w:val="00483C8A"/>
    <w:rsid w:val="00483D92"/>
    <w:rsid w:val="00483DE5"/>
    <w:rsid w:val="00483E49"/>
    <w:rsid w:val="00483FCE"/>
    <w:rsid w:val="0048408A"/>
    <w:rsid w:val="00484140"/>
    <w:rsid w:val="004842EB"/>
    <w:rsid w:val="00484746"/>
    <w:rsid w:val="00484CD1"/>
    <w:rsid w:val="004850EC"/>
    <w:rsid w:val="00485533"/>
    <w:rsid w:val="00485545"/>
    <w:rsid w:val="0048558F"/>
    <w:rsid w:val="00485759"/>
    <w:rsid w:val="00485BCA"/>
    <w:rsid w:val="00485BE0"/>
    <w:rsid w:val="00485D2C"/>
    <w:rsid w:val="00485DBF"/>
    <w:rsid w:val="0048677F"/>
    <w:rsid w:val="00486AF4"/>
    <w:rsid w:val="00486B6E"/>
    <w:rsid w:val="00486B9D"/>
    <w:rsid w:val="00486F4D"/>
    <w:rsid w:val="004874FE"/>
    <w:rsid w:val="00487851"/>
    <w:rsid w:val="00487906"/>
    <w:rsid w:val="004879B6"/>
    <w:rsid w:val="00487EC0"/>
    <w:rsid w:val="00487EC7"/>
    <w:rsid w:val="00490550"/>
    <w:rsid w:val="00490F9B"/>
    <w:rsid w:val="004911E5"/>
    <w:rsid w:val="00491465"/>
    <w:rsid w:val="0049165E"/>
    <w:rsid w:val="0049193F"/>
    <w:rsid w:val="004919FE"/>
    <w:rsid w:val="00491A11"/>
    <w:rsid w:val="00491C2A"/>
    <w:rsid w:val="004920DD"/>
    <w:rsid w:val="004922A5"/>
    <w:rsid w:val="004925EC"/>
    <w:rsid w:val="00492801"/>
    <w:rsid w:val="00492A66"/>
    <w:rsid w:val="00492C0D"/>
    <w:rsid w:val="00492CD9"/>
    <w:rsid w:val="0049310E"/>
    <w:rsid w:val="00493B1B"/>
    <w:rsid w:val="00493BB2"/>
    <w:rsid w:val="00493D11"/>
    <w:rsid w:val="00493D27"/>
    <w:rsid w:val="004940C8"/>
    <w:rsid w:val="0049412F"/>
    <w:rsid w:val="004943A0"/>
    <w:rsid w:val="004944D8"/>
    <w:rsid w:val="00494637"/>
    <w:rsid w:val="0049473E"/>
    <w:rsid w:val="0049493E"/>
    <w:rsid w:val="00495264"/>
    <w:rsid w:val="004954DD"/>
    <w:rsid w:val="0049552B"/>
    <w:rsid w:val="004956B2"/>
    <w:rsid w:val="004957DA"/>
    <w:rsid w:val="0049587E"/>
    <w:rsid w:val="00495986"/>
    <w:rsid w:val="00495CAE"/>
    <w:rsid w:val="00495DCE"/>
    <w:rsid w:val="00496446"/>
    <w:rsid w:val="00496465"/>
    <w:rsid w:val="00496625"/>
    <w:rsid w:val="00496982"/>
    <w:rsid w:val="00496BB5"/>
    <w:rsid w:val="00496C3E"/>
    <w:rsid w:val="00496E35"/>
    <w:rsid w:val="0049713E"/>
    <w:rsid w:val="004972F5"/>
    <w:rsid w:val="00497835"/>
    <w:rsid w:val="00497A05"/>
    <w:rsid w:val="00497F86"/>
    <w:rsid w:val="004A016B"/>
    <w:rsid w:val="004A0535"/>
    <w:rsid w:val="004A0717"/>
    <w:rsid w:val="004A07E7"/>
    <w:rsid w:val="004A0D32"/>
    <w:rsid w:val="004A0E8E"/>
    <w:rsid w:val="004A1108"/>
    <w:rsid w:val="004A142F"/>
    <w:rsid w:val="004A1468"/>
    <w:rsid w:val="004A1CE3"/>
    <w:rsid w:val="004A1F86"/>
    <w:rsid w:val="004A200E"/>
    <w:rsid w:val="004A2164"/>
    <w:rsid w:val="004A2515"/>
    <w:rsid w:val="004A2B54"/>
    <w:rsid w:val="004A2E41"/>
    <w:rsid w:val="004A30E6"/>
    <w:rsid w:val="004A30FA"/>
    <w:rsid w:val="004A3196"/>
    <w:rsid w:val="004A31C1"/>
    <w:rsid w:val="004A324F"/>
    <w:rsid w:val="004A355D"/>
    <w:rsid w:val="004A35BE"/>
    <w:rsid w:val="004A381A"/>
    <w:rsid w:val="004A39F7"/>
    <w:rsid w:val="004A39FD"/>
    <w:rsid w:val="004A4274"/>
    <w:rsid w:val="004A45E4"/>
    <w:rsid w:val="004A47A6"/>
    <w:rsid w:val="004A4830"/>
    <w:rsid w:val="004A4A85"/>
    <w:rsid w:val="004A4D43"/>
    <w:rsid w:val="004A5164"/>
    <w:rsid w:val="004A5391"/>
    <w:rsid w:val="004A5619"/>
    <w:rsid w:val="004A5897"/>
    <w:rsid w:val="004A593E"/>
    <w:rsid w:val="004A5B3B"/>
    <w:rsid w:val="004A5D61"/>
    <w:rsid w:val="004A5E4D"/>
    <w:rsid w:val="004A650C"/>
    <w:rsid w:val="004A69C8"/>
    <w:rsid w:val="004A6C97"/>
    <w:rsid w:val="004A772E"/>
    <w:rsid w:val="004A797C"/>
    <w:rsid w:val="004A79D7"/>
    <w:rsid w:val="004A7AA8"/>
    <w:rsid w:val="004A7E0A"/>
    <w:rsid w:val="004A7F29"/>
    <w:rsid w:val="004A7F5D"/>
    <w:rsid w:val="004B0796"/>
    <w:rsid w:val="004B084B"/>
    <w:rsid w:val="004B0994"/>
    <w:rsid w:val="004B09F7"/>
    <w:rsid w:val="004B0D3D"/>
    <w:rsid w:val="004B0E07"/>
    <w:rsid w:val="004B0E1F"/>
    <w:rsid w:val="004B10D3"/>
    <w:rsid w:val="004B10EC"/>
    <w:rsid w:val="004B1268"/>
    <w:rsid w:val="004B141F"/>
    <w:rsid w:val="004B1491"/>
    <w:rsid w:val="004B16BA"/>
    <w:rsid w:val="004B1E8C"/>
    <w:rsid w:val="004B286C"/>
    <w:rsid w:val="004B3009"/>
    <w:rsid w:val="004B31A1"/>
    <w:rsid w:val="004B3801"/>
    <w:rsid w:val="004B3987"/>
    <w:rsid w:val="004B3A9B"/>
    <w:rsid w:val="004B3BDA"/>
    <w:rsid w:val="004B3C6B"/>
    <w:rsid w:val="004B441C"/>
    <w:rsid w:val="004B44C5"/>
    <w:rsid w:val="004B4752"/>
    <w:rsid w:val="004B47D9"/>
    <w:rsid w:val="004B4B80"/>
    <w:rsid w:val="004B4ED9"/>
    <w:rsid w:val="004B557B"/>
    <w:rsid w:val="004B55DC"/>
    <w:rsid w:val="004B5CC5"/>
    <w:rsid w:val="004B5EE9"/>
    <w:rsid w:val="004B6446"/>
    <w:rsid w:val="004B6841"/>
    <w:rsid w:val="004B6CA7"/>
    <w:rsid w:val="004B70DE"/>
    <w:rsid w:val="004B7283"/>
    <w:rsid w:val="004B73E2"/>
    <w:rsid w:val="004B7538"/>
    <w:rsid w:val="004B7FA5"/>
    <w:rsid w:val="004C0107"/>
    <w:rsid w:val="004C01EA"/>
    <w:rsid w:val="004C0479"/>
    <w:rsid w:val="004C071F"/>
    <w:rsid w:val="004C0A38"/>
    <w:rsid w:val="004C0CC3"/>
    <w:rsid w:val="004C103C"/>
    <w:rsid w:val="004C1076"/>
    <w:rsid w:val="004C112B"/>
    <w:rsid w:val="004C12BA"/>
    <w:rsid w:val="004C1649"/>
    <w:rsid w:val="004C16B9"/>
    <w:rsid w:val="004C1A1C"/>
    <w:rsid w:val="004C1AD1"/>
    <w:rsid w:val="004C1B8F"/>
    <w:rsid w:val="004C1C29"/>
    <w:rsid w:val="004C1D85"/>
    <w:rsid w:val="004C1DBC"/>
    <w:rsid w:val="004C205D"/>
    <w:rsid w:val="004C21BD"/>
    <w:rsid w:val="004C234B"/>
    <w:rsid w:val="004C2710"/>
    <w:rsid w:val="004C2B96"/>
    <w:rsid w:val="004C2E33"/>
    <w:rsid w:val="004C36BA"/>
    <w:rsid w:val="004C37B2"/>
    <w:rsid w:val="004C398D"/>
    <w:rsid w:val="004C3ACD"/>
    <w:rsid w:val="004C3C46"/>
    <w:rsid w:val="004C402B"/>
    <w:rsid w:val="004C4036"/>
    <w:rsid w:val="004C417C"/>
    <w:rsid w:val="004C4781"/>
    <w:rsid w:val="004C49D5"/>
    <w:rsid w:val="004C4C22"/>
    <w:rsid w:val="004C4C8A"/>
    <w:rsid w:val="004C4EE4"/>
    <w:rsid w:val="004C5315"/>
    <w:rsid w:val="004C577C"/>
    <w:rsid w:val="004C581E"/>
    <w:rsid w:val="004C5B34"/>
    <w:rsid w:val="004C5CEB"/>
    <w:rsid w:val="004C5D29"/>
    <w:rsid w:val="004C5F28"/>
    <w:rsid w:val="004C7235"/>
    <w:rsid w:val="004C72EE"/>
    <w:rsid w:val="004C7366"/>
    <w:rsid w:val="004C77E1"/>
    <w:rsid w:val="004C79EE"/>
    <w:rsid w:val="004C7BB8"/>
    <w:rsid w:val="004C7C4A"/>
    <w:rsid w:val="004C7F52"/>
    <w:rsid w:val="004D0374"/>
    <w:rsid w:val="004D03AF"/>
    <w:rsid w:val="004D078E"/>
    <w:rsid w:val="004D082D"/>
    <w:rsid w:val="004D09B3"/>
    <w:rsid w:val="004D0BB5"/>
    <w:rsid w:val="004D0ED6"/>
    <w:rsid w:val="004D1061"/>
    <w:rsid w:val="004D1C52"/>
    <w:rsid w:val="004D1DB5"/>
    <w:rsid w:val="004D1E13"/>
    <w:rsid w:val="004D2591"/>
    <w:rsid w:val="004D2824"/>
    <w:rsid w:val="004D2B29"/>
    <w:rsid w:val="004D2B7A"/>
    <w:rsid w:val="004D2F0B"/>
    <w:rsid w:val="004D31D6"/>
    <w:rsid w:val="004D3267"/>
    <w:rsid w:val="004D36AE"/>
    <w:rsid w:val="004D3887"/>
    <w:rsid w:val="004D3969"/>
    <w:rsid w:val="004D3B3F"/>
    <w:rsid w:val="004D4063"/>
    <w:rsid w:val="004D4140"/>
    <w:rsid w:val="004D46C9"/>
    <w:rsid w:val="004D4F23"/>
    <w:rsid w:val="004D514B"/>
    <w:rsid w:val="004D528E"/>
    <w:rsid w:val="004D53AC"/>
    <w:rsid w:val="004D55FF"/>
    <w:rsid w:val="004D5A45"/>
    <w:rsid w:val="004D5B4D"/>
    <w:rsid w:val="004D5BFF"/>
    <w:rsid w:val="004D5E7A"/>
    <w:rsid w:val="004D6070"/>
    <w:rsid w:val="004D6506"/>
    <w:rsid w:val="004D666B"/>
    <w:rsid w:val="004D6C28"/>
    <w:rsid w:val="004D6FAF"/>
    <w:rsid w:val="004D70A6"/>
    <w:rsid w:val="004D7884"/>
    <w:rsid w:val="004D7D52"/>
    <w:rsid w:val="004D7FA5"/>
    <w:rsid w:val="004E0044"/>
    <w:rsid w:val="004E033D"/>
    <w:rsid w:val="004E0341"/>
    <w:rsid w:val="004E07E7"/>
    <w:rsid w:val="004E0F6C"/>
    <w:rsid w:val="004E12DF"/>
    <w:rsid w:val="004E1600"/>
    <w:rsid w:val="004E1790"/>
    <w:rsid w:val="004E1860"/>
    <w:rsid w:val="004E1964"/>
    <w:rsid w:val="004E1992"/>
    <w:rsid w:val="004E1BB8"/>
    <w:rsid w:val="004E1C8E"/>
    <w:rsid w:val="004E1CA1"/>
    <w:rsid w:val="004E1D08"/>
    <w:rsid w:val="004E1D14"/>
    <w:rsid w:val="004E1D3E"/>
    <w:rsid w:val="004E1EEA"/>
    <w:rsid w:val="004E1F2E"/>
    <w:rsid w:val="004E1FF4"/>
    <w:rsid w:val="004E2125"/>
    <w:rsid w:val="004E2475"/>
    <w:rsid w:val="004E2566"/>
    <w:rsid w:val="004E2AB6"/>
    <w:rsid w:val="004E2EF8"/>
    <w:rsid w:val="004E313A"/>
    <w:rsid w:val="004E3C09"/>
    <w:rsid w:val="004E3CC5"/>
    <w:rsid w:val="004E3F91"/>
    <w:rsid w:val="004E407B"/>
    <w:rsid w:val="004E44D2"/>
    <w:rsid w:val="004E4589"/>
    <w:rsid w:val="004E4B5E"/>
    <w:rsid w:val="004E50D0"/>
    <w:rsid w:val="004E5141"/>
    <w:rsid w:val="004E52B6"/>
    <w:rsid w:val="004E53E9"/>
    <w:rsid w:val="004E54DF"/>
    <w:rsid w:val="004E565A"/>
    <w:rsid w:val="004E56AD"/>
    <w:rsid w:val="004E5862"/>
    <w:rsid w:val="004E58AC"/>
    <w:rsid w:val="004E5C2B"/>
    <w:rsid w:val="004E5D3B"/>
    <w:rsid w:val="004E6211"/>
    <w:rsid w:val="004E6253"/>
    <w:rsid w:val="004E6424"/>
    <w:rsid w:val="004E6426"/>
    <w:rsid w:val="004E657B"/>
    <w:rsid w:val="004E6AEE"/>
    <w:rsid w:val="004E6F7C"/>
    <w:rsid w:val="004E751C"/>
    <w:rsid w:val="004E76D7"/>
    <w:rsid w:val="004E7C88"/>
    <w:rsid w:val="004E7CCE"/>
    <w:rsid w:val="004E7D1C"/>
    <w:rsid w:val="004E7F3B"/>
    <w:rsid w:val="004F049C"/>
    <w:rsid w:val="004F07F4"/>
    <w:rsid w:val="004F091D"/>
    <w:rsid w:val="004F0A66"/>
    <w:rsid w:val="004F0C20"/>
    <w:rsid w:val="004F0C25"/>
    <w:rsid w:val="004F0D15"/>
    <w:rsid w:val="004F0DD8"/>
    <w:rsid w:val="004F1002"/>
    <w:rsid w:val="004F11A9"/>
    <w:rsid w:val="004F1382"/>
    <w:rsid w:val="004F145A"/>
    <w:rsid w:val="004F1A14"/>
    <w:rsid w:val="004F1B1E"/>
    <w:rsid w:val="004F1E25"/>
    <w:rsid w:val="004F240B"/>
    <w:rsid w:val="004F286A"/>
    <w:rsid w:val="004F35E0"/>
    <w:rsid w:val="004F35EE"/>
    <w:rsid w:val="004F3A12"/>
    <w:rsid w:val="004F3D42"/>
    <w:rsid w:val="004F40B3"/>
    <w:rsid w:val="004F42CE"/>
    <w:rsid w:val="004F43A1"/>
    <w:rsid w:val="004F4488"/>
    <w:rsid w:val="004F46E2"/>
    <w:rsid w:val="004F4995"/>
    <w:rsid w:val="004F4FB4"/>
    <w:rsid w:val="004F5160"/>
    <w:rsid w:val="004F54CA"/>
    <w:rsid w:val="004F553C"/>
    <w:rsid w:val="004F5D45"/>
    <w:rsid w:val="004F6035"/>
    <w:rsid w:val="004F6339"/>
    <w:rsid w:val="004F6690"/>
    <w:rsid w:val="004F698A"/>
    <w:rsid w:val="004F6AC9"/>
    <w:rsid w:val="004F6B19"/>
    <w:rsid w:val="004F6BF1"/>
    <w:rsid w:val="004F6E70"/>
    <w:rsid w:val="004F6F43"/>
    <w:rsid w:val="004F6F5E"/>
    <w:rsid w:val="004F739E"/>
    <w:rsid w:val="004F74CA"/>
    <w:rsid w:val="004F7787"/>
    <w:rsid w:val="004F79B1"/>
    <w:rsid w:val="004F7BC7"/>
    <w:rsid w:val="004F7CC3"/>
    <w:rsid w:val="004F7D13"/>
    <w:rsid w:val="004F7D83"/>
    <w:rsid w:val="004F7EDF"/>
    <w:rsid w:val="00500110"/>
    <w:rsid w:val="005001C2"/>
    <w:rsid w:val="00500799"/>
    <w:rsid w:val="00500914"/>
    <w:rsid w:val="00500DE8"/>
    <w:rsid w:val="00501064"/>
    <w:rsid w:val="005014FC"/>
    <w:rsid w:val="00501764"/>
    <w:rsid w:val="00501933"/>
    <w:rsid w:val="005019B5"/>
    <w:rsid w:val="005019C0"/>
    <w:rsid w:val="00501E79"/>
    <w:rsid w:val="005020F2"/>
    <w:rsid w:val="0050225A"/>
    <w:rsid w:val="0050227B"/>
    <w:rsid w:val="005024B4"/>
    <w:rsid w:val="00502701"/>
    <w:rsid w:val="00502D81"/>
    <w:rsid w:val="00502D90"/>
    <w:rsid w:val="00502E1D"/>
    <w:rsid w:val="00502F97"/>
    <w:rsid w:val="00503352"/>
    <w:rsid w:val="005033D8"/>
    <w:rsid w:val="00503550"/>
    <w:rsid w:val="0050362A"/>
    <w:rsid w:val="00503662"/>
    <w:rsid w:val="00503AEE"/>
    <w:rsid w:val="00503CF7"/>
    <w:rsid w:val="00503F00"/>
    <w:rsid w:val="00504139"/>
    <w:rsid w:val="005042D3"/>
    <w:rsid w:val="0050438F"/>
    <w:rsid w:val="00504A6A"/>
    <w:rsid w:val="00504AC7"/>
    <w:rsid w:val="00504B52"/>
    <w:rsid w:val="00505460"/>
    <w:rsid w:val="00505CE1"/>
    <w:rsid w:val="00506058"/>
    <w:rsid w:val="00506259"/>
    <w:rsid w:val="005062DD"/>
    <w:rsid w:val="005064C7"/>
    <w:rsid w:val="00506870"/>
    <w:rsid w:val="00506A1F"/>
    <w:rsid w:val="0050700C"/>
    <w:rsid w:val="005071A3"/>
    <w:rsid w:val="0050744A"/>
    <w:rsid w:val="005077C6"/>
    <w:rsid w:val="0050781E"/>
    <w:rsid w:val="00507CFB"/>
    <w:rsid w:val="00510245"/>
    <w:rsid w:val="0051024F"/>
    <w:rsid w:val="0051051C"/>
    <w:rsid w:val="0051056E"/>
    <w:rsid w:val="0051067C"/>
    <w:rsid w:val="00510830"/>
    <w:rsid w:val="00510833"/>
    <w:rsid w:val="0051089A"/>
    <w:rsid w:val="005108DA"/>
    <w:rsid w:val="005108EF"/>
    <w:rsid w:val="00510A01"/>
    <w:rsid w:val="00511120"/>
    <w:rsid w:val="00511156"/>
    <w:rsid w:val="0051118C"/>
    <w:rsid w:val="0051138B"/>
    <w:rsid w:val="0051138F"/>
    <w:rsid w:val="00511651"/>
    <w:rsid w:val="00511A66"/>
    <w:rsid w:val="00511E4D"/>
    <w:rsid w:val="0051215D"/>
    <w:rsid w:val="00512229"/>
    <w:rsid w:val="00512269"/>
    <w:rsid w:val="0051229D"/>
    <w:rsid w:val="00512721"/>
    <w:rsid w:val="00512A64"/>
    <w:rsid w:val="00512A79"/>
    <w:rsid w:val="00512DFB"/>
    <w:rsid w:val="00512E08"/>
    <w:rsid w:val="005135E4"/>
    <w:rsid w:val="00513D65"/>
    <w:rsid w:val="00513EDA"/>
    <w:rsid w:val="00513F6B"/>
    <w:rsid w:val="005142A8"/>
    <w:rsid w:val="005142DC"/>
    <w:rsid w:val="00514425"/>
    <w:rsid w:val="00514C68"/>
    <w:rsid w:val="00514E2D"/>
    <w:rsid w:val="00514ECF"/>
    <w:rsid w:val="00515122"/>
    <w:rsid w:val="00515717"/>
    <w:rsid w:val="00515762"/>
    <w:rsid w:val="00515B23"/>
    <w:rsid w:val="00515C39"/>
    <w:rsid w:val="00515DAB"/>
    <w:rsid w:val="005162DB"/>
    <w:rsid w:val="00516381"/>
    <w:rsid w:val="00516487"/>
    <w:rsid w:val="005165F1"/>
    <w:rsid w:val="00516A22"/>
    <w:rsid w:val="00516C58"/>
    <w:rsid w:val="00517349"/>
    <w:rsid w:val="005173C0"/>
    <w:rsid w:val="00517471"/>
    <w:rsid w:val="0051751C"/>
    <w:rsid w:val="00517C46"/>
    <w:rsid w:val="00517F59"/>
    <w:rsid w:val="00520415"/>
    <w:rsid w:val="005204AE"/>
    <w:rsid w:val="00520612"/>
    <w:rsid w:val="00520A59"/>
    <w:rsid w:val="00520FC1"/>
    <w:rsid w:val="00521232"/>
    <w:rsid w:val="00521244"/>
    <w:rsid w:val="005212C4"/>
    <w:rsid w:val="005212DC"/>
    <w:rsid w:val="0052196C"/>
    <w:rsid w:val="005219CA"/>
    <w:rsid w:val="00521BFD"/>
    <w:rsid w:val="00521DB5"/>
    <w:rsid w:val="00521EB5"/>
    <w:rsid w:val="00521EE0"/>
    <w:rsid w:val="00522198"/>
    <w:rsid w:val="0052239B"/>
    <w:rsid w:val="00522803"/>
    <w:rsid w:val="005229F4"/>
    <w:rsid w:val="00522B13"/>
    <w:rsid w:val="00522B30"/>
    <w:rsid w:val="00522C03"/>
    <w:rsid w:val="005230C5"/>
    <w:rsid w:val="0052314A"/>
    <w:rsid w:val="005231E2"/>
    <w:rsid w:val="005232B3"/>
    <w:rsid w:val="005233A5"/>
    <w:rsid w:val="00523712"/>
    <w:rsid w:val="00523B20"/>
    <w:rsid w:val="00523B86"/>
    <w:rsid w:val="00523C38"/>
    <w:rsid w:val="0052438E"/>
    <w:rsid w:val="005243B3"/>
    <w:rsid w:val="005248F5"/>
    <w:rsid w:val="0052514D"/>
    <w:rsid w:val="00525B0A"/>
    <w:rsid w:val="0052624A"/>
    <w:rsid w:val="00526266"/>
    <w:rsid w:val="00526493"/>
    <w:rsid w:val="00526A07"/>
    <w:rsid w:val="00526A2E"/>
    <w:rsid w:val="00526A58"/>
    <w:rsid w:val="00526EA9"/>
    <w:rsid w:val="00526EBE"/>
    <w:rsid w:val="00526F6C"/>
    <w:rsid w:val="00527294"/>
    <w:rsid w:val="005273E2"/>
    <w:rsid w:val="00527730"/>
    <w:rsid w:val="00527C8C"/>
    <w:rsid w:val="005302CE"/>
    <w:rsid w:val="00530389"/>
    <w:rsid w:val="005303B1"/>
    <w:rsid w:val="00530767"/>
    <w:rsid w:val="005308F6"/>
    <w:rsid w:val="00530BC0"/>
    <w:rsid w:val="00530E96"/>
    <w:rsid w:val="00530FC5"/>
    <w:rsid w:val="005310F3"/>
    <w:rsid w:val="005314D1"/>
    <w:rsid w:val="00531580"/>
    <w:rsid w:val="0053160A"/>
    <w:rsid w:val="00531614"/>
    <w:rsid w:val="005319CA"/>
    <w:rsid w:val="005319F8"/>
    <w:rsid w:val="00531A3D"/>
    <w:rsid w:val="00531DE9"/>
    <w:rsid w:val="00531F4B"/>
    <w:rsid w:val="005320E0"/>
    <w:rsid w:val="005321D9"/>
    <w:rsid w:val="0053272A"/>
    <w:rsid w:val="0053349A"/>
    <w:rsid w:val="005334AF"/>
    <w:rsid w:val="005336D9"/>
    <w:rsid w:val="00533BD0"/>
    <w:rsid w:val="00533DD7"/>
    <w:rsid w:val="00534175"/>
    <w:rsid w:val="0053426F"/>
    <w:rsid w:val="00534441"/>
    <w:rsid w:val="00534527"/>
    <w:rsid w:val="00534751"/>
    <w:rsid w:val="0053497F"/>
    <w:rsid w:val="00534C7B"/>
    <w:rsid w:val="00534DA3"/>
    <w:rsid w:val="00534DD6"/>
    <w:rsid w:val="0053520C"/>
    <w:rsid w:val="0053569C"/>
    <w:rsid w:val="0053571F"/>
    <w:rsid w:val="0053598F"/>
    <w:rsid w:val="00535C08"/>
    <w:rsid w:val="00535D85"/>
    <w:rsid w:val="00535E1F"/>
    <w:rsid w:val="00535F1B"/>
    <w:rsid w:val="0053665B"/>
    <w:rsid w:val="00536848"/>
    <w:rsid w:val="005369CA"/>
    <w:rsid w:val="00536B82"/>
    <w:rsid w:val="00536BED"/>
    <w:rsid w:val="00536DA1"/>
    <w:rsid w:val="00537016"/>
    <w:rsid w:val="00537024"/>
    <w:rsid w:val="0053708A"/>
    <w:rsid w:val="00537261"/>
    <w:rsid w:val="005375AA"/>
    <w:rsid w:val="0053770A"/>
    <w:rsid w:val="00537806"/>
    <w:rsid w:val="005379C2"/>
    <w:rsid w:val="00537BDC"/>
    <w:rsid w:val="00537E54"/>
    <w:rsid w:val="00537E60"/>
    <w:rsid w:val="0054010B"/>
    <w:rsid w:val="00540173"/>
    <w:rsid w:val="005402B2"/>
    <w:rsid w:val="00540408"/>
    <w:rsid w:val="0054059A"/>
    <w:rsid w:val="00540758"/>
    <w:rsid w:val="00540776"/>
    <w:rsid w:val="005407D4"/>
    <w:rsid w:val="005408F7"/>
    <w:rsid w:val="005409DF"/>
    <w:rsid w:val="00541001"/>
    <w:rsid w:val="0054139A"/>
    <w:rsid w:val="005414E2"/>
    <w:rsid w:val="0054160D"/>
    <w:rsid w:val="005416A2"/>
    <w:rsid w:val="00541EB7"/>
    <w:rsid w:val="005422EF"/>
    <w:rsid w:val="00542355"/>
    <w:rsid w:val="00542945"/>
    <w:rsid w:val="00542AD5"/>
    <w:rsid w:val="00542B3B"/>
    <w:rsid w:val="00542B3F"/>
    <w:rsid w:val="00542BF4"/>
    <w:rsid w:val="00542E20"/>
    <w:rsid w:val="00542EDE"/>
    <w:rsid w:val="00543226"/>
    <w:rsid w:val="0054341E"/>
    <w:rsid w:val="0054396C"/>
    <w:rsid w:val="00543E6E"/>
    <w:rsid w:val="00543FC2"/>
    <w:rsid w:val="00543FD6"/>
    <w:rsid w:val="00544085"/>
    <w:rsid w:val="00544088"/>
    <w:rsid w:val="0054433B"/>
    <w:rsid w:val="0054459B"/>
    <w:rsid w:val="00544AD7"/>
    <w:rsid w:val="00544B29"/>
    <w:rsid w:val="005450CD"/>
    <w:rsid w:val="005452DF"/>
    <w:rsid w:val="0054585E"/>
    <w:rsid w:val="00545B76"/>
    <w:rsid w:val="00545C1D"/>
    <w:rsid w:val="00546073"/>
    <w:rsid w:val="0054623E"/>
    <w:rsid w:val="00546DA0"/>
    <w:rsid w:val="0054730C"/>
    <w:rsid w:val="0054736B"/>
    <w:rsid w:val="005478BB"/>
    <w:rsid w:val="00547BC4"/>
    <w:rsid w:val="00550BE8"/>
    <w:rsid w:val="00550C69"/>
    <w:rsid w:val="00551607"/>
    <w:rsid w:val="00551DE5"/>
    <w:rsid w:val="005522EF"/>
    <w:rsid w:val="00552423"/>
    <w:rsid w:val="005534BB"/>
    <w:rsid w:val="00553651"/>
    <w:rsid w:val="0055365C"/>
    <w:rsid w:val="00553668"/>
    <w:rsid w:val="00553ADF"/>
    <w:rsid w:val="005541D4"/>
    <w:rsid w:val="005546E1"/>
    <w:rsid w:val="00554A10"/>
    <w:rsid w:val="005550AC"/>
    <w:rsid w:val="0055555A"/>
    <w:rsid w:val="0055640C"/>
    <w:rsid w:val="005565AB"/>
    <w:rsid w:val="00556927"/>
    <w:rsid w:val="00556A20"/>
    <w:rsid w:val="00556A21"/>
    <w:rsid w:val="00556B65"/>
    <w:rsid w:val="00556E29"/>
    <w:rsid w:val="00556EE7"/>
    <w:rsid w:val="00556FA5"/>
    <w:rsid w:val="0055777B"/>
    <w:rsid w:val="005577AE"/>
    <w:rsid w:val="005579B5"/>
    <w:rsid w:val="00557CE3"/>
    <w:rsid w:val="0056060F"/>
    <w:rsid w:val="00560D4D"/>
    <w:rsid w:val="005613E8"/>
    <w:rsid w:val="0056158C"/>
    <w:rsid w:val="00561622"/>
    <w:rsid w:val="00561816"/>
    <w:rsid w:val="005619B2"/>
    <w:rsid w:val="005619BF"/>
    <w:rsid w:val="00561B73"/>
    <w:rsid w:val="00561C27"/>
    <w:rsid w:val="0056225F"/>
    <w:rsid w:val="00562414"/>
    <w:rsid w:val="0056255F"/>
    <w:rsid w:val="0056269B"/>
    <w:rsid w:val="0056293C"/>
    <w:rsid w:val="0056298E"/>
    <w:rsid w:val="00562C8B"/>
    <w:rsid w:val="0056332B"/>
    <w:rsid w:val="00563627"/>
    <w:rsid w:val="005636E3"/>
    <w:rsid w:val="0056396A"/>
    <w:rsid w:val="005641CA"/>
    <w:rsid w:val="00564478"/>
    <w:rsid w:val="005647F9"/>
    <w:rsid w:val="00564CE1"/>
    <w:rsid w:val="00565127"/>
    <w:rsid w:val="00565431"/>
    <w:rsid w:val="00565F98"/>
    <w:rsid w:val="00566620"/>
    <w:rsid w:val="00566671"/>
    <w:rsid w:val="00566BEF"/>
    <w:rsid w:val="00566D3D"/>
    <w:rsid w:val="00566DAC"/>
    <w:rsid w:val="00566FEA"/>
    <w:rsid w:val="0056729C"/>
    <w:rsid w:val="00567380"/>
    <w:rsid w:val="005676F5"/>
    <w:rsid w:val="00567C79"/>
    <w:rsid w:val="00570012"/>
    <w:rsid w:val="00570018"/>
    <w:rsid w:val="005704B3"/>
    <w:rsid w:val="005705A3"/>
    <w:rsid w:val="0057090F"/>
    <w:rsid w:val="00571263"/>
    <w:rsid w:val="005715BD"/>
    <w:rsid w:val="00571BD4"/>
    <w:rsid w:val="00572C10"/>
    <w:rsid w:val="00572FD2"/>
    <w:rsid w:val="005730E3"/>
    <w:rsid w:val="005735B8"/>
    <w:rsid w:val="005735BB"/>
    <w:rsid w:val="00573828"/>
    <w:rsid w:val="00573ABC"/>
    <w:rsid w:val="00573EC6"/>
    <w:rsid w:val="0057404D"/>
    <w:rsid w:val="005740BA"/>
    <w:rsid w:val="005746CB"/>
    <w:rsid w:val="00574995"/>
    <w:rsid w:val="00574A48"/>
    <w:rsid w:val="00574A5F"/>
    <w:rsid w:val="00574C1C"/>
    <w:rsid w:val="00574E66"/>
    <w:rsid w:val="00575167"/>
    <w:rsid w:val="00575769"/>
    <w:rsid w:val="005759A1"/>
    <w:rsid w:val="00575CFA"/>
    <w:rsid w:val="00575FB3"/>
    <w:rsid w:val="00576055"/>
    <w:rsid w:val="005760F7"/>
    <w:rsid w:val="00576192"/>
    <w:rsid w:val="005761FD"/>
    <w:rsid w:val="005765B5"/>
    <w:rsid w:val="00576A48"/>
    <w:rsid w:val="00576A9C"/>
    <w:rsid w:val="00576EC9"/>
    <w:rsid w:val="0057744C"/>
    <w:rsid w:val="00577475"/>
    <w:rsid w:val="005775D9"/>
    <w:rsid w:val="00577878"/>
    <w:rsid w:val="00577D17"/>
    <w:rsid w:val="00577F44"/>
    <w:rsid w:val="00577F58"/>
    <w:rsid w:val="0058016F"/>
    <w:rsid w:val="00580227"/>
    <w:rsid w:val="00580725"/>
    <w:rsid w:val="00580A0D"/>
    <w:rsid w:val="00580A8D"/>
    <w:rsid w:val="00580AF4"/>
    <w:rsid w:val="00580C6B"/>
    <w:rsid w:val="00580C77"/>
    <w:rsid w:val="00580E3C"/>
    <w:rsid w:val="00580EA8"/>
    <w:rsid w:val="00580ED7"/>
    <w:rsid w:val="00581415"/>
    <w:rsid w:val="0058168F"/>
    <w:rsid w:val="00581885"/>
    <w:rsid w:val="0058192D"/>
    <w:rsid w:val="00581978"/>
    <w:rsid w:val="00581BCC"/>
    <w:rsid w:val="00581E87"/>
    <w:rsid w:val="00581F05"/>
    <w:rsid w:val="00581FFE"/>
    <w:rsid w:val="0058204D"/>
    <w:rsid w:val="005820F8"/>
    <w:rsid w:val="0058252A"/>
    <w:rsid w:val="005826DA"/>
    <w:rsid w:val="00582B72"/>
    <w:rsid w:val="00582C5B"/>
    <w:rsid w:val="00582CAD"/>
    <w:rsid w:val="00582E41"/>
    <w:rsid w:val="00582EE0"/>
    <w:rsid w:val="00582FAD"/>
    <w:rsid w:val="00583129"/>
    <w:rsid w:val="0058314F"/>
    <w:rsid w:val="00583511"/>
    <w:rsid w:val="005835F6"/>
    <w:rsid w:val="005838FA"/>
    <w:rsid w:val="00583D40"/>
    <w:rsid w:val="00583E2B"/>
    <w:rsid w:val="00583E96"/>
    <w:rsid w:val="00583F5D"/>
    <w:rsid w:val="005840D6"/>
    <w:rsid w:val="005844E7"/>
    <w:rsid w:val="00584B8F"/>
    <w:rsid w:val="00584E40"/>
    <w:rsid w:val="00584F87"/>
    <w:rsid w:val="00585035"/>
    <w:rsid w:val="005850D3"/>
    <w:rsid w:val="00585100"/>
    <w:rsid w:val="0058551B"/>
    <w:rsid w:val="00585737"/>
    <w:rsid w:val="00585C73"/>
    <w:rsid w:val="00585EA6"/>
    <w:rsid w:val="00586212"/>
    <w:rsid w:val="005867AE"/>
    <w:rsid w:val="005869CE"/>
    <w:rsid w:val="00586C37"/>
    <w:rsid w:val="005876FA"/>
    <w:rsid w:val="005877A1"/>
    <w:rsid w:val="00587A9A"/>
    <w:rsid w:val="00587B3E"/>
    <w:rsid w:val="00587EF5"/>
    <w:rsid w:val="00587F6A"/>
    <w:rsid w:val="00587FAB"/>
    <w:rsid w:val="005901C0"/>
    <w:rsid w:val="005905BD"/>
    <w:rsid w:val="0059071B"/>
    <w:rsid w:val="00590903"/>
    <w:rsid w:val="00590A5F"/>
    <w:rsid w:val="00590B1F"/>
    <w:rsid w:val="00590B89"/>
    <w:rsid w:val="00590C35"/>
    <w:rsid w:val="00590D6C"/>
    <w:rsid w:val="00590F43"/>
    <w:rsid w:val="00591309"/>
    <w:rsid w:val="00591420"/>
    <w:rsid w:val="005914B3"/>
    <w:rsid w:val="005915F9"/>
    <w:rsid w:val="00591CE2"/>
    <w:rsid w:val="005922AA"/>
    <w:rsid w:val="00592D66"/>
    <w:rsid w:val="00592E64"/>
    <w:rsid w:val="00592FBB"/>
    <w:rsid w:val="00593021"/>
    <w:rsid w:val="005930BC"/>
    <w:rsid w:val="005931F6"/>
    <w:rsid w:val="00593476"/>
    <w:rsid w:val="005935EE"/>
    <w:rsid w:val="005938B8"/>
    <w:rsid w:val="00594351"/>
    <w:rsid w:val="00594595"/>
    <w:rsid w:val="00594764"/>
    <w:rsid w:val="00594857"/>
    <w:rsid w:val="0059485F"/>
    <w:rsid w:val="005949B0"/>
    <w:rsid w:val="00594F8F"/>
    <w:rsid w:val="00595627"/>
    <w:rsid w:val="00595815"/>
    <w:rsid w:val="0059590E"/>
    <w:rsid w:val="0059613A"/>
    <w:rsid w:val="005961E3"/>
    <w:rsid w:val="0059627F"/>
    <w:rsid w:val="005965BF"/>
    <w:rsid w:val="005966ED"/>
    <w:rsid w:val="00596CAF"/>
    <w:rsid w:val="0059717E"/>
    <w:rsid w:val="00597359"/>
    <w:rsid w:val="00597AF7"/>
    <w:rsid w:val="00597C8C"/>
    <w:rsid w:val="00597D3A"/>
    <w:rsid w:val="005A02B2"/>
    <w:rsid w:val="005A0352"/>
    <w:rsid w:val="005A04E8"/>
    <w:rsid w:val="005A0889"/>
    <w:rsid w:val="005A1140"/>
    <w:rsid w:val="005A1360"/>
    <w:rsid w:val="005A1526"/>
    <w:rsid w:val="005A15BB"/>
    <w:rsid w:val="005A15E6"/>
    <w:rsid w:val="005A18E0"/>
    <w:rsid w:val="005A1BFB"/>
    <w:rsid w:val="005A1C96"/>
    <w:rsid w:val="005A21FA"/>
    <w:rsid w:val="005A24B9"/>
    <w:rsid w:val="005A274F"/>
    <w:rsid w:val="005A2951"/>
    <w:rsid w:val="005A2A5D"/>
    <w:rsid w:val="005A2B04"/>
    <w:rsid w:val="005A2CB7"/>
    <w:rsid w:val="005A30AB"/>
    <w:rsid w:val="005A3174"/>
    <w:rsid w:val="005A3816"/>
    <w:rsid w:val="005A4144"/>
    <w:rsid w:val="005A42D6"/>
    <w:rsid w:val="005A444F"/>
    <w:rsid w:val="005A44BF"/>
    <w:rsid w:val="005A44DD"/>
    <w:rsid w:val="005A4E7B"/>
    <w:rsid w:val="005A4E82"/>
    <w:rsid w:val="005A5248"/>
    <w:rsid w:val="005A5645"/>
    <w:rsid w:val="005A5BA1"/>
    <w:rsid w:val="005A5D19"/>
    <w:rsid w:val="005A5E36"/>
    <w:rsid w:val="005A67F0"/>
    <w:rsid w:val="005A6DB3"/>
    <w:rsid w:val="005A71BB"/>
    <w:rsid w:val="005A7264"/>
    <w:rsid w:val="005A74DB"/>
    <w:rsid w:val="005A74EC"/>
    <w:rsid w:val="005A76EB"/>
    <w:rsid w:val="005A78C7"/>
    <w:rsid w:val="005A7D6B"/>
    <w:rsid w:val="005A7E99"/>
    <w:rsid w:val="005B0516"/>
    <w:rsid w:val="005B0731"/>
    <w:rsid w:val="005B07F8"/>
    <w:rsid w:val="005B0981"/>
    <w:rsid w:val="005B0D4C"/>
    <w:rsid w:val="005B0F08"/>
    <w:rsid w:val="005B1133"/>
    <w:rsid w:val="005B1263"/>
    <w:rsid w:val="005B12EF"/>
    <w:rsid w:val="005B1367"/>
    <w:rsid w:val="005B1448"/>
    <w:rsid w:val="005B17BB"/>
    <w:rsid w:val="005B18AD"/>
    <w:rsid w:val="005B1C39"/>
    <w:rsid w:val="005B1DA4"/>
    <w:rsid w:val="005B2177"/>
    <w:rsid w:val="005B2C1A"/>
    <w:rsid w:val="005B3450"/>
    <w:rsid w:val="005B3497"/>
    <w:rsid w:val="005B3602"/>
    <w:rsid w:val="005B38FB"/>
    <w:rsid w:val="005B3C1F"/>
    <w:rsid w:val="005B3CA8"/>
    <w:rsid w:val="005B3D17"/>
    <w:rsid w:val="005B3DA2"/>
    <w:rsid w:val="005B4201"/>
    <w:rsid w:val="005B45D0"/>
    <w:rsid w:val="005B4997"/>
    <w:rsid w:val="005B4CFC"/>
    <w:rsid w:val="005B4D43"/>
    <w:rsid w:val="005B515B"/>
    <w:rsid w:val="005B5324"/>
    <w:rsid w:val="005B544F"/>
    <w:rsid w:val="005B57B5"/>
    <w:rsid w:val="005B587D"/>
    <w:rsid w:val="005B5B35"/>
    <w:rsid w:val="005B60BC"/>
    <w:rsid w:val="005B6242"/>
    <w:rsid w:val="005B63C0"/>
    <w:rsid w:val="005B66B0"/>
    <w:rsid w:val="005B678D"/>
    <w:rsid w:val="005B680C"/>
    <w:rsid w:val="005B6BDB"/>
    <w:rsid w:val="005B6CE4"/>
    <w:rsid w:val="005B6E2E"/>
    <w:rsid w:val="005B6F7A"/>
    <w:rsid w:val="005B7044"/>
    <w:rsid w:val="005B7246"/>
    <w:rsid w:val="005B72B3"/>
    <w:rsid w:val="005B7339"/>
    <w:rsid w:val="005B7719"/>
    <w:rsid w:val="005B7745"/>
    <w:rsid w:val="005B79F9"/>
    <w:rsid w:val="005B7D80"/>
    <w:rsid w:val="005C0175"/>
    <w:rsid w:val="005C0642"/>
    <w:rsid w:val="005C07A1"/>
    <w:rsid w:val="005C099E"/>
    <w:rsid w:val="005C09AC"/>
    <w:rsid w:val="005C0FC8"/>
    <w:rsid w:val="005C104B"/>
    <w:rsid w:val="005C10FD"/>
    <w:rsid w:val="005C128D"/>
    <w:rsid w:val="005C135E"/>
    <w:rsid w:val="005C1A12"/>
    <w:rsid w:val="005C1C7F"/>
    <w:rsid w:val="005C1C99"/>
    <w:rsid w:val="005C23E4"/>
    <w:rsid w:val="005C2463"/>
    <w:rsid w:val="005C246E"/>
    <w:rsid w:val="005C2491"/>
    <w:rsid w:val="005C2571"/>
    <w:rsid w:val="005C2763"/>
    <w:rsid w:val="005C28E9"/>
    <w:rsid w:val="005C2AAF"/>
    <w:rsid w:val="005C2C1D"/>
    <w:rsid w:val="005C2CF6"/>
    <w:rsid w:val="005C2E51"/>
    <w:rsid w:val="005C3123"/>
    <w:rsid w:val="005C347F"/>
    <w:rsid w:val="005C34FA"/>
    <w:rsid w:val="005C382F"/>
    <w:rsid w:val="005C3D0D"/>
    <w:rsid w:val="005C3D75"/>
    <w:rsid w:val="005C429A"/>
    <w:rsid w:val="005C435D"/>
    <w:rsid w:val="005C4461"/>
    <w:rsid w:val="005C5186"/>
    <w:rsid w:val="005C5357"/>
    <w:rsid w:val="005C5402"/>
    <w:rsid w:val="005C57A1"/>
    <w:rsid w:val="005C5DEF"/>
    <w:rsid w:val="005C5ECE"/>
    <w:rsid w:val="005C5ED9"/>
    <w:rsid w:val="005C655D"/>
    <w:rsid w:val="005C6825"/>
    <w:rsid w:val="005C6B73"/>
    <w:rsid w:val="005C6BE2"/>
    <w:rsid w:val="005C6DFB"/>
    <w:rsid w:val="005C70F9"/>
    <w:rsid w:val="005C76C0"/>
    <w:rsid w:val="005C78D7"/>
    <w:rsid w:val="005C7A7A"/>
    <w:rsid w:val="005C7C8A"/>
    <w:rsid w:val="005C7D75"/>
    <w:rsid w:val="005D0397"/>
    <w:rsid w:val="005D0565"/>
    <w:rsid w:val="005D071D"/>
    <w:rsid w:val="005D09B8"/>
    <w:rsid w:val="005D0B2D"/>
    <w:rsid w:val="005D0B65"/>
    <w:rsid w:val="005D0CE4"/>
    <w:rsid w:val="005D0E05"/>
    <w:rsid w:val="005D0E1C"/>
    <w:rsid w:val="005D1075"/>
    <w:rsid w:val="005D1248"/>
    <w:rsid w:val="005D1255"/>
    <w:rsid w:val="005D12C4"/>
    <w:rsid w:val="005D141F"/>
    <w:rsid w:val="005D1494"/>
    <w:rsid w:val="005D1C5E"/>
    <w:rsid w:val="005D2102"/>
    <w:rsid w:val="005D24C8"/>
    <w:rsid w:val="005D2675"/>
    <w:rsid w:val="005D2885"/>
    <w:rsid w:val="005D2CDA"/>
    <w:rsid w:val="005D2D63"/>
    <w:rsid w:val="005D2D8B"/>
    <w:rsid w:val="005D306A"/>
    <w:rsid w:val="005D3345"/>
    <w:rsid w:val="005D3823"/>
    <w:rsid w:val="005D395A"/>
    <w:rsid w:val="005D3B95"/>
    <w:rsid w:val="005D4033"/>
    <w:rsid w:val="005D48A2"/>
    <w:rsid w:val="005D497A"/>
    <w:rsid w:val="005D4AA8"/>
    <w:rsid w:val="005D4B43"/>
    <w:rsid w:val="005D62B3"/>
    <w:rsid w:val="005D6CC9"/>
    <w:rsid w:val="005D7138"/>
    <w:rsid w:val="005D764B"/>
    <w:rsid w:val="005D773B"/>
    <w:rsid w:val="005D7D2A"/>
    <w:rsid w:val="005E0160"/>
    <w:rsid w:val="005E03CB"/>
    <w:rsid w:val="005E0821"/>
    <w:rsid w:val="005E0A98"/>
    <w:rsid w:val="005E0AC1"/>
    <w:rsid w:val="005E104B"/>
    <w:rsid w:val="005E109D"/>
    <w:rsid w:val="005E16AF"/>
    <w:rsid w:val="005E16C9"/>
    <w:rsid w:val="005E191F"/>
    <w:rsid w:val="005E1961"/>
    <w:rsid w:val="005E1F26"/>
    <w:rsid w:val="005E2204"/>
    <w:rsid w:val="005E25C1"/>
    <w:rsid w:val="005E2661"/>
    <w:rsid w:val="005E2772"/>
    <w:rsid w:val="005E28C6"/>
    <w:rsid w:val="005E2A5E"/>
    <w:rsid w:val="005E2D7C"/>
    <w:rsid w:val="005E30D0"/>
    <w:rsid w:val="005E3167"/>
    <w:rsid w:val="005E3375"/>
    <w:rsid w:val="005E36CC"/>
    <w:rsid w:val="005E3705"/>
    <w:rsid w:val="005E38ED"/>
    <w:rsid w:val="005E3CB4"/>
    <w:rsid w:val="005E3DEE"/>
    <w:rsid w:val="005E3E05"/>
    <w:rsid w:val="005E43AE"/>
    <w:rsid w:val="005E462C"/>
    <w:rsid w:val="005E4816"/>
    <w:rsid w:val="005E4861"/>
    <w:rsid w:val="005E4ACF"/>
    <w:rsid w:val="005E4DA0"/>
    <w:rsid w:val="005E4F0B"/>
    <w:rsid w:val="005E4F71"/>
    <w:rsid w:val="005E507C"/>
    <w:rsid w:val="005E523D"/>
    <w:rsid w:val="005E52F3"/>
    <w:rsid w:val="005E5351"/>
    <w:rsid w:val="005E542C"/>
    <w:rsid w:val="005E5523"/>
    <w:rsid w:val="005E5955"/>
    <w:rsid w:val="005E59CF"/>
    <w:rsid w:val="005E5BD4"/>
    <w:rsid w:val="005E5C25"/>
    <w:rsid w:val="005E63F2"/>
    <w:rsid w:val="005E644B"/>
    <w:rsid w:val="005E651B"/>
    <w:rsid w:val="005E6A00"/>
    <w:rsid w:val="005E6B66"/>
    <w:rsid w:val="005E6DCB"/>
    <w:rsid w:val="005E6DD2"/>
    <w:rsid w:val="005E74A0"/>
    <w:rsid w:val="005E7C8F"/>
    <w:rsid w:val="005E7D9F"/>
    <w:rsid w:val="005E7E2C"/>
    <w:rsid w:val="005E7ECE"/>
    <w:rsid w:val="005E7FAB"/>
    <w:rsid w:val="005F051C"/>
    <w:rsid w:val="005F09CC"/>
    <w:rsid w:val="005F0BB2"/>
    <w:rsid w:val="005F0C06"/>
    <w:rsid w:val="005F0C5A"/>
    <w:rsid w:val="005F0D01"/>
    <w:rsid w:val="005F106A"/>
    <w:rsid w:val="005F19A9"/>
    <w:rsid w:val="005F1B40"/>
    <w:rsid w:val="005F1F06"/>
    <w:rsid w:val="005F1F48"/>
    <w:rsid w:val="005F2030"/>
    <w:rsid w:val="005F2104"/>
    <w:rsid w:val="005F2738"/>
    <w:rsid w:val="005F2AE2"/>
    <w:rsid w:val="005F2CD9"/>
    <w:rsid w:val="005F2DD4"/>
    <w:rsid w:val="005F2FF1"/>
    <w:rsid w:val="005F3013"/>
    <w:rsid w:val="005F3490"/>
    <w:rsid w:val="005F34CC"/>
    <w:rsid w:val="005F3B72"/>
    <w:rsid w:val="005F3C11"/>
    <w:rsid w:val="005F40BB"/>
    <w:rsid w:val="005F4370"/>
    <w:rsid w:val="005F45DC"/>
    <w:rsid w:val="005F4CC2"/>
    <w:rsid w:val="005F4E28"/>
    <w:rsid w:val="005F4FED"/>
    <w:rsid w:val="005F551C"/>
    <w:rsid w:val="005F5CE7"/>
    <w:rsid w:val="005F5F36"/>
    <w:rsid w:val="005F618D"/>
    <w:rsid w:val="005F6721"/>
    <w:rsid w:val="005F6820"/>
    <w:rsid w:val="005F6D0E"/>
    <w:rsid w:val="005F6F53"/>
    <w:rsid w:val="005F71B4"/>
    <w:rsid w:val="005F73D0"/>
    <w:rsid w:val="005F7550"/>
    <w:rsid w:val="005F7770"/>
    <w:rsid w:val="005F7A2C"/>
    <w:rsid w:val="005F7C8F"/>
    <w:rsid w:val="0060043D"/>
    <w:rsid w:val="0060058E"/>
    <w:rsid w:val="006008D1"/>
    <w:rsid w:val="006009A8"/>
    <w:rsid w:val="00600A7A"/>
    <w:rsid w:val="00600AA5"/>
    <w:rsid w:val="0060108F"/>
    <w:rsid w:val="0060128F"/>
    <w:rsid w:val="00601A0E"/>
    <w:rsid w:val="00601BFD"/>
    <w:rsid w:val="00601ECC"/>
    <w:rsid w:val="006023D9"/>
    <w:rsid w:val="0060269A"/>
    <w:rsid w:val="00602739"/>
    <w:rsid w:val="00602916"/>
    <w:rsid w:val="00602979"/>
    <w:rsid w:val="00603085"/>
    <w:rsid w:val="0060316E"/>
    <w:rsid w:val="00603830"/>
    <w:rsid w:val="006039C8"/>
    <w:rsid w:val="00603BF1"/>
    <w:rsid w:val="006040D0"/>
    <w:rsid w:val="006043CA"/>
    <w:rsid w:val="00604459"/>
    <w:rsid w:val="006044E7"/>
    <w:rsid w:val="006045AA"/>
    <w:rsid w:val="00604691"/>
    <w:rsid w:val="006048FE"/>
    <w:rsid w:val="00604976"/>
    <w:rsid w:val="00604A64"/>
    <w:rsid w:val="00604E8E"/>
    <w:rsid w:val="00604F7E"/>
    <w:rsid w:val="00604F9B"/>
    <w:rsid w:val="006051FE"/>
    <w:rsid w:val="0060544F"/>
    <w:rsid w:val="006057D9"/>
    <w:rsid w:val="00605B53"/>
    <w:rsid w:val="00605F54"/>
    <w:rsid w:val="00605F62"/>
    <w:rsid w:val="00606402"/>
    <w:rsid w:val="00606440"/>
    <w:rsid w:val="00606505"/>
    <w:rsid w:val="0060655A"/>
    <w:rsid w:val="00606818"/>
    <w:rsid w:val="00606951"/>
    <w:rsid w:val="00606CC0"/>
    <w:rsid w:val="00606CDD"/>
    <w:rsid w:val="006071AD"/>
    <w:rsid w:val="006072AD"/>
    <w:rsid w:val="006072CA"/>
    <w:rsid w:val="006074E1"/>
    <w:rsid w:val="00607702"/>
    <w:rsid w:val="0060793A"/>
    <w:rsid w:val="00607F74"/>
    <w:rsid w:val="006101C8"/>
    <w:rsid w:val="0061058F"/>
    <w:rsid w:val="00610620"/>
    <w:rsid w:val="006108BE"/>
    <w:rsid w:val="00610B22"/>
    <w:rsid w:val="00610CD6"/>
    <w:rsid w:val="0061110A"/>
    <w:rsid w:val="00611151"/>
    <w:rsid w:val="006112CD"/>
    <w:rsid w:val="0061144E"/>
    <w:rsid w:val="00611864"/>
    <w:rsid w:val="00611A84"/>
    <w:rsid w:val="00611AEA"/>
    <w:rsid w:val="00611B10"/>
    <w:rsid w:val="00611D72"/>
    <w:rsid w:val="00611ED0"/>
    <w:rsid w:val="0061201A"/>
    <w:rsid w:val="006120DB"/>
    <w:rsid w:val="00612230"/>
    <w:rsid w:val="0061238F"/>
    <w:rsid w:val="006125EB"/>
    <w:rsid w:val="00612654"/>
    <w:rsid w:val="00612BD9"/>
    <w:rsid w:val="00612DE6"/>
    <w:rsid w:val="00612EAE"/>
    <w:rsid w:val="00613A36"/>
    <w:rsid w:val="00613C2D"/>
    <w:rsid w:val="00614254"/>
    <w:rsid w:val="00614317"/>
    <w:rsid w:val="0061433C"/>
    <w:rsid w:val="006143BD"/>
    <w:rsid w:val="0061440E"/>
    <w:rsid w:val="0061445B"/>
    <w:rsid w:val="00614C53"/>
    <w:rsid w:val="00615263"/>
    <w:rsid w:val="00615754"/>
    <w:rsid w:val="006158F8"/>
    <w:rsid w:val="0061599C"/>
    <w:rsid w:val="00615AD4"/>
    <w:rsid w:val="00615DD3"/>
    <w:rsid w:val="0061619C"/>
    <w:rsid w:val="00616BFE"/>
    <w:rsid w:val="00616CCA"/>
    <w:rsid w:val="00616ECA"/>
    <w:rsid w:val="006170B8"/>
    <w:rsid w:val="00617567"/>
    <w:rsid w:val="00617B22"/>
    <w:rsid w:val="00617C5A"/>
    <w:rsid w:val="00617CAE"/>
    <w:rsid w:val="00617D36"/>
    <w:rsid w:val="00617FA5"/>
    <w:rsid w:val="00620356"/>
    <w:rsid w:val="0062060E"/>
    <w:rsid w:val="006208BC"/>
    <w:rsid w:val="00620A75"/>
    <w:rsid w:val="00621089"/>
    <w:rsid w:val="00621407"/>
    <w:rsid w:val="006215EE"/>
    <w:rsid w:val="00621757"/>
    <w:rsid w:val="00621D27"/>
    <w:rsid w:val="00621D65"/>
    <w:rsid w:val="00621F33"/>
    <w:rsid w:val="00621FA3"/>
    <w:rsid w:val="00622207"/>
    <w:rsid w:val="00622844"/>
    <w:rsid w:val="006229CB"/>
    <w:rsid w:val="00622B92"/>
    <w:rsid w:val="00622CC0"/>
    <w:rsid w:val="00622CFE"/>
    <w:rsid w:val="00622E33"/>
    <w:rsid w:val="00622FC5"/>
    <w:rsid w:val="00623256"/>
    <w:rsid w:val="00623365"/>
    <w:rsid w:val="006237D1"/>
    <w:rsid w:val="00623C20"/>
    <w:rsid w:val="00623DDC"/>
    <w:rsid w:val="00624100"/>
    <w:rsid w:val="006243D6"/>
    <w:rsid w:val="00624710"/>
    <w:rsid w:val="0062488E"/>
    <w:rsid w:val="00624A25"/>
    <w:rsid w:val="00624F05"/>
    <w:rsid w:val="00624FB0"/>
    <w:rsid w:val="006254B4"/>
    <w:rsid w:val="006254FD"/>
    <w:rsid w:val="0062561D"/>
    <w:rsid w:val="00625730"/>
    <w:rsid w:val="0062576A"/>
    <w:rsid w:val="00625E85"/>
    <w:rsid w:val="006262CF"/>
    <w:rsid w:val="006266D4"/>
    <w:rsid w:val="006266E1"/>
    <w:rsid w:val="006266FA"/>
    <w:rsid w:val="00626F75"/>
    <w:rsid w:val="00626F83"/>
    <w:rsid w:val="00627067"/>
    <w:rsid w:val="00627093"/>
    <w:rsid w:val="0062728C"/>
    <w:rsid w:val="0062756D"/>
    <w:rsid w:val="0062785D"/>
    <w:rsid w:val="006302E0"/>
    <w:rsid w:val="00630695"/>
    <w:rsid w:val="00630767"/>
    <w:rsid w:val="006307CD"/>
    <w:rsid w:val="00630E39"/>
    <w:rsid w:val="0063103F"/>
    <w:rsid w:val="0063133D"/>
    <w:rsid w:val="00631657"/>
    <w:rsid w:val="0063178F"/>
    <w:rsid w:val="00631925"/>
    <w:rsid w:val="00631D9A"/>
    <w:rsid w:val="00631F8E"/>
    <w:rsid w:val="006326EA"/>
    <w:rsid w:val="00632EC3"/>
    <w:rsid w:val="006330C8"/>
    <w:rsid w:val="006331BD"/>
    <w:rsid w:val="00633361"/>
    <w:rsid w:val="006334E8"/>
    <w:rsid w:val="00633554"/>
    <w:rsid w:val="006338F1"/>
    <w:rsid w:val="00633D4A"/>
    <w:rsid w:val="00634057"/>
    <w:rsid w:val="0063407B"/>
    <w:rsid w:val="0063408B"/>
    <w:rsid w:val="006343D1"/>
    <w:rsid w:val="00634481"/>
    <w:rsid w:val="006346E0"/>
    <w:rsid w:val="00634813"/>
    <w:rsid w:val="0063487D"/>
    <w:rsid w:val="00634E15"/>
    <w:rsid w:val="00634E22"/>
    <w:rsid w:val="00634E3E"/>
    <w:rsid w:val="00634E69"/>
    <w:rsid w:val="006357F6"/>
    <w:rsid w:val="00635893"/>
    <w:rsid w:val="00635A9E"/>
    <w:rsid w:val="00635C17"/>
    <w:rsid w:val="00635C1E"/>
    <w:rsid w:val="00635F58"/>
    <w:rsid w:val="00635FEF"/>
    <w:rsid w:val="00636354"/>
    <w:rsid w:val="0063643B"/>
    <w:rsid w:val="00636447"/>
    <w:rsid w:val="0063653F"/>
    <w:rsid w:val="00636A17"/>
    <w:rsid w:val="0063703B"/>
    <w:rsid w:val="006373EE"/>
    <w:rsid w:val="006378C4"/>
    <w:rsid w:val="006408FE"/>
    <w:rsid w:val="00640A79"/>
    <w:rsid w:val="00640E50"/>
    <w:rsid w:val="00640EC7"/>
    <w:rsid w:val="00640EFE"/>
    <w:rsid w:val="0064104E"/>
    <w:rsid w:val="00641098"/>
    <w:rsid w:val="00641312"/>
    <w:rsid w:val="00641975"/>
    <w:rsid w:val="00641FB6"/>
    <w:rsid w:val="00641FE4"/>
    <w:rsid w:val="006421A8"/>
    <w:rsid w:val="00642290"/>
    <w:rsid w:val="006423EC"/>
    <w:rsid w:val="006426D5"/>
    <w:rsid w:val="00642922"/>
    <w:rsid w:val="00642B49"/>
    <w:rsid w:val="00642C71"/>
    <w:rsid w:val="00642E73"/>
    <w:rsid w:val="006430E4"/>
    <w:rsid w:val="006434FB"/>
    <w:rsid w:val="00643717"/>
    <w:rsid w:val="00644027"/>
    <w:rsid w:val="0064428A"/>
    <w:rsid w:val="00644375"/>
    <w:rsid w:val="006444A0"/>
    <w:rsid w:val="006445F9"/>
    <w:rsid w:val="0064481A"/>
    <w:rsid w:val="00644C3A"/>
    <w:rsid w:val="00644D13"/>
    <w:rsid w:val="00645089"/>
    <w:rsid w:val="006453F2"/>
    <w:rsid w:val="00645553"/>
    <w:rsid w:val="006455A2"/>
    <w:rsid w:val="00645637"/>
    <w:rsid w:val="0064565A"/>
    <w:rsid w:val="0064591A"/>
    <w:rsid w:val="00645A8E"/>
    <w:rsid w:val="00645D07"/>
    <w:rsid w:val="00645D6F"/>
    <w:rsid w:val="00645E86"/>
    <w:rsid w:val="006462D7"/>
    <w:rsid w:val="006466A5"/>
    <w:rsid w:val="006473AF"/>
    <w:rsid w:val="006473B3"/>
    <w:rsid w:val="0064759D"/>
    <w:rsid w:val="00647777"/>
    <w:rsid w:val="00647AA0"/>
    <w:rsid w:val="00647AB3"/>
    <w:rsid w:val="00647AD8"/>
    <w:rsid w:val="00647D86"/>
    <w:rsid w:val="00647E28"/>
    <w:rsid w:val="00647F59"/>
    <w:rsid w:val="006502D1"/>
    <w:rsid w:val="00650342"/>
    <w:rsid w:val="00650640"/>
    <w:rsid w:val="00650913"/>
    <w:rsid w:val="00650CE9"/>
    <w:rsid w:val="00650D59"/>
    <w:rsid w:val="00650DF0"/>
    <w:rsid w:val="00650F92"/>
    <w:rsid w:val="006510E7"/>
    <w:rsid w:val="00651177"/>
    <w:rsid w:val="0065130F"/>
    <w:rsid w:val="00651335"/>
    <w:rsid w:val="00651BA3"/>
    <w:rsid w:val="00651DC3"/>
    <w:rsid w:val="006520DD"/>
    <w:rsid w:val="00652183"/>
    <w:rsid w:val="00652249"/>
    <w:rsid w:val="006522F7"/>
    <w:rsid w:val="0065246D"/>
    <w:rsid w:val="00652503"/>
    <w:rsid w:val="00652794"/>
    <w:rsid w:val="0065282E"/>
    <w:rsid w:val="00652840"/>
    <w:rsid w:val="0065297B"/>
    <w:rsid w:val="00652C32"/>
    <w:rsid w:val="00652CB6"/>
    <w:rsid w:val="00652EC9"/>
    <w:rsid w:val="00652F76"/>
    <w:rsid w:val="00652F80"/>
    <w:rsid w:val="00653313"/>
    <w:rsid w:val="00653638"/>
    <w:rsid w:val="0065399C"/>
    <w:rsid w:val="00653C76"/>
    <w:rsid w:val="00653DCF"/>
    <w:rsid w:val="00653E58"/>
    <w:rsid w:val="00653F71"/>
    <w:rsid w:val="00654500"/>
    <w:rsid w:val="006545A2"/>
    <w:rsid w:val="0065474D"/>
    <w:rsid w:val="006548E8"/>
    <w:rsid w:val="00654C98"/>
    <w:rsid w:val="00654F06"/>
    <w:rsid w:val="00655501"/>
    <w:rsid w:val="0065559B"/>
    <w:rsid w:val="006556BA"/>
    <w:rsid w:val="00655BFD"/>
    <w:rsid w:val="00655E3E"/>
    <w:rsid w:val="00655F1F"/>
    <w:rsid w:val="00655F4D"/>
    <w:rsid w:val="0065620E"/>
    <w:rsid w:val="00656549"/>
    <w:rsid w:val="0065669D"/>
    <w:rsid w:val="00656718"/>
    <w:rsid w:val="00656BAC"/>
    <w:rsid w:val="00656ED8"/>
    <w:rsid w:val="00657A05"/>
    <w:rsid w:val="00657D7F"/>
    <w:rsid w:val="00657DCF"/>
    <w:rsid w:val="006600B3"/>
    <w:rsid w:val="006602FD"/>
    <w:rsid w:val="006603A8"/>
    <w:rsid w:val="006603BD"/>
    <w:rsid w:val="006605C0"/>
    <w:rsid w:val="00660830"/>
    <w:rsid w:val="00660AE9"/>
    <w:rsid w:val="00660FBB"/>
    <w:rsid w:val="00661178"/>
    <w:rsid w:val="006614FF"/>
    <w:rsid w:val="0066161A"/>
    <w:rsid w:val="0066180C"/>
    <w:rsid w:val="00661C62"/>
    <w:rsid w:val="00661D3E"/>
    <w:rsid w:val="0066220E"/>
    <w:rsid w:val="00662287"/>
    <w:rsid w:val="00662307"/>
    <w:rsid w:val="006623B5"/>
    <w:rsid w:val="0066247E"/>
    <w:rsid w:val="0066283C"/>
    <w:rsid w:val="00662A1E"/>
    <w:rsid w:val="00662B69"/>
    <w:rsid w:val="00662DFB"/>
    <w:rsid w:val="00663360"/>
    <w:rsid w:val="006637E3"/>
    <w:rsid w:val="006638C7"/>
    <w:rsid w:val="00663E73"/>
    <w:rsid w:val="00663EB9"/>
    <w:rsid w:val="0066485C"/>
    <w:rsid w:val="00664914"/>
    <w:rsid w:val="006649A0"/>
    <w:rsid w:val="00664BB0"/>
    <w:rsid w:val="00664BF0"/>
    <w:rsid w:val="00664C0B"/>
    <w:rsid w:val="00664CF8"/>
    <w:rsid w:val="00665A3C"/>
    <w:rsid w:val="00665D0D"/>
    <w:rsid w:val="00665E16"/>
    <w:rsid w:val="006662EB"/>
    <w:rsid w:val="006669FB"/>
    <w:rsid w:val="00666DFB"/>
    <w:rsid w:val="00667401"/>
    <w:rsid w:val="0066740E"/>
    <w:rsid w:val="00667737"/>
    <w:rsid w:val="006679B3"/>
    <w:rsid w:val="0067011C"/>
    <w:rsid w:val="00670416"/>
    <w:rsid w:val="00670BF0"/>
    <w:rsid w:val="00670C77"/>
    <w:rsid w:val="00670D4C"/>
    <w:rsid w:val="00670F64"/>
    <w:rsid w:val="00671260"/>
    <w:rsid w:val="006712C2"/>
    <w:rsid w:val="00671492"/>
    <w:rsid w:val="006717E1"/>
    <w:rsid w:val="00671CAC"/>
    <w:rsid w:val="00671D89"/>
    <w:rsid w:val="00671F25"/>
    <w:rsid w:val="00671FFF"/>
    <w:rsid w:val="006720F8"/>
    <w:rsid w:val="00672399"/>
    <w:rsid w:val="006723BB"/>
    <w:rsid w:val="0067295F"/>
    <w:rsid w:val="00672BB1"/>
    <w:rsid w:val="00672D08"/>
    <w:rsid w:val="00672EE6"/>
    <w:rsid w:val="00673223"/>
    <w:rsid w:val="006733E8"/>
    <w:rsid w:val="00673B0F"/>
    <w:rsid w:val="00673B43"/>
    <w:rsid w:val="00673F70"/>
    <w:rsid w:val="00674720"/>
    <w:rsid w:val="0067499A"/>
    <w:rsid w:val="00674A2A"/>
    <w:rsid w:val="00674A36"/>
    <w:rsid w:val="00674A60"/>
    <w:rsid w:val="00674C30"/>
    <w:rsid w:val="00675203"/>
    <w:rsid w:val="00675B68"/>
    <w:rsid w:val="00675E8D"/>
    <w:rsid w:val="006760A1"/>
    <w:rsid w:val="0067648B"/>
    <w:rsid w:val="00676B02"/>
    <w:rsid w:val="00676BFF"/>
    <w:rsid w:val="006770D4"/>
    <w:rsid w:val="006771B8"/>
    <w:rsid w:val="006773B8"/>
    <w:rsid w:val="006773E8"/>
    <w:rsid w:val="006775C3"/>
    <w:rsid w:val="00677B59"/>
    <w:rsid w:val="00677CFC"/>
    <w:rsid w:val="00677D3D"/>
    <w:rsid w:val="00677DE9"/>
    <w:rsid w:val="006801A2"/>
    <w:rsid w:val="00680279"/>
    <w:rsid w:val="00680722"/>
    <w:rsid w:val="00680CBA"/>
    <w:rsid w:val="00680E56"/>
    <w:rsid w:val="006813EB"/>
    <w:rsid w:val="00681435"/>
    <w:rsid w:val="00681603"/>
    <w:rsid w:val="006817C4"/>
    <w:rsid w:val="006819A9"/>
    <w:rsid w:val="006819D7"/>
    <w:rsid w:val="00681E17"/>
    <w:rsid w:val="00681F48"/>
    <w:rsid w:val="00682292"/>
    <w:rsid w:val="0068246E"/>
    <w:rsid w:val="00682478"/>
    <w:rsid w:val="006825D4"/>
    <w:rsid w:val="006829E9"/>
    <w:rsid w:val="00682A59"/>
    <w:rsid w:val="00682BD8"/>
    <w:rsid w:val="00682F0D"/>
    <w:rsid w:val="0068306F"/>
    <w:rsid w:val="0068323C"/>
    <w:rsid w:val="00683248"/>
    <w:rsid w:val="006832BC"/>
    <w:rsid w:val="0068332B"/>
    <w:rsid w:val="0068345F"/>
    <w:rsid w:val="00683ABD"/>
    <w:rsid w:val="00683AD9"/>
    <w:rsid w:val="00683D2E"/>
    <w:rsid w:val="00683E5B"/>
    <w:rsid w:val="00684095"/>
    <w:rsid w:val="0068458E"/>
    <w:rsid w:val="006848E7"/>
    <w:rsid w:val="006850AD"/>
    <w:rsid w:val="006850FB"/>
    <w:rsid w:val="006852CE"/>
    <w:rsid w:val="00685688"/>
    <w:rsid w:val="00685865"/>
    <w:rsid w:val="006859CA"/>
    <w:rsid w:val="00685B39"/>
    <w:rsid w:val="0068664E"/>
    <w:rsid w:val="006866B9"/>
    <w:rsid w:val="00686997"/>
    <w:rsid w:val="00686BAD"/>
    <w:rsid w:val="00686C6D"/>
    <w:rsid w:val="00686D61"/>
    <w:rsid w:val="00686F53"/>
    <w:rsid w:val="00687233"/>
    <w:rsid w:val="006873BE"/>
    <w:rsid w:val="006876AA"/>
    <w:rsid w:val="00687A7C"/>
    <w:rsid w:val="00687D79"/>
    <w:rsid w:val="00687E46"/>
    <w:rsid w:val="006903C0"/>
    <w:rsid w:val="006904D2"/>
    <w:rsid w:val="0069052A"/>
    <w:rsid w:val="006909B7"/>
    <w:rsid w:val="00690A1D"/>
    <w:rsid w:val="00690BA0"/>
    <w:rsid w:val="00690E7E"/>
    <w:rsid w:val="00690EFC"/>
    <w:rsid w:val="00691394"/>
    <w:rsid w:val="00691664"/>
    <w:rsid w:val="006917C1"/>
    <w:rsid w:val="0069186E"/>
    <w:rsid w:val="00691930"/>
    <w:rsid w:val="00691BD2"/>
    <w:rsid w:val="0069210E"/>
    <w:rsid w:val="00692824"/>
    <w:rsid w:val="00692877"/>
    <w:rsid w:val="00692ABA"/>
    <w:rsid w:val="00692C3A"/>
    <w:rsid w:val="00692D69"/>
    <w:rsid w:val="006930DF"/>
    <w:rsid w:val="00693285"/>
    <w:rsid w:val="006934CF"/>
    <w:rsid w:val="006938B2"/>
    <w:rsid w:val="00693963"/>
    <w:rsid w:val="00693ACB"/>
    <w:rsid w:val="00693BB9"/>
    <w:rsid w:val="00693C50"/>
    <w:rsid w:val="006945EA"/>
    <w:rsid w:val="006947BD"/>
    <w:rsid w:val="006947BE"/>
    <w:rsid w:val="006947C5"/>
    <w:rsid w:val="006947E2"/>
    <w:rsid w:val="00694A77"/>
    <w:rsid w:val="00694B52"/>
    <w:rsid w:val="00694D4F"/>
    <w:rsid w:val="00694EFB"/>
    <w:rsid w:val="0069530A"/>
    <w:rsid w:val="00695407"/>
    <w:rsid w:val="0069540B"/>
    <w:rsid w:val="006955CD"/>
    <w:rsid w:val="0069649B"/>
    <w:rsid w:val="00696530"/>
    <w:rsid w:val="00696651"/>
    <w:rsid w:val="006967A1"/>
    <w:rsid w:val="00696B31"/>
    <w:rsid w:val="00696D1D"/>
    <w:rsid w:val="0069749C"/>
    <w:rsid w:val="006979E4"/>
    <w:rsid w:val="00697A44"/>
    <w:rsid w:val="00697AB9"/>
    <w:rsid w:val="00697B37"/>
    <w:rsid w:val="00697B75"/>
    <w:rsid w:val="00697B79"/>
    <w:rsid w:val="00697EA6"/>
    <w:rsid w:val="006A0118"/>
    <w:rsid w:val="006A0425"/>
    <w:rsid w:val="006A0A14"/>
    <w:rsid w:val="006A0BA1"/>
    <w:rsid w:val="006A0FAB"/>
    <w:rsid w:val="006A0FBB"/>
    <w:rsid w:val="006A119A"/>
    <w:rsid w:val="006A1369"/>
    <w:rsid w:val="006A14B6"/>
    <w:rsid w:val="006A184F"/>
    <w:rsid w:val="006A1A20"/>
    <w:rsid w:val="006A1C09"/>
    <w:rsid w:val="006A1D43"/>
    <w:rsid w:val="006A1D59"/>
    <w:rsid w:val="006A1EDA"/>
    <w:rsid w:val="006A2245"/>
    <w:rsid w:val="006A26FB"/>
    <w:rsid w:val="006A2763"/>
    <w:rsid w:val="006A2DEE"/>
    <w:rsid w:val="006A3398"/>
    <w:rsid w:val="006A35BC"/>
    <w:rsid w:val="006A36A4"/>
    <w:rsid w:val="006A3861"/>
    <w:rsid w:val="006A396B"/>
    <w:rsid w:val="006A3A4C"/>
    <w:rsid w:val="006A3A96"/>
    <w:rsid w:val="006A4025"/>
    <w:rsid w:val="006A40D7"/>
    <w:rsid w:val="006A4116"/>
    <w:rsid w:val="006A4167"/>
    <w:rsid w:val="006A4700"/>
    <w:rsid w:val="006A4BC2"/>
    <w:rsid w:val="006A4C45"/>
    <w:rsid w:val="006A4D08"/>
    <w:rsid w:val="006A4D41"/>
    <w:rsid w:val="006A4DE6"/>
    <w:rsid w:val="006A4DEA"/>
    <w:rsid w:val="006A5080"/>
    <w:rsid w:val="006A511D"/>
    <w:rsid w:val="006A52F6"/>
    <w:rsid w:val="006A5AC4"/>
    <w:rsid w:val="006A5ECE"/>
    <w:rsid w:val="006A5F0A"/>
    <w:rsid w:val="006A62A4"/>
    <w:rsid w:val="006A62F1"/>
    <w:rsid w:val="006A66B0"/>
    <w:rsid w:val="006A6A19"/>
    <w:rsid w:val="006A7064"/>
    <w:rsid w:val="006A7337"/>
    <w:rsid w:val="006A73C4"/>
    <w:rsid w:val="006A7497"/>
    <w:rsid w:val="006A7BC9"/>
    <w:rsid w:val="006B001C"/>
    <w:rsid w:val="006B00A9"/>
    <w:rsid w:val="006B0264"/>
    <w:rsid w:val="006B04EB"/>
    <w:rsid w:val="006B05BB"/>
    <w:rsid w:val="006B05D3"/>
    <w:rsid w:val="006B0F44"/>
    <w:rsid w:val="006B0F4B"/>
    <w:rsid w:val="006B13BB"/>
    <w:rsid w:val="006B14EB"/>
    <w:rsid w:val="006B15FE"/>
    <w:rsid w:val="006B16AB"/>
    <w:rsid w:val="006B1B43"/>
    <w:rsid w:val="006B1C34"/>
    <w:rsid w:val="006B1E19"/>
    <w:rsid w:val="006B27E9"/>
    <w:rsid w:val="006B2C90"/>
    <w:rsid w:val="006B2EF1"/>
    <w:rsid w:val="006B30E7"/>
    <w:rsid w:val="006B3157"/>
    <w:rsid w:val="006B35BB"/>
    <w:rsid w:val="006B36E4"/>
    <w:rsid w:val="006B3823"/>
    <w:rsid w:val="006B388E"/>
    <w:rsid w:val="006B41FB"/>
    <w:rsid w:val="006B436E"/>
    <w:rsid w:val="006B4566"/>
    <w:rsid w:val="006B460D"/>
    <w:rsid w:val="006B460E"/>
    <w:rsid w:val="006B46AE"/>
    <w:rsid w:val="006B47DA"/>
    <w:rsid w:val="006B52CD"/>
    <w:rsid w:val="006B550D"/>
    <w:rsid w:val="006B5CB2"/>
    <w:rsid w:val="006B6095"/>
    <w:rsid w:val="006B62DD"/>
    <w:rsid w:val="006B62E9"/>
    <w:rsid w:val="006B65FF"/>
    <w:rsid w:val="006B6B33"/>
    <w:rsid w:val="006B6D7C"/>
    <w:rsid w:val="006B6D9E"/>
    <w:rsid w:val="006B70FB"/>
    <w:rsid w:val="006B7163"/>
    <w:rsid w:val="006B7260"/>
    <w:rsid w:val="006B77B4"/>
    <w:rsid w:val="006B7D2A"/>
    <w:rsid w:val="006C04FB"/>
    <w:rsid w:val="006C08AE"/>
    <w:rsid w:val="006C0BAF"/>
    <w:rsid w:val="006C0C3D"/>
    <w:rsid w:val="006C11DF"/>
    <w:rsid w:val="006C1465"/>
    <w:rsid w:val="006C15C1"/>
    <w:rsid w:val="006C162F"/>
    <w:rsid w:val="006C16DC"/>
    <w:rsid w:val="006C16EE"/>
    <w:rsid w:val="006C1C93"/>
    <w:rsid w:val="006C2284"/>
    <w:rsid w:val="006C2524"/>
    <w:rsid w:val="006C2583"/>
    <w:rsid w:val="006C26A7"/>
    <w:rsid w:val="006C29FA"/>
    <w:rsid w:val="006C2AA2"/>
    <w:rsid w:val="006C2AA5"/>
    <w:rsid w:val="006C2CEA"/>
    <w:rsid w:val="006C30E6"/>
    <w:rsid w:val="006C3273"/>
    <w:rsid w:val="006C3652"/>
    <w:rsid w:val="006C388D"/>
    <w:rsid w:val="006C38A5"/>
    <w:rsid w:val="006C3B7C"/>
    <w:rsid w:val="006C3B83"/>
    <w:rsid w:val="006C3D2F"/>
    <w:rsid w:val="006C3D36"/>
    <w:rsid w:val="006C40D1"/>
    <w:rsid w:val="006C457A"/>
    <w:rsid w:val="006C45E9"/>
    <w:rsid w:val="006C463A"/>
    <w:rsid w:val="006C4766"/>
    <w:rsid w:val="006C49BA"/>
    <w:rsid w:val="006C49C6"/>
    <w:rsid w:val="006C4A14"/>
    <w:rsid w:val="006C4B2E"/>
    <w:rsid w:val="006C4C76"/>
    <w:rsid w:val="006C5019"/>
    <w:rsid w:val="006C52DE"/>
    <w:rsid w:val="006C55AB"/>
    <w:rsid w:val="006C577B"/>
    <w:rsid w:val="006C5B3F"/>
    <w:rsid w:val="006C5DF4"/>
    <w:rsid w:val="006C65E5"/>
    <w:rsid w:val="006C660C"/>
    <w:rsid w:val="006C66D5"/>
    <w:rsid w:val="006C68CD"/>
    <w:rsid w:val="006C6F01"/>
    <w:rsid w:val="006C71AB"/>
    <w:rsid w:val="006C7DB8"/>
    <w:rsid w:val="006D0741"/>
    <w:rsid w:val="006D07AF"/>
    <w:rsid w:val="006D0A00"/>
    <w:rsid w:val="006D0A6F"/>
    <w:rsid w:val="006D0E29"/>
    <w:rsid w:val="006D0E5A"/>
    <w:rsid w:val="006D0EC4"/>
    <w:rsid w:val="006D10E8"/>
    <w:rsid w:val="006D119C"/>
    <w:rsid w:val="006D1DFA"/>
    <w:rsid w:val="006D1F88"/>
    <w:rsid w:val="006D20E6"/>
    <w:rsid w:val="006D2216"/>
    <w:rsid w:val="006D2381"/>
    <w:rsid w:val="006D27E6"/>
    <w:rsid w:val="006D2A33"/>
    <w:rsid w:val="006D2AFB"/>
    <w:rsid w:val="006D2C6C"/>
    <w:rsid w:val="006D2EB2"/>
    <w:rsid w:val="006D3267"/>
    <w:rsid w:val="006D3855"/>
    <w:rsid w:val="006D3D81"/>
    <w:rsid w:val="006D3E6B"/>
    <w:rsid w:val="006D40EA"/>
    <w:rsid w:val="006D4753"/>
    <w:rsid w:val="006D4804"/>
    <w:rsid w:val="006D55FA"/>
    <w:rsid w:val="006D576A"/>
    <w:rsid w:val="006D5770"/>
    <w:rsid w:val="006D58B9"/>
    <w:rsid w:val="006D5A5E"/>
    <w:rsid w:val="006D5B8A"/>
    <w:rsid w:val="006D5F50"/>
    <w:rsid w:val="006D6720"/>
    <w:rsid w:val="006D6905"/>
    <w:rsid w:val="006D6C20"/>
    <w:rsid w:val="006D6D63"/>
    <w:rsid w:val="006D6E55"/>
    <w:rsid w:val="006D71A0"/>
    <w:rsid w:val="006D7257"/>
    <w:rsid w:val="006D726C"/>
    <w:rsid w:val="006D756A"/>
    <w:rsid w:val="006D7805"/>
    <w:rsid w:val="006D7C46"/>
    <w:rsid w:val="006D7E28"/>
    <w:rsid w:val="006D7FA2"/>
    <w:rsid w:val="006E0006"/>
    <w:rsid w:val="006E001E"/>
    <w:rsid w:val="006E01B1"/>
    <w:rsid w:val="006E035D"/>
    <w:rsid w:val="006E083A"/>
    <w:rsid w:val="006E0857"/>
    <w:rsid w:val="006E0861"/>
    <w:rsid w:val="006E0970"/>
    <w:rsid w:val="006E0B2E"/>
    <w:rsid w:val="006E0F43"/>
    <w:rsid w:val="006E0FFA"/>
    <w:rsid w:val="006E10BA"/>
    <w:rsid w:val="006E12B9"/>
    <w:rsid w:val="006E1305"/>
    <w:rsid w:val="006E1B3D"/>
    <w:rsid w:val="006E1F23"/>
    <w:rsid w:val="006E2230"/>
    <w:rsid w:val="006E2242"/>
    <w:rsid w:val="006E227F"/>
    <w:rsid w:val="006E2302"/>
    <w:rsid w:val="006E262F"/>
    <w:rsid w:val="006E29C7"/>
    <w:rsid w:val="006E2A46"/>
    <w:rsid w:val="006E2A62"/>
    <w:rsid w:val="006E3154"/>
    <w:rsid w:val="006E36B1"/>
    <w:rsid w:val="006E3ACC"/>
    <w:rsid w:val="006E3DCD"/>
    <w:rsid w:val="006E3F7A"/>
    <w:rsid w:val="006E4056"/>
    <w:rsid w:val="006E4181"/>
    <w:rsid w:val="006E443A"/>
    <w:rsid w:val="006E4474"/>
    <w:rsid w:val="006E4544"/>
    <w:rsid w:val="006E4856"/>
    <w:rsid w:val="006E4AC6"/>
    <w:rsid w:val="006E4D73"/>
    <w:rsid w:val="006E4F31"/>
    <w:rsid w:val="006E50C6"/>
    <w:rsid w:val="006E5453"/>
    <w:rsid w:val="006E5475"/>
    <w:rsid w:val="006E5932"/>
    <w:rsid w:val="006E5FC9"/>
    <w:rsid w:val="006E61C4"/>
    <w:rsid w:val="006E6C8C"/>
    <w:rsid w:val="006E6EF2"/>
    <w:rsid w:val="006E7019"/>
    <w:rsid w:val="006E711E"/>
    <w:rsid w:val="006E71FE"/>
    <w:rsid w:val="006E76D3"/>
    <w:rsid w:val="006E77E2"/>
    <w:rsid w:val="006E7867"/>
    <w:rsid w:val="006E7900"/>
    <w:rsid w:val="006E7D6C"/>
    <w:rsid w:val="006F021D"/>
    <w:rsid w:val="006F06E8"/>
    <w:rsid w:val="006F08C0"/>
    <w:rsid w:val="006F08EF"/>
    <w:rsid w:val="006F0AA8"/>
    <w:rsid w:val="006F0D0C"/>
    <w:rsid w:val="006F0D9F"/>
    <w:rsid w:val="006F0ED7"/>
    <w:rsid w:val="006F0F34"/>
    <w:rsid w:val="006F0FD3"/>
    <w:rsid w:val="006F121D"/>
    <w:rsid w:val="006F160B"/>
    <w:rsid w:val="006F1635"/>
    <w:rsid w:val="006F16B0"/>
    <w:rsid w:val="006F17CE"/>
    <w:rsid w:val="006F1955"/>
    <w:rsid w:val="006F1C0F"/>
    <w:rsid w:val="006F1C41"/>
    <w:rsid w:val="006F1E76"/>
    <w:rsid w:val="006F2113"/>
    <w:rsid w:val="006F231D"/>
    <w:rsid w:val="006F2463"/>
    <w:rsid w:val="006F2528"/>
    <w:rsid w:val="006F277E"/>
    <w:rsid w:val="006F2852"/>
    <w:rsid w:val="006F2D32"/>
    <w:rsid w:val="006F2F98"/>
    <w:rsid w:val="006F31D9"/>
    <w:rsid w:val="006F345F"/>
    <w:rsid w:val="006F34A5"/>
    <w:rsid w:val="006F34BB"/>
    <w:rsid w:val="006F3881"/>
    <w:rsid w:val="006F3B0E"/>
    <w:rsid w:val="006F3D39"/>
    <w:rsid w:val="006F404A"/>
    <w:rsid w:val="006F4752"/>
    <w:rsid w:val="006F4BBA"/>
    <w:rsid w:val="006F4DE0"/>
    <w:rsid w:val="006F4FC1"/>
    <w:rsid w:val="006F50C7"/>
    <w:rsid w:val="006F536D"/>
    <w:rsid w:val="006F53A4"/>
    <w:rsid w:val="006F55BB"/>
    <w:rsid w:val="006F56E3"/>
    <w:rsid w:val="006F58AF"/>
    <w:rsid w:val="006F5D0F"/>
    <w:rsid w:val="006F5D5D"/>
    <w:rsid w:val="006F5D6C"/>
    <w:rsid w:val="006F5EBE"/>
    <w:rsid w:val="006F64D1"/>
    <w:rsid w:val="006F650B"/>
    <w:rsid w:val="006F650C"/>
    <w:rsid w:val="006F65F2"/>
    <w:rsid w:val="006F65F8"/>
    <w:rsid w:val="006F67D6"/>
    <w:rsid w:val="006F6977"/>
    <w:rsid w:val="006F747F"/>
    <w:rsid w:val="0070005F"/>
    <w:rsid w:val="007001A9"/>
    <w:rsid w:val="00700243"/>
    <w:rsid w:val="007004E4"/>
    <w:rsid w:val="00700C18"/>
    <w:rsid w:val="007010C5"/>
    <w:rsid w:val="007011AB"/>
    <w:rsid w:val="00701595"/>
    <w:rsid w:val="00701BC0"/>
    <w:rsid w:val="00701E75"/>
    <w:rsid w:val="00701F5E"/>
    <w:rsid w:val="007023F5"/>
    <w:rsid w:val="00702B73"/>
    <w:rsid w:val="00702C69"/>
    <w:rsid w:val="00702D28"/>
    <w:rsid w:val="0070327C"/>
    <w:rsid w:val="00703636"/>
    <w:rsid w:val="00703986"/>
    <w:rsid w:val="00703AF1"/>
    <w:rsid w:val="00703BC5"/>
    <w:rsid w:val="007040FF"/>
    <w:rsid w:val="00704255"/>
    <w:rsid w:val="0070465D"/>
    <w:rsid w:val="00704C93"/>
    <w:rsid w:val="00704D0F"/>
    <w:rsid w:val="00705294"/>
    <w:rsid w:val="00705522"/>
    <w:rsid w:val="00705752"/>
    <w:rsid w:val="00705ABD"/>
    <w:rsid w:val="00705E64"/>
    <w:rsid w:val="00706026"/>
    <w:rsid w:val="00706347"/>
    <w:rsid w:val="00706419"/>
    <w:rsid w:val="0070663E"/>
    <w:rsid w:val="00706747"/>
    <w:rsid w:val="00706F9F"/>
    <w:rsid w:val="007070EE"/>
    <w:rsid w:val="00707264"/>
    <w:rsid w:val="007072CD"/>
    <w:rsid w:val="007072DB"/>
    <w:rsid w:val="00707373"/>
    <w:rsid w:val="00707B50"/>
    <w:rsid w:val="00707C8E"/>
    <w:rsid w:val="00710083"/>
    <w:rsid w:val="007105A3"/>
    <w:rsid w:val="00710C00"/>
    <w:rsid w:val="0071108E"/>
    <w:rsid w:val="007112FA"/>
    <w:rsid w:val="00711348"/>
    <w:rsid w:val="007114A6"/>
    <w:rsid w:val="007114EA"/>
    <w:rsid w:val="0071172A"/>
    <w:rsid w:val="0071198A"/>
    <w:rsid w:val="007119AB"/>
    <w:rsid w:val="00711CB3"/>
    <w:rsid w:val="00711CB6"/>
    <w:rsid w:val="00711F73"/>
    <w:rsid w:val="007120C9"/>
    <w:rsid w:val="0071253A"/>
    <w:rsid w:val="00712618"/>
    <w:rsid w:val="00712C96"/>
    <w:rsid w:val="0071303C"/>
    <w:rsid w:val="0071329F"/>
    <w:rsid w:val="0071333C"/>
    <w:rsid w:val="00713456"/>
    <w:rsid w:val="00713641"/>
    <w:rsid w:val="00713744"/>
    <w:rsid w:val="00713906"/>
    <w:rsid w:val="00713983"/>
    <w:rsid w:val="00713B45"/>
    <w:rsid w:val="00713B55"/>
    <w:rsid w:val="00713C28"/>
    <w:rsid w:val="00714308"/>
    <w:rsid w:val="0071454B"/>
    <w:rsid w:val="007146D0"/>
    <w:rsid w:val="00714A84"/>
    <w:rsid w:val="00714AD5"/>
    <w:rsid w:val="00714FD3"/>
    <w:rsid w:val="0071518E"/>
    <w:rsid w:val="0071530E"/>
    <w:rsid w:val="00715952"/>
    <w:rsid w:val="00715EE8"/>
    <w:rsid w:val="007163D7"/>
    <w:rsid w:val="00716795"/>
    <w:rsid w:val="007169A1"/>
    <w:rsid w:val="007169B4"/>
    <w:rsid w:val="00716CA0"/>
    <w:rsid w:val="0071708F"/>
    <w:rsid w:val="007172B7"/>
    <w:rsid w:val="007174E8"/>
    <w:rsid w:val="007178CC"/>
    <w:rsid w:val="00717B97"/>
    <w:rsid w:val="00720154"/>
    <w:rsid w:val="007202E0"/>
    <w:rsid w:val="0072068B"/>
    <w:rsid w:val="007209C2"/>
    <w:rsid w:val="00720CF3"/>
    <w:rsid w:val="00720D32"/>
    <w:rsid w:val="00720D3D"/>
    <w:rsid w:val="00720FD6"/>
    <w:rsid w:val="0072129D"/>
    <w:rsid w:val="007219AA"/>
    <w:rsid w:val="007219FD"/>
    <w:rsid w:val="00721A9C"/>
    <w:rsid w:val="00721BFD"/>
    <w:rsid w:val="0072212E"/>
    <w:rsid w:val="007221FA"/>
    <w:rsid w:val="0072239F"/>
    <w:rsid w:val="0072257D"/>
    <w:rsid w:val="0072260B"/>
    <w:rsid w:val="0072278F"/>
    <w:rsid w:val="00722A0A"/>
    <w:rsid w:val="007230EC"/>
    <w:rsid w:val="00723379"/>
    <w:rsid w:val="007234DA"/>
    <w:rsid w:val="00723957"/>
    <w:rsid w:val="007239D7"/>
    <w:rsid w:val="00723CAA"/>
    <w:rsid w:val="00723DDC"/>
    <w:rsid w:val="007241FE"/>
    <w:rsid w:val="007244C5"/>
    <w:rsid w:val="00724536"/>
    <w:rsid w:val="00724CB6"/>
    <w:rsid w:val="007253F3"/>
    <w:rsid w:val="00725418"/>
    <w:rsid w:val="007255C5"/>
    <w:rsid w:val="00725737"/>
    <w:rsid w:val="00725BC7"/>
    <w:rsid w:val="00725E33"/>
    <w:rsid w:val="00725FFD"/>
    <w:rsid w:val="007261D2"/>
    <w:rsid w:val="00726270"/>
    <w:rsid w:val="00726A4B"/>
    <w:rsid w:val="00726B50"/>
    <w:rsid w:val="00726CF6"/>
    <w:rsid w:val="00726E5A"/>
    <w:rsid w:val="00727294"/>
    <w:rsid w:val="00727320"/>
    <w:rsid w:val="00727346"/>
    <w:rsid w:val="0072771D"/>
    <w:rsid w:val="00727AD3"/>
    <w:rsid w:val="00727BF4"/>
    <w:rsid w:val="00727D59"/>
    <w:rsid w:val="00730475"/>
    <w:rsid w:val="0073059A"/>
    <w:rsid w:val="00730A2D"/>
    <w:rsid w:val="007312FD"/>
    <w:rsid w:val="00731630"/>
    <w:rsid w:val="00731798"/>
    <w:rsid w:val="007317BE"/>
    <w:rsid w:val="0073220E"/>
    <w:rsid w:val="007322F9"/>
    <w:rsid w:val="00732618"/>
    <w:rsid w:val="007326DD"/>
    <w:rsid w:val="007329A8"/>
    <w:rsid w:val="00732B3E"/>
    <w:rsid w:val="00732B4D"/>
    <w:rsid w:val="00732D0D"/>
    <w:rsid w:val="00732F6D"/>
    <w:rsid w:val="0073302E"/>
    <w:rsid w:val="0073331B"/>
    <w:rsid w:val="007334AC"/>
    <w:rsid w:val="007337DF"/>
    <w:rsid w:val="00733881"/>
    <w:rsid w:val="00733AA2"/>
    <w:rsid w:val="00733BAD"/>
    <w:rsid w:val="00733CAD"/>
    <w:rsid w:val="00733DB9"/>
    <w:rsid w:val="00733DCB"/>
    <w:rsid w:val="00733DE8"/>
    <w:rsid w:val="00733FAF"/>
    <w:rsid w:val="00734617"/>
    <w:rsid w:val="007346AC"/>
    <w:rsid w:val="007347E0"/>
    <w:rsid w:val="00734B53"/>
    <w:rsid w:val="0073545C"/>
    <w:rsid w:val="007354C4"/>
    <w:rsid w:val="007354D4"/>
    <w:rsid w:val="00735711"/>
    <w:rsid w:val="007357DF"/>
    <w:rsid w:val="007359DA"/>
    <w:rsid w:val="00735A78"/>
    <w:rsid w:val="00735B6D"/>
    <w:rsid w:val="00735C7A"/>
    <w:rsid w:val="00735CBD"/>
    <w:rsid w:val="00735FBD"/>
    <w:rsid w:val="00736637"/>
    <w:rsid w:val="00736ADC"/>
    <w:rsid w:val="00736C62"/>
    <w:rsid w:val="00737041"/>
    <w:rsid w:val="00737046"/>
    <w:rsid w:val="007370B4"/>
    <w:rsid w:val="0073737D"/>
    <w:rsid w:val="00737D06"/>
    <w:rsid w:val="00737E14"/>
    <w:rsid w:val="007402C4"/>
    <w:rsid w:val="007402EF"/>
    <w:rsid w:val="007404CA"/>
    <w:rsid w:val="007408FA"/>
    <w:rsid w:val="007408FC"/>
    <w:rsid w:val="0074145A"/>
    <w:rsid w:val="00741475"/>
    <w:rsid w:val="00741798"/>
    <w:rsid w:val="007418C9"/>
    <w:rsid w:val="00741995"/>
    <w:rsid w:val="00741996"/>
    <w:rsid w:val="00741B02"/>
    <w:rsid w:val="00741FE3"/>
    <w:rsid w:val="007420BB"/>
    <w:rsid w:val="0074211D"/>
    <w:rsid w:val="00742244"/>
    <w:rsid w:val="007423AB"/>
    <w:rsid w:val="00742476"/>
    <w:rsid w:val="007426F1"/>
    <w:rsid w:val="0074272E"/>
    <w:rsid w:val="0074286B"/>
    <w:rsid w:val="007428C5"/>
    <w:rsid w:val="00742974"/>
    <w:rsid w:val="00742E83"/>
    <w:rsid w:val="007430D3"/>
    <w:rsid w:val="00743400"/>
    <w:rsid w:val="00743779"/>
    <w:rsid w:val="00743C5A"/>
    <w:rsid w:val="00743D1B"/>
    <w:rsid w:val="00743E88"/>
    <w:rsid w:val="007444C1"/>
    <w:rsid w:val="007445E7"/>
    <w:rsid w:val="0074479B"/>
    <w:rsid w:val="007452B2"/>
    <w:rsid w:val="0074545B"/>
    <w:rsid w:val="00745643"/>
    <w:rsid w:val="007458C6"/>
    <w:rsid w:val="00745997"/>
    <w:rsid w:val="007459A9"/>
    <w:rsid w:val="00745DFB"/>
    <w:rsid w:val="00746166"/>
    <w:rsid w:val="00746362"/>
    <w:rsid w:val="00746592"/>
    <w:rsid w:val="00746635"/>
    <w:rsid w:val="00746A70"/>
    <w:rsid w:val="007474E3"/>
    <w:rsid w:val="007477CB"/>
    <w:rsid w:val="00750396"/>
    <w:rsid w:val="0075075D"/>
    <w:rsid w:val="00750760"/>
    <w:rsid w:val="007507A2"/>
    <w:rsid w:val="00750CF1"/>
    <w:rsid w:val="00750D2B"/>
    <w:rsid w:val="00750DDB"/>
    <w:rsid w:val="00750F60"/>
    <w:rsid w:val="00750FCA"/>
    <w:rsid w:val="007510DC"/>
    <w:rsid w:val="0075153C"/>
    <w:rsid w:val="007516F4"/>
    <w:rsid w:val="007518DE"/>
    <w:rsid w:val="00751F1F"/>
    <w:rsid w:val="00752085"/>
    <w:rsid w:val="0075224C"/>
    <w:rsid w:val="007525FC"/>
    <w:rsid w:val="00752726"/>
    <w:rsid w:val="0075295B"/>
    <w:rsid w:val="00752A05"/>
    <w:rsid w:val="00752ABF"/>
    <w:rsid w:val="00753414"/>
    <w:rsid w:val="0075357D"/>
    <w:rsid w:val="007535AA"/>
    <w:rsid w:val="007535DA"/>
    <w:rsid w:val="0075373B"/>
    <w:rsid w:val="00753E07"/>
    <w:rsid w:val="00753FA3"/>
    <w:rsid w:val="0075482D"/>
    <w:rsid w:val="00754BEB"/>
    <w:rsid w:val="00754D6D"/>
    <w:rsid w:val="00754E84"/>
    <w:rsid w:val="00754ED8"/>
    <w:rsid w:val="00754F62"/>
    <w:rsid w:val="007550DF"/>
    <w:rsid w:val="007554D1"/>
    <w:rsid w:val="00755955"/>
    <w:rsid w:val="00755A13"/>
    <w:rsid w:val="00755B35"/>
    <w:rsid w:val="00755CC8"/>
    <w:rsid w:val="00755F55"/>
    <w:rsid w:val="00756497"/>
    <w:rsid w:val="00756552"/>
    <w:rsid w:val="00756F57"/>
    <w:rsid w:val="00756FFA"/>
    <w:rsid w:val="007579AE"/>
    <w:rsid w:val="007579E2"/>
    <w:rsid w:val="00757F9A"/>
    <w:rsid w:val="00760543"/>
    <w:rsid w:val="00760556"/>
    <w:rsid w:val="00760653"/>
    <w:rsid w:val="007608FB"/>
    <w:rsid w:val="00760950"/>
    <w:rsid w:val="0076096D"/>
    <w:rsid w:val="00760F73"/>
    <w:rsid w:val="007611B8"/>
    <w:rsid w:val="00761233"/>
    <w:rsid w:val="0076126B"/>
    <w:rsid w:val="007616A6"/>
    <w:rsid w:val="00761940"/>
    <w:rsid w:val="00761AFD"/>
    <w:rsid w:val="00761D29"/>
    <w:rsid w:val="0076207A"/>
    <w:rsid w:val="007621BA"/>
    <w:rsid w:val="00762267"/>
    <w:rsid w:val="00762337"/>
    <w:rsid w:val="0076264F"/>
    <w:rsid w:val="00762808"/>
    <w:rsid w:val="00762D06"/>
    <w:rsid w:val="00762D0E"/>
    <w:rsid w:val="00763077"/>
    <w:rsid w:val="007638FC"/>
    <w:rsid w:val="00763DD4"/>
    <w:rsid w:val="0076407E"/>
    <w:rsid w:val="00764110"/>
    <w:rsid w:val="00764456"/>
    <w:rsid w:val="00764E15"/>
    <w:rsid w:val="00765313"/>
    <w:rsid w:val="007654DA"/>
    <w:rsid w:val="007655F2"/>
    <w:rsid w:val="00765855"/>
    <w:rsid w:val="00765F41"/>
    <w:rsid w:val="00765F49"/>
    <w:rsid w:val="007660F9"/>
    <w:rsid w:val="0076638E"/>
    <w:rsid w:val="007667D9"/>
    <w:rsid w:val="00766982"/>
    <w:rsid w:val="00766D0D"/>
    <w:rsid w:val="00766E39"/>
    <w:rsid w:val="00767205"/>
    <w:rsid w:val="007672F6"/>
    <w:rsid w:val="007673BD"/>
    <w:rsid w:val="007673EA"/>
    <w:rsid w:val="0076773C"/>
    <w:rsid w:val="00767852"/>
    <w:rsid w:val="00767998"/>
    <w:rsid w:val="00767D34"/>
    <w:rsid w:val="0077067E"/>
    <w:rsid w:val="00770D11"/>
    <w:rsid w:val="00771097"/>
    <w:rsid w:val="007712BF"/>
    <w:rsid w:val="0077170E"/>
    <w:rsid w:val="0077180C"/>
    <w:rsid w:val="0077186C"/>
    <w:rsid w:val="00771F80"/>
    <w:rsid w:val="0077215A"/>
    <w:rsid w:val="0077220B"/>
    <w:rsid w:val="00772633"/>
    <w:rsid w:val="00772910"/>
    <w:rsid w:val="00772A08"/>
    <w:rsid w:val="00772BA3"/>
    <w:rsid w:val="00772BBF"/>
    <w:rsid w:val="00772C6B"/>
    <w:rsid w:val="00772E54"/>
    <w:rsid w:val="00772FE5"/>
    <w:rsid w:val="00773376"/>
    <w:rsid w:val="0077367F"/>
    <w:rsid w:val="007736BF"/>
    <w:rsid w:val="00773742"/>
    <w:rsid w:val="0077382B"/>
    <w:rsid w:val="0077392D"/>
    <w:rsid w:val="00773C98"/>
    <w:rsid w:val="00773E3E"/>
    <w:rsid w:val="007742F8"/>
    <w:rsid w:val="00774401"/>
    <w:rsid w:val="007744F3"/>
    <w:rsid w:val="007746B0"/>
    <w:rsid w:val="00774EEB"/>
    <w:rsid w:val="007753D6"/>
    <w:rsid w:val="007753F1"/>
    <w:rsid w:val="007755A5"/>
    <w:rsid w:val="0077571D"/>
    <w:rsid w:val="007759C3"/>
    <w:rsid w:val="00776040"/>
    <w:rsid w:val="007762BE"/>
    <w:rsid w:val="007763B8"/>
    <w:rsid w:val="0077641A"/>
    <w:rsid w:val="007765BB"/>
    <w:rsid w:val="007769B7"/>
    <w:rsid w:val="00776A64"/>
    <w:rsid w:val="00776ADF"/>
    <w:rsid w:val="00776C58"/>
    <w:rsid w:val="00777036"/>
    <w:rsid w:val="00777103"/>
    <w:rsid w:val="0077710D"/>
    <w:rsid w:val="0077738B"/>
    <w:rsid w:val="007778FA"/>
    <w:rsid w:val="00777D15"/>
    <w:rsid w:val="00777DA8"/>
    <w:rsid w:val="00777FE0"/>
    <w:rsid w:val="00780133"/>
    <w:rsid w:val="00780241"/>
    <w:rsid w:val="00780521"/>
    <w:rsid w:val="00780E0F"/>
    <w:rsid w:val="00780FB5"/>
    <w:rsid w:val="00781277"/>
    <w:rsid w:val="007812DE"/>
    <w:rsid w:val="00781566"/>
    <w:rsid w:val="00781795"/>
    <w:rsid w:val="0078188D"/>
    <w:rsid w:val="00781A63"/>
    <w:rsid w:val="00781D40"/>
    <w:rsid w:val="00781FFF"/>
    <w:rsid w:val="007820C9"/>
    <w:rsid w:val="0078243F"/>
    <w:rsid w:val="0078248E"/>
    <w:rsid w:val="007824C7"/>
    <w:rsid w:val="00782A67"/>
    <w:rsid w:val="007831BD"/>
    <w:rsid w:val="0078329D"/>
    <w:rsid w:val="007832B1"/>
    <w:rsid w:val="007832C4"/>
    <w:rsid w:val="00783690"/>
    <w:rsid w:val="00783788"/>
    <w:rsid w:val="00783801"/>
    <w:rsid w:val="007838B7"/>
    <w:rsid w:val="007838D6"/>
    <w:rsid w:val="00783B23"/>
    <w:rsid w:val="00783C09"/>
    <w:rsid w:val="00783F49"/>
    <w:rsid w:val="00784202"/>
    <w:rsid w:val="00784284"/>
    <w:rsid w:val="007843F4"/>
    <w:rsid w:val="007846BD"/>
    <w:rsid w:val="00784A45"/>
    <w:rsid w:val="00784B91"/>
    <w:rsid w:val="00784C2A"/>
    <w:rsid w:val="00784F49"/>
    <w:rsid w:val="00785089"/>
    <w:rsid w:val="0078508F"/>
    <w:rsid w:val="007851E1"/>
    <w:rsid w:val="00785300"/>
    <w:rsid w:val="0078568D"/>
    <w:rsid w:val="0078571F"/>
    <w:rsid w:val="00785938"/>
    <w:rsid w:val="00785A12"/>
    <w:rsid w:val="00785AA2"/>
    <w:rsid w:val="00785AEE"/>
    <w:rsid w:val="00785DF0"/>
    <w:rsid w:val="00785FCA"/>
    <w:rsid w:val="00786086"/>
    <w:rsid w:val="007860F7"/>
    <w:rsid w:val="007861EC"/>
    <w:rsid w:val="00786379"/>
    <w:rsid w:val="007864F2"/>
    <w:rsid w:val="0078673C"/>
    <w:rsid w:val="00786862"/>
    <w:rsid w:val="00786B21"/>
    <w:rsid w:val="00786D97"/>
    <w:rsid w:val="00786E04"/>
    <w:rsid w:val="00786EEE"/>
    <w:rsid w:val="00786F6E"/>
    <w:rsid w:val="00786FF5"/>
    <w:rsid w:val="00787527"/>
    <w:rsid w:val="007875DF"/>
    <w:rsid w:val="0078783F"/>
    <w:rsid w:val="00787867"/>
    <w:rsid w:val="007879D1"/>
    <w:rsid w:val="00787AC4"/>
    <w:rsid w:val="00787C50"/>
    <w:rsid w:val="00787E8B"/>
    <w:rsid w:val="0079025C"/>
    <w:rsid w:val="0079048F"/>
    <w:rsid w:val="007905AC"/>
    <w:rsid w:val="00790660"/>
    <w:rsid w:val="00790B01"/>
    <w:rsid w:val="00790C4F"/>
    <w:rsid w:val="00790E9E"/>
    <w:rsid w:val="00790FAA"/>
    <w:rsid w:val="00791193"/>
    <w:rsid w:val="00791401"/>
    <w:rsid w:val="0079199E"/>
    <w:rsid w:val="00791E3E"/>
    <w:rsid w:val="00791F22"/>
    <w:rsid w:val="00791FC1"/>
    <w:rsid w:val="00792161"/>
    <w:rsid w:val="0079245C"/>
    <w:rsid w:val="00792757"/>
    <w:rsid w:val="0079279B"/>
    <w:rsid w:val="00792A52"/>
    <w:rsid w:val="00792BEF"/>
    <w:rsid w:val="00792E00"/>
    <w:rsid w:val="00793018"/>
    <w:rsid w:val="00793060"/>
    <w:rsid w:val="00793107"/>
    <w:rsid w:val="007933F8"/>
    <w:rsid w:val="00793602"/>
    <w:rsid w:val="00793650"/>
    <w:rsid w:val="007938F0"/>
    <w:rsid w:val="007939F0"/>
    <w:rsid w:val="00794302"/>
    <w:rsid w:val="007943AF"/>
    <w:rsid w:val="007947CB"/>
    <w:rsid w:val="007947E2"/>
    <w:rsid w:val="00794808"/>
    <w:rsid w:val="0079483F"/>
    <w:rsid w:val="00794BD4"/>
    <w:rsid w:val="00794BFC"/>
    <w:rsid w:val="00794F99"/>
    <w:rsid w:val="0079521E"/>
    <w:rsid w:val="00795366"/>
    <w:rsid w:val="00795609"/>
    <w:rsid w:val="0079581E"/>
    <w:rsid w:val="00795A27"/>
    <w:rsid w:val="00795C30"/>
    <w:rsid w:val="00795EC4"/>
    <w:rsid w:val="0079687A"/>
    <w:rsid w:val="00796AF3"/>
    <w:rsid w:val="00796C23"/>
    <w:rsid w:val="00796C84"/>
    <w:rsid w:val="00796EA4"/>
    <w:rsid w:val="00797148"/>
    <w:rsid w:val="00797272"/>
    <w:rsid w:val="00797634"/>
    <w:rsid w:val="00797760"/>
    <w:rsid w:val="00797BC5"/>
    <w:rsid w:val="00797BD7"/>
    <w:rsid w:val="00797C99"/>
    <w:rsid w:val="00797D2E"/>
    <w:rsid w:val="00797F47"/>
    <w:rsid w:val="007A01A6"/>
    <w:rsid w:val="007A059C"/>
    <w:rsid w:val="007A05F2"/>
    <w:rsid w:val="007A05FD"/>
    <w:rsid w:val="007A09E6"/>
    <w:rsid w:val="007A1097"/>
    <w:rsid w:val="007A146A"/>
    <w:rsid w:val="007A14A8"/>
    <w:rsid w:val="007A1658"/>
    <w:rsid w:val="007A175A"/>
    <w:rsid w:val="007A1919"/>
    <w:rsid w:val="007A1A56"/>
    <w:rsid w:val="007A20F2"/>
    <w:rsid w:val="007A22B8"/>
    <w:rsid w:val="007A2369"/>
    <w:rsid w:val="007A2538"/>
    <w:rsid w:val="007A2603"/>
    <w:rsid w:val="007A2C14"/>
    <w:rsid w:val="007A2C47"/>
    <w:rsid w:val="007A2FF9"/>
    <w:rsid w:val="007A3485"/>
    <w:rsid w:val="007A38DD"/>
    <w:rsid w:val="007A3903"/>
    <w:rsid w:val="007A3B3F"/>
    <w:rsid w:val="007A402E"/>
    <w:rsid w:val="007A424F"/>
    <w:rsid w:val="007A4421"/>
    <w:rsid w:val="007A4680"/>
    <w:rsid w:val="007A47C6"/>
    <w:rsid w:val="007A4B65"/>
    <w:rsid w:val="007A4BA3"/>
    <w:rsid w:val="007A4C6F"/>
    <w:rsid w:val="007A4DE7"/>
    <w:rsid w:val="007A4DF1"/>
    <w:rsid w:val="007A4E1C"/>
    <w:rsid w:val="007A546E"/>
    <w:rsid w:val="007A5E1C"/>
    <w:rsid w:val="007A5EA9"/>
    <w:rsid w:val="007A5F6C"/>
    <w:rsid w:val="007A61E6"/>
    <w:rsid w:val="007A635C"/>
    <w:rsid w:val="007A63BF"/>
    <w:rsid w:val="007A6488"/>
    <w:rsid w:val="007A6AD1"/>
    <w:rsid w:val="007A71E7"/>
    <w:rsid w:val="007A766B"/>
    <w:rsid w:val="007A7A5E"/>
    <w:rsid w:val="007A7DED"/>
    <w:rsid w:val="007A7DF2"/>
    <w:rsid w:val="007A7E79"/>
    <w:rsid w:val="007B00D1"/>
    <w:rsid w:val="007B02F3"/>
    <w:rsid w:val="007B03AC"/>
    <w:rsid w:val="007B03D2"/>
    <w:rsid w:val="007B0B6E"/>
    <w:rsid w:val="007B0D7E"/>
    <w:rsid w:val="007B0D8E"/>
    <w:rsid w:val="007B0F02"/>
    <w:rsid w:val="007B1164"/>
    <w:rsid w:val="007B140D"/>
    <w:rsid w:val="007B197C"/>
    <w:rsid w:val="007B1F76"/>
    <w:rsid w:val="007B2167"/>
    <w:rsid w:val="007B23B9"/>
    <w:rsid w:val="007B27B4"/>
    <w:rsid w:val="007B2802"/>
    <w:rsid w:val="007B2CBB"/>
    <w:rsid w:val="007B2E10"/>
    <w:rsid w:val="007B3314"/>
    <w:rsid w:val="007B384D"/>
    <w:rsid w:val="007B3906"/>
    <w:rsid w:val="007B3BA0"/>
    <w:rsid w:val="007B402F"/>
    <w:rsid w:val="007B4113"/>
    <w:rsid w:val="007B431B"/>
    <w:rsid w:val="007B4412"/>
    <w:rsid w:val="007B441E"/>
    <w:rsid w:val="007B462E"/>
    <w:rsid w:val="007B4693"/>
    <w:rsid w:val="007B47D4"/>
    <w:rsid w:val="007B4823"/>
    <w:rsid w:val="007B4EC0"/>
    <w:rsid w:val="007B5060"/>
    <w:rsid w:val="007B5135"/>
    <w:rsid w:val="007B5174"/>
    <w:rsid w:val="007B51F1"/>
    <w:rsid w:val="007B5313"/>
    <w:rsid w:val="007B541D"/>
    <w:rsid w:val="007B55D7"/>
    <w:rsid w:val="007B5832"/>
    <w:rsid w:val="007B5837"/>
    <w:rsid w:val="007B5A5F"/>
    <w:rsid w:val="007B5BC4"/>
    <w:rsid w:val="007B5C79"/>
    <w:rsid w:val="007B5DBF"/>
    <w:rsid w:val="007B5F13"/>
    <w:rsid w:val="007B608C"/>
    <w:rsid w:val="007B6535"/>
    <w:rsid w:val="007B6813"/>
    <w:rsid w:val="007B685A"/>
    <w:rsid w:val="007B6996"/>
    <w:rsid w:val="007B6A89"/>
    <w:rsid w:val="007B6D2E"/>
    <w:rsid w:val="007B6D7A"/>
    <w:rsid w:val="007B6D8F"/>
    <w:rsid w:val="007B71DA"/>
    <w:rsid w:val="007B74C4"/>
    <w:rsid w:val="007B7545"/>
    <w:rsid w:val="007B7559"/>
    <w:rsid w:val="007B76C3"/>
    <w:rsid w:val="007B76F2"/>
    <w:rsid w:val="007B7A2B"/>
    <w:rsid w:val="007B7CE0"/>
    <w:rsid w:val="007C011C"/>
    <w:rsid w:val="007C07BE"/>
    <w:rsid w:val="007C0A45"/>
    <w:rsid w:val="007C0CBB"/>
    <w:rsid w:val="007C0D72"/>
    <w:rsid w:val="007C11ED"/>
    <w:rsid w:val="007C177D"/>
    <w:rsid w:val="007C1A65"/>
    <w:rsid w:val="007C2272"/>
    <w:rsid w:val="007C22CA"/>
    <w:rsid w:val="007C23D0"/>
    <w:rsid w:val="007C263F"/>
    <w:rsid w:val="007C267D"/>
    <w:rsid w:val="007C2698"/>
    <w:rsid w:val="007C27BC"/>
    <w:rsid w:val="007C2A32"/>
    <w:rsid w:val="007C2A69"/>
    <w:rsid w:val="007C2CC9"/>
    <w:rsid w:val="007C2CCA"/>
    <w:rsid w:val="007C30CE"/>
    <w:rsid w:val="007C3122"/>
    <w:rsid w:val="007C33A4"/>
    <w:rsid w:val="007C348B"/>
    <w:rsid w:val="007C3580"/>
    <w:rsid w:val="007C364B"/>
    <w:rsid w:val="007C36CA"/>
    <w:rsid w:val="007C3BDD"/>
    <w:rsid w:val="007C3EA1"/>
    <w:rsid w:val="007C4181"/>
    <w:rsid w:val="007C45F6"/>
    <w:rsid w:val="007C46AB"/>
    <w:rsid w:val="007C472A"/>
    <w:rsid w:val="007C477E"/>
    <w:rsid w:val="007C4B5A"/>
    <w:rsid w:val="007C4BCE"/>
    <w:rsid w:val="007C4E52"/>
    <w:rsid w:val="007C4EA8"/>
    <w:rsid w:val="007C518E"/>
    <w:rsid w:val="007C5400"/>
    <w:rsid w:val="007C5554"/>
    <w:rsid w:val="007C55AC"/>
    <w:rsid w:val="007C57D5"/>
    <w:rsid w:val="007C5D90"/>
    <w:rsid w:val="007C6706"/>
    <w:rsid w:val="007C6777"/>
    <w:rsid w:val="007C696C"/>
    <w:rsid w:val="007C6AA2"/>
    <w:rsid w:val="007C6EB3"/>
    <w:rsid w:val="007C6ECA"/>
    <w:rsid w:val="007C7666"/>
    <w:rsid w:val="007C798D"/>
    <w:rsid w:val="007C7BDE"/>
    <w:rsid w:val="007C7E1E"/>
    <w:rsid w:val="007D0059"/>
    <w:rsid w:val="007D00DF"/>
    <w:rsid w:val="007D02A3"/>
    <w:rsid w:val="007D0435"/>
    <w:rsid w:val="007D0603"/>
    <w:rsid w:val="007D06AB"/>
    <w:rsid w:val="007D082B"/>
    <w:rsid w:val="007D088A"/>
    <w:rsid w:val="007D0C23"/>
    <w:rsid w:val="007D174F"/>
    <w:rsid w:val="007D1854"/>
    <w:rsid w:val="007D1C4B"/>
    <w:rsid w:val="007D1D3B"/>
    <w:rsid w:val="007D2187"/>
    <w:rsid w:val="007D229D"/>
    <w:rsid w:val="007D23E2"/>
    <w:rsid w:val="007D25BC"/>
    <w:rsid w:val="007D27E2"/>
    <w:rsid w:val="007D29CE"/>
    <w:rsid w:val="007D2A68"/>
    <w:rsid w:val="007D2F38"/>
    <w:rsid w:val="007D2F8D"/>
    <w:rsid w:val="007D33D1"/>
    <w:rsid w:val="007D3526"/>
    <w:rsid w:val="007D35DA"/>
    <w:rsid w:val="007D36B7"/>
    <w:rsid w:val="007D3BC1"/>
    <w:rsid w:val="007D45FF"/>
    <w:rsid w:val="007D4981"/>
    <w:rsid w:val="007D4A78"/>
    <w:rsid w:val="007D4AB6"/>
    <w:rsid w:val="007D4B22"/>
    <w:rsid w:val="007D4E91"/>
    <w:rsid w:val="007D50FD"/>
    <w:rsid w:val="007D5363"/>
    <w:rsid w:val="007D5449"/>
    <w:rsid w:val="007D5534"/>
    <w:rsid w:val="007D56A9"/>
    <w:rsid w:val="007D5758"/>
    <w:rsid w:val="007D585A"/>
    <w:rsid w:val="007D589E"/>
    <w:rsid w:val="007D5923"/>
    <w:rsid w:val="007D5943"/>
    <w:rsid w:val="007D5A97"/>
    <w:rsid w:val="007D5C33"/>
    <w:rsid w:val="007D605B"/>
    <w:rsid w:val="007D6323"/>
    <w:rsid w:val="007D675F"/>
    <w:rsid w:val="007D6A4E"/>
    <w:rsid w:val="007D740D"/>
    <w:rsid w:val="007D7C95"/>
    <w:rsid w:val="007D7DE0"/>
    <w:rsid w:val="007D7FEE"/>
    <w:rsid w:val="007E0104"/>
    <w:rsid w:val="007E02F9"/>
    <w:rsid w:val="007E08CF"/>
    <w:rsid w:val="007E0AF4"/>
    <w:rsid w:val="007E0B6F"/>
    <w:rsid w:val="007E0DC6"/>
    <w:rsid w:val="007E0F77"/>
    <w:rsid w:val="007E16CC"/>
    <w:rsid w:val="007E1820"/>
    <w:rsid w:val="007E1919"/>
    <w:rsid w:val="007E1A6D"/>
    <w:rsid w:val="007E1C6B"/>
    <w:rsid w:val="007E22DB"/>
    <w:rsid w:val="007E2398"/>
    <w:rsid w:val="007E24AF"/>
    <w:rsid w:val="007E2582"/>
    <w:rsid w:val="007E25A0"/>
    <w:rsid w:val="007E2735"/>
    <w:rsid w:val="007E2959"/>
    <w:rsid w:val="007E2CB4"/>
    <w:rsid w:val="007E35F2"/>
    <w:rsid w:val="007E3890"/>
    <w:rsid w:val="007E3D2B"/>
    <w:rsid w:val="007E3F5A"/>
    <w:rsid w:val="007E4372"/>
    <w:rsid w:val="007E519A"/>
    <w:rsid w:val="007E5278"/>
    <w:rsid w:val="007E5287"/>
    <w:rsid w:val="007E536E"/>
    <w:rsid w:val="007E54E2"/>
    <w:rsid w:val="007E5A16"/>
    <w:rsid w:val="007E5C43"/>
    <w:rsid w:val="007E5DAB"/>
    <w:rsid w:val="007E5F8D"/>
    <w:rsid w:val="007E66A0"/>
    <w:rsid w:val="007E679C"/>
    <w:rsid w:val="007E6818"/>
    <w:rsid w:val="007E6819"/>
    <w:rsid w:val="007E6C11"/>
    <w:rsid w:val="007E6F77"/>
    <w:rsid w:val="007E7561"/>
    <w:rsid w:val="007E7B22"/>
    <w:rsid w:val="007E7E4B"/>
    <w:rsid w:val="007E7F34"/>
    <w:rsid w:val="007F05BA"/>
    <w:rsid w:val="007F0605"/>
    <w:rsid w:val="007F0AB4"/>
    <w:rsid w:val="007F0DE9"/>
    <w:rsid w:val="007F1145"/>
    <w:rsid w:val="007F1A6B"/>
    <w:rsid w:val="007F1C07"/>
    <w:rsid w:val="007F1D7C"/>
    <w:rsid w:val="007F2063"/>
    <w:rsid w:val="007F2468"/>
    <w:rsid w:val="007F2502"/>
    <w:rsid w:val="007F2545"/>
    <w:rsid w:val="007F26D5"/>
    <w:rsid w:val="007F297D"/>
    <w:rsid w:val="007F2BA6"/>
    <w:rsid w:val="007F2F3D"/>
    <w:rsid w:val="007F3088"/>
    <w:rsid w:val="007F3089"/>
    <w:rsid w:val="007F32C9"/>
    <w:rsid w:val="007F35A0"/>
    <w:rsid w:val="007F4249"/>
    <w:rsid w:val="007F434D"/>
    <w:rsid w:val="007F4643"/>
    <w:rsid w:val="007F46BD"/>
    <w:rsid w:val="007F46C6"/>
    <w:rsid w:val="007F4C1D"/>
    <w:rsid w:val="007F4C28"/>
    <w:rsid w:val="007F5119"/>
    <w:rsid w:val="007F52A5"/>
    <w:rsid w:val="007F52F1"/>
    <w:rsid w:val="007F5997"/>
    <w:rsid w:val="007F5B9D"/>
    <w:rsid w:val="007F5E2A"/>
    <w:rsid w:val="007F65CA"/>
    <w:rsid w:val="007F660B"/>
    <w:rsid w:val="007F66D7"/>
    <w:rsid w:val="007F68B8"/>
    <w:rsid w:val="007F6D35"/>
    <w:rsid w:val="007F6F7A"/>
    <w:rsid w:val="007F7002"/>
    <w:rsid w:val="007F7420"/>
    <w:rsid w:val="007F75A7"/>
    <w:rsid w:val="007F75BE"/>
    <w:rsid w:val="007F7B44"/>
    <w:rsid w:val="007F7FB2"/>
    <w:rsid w:val="008000C5"/>
    <w:rsid w:val="00800199"/>
    <w:rsid w:val="008002F4"/>
    <w:rsid w:val="0080048C"/>
    <w:rsid w:val="008005B3"/>
    <w:rsid w:val="00800745"/>
    <w:rsid w:val="0080079F"/>
    <w:rsid w:val="00800C6F"/>
    <w:rsid w:val="008013AF"/>
    <w:rsid w:val="00801416"/>
    <w:rsid w:val="0080167F"/>
    <w:rsid w:val="00801F39"/>
    <w:rsid w:val="008020BA"/>
    <w:rsid w:val="00802595"/>
    <w:rsid w:val="00802698"/>
    <w:rsid w:val="00802711"/>
    <w:rsid w:val="008029CB"/>
    <w:rsid w:val="00802A6A"/>
    <w:rsid w:val="00803081"/>
    <w:rsid w:val="008037C4"/>
    <w:rsid w:val="0080394D"/>
    <w:rsid w:val="00803B16"/>
    <w:rsid w:val="00803E7F"/>
    <w:rsid w:val="00804202"/>
    <w:rsid w:val="0080473D"/>
    <w:rsid w:val="0080475D"/>
    <w:rsid w:val="008049A7"/>
    <w:rsid w:val="00804B47"/>
    <w:rsid w:val="00804F60"/>
    <w:rsid w:val="0080515E"/>
    <w:rsid w:val="00805563"/>
    <w:rsid w:val="008057B9"/>
    <w:rsid w:val="00805A57"/>
    <w:rsid w:val="00805D15"/>
    <w:rsid w:val="00805E38"/>
    <w:rsid w:val="008062EF"/>
    <w:rsid w:val="00806368"/>
    <w:rsid w:val="0080638B"/>
    <w:rsid w:val="00806815"/>
    <w:rsid w:val="0080704A"/>
    <w:rsid w:val="00807076"/>
    <w:rsid w:val="0080709E"/>
    <w:rsid w:val="00807373"/>
    <w:rsid w:val="0080764C"/>
    <w:rsid w:val="00807662"/>
    <w:rsid w:val="008076C0"/>
    <w:rsid w:val="008077CC"/>
    <w:rsid w:val="00807809"/>
    <w:rsid w:val="008078C4"/>
    <w:rsid w:val="00807AA5"/>
    <w:rsid w:val="00807C02"/>
    <w:rsid w:val="00807C54"/>
    <w:rsid w:val="00807EA8"/>
    <w:rsid w:val="00807FD2"/>
    <w:rsid w:val="00810162"/>
    <w:rsid w:val="008102DA"/>
    <w:rsid w:val="00810394"/>
    <w:rsid w:val="0081053C"/>
    <w:rsid w:val="00810583"/>
    <w:rsid w:val="00810594"/>
    <w:rsid w:val="00810B9B"/>
    <w:rsid w:val="00810C40"/>
    <w:rsid w:val="00810C97"/>
    <w:rsid w:val="00810DB7"/>
    <w:rsid w:val="00810E29"/>
    <w:rsid w:val="008111B9"/>
    <w:rsid w:val="0081128F"/>
    <w:rsid w:val="0081130A"/>
    <w:rsid w:val="008113A3"/>
    <w:rsid w:val="008114B8"/>
    <w:rsid w:val="00811A22"/>
    <w:rsid w:val="00811B85"/>
    <w:rsid w:val="00811BE4"/>
    <w:rsid w:val="0081229C"/>
    <w:rsid w:val="00812471"/>
    <w:rsid w:val="00812517"/>
    <w:rsid w:val="008125FD"/>
    <w:rsid w:val="00812815"/>
    <w:rsid w:val="00812942"/>
    <w:rsid w:val="008129CC"/>
    <w:rsid w:val="00812A2A"/>
    <w:rsid w:val="00812BD8"/>
    <w:rsid w:val="00812C92"/>
    <w:rsid w:val="00812D22"/>
    <w:rsid w:val="00812EE7"/>
    <w:rsid w:val="008130E7"/>
    <w:rsid w:val="00813180"/>
    <w:rsid w:val="008134CB"/>
    <w:rsid w:val="0081355F"/>
    <w:rsid w:val="0081365B"/>
    <w:rsid w:val="00813897"/>
    <w:rsid w:val="00813A23"/>
    <w:rsid w:val="00813A57"/>
    <w:rsid w:val="00813B7A"/>
    <w:rsid w:val="00813CE7"/>
    <w:rsid w:val="008141F0"/>
    <w:rsid w:val="008144C5"/>
    <w:rsid w:val="00814897"/>
    <w:rsid w:val="00814A44"/>
    <w:rsid w:val="0081521B"/>
    <w:rsid w:val="008152A5"/>
    <w:rsid w:val="00815479"/>
    <w:rsid w:val="00815700"/>
    <w:rsid w:val="00815A5C"/>
    <w:rsid w:val="00815B32"/>
    <w:rsid w:val="00815BDC"/>
    <w:rsid w:val="00816078"/>
    <w:rsid w:val="008160CC"/>
    <w:rsid w:val="0081643B"/>
    <w:rsid w:val="0081667F"/>
    <w:rsid w:val="00816778"/>
    <w:rsid w:val="00816E7C"/>
    <w:rsid w:val="00817873"/>
    <w:rsid w:val="008178DD"/>
    <w:rsid w:val="00817D21"/>
    <w:rsid w:val="008203D6"/>
    <w:rsid w:val="00820451"/>
    <w:rsid w:val="008207F6"/>
    <w:rsid w:val="00820CF6"/>
    <w:rsid w:val="00820F1C"/>
    <w:rsid w:val="00821262"/>
    <w:rsid w:val="008212DD"/>
    <w:rsid w:val="0082147A"/>
    <w:rsid w:val="008214BA"/>
    <w:rsid w:val="00821A3E"/>
    <w:rsid w:val="00821EEC"/>
    <w:rsid w:val="00822621"/>
    <w:rsid w:val="008226E2"/>
    <w:rsid w:val="008226F0"/>
    <w:rsid w:val="008227BC"/>
    <w:rsid w:val="00822AEC"/>
    <w:rsid w:val="00822EB8"/>
    <w:rsid w:val="00822FE8"/>
    <w:rsid w:val="008230D6"/>
    <w:rsid w:val="00823238"/>
    <w:rsid w:val="00823550"/>
    <w:rsid w:val="008236C5"/>
    <w:rsid w:val="00823F98"/>
    <w:rsid w:val="00824171"/>
    <w:rsid w:val="0082438E"/>
    <w:rsid w:val="00824E40"/>
    <w:rsid w:val="00824EDE"/>
    <w:rsid w:val="0082545D"/>
    <w:rsid w:val="00825489"/>
    <w:rsid w:val="0082559C"/>
    <w:rsid w:val="00825C51"/>
    <w:rsid w:val="00825D71"/>
    <w:rsid w:val="00825DF1"/>
    <w:rsid w:val="0082647E"/>
    <w:rsid w:val="0082677C"/>
    <w:rsid w:val="008267CE"/>
    <w:rsid w:val="00826FF7"/>
    <w:rsid w:val="008272F4"/>
    <w:rsid w:val="008273E7"/>
    <w:rsid w:val="008275F2"/>
    <w:rsid w:val="00827625"/>
    <w:rsid w:val="008276EA"/>
    <w:rsid w:val="00827871"/>
    <w:rsid w:val="00827A79"/>
    <w:rsid w:val="00827CEB"/>
    <w:rsid w:val="00827DC6"/>
    <w:rsid w:val="00830017"/>
    <w:rsid w:val="008300F0"/>
    <w:rsid w:val="00830404"/>
    <w:rsid w:val="008307A6"/>
    <w:rsid w:val="00830A98"/>
    <w:rsid w:val="00830B11"/>
    <w:rsid w:val="00830B19"/>
    <w:rsid w:val="00830B7E"/>
    <w:rsid w:val="00830C14"/>
    <w:rsid w:val="00830DB7"/>
    <w:rsid w:val="0083118D"/>
    <w:rsid w:val="00831298"/>
    <w:rsid w:val="008313B0"/>
    <w:rsid w:val="00831538"/>
    <w:rsid w:val="00831A6B"/>
    <w:rsid w:val="00831F08"/>
    <w:rsid w:val="00831F50"/>
    <w:rsid w:val="00832123"/>
    <w:rsid w:val="0083212F"/>
    <w:rsid w:val="008321FA"/>
    <w:rsid w:val="008329DB"/>
    <w:rsid w:val="00832E79"/>
    <w:rsid w:val="008332B4"/>
    <w:rsid w:val="008334B7"/>
    <w:rsid w:val="008336FF"/>
    <w:rsid w:val="00833DD1"/>
    <w:rsid w:val="0083436C"/>
    <w:rsid w:val="00834526"/>
    <w:rsid w:val="00834719"/>
    <w:rsid w:val="00834C1B"/>
    <w:rsid w:val="00834C60"/>
    <w:rsid w:val="008352BE"/>
    <w:rsid w:val="0083581C"/>
    <w:rsid w:val="0083594F"/>
    <w:rsid w:val="008359DF"/>
    <w:rsid w:val="00835D5D"/>
    <w:rsid w:val="0083644E"/>
    <w:rsid w:val="00836702"/>
    <w:rsid w:val="008369DF"/>
    <w:rsid w:val="00836A4F"/>
    <w:rsid w:val="00836DDA"/>
    <w:rsid w:val="00836EF0"/>
    <w:rsid w:val="008370A9"/>
    <w:rsid w:val="00837341"/>
    <w:rsid w:val="00837586"/>
    <w:rsid w:val="0083775B"/>
    <w:rsid w:val="00837BE1"/>
    <w:rsid w:val="008400F8"/>
    <w:rsid w:val="00840886"/>
    <w:rsid w:val="00840B76"/>
    <w:rsid w:val="00840D81"/>
    <w:rsid w:val="00840DB5"/>
    <w:rsid w:val="00840DFB"/>
    <w:rsid w:val="00840EEC"/>
    <w:rsid w:val="008411FB"/>
    <w:rsid w:val="00841202"/>
    <w:rsid w:val="008412D7"/>
    <w:rsid w:val="00841303"/>
    <w:rsid w:val="008415C8"/>
    <w:rsid w:val="00841F95"/>
    <w:rsid w:val="00842269"/>
    <w:rsid w:val="008423CE"/>
    <w:rsid w:val="0084291E"/>
    <w:rsid w:val="00842D21"/>
    <w:rsid w:val="00842F95"/>
    <w:rsid w:val="00843072"/>
    <w:rsid w:val="008432D3"/>
    <w:rsid w:val="008436A2"/>
    <w:rsid w:val="008445F6"/>
    <w:rsid w:val="0084484F"/>
    <w:rsid w:val="00844875"/>
    <w:rsid w:val="008448E9"/>
    <w:rsid w:val="00844B28"/>
    <w:rsid w:val="00844B85"/>
    <w:rsid w:val="00845010"/>
    <w:rsid w:val="0084503F"/>
    <w:rsid w:val="0084589F"/>
    <w:rsid w:val="008459DF"/>
    <w:rsid w:val="00845A7D"/>
    <w:rsid w:val="00845E19"/>
    <w:rsid w:val="0084645D"/>
    <w:rsid w:val="0084654E"/>
    <w:rsid w:val="00846560"/>
    <w:rsid w:val="008467F8"/>
    <w:rsid w:val="00846CDC"/>
    <w:rsid w:val="00846D8B"/>
    <w:rsid w:val="00846F12"/>
    <w:rsid w:val="00846F26"/>
    <w:rsid w:val="0084702B"/>
    <w:rsid w:val="00847067"/>
    <w:rsid w:val="008472C8"/>
    <w:rsid w:val="00847833"/>
    <w:rsid w:val="00847A28"/>
    <w:rsid w:val="00847BCA"/>
    <w:rsid w:val="00847BE9"/>
    <w:rsid w:val="00850090"/>
    <w:rsid w:val="008500A9"/>
    <w:rsid w:val="008502F1"/>
    <w:rsid w:val="00850A6C"/>
    <w:rsid w:val="00850C29"/>
    <w:rsid w:val="00850DE6"/>
    <w:rsid w:val="00850F27"/>
    <w:rsid w:val="00851A2A"/>
    <w:rsid w:val="0085205A"/>
    <w:rsid w:val="0085232C"/>
    <w:rsid w:val="00852345"/>
    <w:rsid w:val="00852C4A"/>
    <w:rsid w:val="00852C8B"/>
    <w:rsid w:val="00853053"/>
    <w:rsid w:val="00853068"/>
    <w:rsid w:val="00853121"/>
    <w:rsid w:val="00853181"/>
    <w:rsid w:val="0085339D"/>
    <w:rsid w:val="0085362D"/>
    <w:rsid w:val="008536DA"/>
    <w:rsid w:val="008538DB"/>
    <w:rsid w:val="00853987"/>
    <w:rsid w:val="008539D5"/>
    <w:rsid w:val="00853B92"/>
    <w:rsid w:val="00853CA6"/>
    <w:rsid w:val="00854104"/>
    <w:rsid w:val="00854384"/>
    <w:rsid w:val="00854775"/>
    <w:rsid w:val="00854A8C"/>
    <w:rsid w:val="00854A92"/>
    <w:rsid w:val="00854AFC"/>
    <w:rsid w:val="00854E25"/>
    <w:rsid w:val="00854EDB"/>
    <w:rsid w:val="0085522C"/>
    <w:rsid w:val="008556CF"/>
    <w:rsid w:val="008558FA"/>
    <w:rsid w:val="00855A5C"/>
    <w:rsid w:val="00855D27"/>
    <w:rsid w:val="00856237"/>
    <w:rsid w:val="00856840"/>
    <w:rsid w:val="00856B69"/>
    <w:rsid w:val="008577AF"/>
    <w:rsid w:val="008579A6"/>
    <w:rsid w:val="0086000C"/>
    <w:rsid w:val="008601F2"/>
    <w:rsid w:val="008602BB"/>
    <w:rsid w:val="008602D2"/>
    <w:rsid w:val="008605E9"/>
    <w:rsid w:val="00860B97"/>
    <w:rsid w:val="00860DFC"/>
    <w:rsid w:val="00860EA0"/>
    <w:rsid w:val="00860F95"/>
    <w:rsid w:val="00860FAB"/>
    <w:rsid w:val="00861101"/>
    <w:rsid w:val="00861311"/>
    <w:rsid w:val="008617FF"/>
    <w:rsid w:val="00861AF5"/>
    <w:rsid w:val="008622FB"/>
    <w:rsid w:val="0086233C"/>
    <w:rsid w:val="00862DB4"/>
    <w:rsid w:val="00862F99"/>
    <w:rsid w:val="008633A9"/>
    <w:rsid w:val="00863666"/>
    <w:rsid w:val="008637EB"/>
    <w:rsid w:val="0086383B"/>
    <w:rsid w:val="00863896"/>
    <w:rsid w:val="008638D3"/>
    <w:rsid w:val="00863AA4"/>
    <w:rsid w:val="00863B8B"/>
    <w:rsid w:val="00863F0B"/>
    <w:rsid w:val="008641E8"/>
    <w:rsid w:val="0086429F"/>
    <w:rsid w:val="00864302"/>
    <w:rsid w:val="00864309"/>
    <w:rsid w:val="008643F8"/>
    <w:rsid w:val="0086451D"/>
    <w:rsid w:val="0086483B"/>
    <w:rsid w:val="00864A0F"/>
    <w:rsid w:val="00864D11"/>
    <w:rsid w:val="00864DAF"/>
    <w:rsid w:val="00864E4E"/>
    <w:rsid w:val="00865097"/>
    <w:rsid w:val="008652B7"/>
    <w:rsid w:val="00865535"/>
    <w:rsid w:val="0086559E"/>
    <w:rsid w:val="00865931"/>
    <w:rsid w:val="00865B50"/>
    <w:rsid w:val="00865BEA"/>
    <w:rsid w:val="00865CAB"/>
    <w:rsid w:val="00865DD1"/>
    <w:rsid w:val="00865EE9"/>
    <w:rsid w:val="00866189"/>
    <w:rsid w:val="0086636C"/>
    <w:rsid w:val="00866511"/>
    <w:rsid w:val="008666A0"/>
    <w:rsid w:val="00866B22"/>
    <w:rsid w:val="00866C7C"/>
    <w:rsid w:val="00866ED2"/>
    <w:rsid w:val="00866F4E"/>
    <w:rsid w:val="00867115"/>
    <w:rsid w:val="008671AA"/>
    <w:rsid w:val="00867573"/>
    <w:rsid w:val="00867831"/>
    <w:rsid w:val="00867877"/>
    <w:rsid w:val="008678D0"/>
    <w:rsid w:val="00867908"/>
    <w:rsid w:val="00867C64"/>
    <w:rsid w:val="008704DF"/>
    <w:rsid w:val="00870765"/>
    <w:rsid w:val="00870F09"/>
    <w:rsid w:val="00870F1D"/>
    <w:rsid w:val="008711F5"/>
    <w:rsid w:val="008712CB"/>
    <w:rsid w:val="008715CB"/>
    <w:rsid w:val="00871DE6"/>
    <w:rsid w:val="008721A0"/>
    <w:rsid w:val="0087258F"/>
    <w:rsid w:val="0087270F"/>
    <w:rsid w:val="008727CD"/>
    <w:rsid w:val="008727D8"/>
    <w:rsid w:val="00872ABD"/>
    <w:rsid w:val="00872B1F"/>
    <w:rsid w:val="00872F76"/>
    <w:rsid w:val="008730AA"/>
    <w:rsid w:val="008730DA"/>
    <w:rsid w:val="008732E8"/>
    <w:rsid w:val="008732FF"/>
    <w:rsid w:val="00873328"/>
    <w:rsid w:val="0087348D"/>
    <w:rsid w:val="00873EB9"/>
    <w:rsid w:val="008742AF"/>
    <w:rsid w:val="00874B42"/>
    <w:rsid w:val="00874CA8"/>
    <w:rsid w:val="00874D8C"/>
    <w:rsid w:val="00874E1F"/>
    <w:rsid w:val="00874F50"/>
    <w:rsid w:val="00875226"/>
    <w:rsid w:val="0087575B"/>
    <w:rsid w:val="008759AC"/>
    <w:rsid w:val="00875A2E"/>
    <w:rsid w:val="00875CD3"/>
    <w:rsid w:val="0087656F"/>
    <w:rsid w:val="0087675E"/>
    <w:rsid w:val="00876791"/>
    <w:rsid w:val="00876BC7"/>
    <w:rsid w:val="00876EAC"/>
    <w:rsid w:val="00877740"/>
    <w:rsid w:val="00877742"/>
    <w:rsid w:val="00877975"/>
    <w:rsid w:val="00877BAA"/>
    <w:rsid w:val="00877E6D"/>
    <w:rsid w:val="00880672"/>
    <w:rsid w:val="00880758"/>
    <w:rsid w:val="00880A8D"/>
    <w:rsid w:val="008811B0"/>
    <w:rsid w:val="008811FA"/>
    <w:rsid w:val="008814CC"/>
    <w:rsid w:val="00881C82"/>
    <w:rsid w:val="00881F0A"/>
    <w:rsid w:val="0088279E"/>
    <w:rsid w:val="00882A32"/>
    <w:rsid w:val="00883406"/>
    <w:rsid w:val="008838D4"/>
    <w:rsid w:val="00883BFB"/>
    <w:rsid w:val="00883C9A"/>
    <w:rsid w:val="00883D09"/>
    <w:rsid w:val="00883F73"/>
    <w:rsid w:val="00884179"/>
    <w:rsid w:val="0088426E"/>
    <w:rsid w:val="00884348"/>
    <w:rsid w:val="008846FC"/>
    <w:rsid w:val="0088480D"/>
    <w:rsid w:val="00884A6C"/>
    <w:rsid w:val="00884D2F"/>
    <w:rsid w:val="00884DA4"/>
    <w:rsid w:val="00885159"/>
    <w:rsid w:val="00885217"/>
    <w:rsid w:val="00885267"/>
    <w:rsid w:val="008854C4"/>
    <w:rsid w:val="0088555D"/>
    <w:rsid w:val="008858A3"/>
    <w:rsid w:val="008858C1"/>
    <w:rsid w:val="008858C4"/>
    <w:rsid w:val="00885901"/>
    <w:rsid w:val="00885968"/>
    <w:rsid w:val="00885BBF"/>
    <w:rsid w:val="008861D3"/>
    <w:rsid w:val="00886953"/>
    <w:rsid w:val="00886974"/>
    <w:rsid w:val="00886B6E"/>
    <w:rsid w:val="00886BDE"/>
    <w:rsid w:val="00886CDA"/>
    <w:rsid w:val="00886E96"/>
    <w:rsid w:val="00887345"/>
    <w:rsid w:val="00887597"/>
    <w:rsid w:val="008875D6"/>
    <w:rsid w:val="00887B35"/>
    <w:rsid w:val="00887CC1"/>
    <w:rsid w:val="00887D0A"/>
    <w:rsid w:val="00887DE4"/>
    <w:rsid w:val="00890139"/>
    <w:rsid w:val="00890419"/>
    <w:rsid w:val="0089049E"/>
    <w:rsid w:val="00890838"/>
    <w:rsid w:val="0089091A"/>
    <w:rsid w:val="00890F40"/>
    <w:rsid w:val="00890F88"/>
    <w:rsid w:val="00891326"/>
    <w:rsid w:val="00891463"/>
    <w:rsid w:val="00891A9F"/>
    <w:rsid w:val="00891CB9"/>
    <w:rsid w:val="00891CBC"/>
    <w:rsid w:val="00891FB0"/>
    <w:rsid w:val="0089215E"/>
    <w:rsid w:val="008924C4"/>
    <w:rsid w:val="00892616"/>
    <w:rsid w:val="0089267F"/>
    <w:rsid w:val="00892756"/>
    <w:rsid w:val="0089282F"/>
    <w:rsid w:val="0089285A"/>
    <w:rsid w:val="00892864"/>
    <w:rsid w:val="00892A95"/>
    <w:rsid w:val="00892F57"/>
    <w:rsid w:val="00893106"/>
    <w:rsid w:val="008933FC"/>
    <w:rsid w:val="008934CA"/>
    <w:rsid w:val="00893540"/>
    <w:rsid w:val="00893CC1"/>
    <w:rsid w:val="00893E62"/>
    <w:rsid w:val="00893F1A"/>
    <w:rsid w:val="008948B8"/>
    <w:rsid w:val="00894900"/>
    <w:rsid w:val="00895015"/>
    <w:rsid w:val="00895035"/>
    <w:rsid w:val="0089550A"/>
    <w:rsid w:val="00895DD3"/>
    <w:rsid w:val="00895F5F"/>
    <w:rsid w:val="00896414"/>
    <w:rsid w:val="008976FA"/>
    <w:rsid w:val="008978A8"/>
    <w:rsid w:val="00897A8F"/>
    <w:rsid w:val="00897ACC"/>
    <w:rsid w:val="00897B9A"/>
    <w:rsid w:val="00897CDB"/>
    <w:rsid w:val="00897E3F"/>
    <w:rsid w:val="00897E51"/>
    <w:rsid w:val="00897EE1"/>
    <w:rsid w:val="008A01EF"/>
    <w:rsid w:val="008A02A2"/>
    <w:rsid w:val="008A0394"/>
    <w:rsid w:val="008A089F"/>
    <w:rsid w:val="008A0964"/>
    <w:rsid w:val="008A0AED"/>
    <w:rsid w:val="008A0C32"/>
    <w:rsid w:val="008A0D6A"/>
    <w:rsid w:val="008A0EF7"/>
    <w:rsid w:val="008A1066"/>
    <w:rsid w:val="008A1237"/>
    <w:rsid w:val="008A125A"/>
    <w:rsid w:val="008A125C"/>
    <w:rsid w:val="008A12C6"/>
    <w:rsid w:val="008A19D3"/>
    <w:rsid w:val="008A1D16"/>
    <w:rsid w:val="008A1D90"/>
    <w:rsid w:val="008A2379"/>
    <w:rsid w:val="008A275D"/>
    <w:rsid w:val="008A2952"/>
    <w:rsid w:val="008A300B"/>
    <w:rsid w:val="008A300D"/>
    <w:rsid w:val="008A3042"/>
    <w:rsid w:val="008A31BE"/>
    <w:rsid w:val="008A31E8"/>
    <w:rsid w:val="008A31F7"/>
    <w:rsid w:val="008A32B4"/>
    <w:rsid w:val="008A3450"/>
    <w:rsid w:val="008A347D"/>
    <w:rsid w:val="008A38F2"/>
    <w:rsid w:val="008A3B88"/>
    <w:rsid w:val="008A420B"/>
    <w:rsid w:val="008A4229"/>
    <w:rsid w:val="008A42E1"/>
    <w:rsid w:val="008A431B"/>
    <w:rsid w:val="008A43D8"/>
    <w:rsid w:val="008A44B6"/>
    <w:rsid w:val="008A4612"/>
    <w:rsid w:val="008A4740"/>
    <w:rsid w:val="008A48EF"/>
    <w:rsid w:val="008A4977"/>
    <w:rsid w:val="008A49CA"/>
    <w:rsid w:val="008A4E4E"/>
    <w:rsid w:val="008A5077"/>
    <w:rsid w:val="008A53E6"/>
    <w:rsid w:val="008A5BEF"/>
    <w:rsid w:val="008A5C16"/>
    <w:rsid w:val="008A615E"/>
    <w:rsid w:val="008A68E2"/>
    <w:rsid w:val="008A6926"/>
    <w:rsid w:val="008A6A68"/>
    <w:rsid w:val="008A6A80"/>
    <w:rsid w:val="008A6D01"/>
    <w:rsid w:val="008A6D3F"/>
    <w:rsid w:val="008A6DB5"/>
    <w:rsid w:val="008A6E1A"/>
    <w:rsid w:val="008A6F57"/>
    <w:rsid w:val="008A7173"/>
    <w:rsid w:val="008A759D"/>
    <w:rsid w:val="008A79F0"/>
    <w:rsid w:val="008A7C31"/>
    <w:rsid w:val="008A7DF5"/>
    <w:rsid w:val="008A7EF3"/>
    <w:rsid w:val="008A7F9F"/>
    <w:rsid w:val="008B0242"/>
    <w:rsid w:val="008B05C9"/>
    <w:rsid w:val="008B0618"/>
    <w:rsid w:val="008B0C16"/>
    <w:rsid w:val="008B0C2F"/>
    <w:rsid w:val="008B12AF"/>
    <w:rsid w:val="008B140D"/>
    <w:rsid w:val="008B1833"/>
    <w:rsid w:val="008B1836"/>
    <w:rsid w:val="008B1A1D"/>
    <w:rsid w:val="008B1B28"/>
    <w:rsid w:val="008B1BB2"/>
    <w:rsid w:val="008B1F2D"/>
    <w:rsid w:val="008B1F69"/>
    <w:rsid w:val="008B1FC0"/>
    <w:rsid w:val="008B1FE2"/>
    <w:rsid w:val="008B2011"/>
    <w:rsid w:val="008B2035"/>
    <w:rsid w:val="008B2488"/>
    <w:rsid w:val="008B27DA"/>
    <w:rsid w:val="008B2E95"/>
    <w:rsid w:val="008B368D"/>
    <w:rsid w:val="008B3EB8"/>
    <w:rsid w:val="008B4078"/>
    <w:rsid w:val="008B43D4"/>
    <w:rsid w:val="008B4479"/>
    <w:rsid w:val="008B4600"/>
    <w:rsid w:val="008B4650"/>
    <w:rsid w:val="008B4735"/>
    <w:rsid w:val="008B48D1"/>
    <w:rsid w:val="008B4AD4"/>
    <w:rsid w:val="008B4D0A"/>
    <w:rsid w:val="008B4D8B"/>
    <w:rsid w:val="008B4FF4"/>
    <w:rsid w:val="008B5AB5"/>
    <w:rsid w:val="008B5BFA"/>
    <w:rsid w:val="008B5EB8"/>
    <w:rsid w:val="008B61AB"/>
    <w:rsid w:val="008B6359"/>
    <w:rsid w:val="008B64BF"/>
    <w:rsid w:val="008B65D8"/>
    <w:rsid w:val="008B6893"/>
    <w:rsid w:val="008B6F4B"/>
    <w:rsid w:val="008B7113"/>
    <w:rsid w:val="008B7302"/>
    <w:rsid w:val="008B734E"/>
    <w:rsid w:val="008B75C6"/>
    <w:rsid w:val="008B7EEF"/>
    <w:rsid w:val="008B7F36"/>
    <w:rsid w:val="008C01E9"/>
    <w:rsid w:val="008C069B"/>
    <w:rsid w:val="008C06D4"/>
    <w:rsid w:val="008C07EB"/>
    <w:rsid w:val="008C0821"/>
    <w:rsid w:val="008C0868"/>
    <w:rsid w:val="008C0A56"/>
    <w:rsid w:val="008C0DDC"/>
    <w:rsid w:val="008C0E2F"/>
    <w:rsid w:val="008C14D5"/>
    <w:rsid w:val="008C1722"/>
    <w:rsid w:val="008C17E1"/>
    <w:rsid w:val="008C18B2"/>
    <w:rsid w:val="008C1AF9"/>
    <w:rsid w:val="008C1D84"/>
    <w:rsid w:val="008C1EB6"/>
    <w:rsid w:val="008C20C8"/>
    <w:rsid w:val="008C2410"/>
    <w:rsid w:val="008C2561"/>
    <w:rsid w:val="008C27BC"/>
    <w:rsid w:val="008C2952"/>
    <w:rsid w:val="008C2B05"/>
    <w:rsid w:val="008C2B8E"/>
    <w:rsid w:val="008C2D6D"/>
    <w:rsid w:val="008C2E6A"/>
    <w:rsid w:val="008C3819"/>
    <w:rsid w:val="008C39C5"/>
    <w:rsid w:val="008C3C77"/>
    <w:rsid w:val="008C40C6"/>
    <w:rsid w:val="008C4536"/>
    <w:rsid w:val="008C4692"/>
    <w:rsid w:val="008C4CB2"/>
    <w:rsid w:val="008C4DE0"/>
    <w:rsid w:val="008C4FA6"/>
    <w:rsid w:val="008C4FB4"/>
    <w:rsid w:val="008C513F"/>
    <w:rsid w:val="008C51E3"/>
    <w:rsid w:val="008C5546"/>
    <w:rsid w:val="008C5778"/>
    <w:rsid w:val="008C5913"/>
    <w:rsid w:val="008C5947"/>
    <w:rsid w:val="008C5BCF"/>
    <w:rsid w:val="008C5CD7"/>
    <w:rsid w:val="008C5E9A"/>
    <w:rsid w:val="008C6168"/>
    <w:rsid w:val="008C62A6"/>
    <w:rsid w:val="008C650B"/>
    <w:rsid w:val="008C66C7"/>
    <w:rsid w:val="008C6EB7"/>
    <w:rsid w:val="008C7959"/>
    <w:rsid w:val="008C7AD4"/>
    <w:rsid w:val="008C7B4F"/>
    <w:rsid w:val="008C7C7F"/>
    <w:rsid w:val="008C7D80"/>
    <w:rsid w:val="008C7EC0"/>
    <w:rsid w:val="008D0275"/>
    <w:rsid w:val="008D0359"/>
    <w:rsid w:val="008D0497"/>
    <w:rsid w:val="008D0562"/>
    <w:rsid w:val="008D0595"/>
    <w:rsid w:val="008D0611"/>
    <w:rsid w:val="008D07B8"/>
    <w:rsid w:val="008D07F5"/>
    <w:rsid w:val="008D0A50"/>
    <w:rsid w:val="008D0D4C"/>
    <w:rsid w:val="008D1098"/>
    <w:rsid w:val="008D165F"/>
    <w:rsid w:val="008D171D"/>
    <w:rsid w:val="008D19A7"/>
    <w:rsid w:val="008D1C4B"/>
    <w:rsid w:val="008D1C99"/>
    <w:rsid w:val="008D2135"/>
    <w:rsid w:val="008D2349"/>
    <w:rsid w:val="008D26CC"/>
    <w:rsid w:val="008D28D3"/>
    <w:rsid w:val="008D30FD"/>
    <w:rsid w:val="008D3196"/>
    <w:rsid w:val="008D3324"/>
    <w:rsid w:val="008D3406"/>
    <w:rsid w:val="008D3726"/>
    <w:rsid w:val="008D3B46"/>
    <w:rsid w:val="008D3D69"/>
    <w:rsid w:val="008D40A9"/>
    <w:rsid w:val="008D41BE"/>
    <w:rsid w:val="008D4368"/>
    <w:rsid w:val="008D4A26"/>
    <w:rsid w:val="008D50B1"/>
    <w:rsid w:val="008D50E7"/>
    <w:rsid w:val="008D53EE"/>
    <w:rsid w:val="008D5511"/>
    <w:rsid w:val="008D5831"/>
    <w:rsid w:val="008D58DC"/>
    <w:rsid w:val="008D5930"/>
    <w:rsid w:val="008D5A18"/>
    <w:rsid w:val="008D5F4C"/>
    <w:rsid w:val="008D6005"/>
    <w:rsid w:val="008D6084"/>
    <w:rsid w:val="008D6611"/>
    <w:rsid w:val="008D6740"/>
    <w:rsid w:val="008D6D9B"/>
    <w:rsid w:val="008D6E00"/>
    <w:rsid w:val="008D6EC0"/>
    <w:rsid w:val="008D72B4"/>
    <w:rsid w:val="008D72E6"/>
    <w:rsid w:val="008D72F7"/>
    <w:rsid w:val="008D7A48"/>
    <w:rsid w:val="008D7C5A"/>
    <w:rsid w:val="008D7CC8"/>
    <w:rsid w:val="008D7E6D"/>
    <w:rsid w:val="008D7F16"/>
    <w:rsid w:val="008D7F24"/>
    <w:rsid w:val="008D7F9F"/>
    <w:rsid w:val="008D7FC0"/>
    <w:rsid w:val="008E00D0"/>
    <w:rsid w:val="008E023F"/>
    <w:rsid w:val="008E0357"/>
    <w:rsid w:val="008E051A"/>
    <w:rsid w:val="008E0CAE"/>
    <w:rsid w:val="008E155C"/>
    <w:rsid w:val="008E174C"/>
    <w:rsid w:val="008E1A1F"/>
    <w:rsid w:val="008E1A29"/>
    <w:rsid w:val="008E1A64"/>
    <w:rsid w:val="008E1ABF"/>
    <w:rsid w:val="008E1E73"/>
    <w:rsid w:val="008E1ED6"/>
    <w:rsid w:val="008E1FE4"/>
    <w:rsid w:val="008E24A4"/>
    <w:rsid w:val="008E2797"/>
    <w:rsid w:val="008E2803"/>
    <w:rsid w:val="008E2910"/>
    <w:rsid w:val="008E2B5F"/>
    <w:rsid w:val="008E2C0F"/>
    <w:rsid w:val="008E2C30"/>
    <w:rsid w:val="008E2CCE"/>
    <w:rsid w:val="008E3037"/>
    <w:rsid w:val="008E3046"/>
    <w:rsid w:val="008E3389"/>
    <w:rsid w:val="008E3558"/>
    <w:rsid w:val="008E35BF"/>
    <w:rsid w:val="008E3730"/>
    <w:rsid w:val="008E3756"/>
    <w:rsid w:val="008E3ACB"/>
    <w:rsid w:val="008E42A6"/>
    <w:rsid w:val="008E45AB"/>
    <w:rsid w:val="008E46FA"/>
    <w:rsid w:val="008E4C7A"/>
    <w:rsid w:val="008E4DF4"/>
    <w:rsid w:val="008E55E1"/>
    <w:rsid w:val="008E55FD"/>
    <w:rsid w:val="008E656E"/>
    <w:rsid w:val="008E6A28"/>
    <w:rsid w:val="008E6A3D"/>
    <w:rsid w:val="008E6AC1"/>
    <w:rsid w:val="008E6B33"/>
    <w:rsid w:val="008E6D8A"/>
    <w:rsid w:val="008E77A1"/>
    <w:rsid w:val="008E787E"/>
    <w:rsid w:val="008E78E9"/>
    <w:rsid w:val="008E7C9D"/>
    <w:rsid w:val="008F018A"/>
    <w:rsid w:val="008F0554"/>
    <w:rsid w:val="008F06A2"/>
    <w:rsid w:val="008F0B33"/>
    <w:rsid w:val="008F0CD7"/>
    <w:rsid w:val="008F0D5D"/>
    <w:rsid w:val="008F10CE"/>
    <w:rsid w:val="008F15EA"/>
    <w:rsid w:val="008F16D5"/>
    <w:rsid w:val="008F1F3F"/>
    <w:rsid w:val="008F27C7"/>
    <w:rsid w:val="008F286B"/>
    <w:rsid w:val="008F3AD8"/>
    <w:rsid w:val="008F3DCC"/>
    <w:rsid w:val="008F4086"/>
    <w:rsid w:val="008F45AD"/>
    <w:rsid w:val="008F4787"/>
    <w:rsid w:val="008F4A4A"/>
    <w:rsid w:val="008F4A54"/>
    <w:rsid w:val="008F4C6F"/>
    <w:rsid w:val="008F4D3D"/>
    <w:rsid w:val="008F4E79"/>
    <w:rsid w:val="008F4E88"/>
    <w:rsid w:val="008F50A6"/>
    <w:rsid w:val="008F51FC"/>
    <w:rsid w:val="008F5280"/>
    <w:rsid w:val="008F52F7"/>
    <w:rsid w:val="008F5666"/>
    <w:rsid w:val="008F5713"/>
    <w:rsid w:val="008F5A1D"/>
    <w:rsid w:val="008F5CA9"/>
    <w:rsid w:val="008F611E"/>
    <w:rsid w:val="008F64A9"/>
    <w:rsid w:val="008F675A"/>
    <w:rsid w:val="008F677C"/>
    <w:rsid w:val="008F68C6"/>
    <w:rsid w:val="008F6979"/>
    <w:rsid w:val="008F6E57"/>
    <w:rsid w:val="008F6F0C"/>
    <w:rsid w:val="008F71DC"/>
    <w:rsid w:val="008F7250"/>
    <w:rsid w:val="008F725F"/>
    <w:rsid w:val="008F7297"/>
    <w:rsid w:val="008F73C3"/>
    <w:rsid w:val="008F759F"/>
    <w:rsid w:val="008F7A32"/>
    <w:rsid w:val="008F7AEC"/>
    <w:rsid w:val="008F7DC2"/>
    <w:rsid w:val="008F7F65"/>
    <w:rsid w:val="008F7FF9"/>
    <w:rsid w:val="009001F7"/>
    <w:rsid w:val="0090027D"/>
    <w:rsid w:val="0090044F"/>
    <w:rsid w:val="00900BB0"/>
    <w:rsid w:val="00900D1F"/>
    <w:rsid w:val="00900EAD"/>
    <w:rsid w:val="00901348"/>
    <w:rsid w:val="0090177D"/>
    <w:rsid w:val="00901A42"/>
    <w:rsid w:val="00901C50"/>
    <w:rsid w:val="00901CD1"/>
    <w:rsid w:val="00901D90"/>
    <w:rsid w:val="00902278"/>
    <w:rsid w:val="009026C9"/>
    <w:rsid w:val="00902DB3"/>
    <w:rsid w:val="00902DB7"/>
    <w:rsid w:val="00902FC0"/>
    <w:rsid w:val="00903056"/>
    <w:rsid w:val="009030F9"/>
    <w:rsid w:val="00903102"/>
    <w:rsid w:val="009031E8"/>
    <w:rsid w:val="00903AB3"/>
    <w:rsid w:val="00903B1A"/>
    <w:rsid w:val="009040AA"/>
    <w:rsid w:val="00904570"/>
    <w:rsid w:val="00904792"/>
    <w:rsid w:val="009049D3"/>
    <w:rsid w:val="00904E5B"/>
    <w:rsid w:val="00904F14"/>
    <w:rsid w:val="00904FBE"/>
    <w:rsid w:val="00905031"/>
    <w:rsid w:val="009052C0"/>
    <w:rsid w:val="0090567B"/>
    <w:rsid w:val="00905730"/>
    <w:rsid w:val="00905887"/>
    <w:rsid w:val="00905BEE"/>
    <w:rsid w:val="00905E47"/>
    <w:rsid w:val="00906436"/>
    <w:rsid w:val="0090692F"/>
    <w:rsid w:val="00906C3D"/>
    <w:rsid w:val="00906E51"/>
    <w:rsid w:val="00907749"/>
    <w:rsid w:val="009079ED"/>
    <w:rsid w:val="00907A52"/>
    <w:rsid w:val="00910716"/>
    <w:rsid w:val="00910751"/>
    <w:rsid w:val="00910990"/>
    <w:rsid w:val="00910E25"/>
    <w:rsid w:val="009116AD"/>
    <w:rsid w:val="009116DB"/>
    <w:rsid w:val="0091198C"/>
    <w:rsid w:val="00911A16"/>
    <w:rsid w:val="00911B2D"/>
    <w:rsid w:val="00911D99"/>
    <w:rsid w:val="009125AF"/>
    <w:rsid w:val="00912881"/>
    <w:rsid w:val="00912910"/>
    <w:rsid w:val="00912AD2"/>
    <w:rsid w:val="00912B89"/>
    <w:rsid w:val="00912D89"/>
    <w:rsid w:val="009131EE"/>
    <w:rsid w:val="009133EF"/>
    <w:rsid w:val="00913AD8"/>
    <w:rsid w:val="00913D02"/>
    <w:rsid w:val="00914046"/>
    <w:rsid w:val="00914107"/>
    <w:rsid w:val="00914290"/>
    <w:rsid w:val="009142FC"/>
    <w:rsid w:val="0091438C"/>
    <w:rsid w:val="00914CAE"/>
    <w:rsid w:val="00914D5A"/>
    <w:rsid w:val="00914D69"/>
    <w:rsid w:val="00914E8F"/>
    <w:rsid w:val="00915273"/>
    <w:rsid w:val="0091529A"/>
    <w:rsid w:val="009152CB"/>
    <w:rsid w:val="0091580F"/>
    <w:rsid w:val="009158DF"/>
    <w:rsid w:val="00915EA7"/>
    <w:rsid w:val="00916382"/>
    <w:rsid w:val="00916556"/>
    <w:rsid w:val="00916905"/>
    <w:rsid w:val="00916A7C"/>
    <w:rsid w:val="00916BCF"/>
    <w:rsid w:val="00916CD9"/>
    <w:rsid w:val="00916DBF"/>
    <w:rsid w:val="00916F0C"/>
    <w:rsid w:val="0091707E"/>
    <w:rsid w:val="009170D3"/>
    <w:rsid w:val="00917241"/>
    <w:rsid w:val="0091727B"/>
    <w:rsid w:val="0091745D"/>
    <w:rsid w:val="009176AB"/>
    <w:rsid w:val="00917B5E"/>
    <w:rsid w:val="00920F57"/>
    <w:rsid w:val="00921411"/>
    <w:rsid w:val="00921449"/>
    <w:rsid w:val="009216C5"/>
    <w:rsid w:val="00921B1C"/>
    <w:rsid w:val="00921DAD"/>
    <w:rsid w:val="00921E43"/>
    <w:rsid w:val="00921F13"/>
    <w:rsid w:val="00921F90"/>
    <w:rsid w:val="00921FF8"/>
    <w:rsid w:val="00922131"/>
    <w:rsid w:val="00922379"/>
    <w:rsid w:val="00922550"/>
    <w:rsid w:val="00922660"/>
    <w:rsid w:val="00922B08"/>
    <w:rsid w:val="00922C1B"/>
    <w:rsid w:val="00922C7B"/>
    <w:rsid w:val="00923921"/>
    <w:rsid w:val="00923981"/>
    <w:rsid w:val="00923EC4"/>
    <w:rsid w:val="009241E5"/>
    <w:rsid w:val="00924388"/>
    <w:rsid w:val="009247D8"/>
    <w:rsid w:val="009247ED"/>
    <w:rsid w:val="0092485A"/>
    <w:rsid w:val="00924900"/>
    <w:rsid w:val="00924BB6"/>
    <w:rsid w:val="00924C52"/>
    <w:rsid w:val="00924D79"/>
    <w:rsid w:val="00924DFE"/>
    <w:rsid w:val="00924FC4"/>
    <w:rsid w:val="0092517A"/>
    <w:rsid w:val="009255EB"/>
    <w:rsid w:val="00925652"/>
    <w:rsid w:val="009259F6"/>
    <w:rsid w:val="00925A1A"/>
    <w:rsid w:val="00925EA0"/>
    <w:rsid w:val="00925F2B"/>
    <w:rsid w:val="00925FC4"/>
    <w:rsid w:val="0092605A"/>
    <w:rsid w:val="009260F5"/>
    <w:rsid w:val="00926150"/>
    <w:rsid w:val="00926221"/>
    <w:rsid w:val="00926990"/>
    <w:rsid w:val="00926B1B"/>
    <w:rsid w:val="00927173"/>
    <w:rsid w:val="00927A7F"/>
    <w:rsid w:val="00927C36"/>
    <w:rsid w:val="00927C87"/>
    <w:rsid w:val="00930297"/>
    <w:rsid w:val="0093034A"/>
    <w:rsid w:val="00930413"/>
    <w:rsid w:val="0093045D"/>
    <w:rsid w:val="009304ED"/>
    <w:rsid w:val="0093064D"/>
    <w:rsid w:val="00930787"/>
    <w:rsid w:val="00930867"/>
    <w:rsid w:val="00930C25"/>
    <w:rsid w:val="00930CD3"/>
    <w:rsid w:val="00930DAE"/>
    <w:rsid w:val="00930E94"/>
    <w:rsid w:val="009312A2"/>
    <w:rsid w:val="0093183F"/>
    <w:rsid w:val="00931850"/>
    <w:rsid w:val="0093204B"/>
    <w:rsid w:val="0093220A"/>
    <w:rsid w:val="00932326"/>
    <w:rsid w:val="0093234A"/>
    <w:rsid w:val="00932734"/>
    <w:rsid w:val="009329EE"/>
    <w:rsid w:val="00932B0C"/>
    <w:rsid w:val="00932DED"/>
    <w:rsid w:val="009331E1"/>
    <w:rsid w:val="009331EA"/>
    <w:rsid w:val="00933200"/>
    <w:rsid w:val="0093366A"/>
    <w:rsid w:val="009336CF"/>
    <w:rsid w:val="00933732"/>
    <w:rsid w:val="009337C6"/>
    <w:rsid w:val="009337FD"/>
    <w:rsid w:val="00933BEE"/>
    <w:rsid w:val="00933F77"/>
    <w:rsid w:val="00934640"/>
    <w:rsid w:val="009347B4"/>
    <w:rsid w:val="0093488E"/>
    <w:rsid w:val="00934E7D"/>
    <w:rsid w:val="00934EB8"/>
    <w:rsid w:val="00935146"/>
    <w:rsid w:val="00935461"/>
    <w:rsid w:val="00935830"/>
    <w:rsid w:val="00935A1C"/>
    <w:rsid w:val="00935A23"/>
    <w:rsid w:val="00935A91"/>
    <w:rsid w:val="00935CE5"/>
    <w:rsid w:val="009361A3"/>
    <w:rsid w:val="009363B5"/>
    <w:rsid w:val="00936592"/>
    <w:rsid w:val="0093666F"/>
    <w:rsid w:val="009368A6"/>
    <w:rsid w:val="00936A6C"/>
    <w:rsid w:val="00936BF1"/>
    <w:rsid w:val="00936C46"/>
    <w:rsid w:val="009372FC"/>
    <w:rsid w:val="0093741E"/>
    <w:rsid w:val="009376D1"/>
    <w:rsid w:val="00937C9A"/>
    <w:rsid w:val="009401D3"/>
    <w:rsid w:val="009404AB"/>
    <w:rsid w:val="00940702"/>
    <w:rsid w:val="009407C5"/>
    <w:rsid w:val="00940A91"/>
    <w:rsid w:val="00940AF7"/>
    <w:rsid w:val="00940DF5"/>
    <w:rsid w:val="00941299"/>
    <w:rsid w:val="00941323"/>
    <w:rsid w:val="0094155E"/>
    <w:rsid w:val="00941584"/>
    <w:rsid w:val="00941868"/>
    <w:rsid w:val="00941B9F"/>
    <w:rsid w:val="00942003"/>
    <w:rsid w:val="009420BD"/>
    <w:rsid w:val="0094228A"/>
    <w:rsid w:val="009422FB"/>
    <w:rsid w:val="0094245C"/>
    <w:rsid w:val="0094266F"/>
    <w:rsid w:val="0094287B"/>
    <w:rsid w:val="00942F07"/>
    <w:rsid w:val="00942FDA"/>
    <w:rsid w:val="009430FC"/>
    <w:rsid w:val="00943105"/>
    <w:rsid w:val="00943EF0"/>
    <w:rsid w:val="00944072"/>
    <w:rsid w:val="009443D7"/>
    <w:rsid w:val="009445E0"/>
    <w:rsid w:val="00944AE3"/>
    <w:rsid w:val="00944F33"/>
    <w:rsid w:val="00944F57"/>
    <w:rsid w:val="00944FA0"/>
    <w:rsid w:val="0094513E"/>
    <w:rsid w:val="0094548F"/>
    <w:rsid w:val="0094554E"/>
    <w:rsid w:val="009456C2"/>
    <w:rsid w:val="009457F8"/>
    <w:rsid w:val="00945E56"/>
    <w:rsid w:val="0094690E"/>
    <w:rsid w:val="0094707D"/>
    <w:rsid w:val="009472D7"/>
    <w:rsid w:val="009472E8"/>
    <w:rsid w:val="00947AC9"/>
    <w:rsid w:val="00947B3D"/>
    <w:rsid w:val="0095029E"/>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3D"/>
    <w:rsid w:val="0095266F"/>
    <w:rsid w:val="00952AFA"/>
    <w:rsid w:val="00953625"/>
    <w:rsid w:val="009536CB"/>
    <w:rsid w:val="00953E72"/>
    <w:rsid w:val="00953F59"/>
    <w:rsid w:val="00954751"/>
    <w:rsid w:val="00954AD6"/>
    <w:rsid w:val="00954CD6"/>
    <w:rsid w:val="00954D1C"/>
    <w:rsid w:val="00954E80"/>
    <w:rsid w:val="00954ED4"/>
    <w:rsid w:val="009550F1"/>
    <w:rsid w:val="00955145"/>
    <w:rsid w:val="009557CE"/>
    <w:rsid w:val="0095591B"/>
    <w:rsid w:val="00955A28"/>
    <w:rsid w:val="00955B2B"/>
    <w:rsid w:val="00955D1B"/>
    <w:rsid w:val="00955DFD"/>
    <w:rsid w:val="0095655D"/>
    <w:rsid w:val="009569C6"/>
    <w:rsid w:val="00956D8F"/>
    <w:rsid w:val="00956E4E"/>
    <w:rsid w:val="009570F3"/>
    <w:rsid w:val="00957483"/>
    <w:rsid w:val="0095767B"/>
    <w:rsid w:val="00957751"/>
    <w:rsid w:val="009577AF"/>
    <w:rsid w:val="00957B30"/>
    <w:rsid w:val="00957C63"/>
    <w:rsid w:val="00957C98"/>
    <w:rsid w:val="00957D10"/>
    <w:rsid w:val="00957E7F"/>
    <w:rsid w:val="009600CC"/>
    <w:rsid w:val="0096015E"/>
    <w:rsid w:val="009602AB"/>
    <w:rsid w:val="00960449"/>
    <w:rsid w:val="009607FD"/>
    <w:rsid w:val="00960900"/>
    <w:rsid w:val="00960947"/>
    <w:rsid w:val="00960E04"/>
    <w:rsid w:val="00960E42"/>
    <w:rsid w:val="00961169"/>
    <w:rsid w:val="00961250"/>
    <w:rsid w:val="009615A1"/>
    <w:rsid w:val="009616C2"/>
    <w:rsid w:val="00961754"/>
    <w:rsid w:val="009618F2"/>
    <w:rsid w:val="00961965"/>
    <w:rsid w:val="00961A1A"/>
    <w:rsid w:val="00961A4C"/>
    <w:rsid w:val="00961C3C"/>
    <w:rsid w:val="00961F8C"/>
    <w:rsid w:val="009620B0"/>
    <w:rsid w:val="009621A5"/>
    <w:rsid w:val="00962313"/>
    <w:rsid w:val="009623CA"/>
    <w:rsid w:val="009626F3"/>
    <w:rsid w:val="0096287B"/>
    <w:rsid w:val="009628F7"/>
    <w:rsid w:val="009630EA"/>
    <w:rsid w:val="009632E8"/>
    <w:rsid w:val="00963771"/>
    <w:rsid w:val="009637FD"/>
    <w:rsid w:val="00963DD1"/>
    <w:rsid w:val="0096411E"/>
    <w:rsid w:val="0096416C"/>
    <w:rsid w:val="0096535C"/>
    <w:rsid w:val="009654F5"/>
    <w:rsid w:val="00965706"/>
    <w:rsid w:val="009658AB"/>
    <w:rsid w:val="00965B42"/>
    <w:rsid w:val="00965BD5"/>
    <w:rsid w:val="00965C39"/>
    <w:rsid w:val="00965CE0"/>
    <w:rsid w:val="00965E31"/>
    <w:rsid w:val="00966365"/>
    <w:rsid w:val="00966A50"/>
    <w:rsid w:val="00966CA6"/>
    <w:rsid w:val="00966ED7"/>
    <w:rsid w:val="00967101"/>
    <w:rsid w:val="009672CB"/>
    <w:rsid w:val="0096764B"/>
    <w:rsid w:val="009677B1"/>
    <w:rsid w:val="009677C6"/>
    <w:rsid w:val="009677D1"/>
    <w:rsid w:val="00967ADB"/>
    <w:rsid w:val="00967BF0"/>
    <w:rsid w:val="00967CBE"/>
    <w:rsid w:val="00970039"/>
    <w:rsid w:val="0097010A"/>
    <w:rsid w:val="009701E3"/>
    <w:rsid w:val="00970271"/>
    <w:rsid w:val="009706D4"/>
    <w:rsid w:val="00970790"/>
    <w:rsid w:val="009707E3"/>
    <w:rsid w:val="0097086C"/>
    <w:rsid w:val="00970B6A"/>
    <w:rsid w:val="00970CC4"/>
    <w:rsid w:val="00970D7B"/>
    <w:rsid w:val="00970F01"/>
    <w:rsid w:val="009710C1"/>
    <w:rsid w:val="009716AB"/>
    <w:rsid w:val="009717C3"/>
    <w:rsid w:val="00971E16"/>
    <w:rsid w:val="00971E90"/>
    <w:rsid w:val="0097214A"/>
    <w:rsid w:val="00972302"/>
    <w:rsid w:val="0097252F"/>
    <w:rsid w:val="00972956"/>
    <w:rsid w:val="00972B1E"/>
    <w:rsid w:val="00972B93"/>
    <w:rsid w:val="00972C5B"/>
    <w:rsid w:val="00972E5C"/>
    <w:rsid w:val="00972F49"/>
    <w:rsid w:val="00973053"/>
    <w:rsid w:val="00973700"/>
    <w:rsid w:val="00973960"/>
    <w:rsid w:val="00973C50"/>
    <w:rsid w:val="00973ED6"/>
    <w:rsid w:val="00974B9F"/>
    <w:rsid w:val="00975032"/>
    <w:rsid w:val="0097539B"/>
    <w:rsid w:val="00975C91"/>
    <w:rsid w:val="00975D72"/>
    <w:rsid w:val="00976B18"/>
    <w:rsid w:val="00976B89"/>
    <w:rsid w:val="009772B5"/>
    <w:rsid w:val="00977318"/>
    <w:rsid w:val="0097757C"/>
    <w:rsid w:val="009776B4"/>
    <w:rsid w:val="00977BE1"/>
    <w:rsid w:val="0098053B"/>
    <w:rsid w:val="0098055F"/>
    <w:rsid w:val="00980780"/>
    <w:rsid w:val="009807C6"/>
    <w:rsid w:val="00980ACA"/>
    <w:rsid w:val="00980F14"/>
    <w:rsid w:val="0098125C"/>
    <w:rsid w:val="0098146B"/>
    <w:rsid w:val="0098173A"/>
    <w:rsid w:val="00981807"/>
    <w:rsid w:val="00981877"/>
    <w:rsid w:val="0098200E"/>
    <w:rsid w:val="0098207E"/>
    <w:rsid w:val="009828BD"/>
    <w:rsid w:val="009829FD"/>
    <w:rsid w:val="00982A6F"/>
    <w:rsid w:val="00982F90"/>
    <w:rsid w:val="00983527"/>
    <w:rsid w:val="00983984"/>
    <w:rsid w:val="00983BA8"/>
    <w:rsid w:val="00983C3B"/>
    <w:rsid w:val="00983EDE"/>
    <w:rsid w:val="00984122"/>
    <w:rsid w:val="00984DC5"/>
    <w:rsid w:val="00984DFF"/>
    <w:rsid w:val="00985481"/>
    <w:rsid w:val="0098555E"/>
    <w:rsid w:val="009855D4"/>
    <w:rsid w:val="009856E1"/>
    <w:rsid w:val="009857FB"/>
    <w:rsid w:val="00985A0C"/>
    <w:rsid w:val="00985A6F"/>
    <w:rsid w:val="00985C28"/>
    <w:rsid w:val="00985DBA"/>
    <w:rsid w:val="00986330"/>
    <w:rsid w:val="00986423"/>
    <w:rsid w:val="009866B2"/>
    <w:rsid w:val="00986D0E"/>
    <w:rsid w:val="00986E15"/>
    <w:rsid w:val="009871C5"/>
    <w:rsid w:val="00987281"/>
    <w:rsid w:val="00987366"/>
    <w:rsid w:val="0098742C"/>
    <w:rsid w:val="0098765F"/>
    <w:rsid w:val="00987688"/>
    <w:rsid w:val="00987A47"/>
    <w:rsid w:val="00987DFA"/>
    <w:rsid w:val="00987F39"/>
    <w:rsid w:val="009900E6"/>
    <w:rsid w:val="009902DE"/>
    <w:rsid w:val="00990B6D"/>
    <w:rsid w:val="00990DDE"/>
    <w:rsid w:val="00991080"/>
    <w:rsid w:val="00991123"/>
    <w:rsid w:val="0099117B"/>
    <w:rsid w:val="009911AF"/>
    <w:rsid w:val="0099132A"/>
    <w:rsid w:val="00991550"/>
    <w:rsid w:val="0099181B"/>
    <w:rsid w:val="0099187E"/>
    <w:rsid w:val="0099216B"/>
    <w:rsid w:val="009922C3"/>
    <w:rsid w:val="00992576"/>
    <w:rsid w:val="00992598"/>
    <w:rsid w:val="00992DA8"/>
    <w:rsid w:val="0099328F"/>
    <w:rsid w:val="00993756"/>
    <w:rsid w:val="00993ACA"/>
    <w:rsid w:val="00993DAE"/>
    <w:rsid w:val="00993F57"/>
    <w:rsid w:val="009942BA"/>
    <w:rsid w:val="0099462D"/>
    <w:rsid w:val="00994711"/>
    <w:rsid w:val="00994C76"/>
    <w:rsid w:val="00994EAF"/>
    <w:rsid w:val="00995139"/>
    <w:rsid w:val="009953FE"/>
    <w:rsid w:val="009959E3"/>
    <w:rsid w:val="00995AC3"/>
    <w:rsid w:val="00995D67"/>
    <w:rsid w:val="00995E99"/>
    <w:rsid w:val="0099603B"/>
    <w:rsid w:val="009960EF"/>
    <w:rsid w:val="0099633F"/>
    <w:rsid w:val="00996446"/>
    <w:rsid w:val="0099667B"/>
    <w:rsid w:val="00996FCF"/>
    <w:rsid w:val="00997040"/>
    <w:rsid w:val="0099721E"/>
    <w:rsid w:val="00997271"/>
    <w:rsid w:val="00997461"/>
    <w:rsid w:val="00997863"/>
    <w:rsid w:val="00997A4A"/>
    <w:rsid w:val="00997BAD"/>
    <w:rsid w:val="009A0668"/>
    <w:rsid w:val="009A0B18"/>
    <w:rsid w:val="009A0B30"/>
    <w:rsid w:val="009A0B77"/>
    <w:rsid w:val="009A0F3E"/>
    <w:rsid w:val="009A0FBA"/>
    <w:rsid w:val="009A0FCA"/>
    <w:rsid w:val="009A1781"/>
    <w:rsid w:val="009A1BA9"/>
    <w:rsid w:val="009A1D73"/>
    <w:rsid w:val="009A1DFB"/>
    <w:rsid w:val="009A1E37"/>
    <w:rsid w:val="009A2131"/>
    <w:rsid w:val="009A2189"/>
    <w:rsid w:val="009A228A"/>
    <w:rsid w:val="009A22B2"/>
    <w:rsid w:val="009A253C"/>
    <w:rsid w:val="009A2583"/>
    <w:rsid w:val="009A2596"/>
    <w:rsid w:val="009A25A2"/>
    <w:rsid w:val="009A2627"/>
    <w:rsid w:val="009A26FE"/>
    <w:rsid w:val="009A28F9"/>
    <w:rsid w:val="009A2BEA"/>
    <w:rsid w:val="009A2E7A"/>
    <w:rsid w:val="009A2F7F"/>
    <w:rsid w:val="009A3203"/>
    <w:rsid w:val="009A347B"/>
    <w:rsid w:val="009A39B3"/>
    <w:rsid w:val="009A3A46"/>
    <w:rsid w:val="009A3AB4"/>
    <w:rsid w:val="009A3E55"/>
    <w:rsid w:val="009A405B"/>
    <w:rsid w:val="009A48F3"/>
    <w:rsid w:val="009A4AA8"/>
    <w:rsid w:val="009A4DBA"/>
    <w:rsid w:val="009A5178"/>
    <w:rsid w:val="009A5451"/>
    <w:rsid w:val="009A5D79"/>
    <w:rsid w:val="009A608A"/>
    <w:rsid w:val="009A62A5"/>
    <w:rsid w:val="009A62E0"/>
    <w:rsid w:val="009A6354"/>
    <w:rsid w:val="009A64BF"/>
    <w:rsid w:val="009A655D"/>
    <w:rsid w:val="009A69D0"/>
    <w:rsid w:val="009A6BD5"/>
    <w:rsid w:val="009A6DE2"/>
    <w:rsid w:val="009A6E4C"/>
    <w:rsid w:val="009A74C3"/>
    <w:rsid w:val="009A766B"/>
    <w:rsid w:val="009A786F"/>
    <w:rsid w:val="009A7B55"/>
    <w:rsid w:val="009A7C79"/>
    <w:rsid w:val="009A7D1C"/>
    <w:rsid w:val="009A7F2D"/>
    <w:rsid w:val="009B0580"/>
    <w:rsid w:val="009B0673"/>
    <w:rsid w:val="009B0701"/>
    <w:rsid w:val="009B0714"/>
    <w:rsid w:val="009B07CF"/>
    <w:rsid w:val="009B0994"/>
    <w:rsid w:val="009B0ED2"/>
    <w:rsid w:val="009B0F6A"/>
    <w:rsid w:val="009B129D"/>
    <w:rsid w:val="009B1335"/>
    <w:rsid w:val="009B14D7"/>
    <w:rsid w:val="009B1665"/>
    <w:rsid w:val="009B18A0"/>
    <w:rsid w:val="009B241F"/>
    <w:rsid w:val="009B25DE"/>
    <w:rsid w:val="009B27B5"/>
    <w:rsid w:val="009B27FD"/>
    <w:rsid w:val="009B3163"/>
    <w:rsid w:val="009B31D6"/>
    <w:rsid w:val="009B3321"/>
    <w:rsid w:val="009B351F"/>
    <w:rsid w:val="009B3745"/>
    <w:rsid w:val="009B385E"/>
    <w:rsid w:val="009B3AE9"/>
    <w:rsid w:val="009B3BC0"/>
    <w:rsid w:val="009B3D40"/>
    <w:rsid w:val="009B3F2E"/>
    <w:rsid w:val="009B408B"/>
    <w:rsid w:val="009B412C"/>
    <w:rsid w:val="009B43A0"/>
    <w:rsid w:val="009B4456"/>
    <w:rsid w:val="009B4E07"/>
    <w:rsid w:val="009B506C"/>
    <w:rsid w:val="009B5286"/>
    <w:rsid w:val="009B538B"/>
    <w:rsid w:val="009B5C61"/>
    <w:rsid w:val="009B5CA5"/>
    <w:rsid w:val="009B5EB0"/>
    <w:rsid w:val="009B5F86"/>
    <w:rsid w:val="009B5FD7"/>
    <w:rsid w:val="009B616D"/>
    <w:rsid w:val="009B63AB"/>
    <w:rsid w:val="009B649A"/>
    <w:rsid w:val="009B68A3"/>
    <w:rsid w:val="009B69D6"/>
    <w:rsid w:val="009B69DF"/>
    <w:rsid w:val="009B6AAC"/>
    <w:rsid w:val="009B6B74"/>
    <w:rsid w:val="009B6F45"/>
    <w:rsid w:val="009B6F5B"/>
    <w:rsid w:val="009B702A"/>
    <w:rsid w:val="009B7B9A"/>
    <w:rsid w:val="009B7DDE"/>
    <w:rsid w:val="009C0138"/>
    <w:rsid w:val="009C01BE"/>
    <w:rsid w:val="009C01F0"/>
    <w:rsid w:val="009C0292"/>
    <w:rsid w:val="009C0303"/>
    <w:rsid w:val="009C0693"/>
    <w:rsid w:val="009C0D85"/>
    <w:rsid w:val="009C0E41"/>
    <w:rsid w:val="009C1839"/>
    <w:rsid w:val="009C18BB"/>
    <w:rsid w:val="009C1904"/>
    <w:rsid w:val="009C1AD8"/>
    <w:rsid w:val="009C1DA9"/>
    <w:rsid w:val="009C1DB9"/>
    <w:rsid w:val="009C1E7C"/>
    <w:rsid w:val="009C1FBF"/>
    <w:rsid w:val="009C1FD9"/>
    <w:rsid w:val="009C21E0"/>
    <w:rsid w:val="009C243D"/>
    <w:rsid w:val="009C2551"/>
    <w:rsid w:val="009C256D"/>
    <w:rsid w:val="009C287A"/>
    <w:rsid w:val="009C2AAA"/>
    <w:rsid w:val="009C3555"/>
    <w:rsid w:val="009C3562"/>
    <w:rsid w:val="009C379A"/>
    <w:rsid w:val="009C37C7"/>
    <w:rsid w:val="009C38A5"/>
    <w:rsid w:val="009C3936"/>
    <w:rsid w:val="009C4135"/>
    <w:rsid w:val="009C4289"/>
    <w:rsid w:val="009C473C"/>
    <w:rsid w:val="009C4D48"/>
    <w:rsid w:val="009C4F42"/>
    <w:rsid w:val="009C4F6E"/>
    <w:rsid w:val="009C51DE"/>
    <w:rsid w:val="009C5224"/>
    <w:rsid w:val="009C5419"/>
    <w:rsid w:val="009C553B"/>
    <w:rsid w:val="009C579B"/>
    <w:rsid w:val="009C5A38"/>
    <w:rsid w:val="009C5BEB"/>
    <w:rsid w:val="009C5E27"/>
    <w:rsid w:val="009C5FD2"/>
    <w:rsid w:val="009C64FA"/>
    <w:rsid w:val="009C67D6"/>
    <w:rsid w:val="009C6C1D"/>
    <w:rsid w:val="009C6EDB"/>
    <w:rsid w:val="009C70E3"/>
    <w:rsid w:val="009C7211"/>
    <w:rsid w:val="009C76E4"/>
    <w:rsid w:val="009C79A8"/>
    <w:rsid w:val="009C7BA4"/>
    <w:rsid w:val="009C7CE6"/>
    <w:rsid w:val="009D046D"/>
    <w:rsid w:val="009D0AFD"/>
    <w:rsid w:val="009D0E38"/>
    <w:rsid w:val="009D0E99"/>
    <w:rsid w:val="009D0F7A"/>
    <w:rsid w:val="009D1640"/>
    <w:rsid w:val="009D19A9"/>
    <w:rsid w:val="009D1A28"/>
    <w:rsid w:val="009D1A2B"/>
    <w:rsid w:val="009D1E3A"/>
    <w:rsid w:val="009D1EDC"/>
    <w:rsid w:val="009D1FF0"/>
    <w:rsid w:val="009D2072"/>
    <w:rsid w:val="009D244A"/>
    <w:rsid w:val="009D2720"/>
    <w:rsid w:val="009D27D6"/>
    <w:rsid w:val="009D2A17"/>
    <w:rsid w:val="009D2DF8"/>
    <w:rsid w:val="009D3554"/>
    <w:rsid w:val="009D3697"/>
    <w:rsid w:val="009D3AD4"/>
    <w:rsid w:val="009D3EBF"/>
    <w:rsid w:val="009D3F6A"/>
    <w:rsid w:val="009D4157"/>
    <w:rsid w:val="009D434D"/>
    <w:rsid w:val="009D4394"/>
    <w:rsid w:val="009D45AE"/>
    <w:rsid w:val="009D4EA7"/>
    <w:rsid w:val="009D4EBA"/>
    <w:rsid w:val="009D50B3"/>
    <w:rsid w:val="009D53C5"/>
    <w:rsid w:val="009D586A"/>
    <w:rsid w:val="009D59CC"/>
    <w:rsid w:val="009D5AA8"/>
    <w:rsid w:val="009D5F0D"/>
    <w:rsid w:val="009D5FBF"/>
    <w:rsid w:val="009D6369"/>
    <w:rsid w:val="009D64FB"/>
    <w:rsid w:val="009D6756"/>
    <w:rsid w:val="009D691C"/>
    <w:rsid w:val="009D6B60"/>
    <w:rsid w:val="009D6F6C"/>
    <w:rsid w:val="009D70DD"/>
    <w:rsid w:val="009D70EE"/>
    <w:rsid w:val="009D73F4"/>
    <w:rsid w:val="009D7530"/>
    <w:rsid w:val="009D756C"/>
    <w:rsid w:val="009D7BD6"/>
    <w:rsid w:val="009D7C0D"/>
    <w:rsid w:val="009D7D08"/>
    <w:rsid w:val="009D7D65"/>
    <w:rsid w:val="009E0659"/>
    <w:rsid w:val="009E0728"/>
    <w:rsid w:val="009E0B37"/>
    <w:rsid w:val="009E0BF0"/>
    <w:rsid w:val="009E0C93"/>
    <w:rsid w:val="009E0F7B"/>
    <w:rsid w:val="009E0F8F"/>
    <w:rsid w:val="009E1066"/>
    <w:rsid w:val="009E1249"/>
    <w:rsid w:val="009E13E5"/>
    <w:rsid w:val="009E16D9"/>
    <w:rsid w:val="009E1853"/>
    <w:rsid w:val="009E1C36"/>
    <w:rsid w:val="009E1CCF"/>
    <w:rsid w:val="009E1EAC"/>
    <w:rsid w:val="009E2234"/>
    <w:rsid w:val="009E2526"/>
    <w:rsid w:val="009E2E03"/>
    <w:rsid w:val="009E2E04"/>
    <w:rsid w:val="009E2F3B"/>
    <w:rsid w:val="009E3169"/>
    <w:rsid w:val="009E3346"/>
    <w:rsid w:val="009E3419"/>
    <w:rsid w:val="009E3528"/>
    <w:rsid w:val="009E3B07"/>
    <w:rsid w:val="009E3BBC"/>
    <w:rsid w:val="009E3C3B"/>
    <w:rsid w:val="009E41D7"/>
    <w:rsid w:val="009E4407"/>
    <w:rsid w:val="009E4848"/>
    <w:rsid w:val="009E4D3F"/>
    <w:rsid w:val="009E4E42"/>
    <w:rsid w:val="009E4F96"/>
    <w:rsid w:val="009E520E"/>
    <w:rsid w:val="009E54A0"/>
    <w:rsid w:val="009E5513"/>
    <w:rsid w:val="009E596D"/>
    <w:rsid w:val="009E5A1A"/>
    <w:rsid w:val="009E5D41"/>
    <w:rsid w:val="009E6365"/>
    <w:rsid w:val="009E6430"/>
    <w:rsid w:val="009E6606"/>
    <w:rsid w:val="009E681A"/>
    <w:rsid w:val="009E6F7C"/>
    <w:rsid w:val="009E7150"/>
    <w:rsid w:val="009E7291"/>
    <w:rsid w:val="009E765C"/>
    <w:rsid w:val="009E76A4"/>
    <w:rsid w:val="009E76AC"/>
    <w:rsid w:val="009E775C"/>
    <w:rsid w:val="009E77D2"/>
    <w:rsid w:val="009F08E5"/>
    <w:rsid w:val="009F0F39"/>
    <w:rsid w:val="009F12E1"/>
    <w:rsid w:val="009F13F8"/>
    <w:rsid w:val="009F1401"/>
    <w:rsid w:val="009F1416"/>
    <w:rsid w:val="009F15D0"/>
    <w:rsid w:val="009F178B"/>
    <w:rsid w:val="009F17A4"/>
    <w:rsid w:val="009F1986"/>
    <w:rsid w:val="009F19B4"/>
    <w:rsid w:val="009F20AA"/>
    <w:rsid w:val="009F243C"/>
    <w:rsid w:val="009F24FC"/>
    <w:rsid w:val="009F26D5"/>
    <w:rsid w:val="009F26F4"/>
    <w:rsid w:val="009F28C7"/>
    <w:rsid w:val="009F2912"/>
    <w:rsid w:val="009F2BCF"/>
    <w:rsid w:val="009F3066"/>
    <w:rsid w:val="009F30F1"/>
    <w:rsid w:val="009F3538"/>
    <w:rsid w:val="009F3846"/>
    <w:rsid w:val="009F3899"/>
    <w:rsid w:val="009F3EBC"/>
    <w:rsid w:val="009F40DE"/>
    <w:rsid w:val="009F4174"/>
    <w:rsid w:val="009F4633"/>
    <w:rsid w:val="009F4BA8"/>
    <w:rsid w:val="009F4D56"/>
    <w:rsid w:val="009F4EA8"/>
    <w:rsid w:val="009F55AF"/>
    <w:rsid w:val="009F5AD9"/>
    <w:rsid w:val="009F5CF0"/>
    <w:rsid w:val="009F5E97"/>
    <w:rsid w:val="009F61A9"/>
    <w:rsid w:val="009F68BB"/>
    <w:rsid w:val="009F6F55"/>
    <w:rsid w:val="009F71DE"/>
    <w:rsid w:val="009F7316"/>
    <w:rsid w:val="009F7423"/>
    <w:rsid w:val="009F79B4"/>
    <w:rsid w:val="009F7B97"/>
    <w:rsid w:val="00A00214"/>
    <w:rsid w:val="00A003B9"/>
    <w:rsid w:val="00A0042F"/>
    <w:rsid w:val="00A00531"/>
    <w:rsid w:val="00A0060D"/>
    <w:rsid w:val="00A00943"/>
    <w:rsid w:val="00A00F3D"/>
    <w:rsid w:val="00A014C6"/>
    <w:rsid w:val="00A0175E"/>
    <w:rsid w:val="00A01997"/>
    <w:rsid w:val="00A01D2F"/>
    <w:rsid w:val="00A025B3"/>
    <w:rsid w:val="00A0276E"/>
    <w:rsid w:val="00A028C3"/>
    <w:rsid w:val="00A02A89"/>
    <w:rsid w:val="00A02BCE"/>
    <w:rsid w:val="00A0310E"/>
    <w:rsid w:val="00A0330F"/>
    <w:rsid w:val="00A03778"/>
    <w:rsid w:val="00A0379B"/>
    <w:rsid w:val="00A0424C"/>
    <w:rsid w:val="00A0474E"/>
    <w:rsid w:val="00A049CA"/>
    <w:rsid w:val="00A04A55"/>
    <w:rsid w:val="00A05269"/>
    <w:rsid w:val="00A053CC"/>
    <w:rsid w:val="00A0540D"/>
    <w:rsid w:val="00A05F1A"/>
    <w:rsid w:val="00A05F57"/>
    <w:rsid w:val="00A06009"/>
    <w:rsid w:val="00A06020"/>
    <w:rsid w:val="00A068AC"/>
    <w:rsid w:val="00A0699C"/>
    <w:rsid w:val="00A06A21"/>
    <w:rsid w:val="00A06AB1"/>
    <w:rsid w:val="00A06EAD"/>
    <w:rsid w:val="00A06EE5"/>
    <w:rsid w:val="00A07034"/>
    <w:rsid w:val="00A07207"/>
    <w:rsid w:val="00A074C7"/>
    <w:rsid w:val="00A07675"/>
    <w:rsid w:val="00A07F76"/>
    <w:rsid w:val="00A10084"/>
    <w:rsid w:val="00A10656"/>
    <w:rsid w:val="00A10897"/>
    <w:rsid w:val="00A10C8A"/>
    <w:rsid w:val="00A1112D"/>
    <w:rsid w:val="00A113A1"/>
    <w:rsid w:val="00A11869"/>
    <w:rsid w:val="00A1194D"/>
    <w:rsid w:val="00A11A4F"/>
    <w:rsid w:val="00A11C70"/>
    <w:rsid w:val="00A11DAC"/>
    <w:rsid w:val="00A11F87"/>
    <w:rsid w:val="00A1227D"/>
    <w:rsid w:val="00A124A0"/>
    <w:rsid w:val="00A12589"/>
    <w:rsid w:val="00A12645"/>
    <w:rsid w:val="00A128AF"/>
    <w:rsid w:val="00A12996"/>
    <w:rsid w:val="00A12A98"/>
    <w:rsid w:val="00A12CE2"/>
    <w:rsid w:val="00A12F57"/>
    <w:rsid w:val="00A12FB7"/>
    <w:rsid w:val="00A139AC"/>
    <w:rsid w:val="00A13CE0"/>
    <w:rsid w:val="00A14052"/>
    <w:rsid w:val="00A1416B"/>
    <w:rsid w:val="00A1431F"/>
    <w:rsid w:val="00A143C0"/>
    <w:rsid w:val="00A14B4E"/>
    <w:rsid w:val="00A14B91"/>
    <w:rsid w:val="00A14C73"/>
    <w:rsid w:val="00A14F4B"/>
    <w:rsid w:val="00A1548F"/>
    <w:rsid w:val="00A15676"/>
    <w:rsid w:val="00A159CE"/>
    <w:rsid w:val="00A15CE5"/>
    <w:rsid w:val="00A15F30"/>
    <w:rsid w:val="00A16110"/>
    <w:rsid w:val="00A1641D"/>
    <w:rsid w:val="00A16714"/>
    <w:rsid w:val="00A169A1"/>
    <w:rsid w:val="00A169DD"/>
    <w:rsid w:val="00A16AB7"/>
    <w:rsid w:val="00A16B92"/>
    <w:rsid w:val="00A16C1F"/>
    <w:rsid w:val="00A17138"/>
    <w:rsid w:val="00A1747D"/>
    <w:rsid w:val="00A174C0"/>
    <w:rsid w:val="00A17AB7"/>
    <w:rsid w:val="00A17B74"/>
    <w:rsid w:val="00A17CDF"/>
    <w:rsid w:val="00A17DD5"/>
    <w:rsid w:val="00A203EE"/>
    <w:rsid w:val="00A208AA"/>
    <w:rsid w:val="00A20D1A"/>
    <w:rsid w:val="00A20FFB"/>
    <w:rsid w:val="00A2103D"/>
    <w:rsid w:val="00A21346"/>
    <w:rsid w:val="00A213D7"/>
    <w:rsid w:val="00A2167F"/>
    <w:rsid w:val="00A219F9"/>
    <w:rsid w:val="00A21D80"/>
    <w:rsid w:val="00A21F9F"/>
    <w:rsid w:val="00A22821"/>
    <w:rsid w:val="00A229D0"/>
    <w:rsid w:val="00A22B57"/>
    <w:rsid w:val="00A232F4"/>
    <w:rsid w:val="00A23383"/>
    <w:rsid w:val="00A2342A"/>
    <w:rsid w:val="00A235FB"/>
    <w:rsid w:val="00A23610"/>
    <w:rsid w:val="00A2376F"/>
    <w:rsid w:val="00A2431B"/>
    <w:rsid w:val="00A246E5"/>
    <w:rsid w:val="00A2472D"/>
    <w:rsid w:val="00A247FD"/>
    <w:rsid w:val="00A24D87"/>
    <w:rsid w:val="00A24DD7"/>
    <w:rsid w:val="00A24E69"/>
    <w:rsid w:val="00A24F5C"/>
    <w:rsid w:val="00A24F8A"/>
    <w:rsid w:val="00A250B1"/>
    <w:rsid w:val="00A2512F"/>
    <w:rsid w:val="00A2520C"/>
    <w:rsid w:val="00A253D5"/>
    <w:rsid w:val="00A25844"/>
    <w:rsid w:val="00A25899"/>
    <w:rsid w:val="00A25A01"/>
    <w:rsid w:val="00A25AF9"/>
    <w:rsid w:val="00A25B4B"/>
    <w:rsid w:val="00A25FF6"/>
    <w:rsid w:val="00A260D7"/>
    <w:rsid w:val="00A26164"/>
    <w:rsid w:val="00A261EF"/>
    <w:rsid w:val="00A262BB"/>
    <w:rsid w:val="00A26603"/>
    <w:rsid w:val="00A2662E"/>
    <w:rsid w:val="00A268D4"/>
    <w:rsid w:val="00A269D4"/>
    <w:rsid w:val="00A26A61"/>
    <w:rsid w:val="00A26AF5"/>
    <w:rsid w:val="00A26BCA"/>
    <w:rsid w:val="00A26E4A"/>
    <w:rsid w:val="00A275DF"/>
    <w:rsid w:val="00A278A4"/>
    <w:rsid w:val="00A27A41"/>
    <w:rsid w:val="00A27B3A"/>
    <w:rsid w:val="00A3009A"/>
    <w:rsid w:val="00A3084E"/>
    <w:rsid w:val="00A30995"/>
    <w:rsid w:val="00A30A21"/>
    <w:rsid w:val="00A30ABB"/>
    <w:rsid w:val="00A30DD4"/>
    <w:rsid w:val="00A31011"/>
    <w:rsid w:val="00A311E7"/>
    <w:rsid w:val="00A3120C"/>
    <w:rsid w:val="00A3137B"/>
    <w:rsid w:val="00A31534"/>
    <w:rsid w:val="00A31848"/>
    <w:rsid w:val="00A3189C"/>
    <w:rsid w:val="00A31A16"/>
    <w:rsid w:val="00A31A26"/>
    <w:rsid w:val="00A31BA7"/>
    <w:rsid w:val="00A31F6A"/>
    <w:rsid w:val="00A31FE4"/>
    <w:rsid w:val="00A31FF7"/>
    <w:rsid w:val="00A32357"/>
    <w:rsid w:val="00A324D5"/>
    <w:rsid w:val="00A3254C"/>
    <w:rsid w:val="00A3277A"/>
    <w:rsid w:val="00A329A0"/>
    <w:rsid w:val="00A32B35"/>
    <w:rsid w:val="00A32CEE"/>
    <w:rsid w:val="00A331B4"/>
    <w:rsid w:val="00A332FF"/>
    <w:rsid w:val="00A33AF9"/>
    <w:rsid w:val="00A33B2D"/>
    <w:rsid w:val="00A33BC4"/>
    <w:rsid w:val="00A33D7C"/>
    <w:rsid w:val="00A33F26"/>
    <w:rsid w:val="00A3438C"/>
    <w:rsid w:val="00A34864"/>
    <w:rsid w:val="00A348E4"/>
    <w:rsid w:val="00A34BC3"/>
    <w:rsid w:val="00A35383"/>
    <w:rsid w:val="00A35633"/>
    <w:rsid w:val="00A357B2"/>
    <w:rsid w:val="00A357C3"/>
    <w:rsid w:val="00A3586A"/>
    <w:rsid w:val="00A359E3"/>
    <w:rsid w:val="00A35A97"/>
    <w:rsid w:val="00A35B40"/>
    <w:rsid w:val="00A35B83"/>
    <w:rsid w:val="00A35CF8"/>
    <w:rsid w:val="00A35E11"/>
    <w:rsid w:val="00A35EDB"/>
    <w:rsid w:val="00A364A2"/>
    <w:rsid w:val="00A3676A"/>
    <w:rsid w:val="00A36B36"/>
    <w:rsid w:val="00A36EB6"/>
    <w:rsid w:val="00A36EC4"/>
    <w:rsid w:val="00A36EFE"/>
    <w:rsid w:val="00A36FD3"/>
    <w:rsid w:val="00A36FE2"/>
    <w:rsid w:val="00A373E0"/>
    <w:rsid w:val="00A37D9C"/>
    <w:rsid w:val="00A37E87"/>
    <w:rsid w:val="00A40257"/>
    <w:rsid w:val="00A4037F"/>
    <w:rsid w:val="00A4067F"/>
    <w:rsid w:val="00A4093A"/>
    <w:rsid w:val="00A40952"/>
    <w:rsid w:val="00A4098A"/>
    <w:rsid w:val="00A40ADC"/>
    <w:rsid w:val="00A40BE2"/>
    <w:rsid w:val="00A40C5F"/>
    <w:rsid w:val="00A40CF6"/>
    <w:rsid w:val="00A40E37"/>
    <w:rsid w:val="00A412DE"/>
    <w:rsid w:val="00A414E0"/>
    <w:rsid w:val="00A41907"/>
    <w:rsid w:val="00A41996"/>
    <w:rsid w:val="00A41AE6"/>
    <w:rsid w:val="00A41C3C"/>
    <w:rsid w:val="00A42318"/>
    <w:rsid w:val="00A42AF2"/>
    <w:rsid w:val="00A42B8E"/>
    <w:rsid w:val="00A42DF0"/>
    <w:rsid w:val="00A43051"/>
    <w:rsid w:val="00A430BE"/>
    <w:rsid w:val="00A43177"/>
    <w:rsid w:val="00A4317F"/>
    <w:rsid w:val="00A43557"/>
    <w:rsid w:val="00A4361D"/>
    <w:rsid w:val="00A436C4"/>
    <w:rsid w:val="00A4399E"/>
    <w:rsid w:val="00A43AC9"/>
    <w:rsid w:val="00A43D17"/>
    <w:rsid w:val="00A44135"/>
    <w:rsid w:val="00A4454A"/>
    <w:rsid w:val="00A44805"/>
    <w:rsid w:val="00A44B1D"/>
    <w:rsid w:val="00A44E99"/>
    <w:rsid w:val="00A44E9B"/>
    <w:rsid w:val="00A45099"/>
    <w:rsid w:val="00A45279"/>
    <w:rsid w:val="00A45858"/>
    <w:rsid w:val="00A45D29"/>
    <w:rsid w:val="00A45DCD"/>
    <w:rsid w:val="00A45EA1"/>
    <w:rsid w:val="00A45FF5"/>
    <w:rsid w:val="00A46230"/>
    <w:rsid w:val="00A4684E"/>
    <w:rsid w:val="00A469D5"/>
    <w:rsid w:val="00A46D28"/>
    <w:rsid w:val="00A46D59"/>
    <w:rsid w:val="00A472EE"/>
    <w:rsid w:val="00A47571"/>
    <w:rsid w:val="00A4762A"/>
    <w:rsid w:val="00A4778B"/>
    <w:rsid w:val="00A477B0"/>
    <w:rsid w:val="00A47870"/>
    <w:rsid w:val="00A479BA"/>
    <w:rsid w:val="00A47C14"/>
    <w:rsid w:val="00A47EA8"/>
    <w:rsid w:val="00A5011A"/>
    <w:rsid w:val="00A503C6"/>
    <w:rsid w:val="00A504F2"/>
    <w:rsid w:val="00A505EE"/>
    <w:rsid w:val="00A50640"/>
    <w:rsid w:val="00A50A56"/>
    <w:rsid w:val="00A50B5A"/>
    <w:rsid w:val="00A50BC8"/>
    <w:rsid w:val="00A50D2C"/>
    <w:rsid w:val="00A51361"/>
    <w:rsid w:val="00A51872"/>
    <w:rsid w:val="00A51A9F"/>
    <w:rsid w:val="00A51BEB"/>
    <w:rsid w:val="00A51D89"/>
    <w:rsid w:val="00A51F2E"/>
    <w:rsid w:val="00A52470"/>
    <w:rsid w:val="00A5290F"/>
    <w:rsid w:val="00A5294A"/>
    <w:rsid w:val="00A52A2C"/>
    <w:rsid w:val="00A52E7D"/>
    <w:rsid w:val="00A53095"/>
    <w:rsid w:val="00A5321D"/>
    <w:rsid w:val="00A53471"/>
    <w:rsid w:val="00A53CEB"/>
    <w:rsid w:val="00A53E52"/>
    <w:rsid w:val="00A53EAB"/>
    <w:rsid w:val="00A54248"/>
    <w:rsid w:val="00A544C8"/>
    <w:rsid w:val="00A5469A"/>
    <w:rsid w:val="00A54895"/>
    <w:rsid w:val="00A54972"/>
    <w:rsid w:val="00A5498D"/>
    <w:rsid w:val="00A54C4A"/>
    <w:rsid w:val="00A55099"/>
    <w:rsid w:val="00A551BD"/>
    <w:rsid w:val="00A55255"/>
    <w:rsid w:val="00A553C8"/>
    <w:rsid w:val="00A5581C"/>
    <w:rsid w:val="00A55BF3"/>
    <w:rsid w:val="00A55F09"/>
    <w:rsid w:val="00A562C4"/>
    <w:rsid w:val="00A56311"/>
    <w:rsid w:val="00A56B1E"/>
    <w:rsid w:val="00A56E27"/>
    <w:rsid w:val="00A56E85"/>
    <w:rsid w:val="00A57420"/>
    <w:rsid w:val="00A577F3"/>
    <w:rsid w:val="00A57929"/>
    <w:rsid w:val="00A57B08"/>
    <w:rsid w:val="00A57B0B"/>
    <w:rsid w:val="00A6046E"/>
    <w:rsid w:val="00A608DF"/>
    <w:rsid w:val="00A60ADB"/>
    <w:rsid w:val="00A60B03"/>
    <w:rsid w:val="00A60CB7"/>
    <w:rsid w:val="00A61186"/>
    <w:rsid w:val="00A613D9"/>
    <w:rsid w:val="00A61413"/>
    <w:rsid w:val="00A61530"/>
    <w:rsid w:val="00A61580"/>
    <w:rsid w:val="00A616FD"/>
    <w:rsid w:val="00A61787"/>
    <w:rsid w:val="00A61B2C"/>
    <w:rsid w:val="00A61B3D"/>
    <w:rsid w:val="00A61B81"/>
    <w:rsid w:val="00A61DDD"/>
    <w:rsid w:val="00A62811"/>
    <w:rsid w:val="00A629B6"/>
    <w:rsid w:val="00A631C8"/>
    <w:rsid w:val="00A632D8"/>
    <w:rsid w:val="00A63C4C"/>
    <w:rsid w:val="00A63E8C"/>
    <w:rsid w:val="00A63EEE"/>
    <w:rsid w:val="00A64417"/>
    <w:rsid w:val="00A64C9F"/>
    <w:rsid w:val="00A653F3"/>
    <w:rsid w:val="00A654E3"/>
    <w:rsid w:val="00A65919"/>
    <w:rsid w:val="00A665C7"/>
    <w:rsid w:val="00A66C93"/>
    <w:rsid w:val="00A66F00"/>
    <w:rsid w:val="00A67378"/>
    <w:rsid w:val="00A67702"/>
    <w:rsid w:val="00A678AA"/>
    <w:rsid w:val="00A67E3F"/>
    <w:rsid w:val="00A70760"/>
    <w:rsid w:val="00A70ECB"/>
    <w:rsid w:val="00A70F74"/>
    <w:rsid w:val="00A712F7"/>
    <w:rsid w:val="00A71437"/>
    <w:rsid w:val="00A715D5"/>
    <w:rsid w:val="00A71859"/>
    <w:rsid w:val="00A718C0"/>
    <w:rsid w:val="00A71CAE"/>
    <w:rsid w:val="00A72266"/>
    <w:rsid w:val="00A7235A"/>
    <w:rsid w:val="00A72531"/>
    <w:rsid w:val="00A728CC"/>
    <w:rsid w:val="00A7295C"/>
    <w:rsid w:val="00A72F24"/>
    <w:rsid w:val="00A7303D"/>
    <w:rsid w:val="00A73291"/>
    <w:rsid w:val="00A7334C"/>
    <w:rsid w:val="00A73467"/>
    <w:rsid w:val="00A73809"/>
    <w:rsid w:val="00A73A43"/>
    <w:rsid w:val="00A73CFF"/>
    <w:rsid w:val="00A73D3B"/>
    <w:rsid w:val="00A73E27"/>
    <w:rsid w:val="00A73EE3"/>
    <w:rsid w:val="00A7415E"/>
    <w:rsid w:val="00A74F73"/>
    <w:rsid w:val="00A75345"/>
    <w:rsid w:val="00A7545C"/>
    <w:rsid w:val="00A754ED"/>
    <w:rsid w:val="00A756AD"/>
    <w:rsid w:val="00A7599F"/>
    <w:rsid w:val="00A75C7D"/>
    <w:rsid w:val="00A75E36"/>
    <w:rsid w:val="00A761B4"/>
    <w:rsid w:val="00A76237"/>
    <w:rsid w:val="00A7645D"/>
    <w:rsid w:val="00A7655A"/>
    <w:rsid w:val="00A766AA"/>
    <w:rsid w:val="00A76908"/>
    <w:rsid w:val="00A76BFA"/>
    <w:rsid w:val="00A76EC8"/>
    <w:rsid w:val="00A774B8"/>
    <w:rsid w:val="00A775A3"/>
    <w:rsid w:val="00A77831"/>
    <w:rsid w:val="00A77C0D"/>
    <w:rsid w:val="00A77FED"/>
    <w:rsid w:val="00A8050C"/>
    <w:rsid w:val="00A80574"/>
    <w:rsid w:val="00A8079E"/>
    <w:rsid w:val="00A80817"/>
    <w:rsid w:val="00A809BE"/>
    <w:rsid w:val="00A80B1C"/>
    <w:rsid w:val="00A80CFD"/>
    <w:rsid w:val="00A80E34"/>
    <w:rsid w:val="00A8116B"/>
    <w:rsid w:val="00A81185"/>
    <w:rsid w:val="00A81383"/>
    <w:rsid w:val="00A818C4"/>
    <w:rsid w:val="00A81BF1"/>
    <w:rsid w:val="00A822B2"/>
    <w:rsid w:val="00A8262B"/>
    <w:rsid w:val="00A8265A"/>
    <w:rsid w:val="00A826E6"/>
    <w:rsid w:val="00A8282C"/>
    <w:rsid w:val="00A82DB4"/>
    <w:rsid w:val="00A82E32"/>
    <w:rsid w:val="00A82E84"/>
    <w:rsid w:val="00A82F49"/>
    <w:rsid w:val="00A83087"/>
    <w:rsid w:val="00A83517"/>
    <w:rsid w:val="00A8379A"/>
    <w:rsid w:val="00A8387D"/>
    <w:rsid w:val="00A83A9C"/>
    <w:rsid w:val="00A842B9"/>
    <w:rsid w:val="00A844A5"/>
    <w:rsid w:val="00A84881"/>
    <w:rsid w:val="00A84957"/>
    <w:rsid w:val="00A84AB7"/>
    <w:rsid w:val="00A84D85"/>
    <w:rsid w:val="00A84FBB"/>
    <w:rsid w:val="00A85143"/>
    <w:rsid w:val="00A85376"/>
    <w:rsid w:val="00A85B3A"/>
    <w:rsid w:val="00A85F86"/>
    <w:rsid w:val="00A85FCC"/>
    <w:rsid w:val="00A86220"/>
    <w:rsid w:val="00A86280"/>
    <w:rsid w:val="00A86289"/>
    <w:rsid w:val="00A864CF"/>
    <w:rsid w:val="00A86649"/>
    <w:rsid w:val="00A8674C"/>
    <w:rsid w:val="00A867A3"/>
    <w:rsid w:val="00A86B00"/>
    <w:rsid w:val="00A86B05"/>
    <w:rsid w:val="00A87080"/>
    <w:rsid w:val="00A87223"/>
    <w:rsid w:val="00A8747A"/>
    <w:rsid w:val="00A876D0"/>
    <w:rsid w:val="00A8771A"/>
    <w:rsid w:val="00A8783D"/>
    <w:rsid w:val="00A87B67"/>
    <w:rsid w:val="00A9000D"/>
    <w:rsid w:val="00A90052"/>
    <w:rsid w:val="00A901DF"/>
    <w:rsid w:val="00A904F6"/>
    <w:rsid w:val="00A907F7"/>
    <w:rsid w:val="00A909B6"/>
    <w:rsid w:val="00A90B68"/>
    <w:rsid w:val="00A90D4E"/>
    <w:rsid w:val="00A90F63"/>
    <w:rsid w:val="00A90F91"/>
    <w:rsid w:val="00A90FB5"/>
    <w:rsid w:val="00A9103D"/>
    <w:rsid w:val="00A910DA"/>
    <w:rsid w:val="00A91384"/>
    <w:rsid w:val="00A915DE"/>
    <w:rsid w:val="00A91787"/>
    <w:rsid w:val="00A918B2"/>
    <w:rsid w:val="00A919D6"/>
    <w:rsid w:val="00A91DA2"/>
    <w:rsid w:val="00A9203C"/>
    <w:rsid w:val="00A92200"/>
    <w:rsid w:val="00A92991"/>
    <w:rsid w:val="00A92DC8"/>
    <w:rsid w:val="00A92FD8"/>
    <w:rsid w:val="00A93012"/>
    <w:rsid w:val="00A9388C"/>
    <w:rsid w:val="00A93932"/>
    <w:rsid w:val="00A93B0D"/>
    <w:rsid w:val="00A93E28"/>
    <w:rsid w:val="00A93F18"/>
    <w:rsid w:val="00A93F4B"/>
    <w:rsid w:val="00A93FC2"/>
    <w:rsid w:val="00A942BA"/>
    <w:rsid w:val="00A942C1"/>
    <w:rsid w:val="00A948C3"/>
    <w:rsid w:val="00A948E3"/>
    <w:rsid w:val="00A949D2"/>
    <w:rsid w:val="00A954D6"/>
    <w:rsid w:val="00A9559C"/>
    <w:rsid w:val="00A955CE"/>
    <w:rsid w:val="00A95B1D"/>
    <w:rsid w:val="00A95DD5"/>
    <w:rsid w:val="00A96115"/>
    <w:rsid w:val="00A961F8"/>
    <w:rsid w:val="00A964D5"/>
    <w:rsid w:val="00A96608"/>
    <w:rsid w:val="00A966BF"/>
    <w:rsid w:val="00A96A4E"/>
    <w:rsid w:val="00A96D3F"/>
    <w:rsid w:val="00A96FF0"/>
    <w:rsid w:val="00A97593"/>
    <w:rsid w:val="00A976BE"/>
    <w:rsid w:val="00A977A0"/>
    <w:rsid w:val="00A978A5"/>
    <w:rsid w:val="00A97B4C"/>
    <w:rsid w:val="00A97C5A"/>
    <w:rsid w:val="00A97C74"/>
    <w:rsid w:val="00A97CA5"/>
    <w:rsid w:val="00A97D4C"/>
    <w:rsid w:val="00A97E5F"/>
    <w:rsid w:val="00A97F99"/>
    <w:rsid w:val="00AA0044"/>
    <w:rsid w:val="00AA02EC"/>
    <w:rsid w:val="00AA067E"/>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40"/>
    <w:rsid w:val="00AA2B8F"/>
    <w:rsid w:val="00AA2C74"/>
    <w:rsid w:val="00AA2D03"/>
    <w:rsid w:val="00AA2D08"/>
    <w:rsid w:val="00AA3344"/>
    <w:rsid w:val="00AA34E3"/>
    <w:rsid w:val="00AA3625"/>
    <w:rsid w:val="00AA3C21"/>
    <w:rsid w:val="00AA3DD9"/>
    <w:rsid w:val="00AA3DFC"/>
    <w:rsid w:val="00AA4173"/>
    <w:rsid w:val="00AA4186"/>
    <w:rsid w:val="00AA4306"/>
    <w:rsid w:val="00AA432B"/>
    <w:rsid w:val="00AA43E8"/>
    <w:rsid w:val="00AA44B1"/>
    <w:rsid w:val="00AA47E6"/>
    <w:rsid w:val="00AA4A49"/>
    <w:rsid w:val="00AA4BE4"/>
    <w:rsid w:val="00AA54A4"/>
    <w:rsid w:val="00AA54D5"/>
    <w:rsid w:val="00AA58B9"/>
    <w:rsid w:val="00AA5F50"/>
    <w:rsid w:val="00AA5FD1"/>
    <w:rsid w:val="00AA62F8"/>
    <w:rsid w:val="00AA63C9"/>
    <w:rsid w:val="00AA68B3"/>
    <w:rsid w:val="00AA6991"/>
    <w:rsid w:val="00AA6C49"/>
    <w:rsid w:val="00AA6C65"/>
    <w:rsid w:val="00AA73B4"/>
    <w:rsid w:val="00AA741E"/>
    <w:rsid w:val="00AA7C65"/>
    <w:rsid w:val="00AA7D10"/>
    <w:rsid w:val="00AB0000"/>
    <w:rsid w:val="00AB0A8D"/>
    <w:rsid w:val="00AB0D54"/>
    <w:rsid w:val="00AB14B9"/>
    <w:rsid w:val="00AB1DC2"/>
    <w:rsid w:val="00AB1E64"/>
    <w:rsid w:val="00AB225D"/>
    <w:rsid w:val="00AB2526"/>
    <w:rsid w:val="00AB2532"/>
    <w:rsid w:val="00AB275F"/>
    <w:rsid w:val="00AB27EA"/>
    <w:rsid w:val="00AB2EB2"/>
    <w:rsid w:val="00AB3103"/>
    <w:rsid w:val="00AB325D"/>
    <w:rsid w:val="00AB3557"/>
    <w:rsid w:val="00AB3846"/>
    <w:rsid w:val="00AB3877"/>
    <w:rsid w:val="00AB38C5"/>
    <w:rsid w:val="00AB3AE3"/>
    <w:rsid w:val="00AB3BD5"/>
    <w:rsid w:val="00AB3C26"/>
    <w:rsid w:val="00AB4154"/>
    <w:rsid w:val="00AB4171"/>
    <w:rsid w:val="00AB41FB"/>
    <w:rsid w:val="00AB48D3"/>
    <w:rsid w:val="00AB493C"/>
    <w:rsid w:val="00AB4979"/>
    <w:rsid w:val="00AB4A5C"/>
    <w:rsid w:val="00AB4A70"/>
    <w:rsid w:val="00AB4BFA"/>
    <w:rsid w:val="00AB51E1"/>
    <w:rsid w:val="00AB52DB"/>
    <w:rsid w:val="00AB5365"/>
    <w:rsid w:val="00AB5AAB"/>
    <w:rsid w:val="00AB5C7E"/>
    <w:rsid w:val="00AB5F47"/>
    <w:rsid w:val="00AB62DB"/>
    <w:rsid w:val="00AB644B"/>
    <w:rsid w:val="00AB6775"/>
    <w:rsid w:val="00AB6B03"/>
    <w:rsid w:val="00AB722B"/>
    <w:rsid w:val="00AB75D1"/>
    <w:rsid w:val="00AB75FC"/>
    <w:rsid w:val="00AB780B"/>
    <w:rsid w:val="00AB7B82"/>
    <w:rsid w:val="00AB7CE5"/>
    <w:rsid w:val="00AB7F96"/>
    <w:rsid w:val="00AC0148"/>
    <w:rsid w:val="00AC0287"/>
    <w:rsid w:val="00AC05D5"/>
    <w:rsid w:val="00AC0A16"/>
    <w:rsid w:val="00AC0F43"/>
    <w:rsid w:val="00AC0F89"/>
    <w:rsid w:val="00AC0F95"/>
    <w:rsid w:val="00AC1043"/>
    <w:rsid w:val="00AC138D"/>
    <w:rsid w:val="00AC14DD"/>
    <w:rsid w:val="00AC1624"/>
    <w:rsid w:val="00AC17A3"/>
    <w:rsid w:val="00AC19F7"/>
    <w:rsid w:val="00AC1FFA"/>
    <w:rsid w:val="00AC22F9"/>
    <w:rsid w:val="00AC2398"/>
    <w:rsid w:val="00AC28E9"/>
    <w:rsid w:val="00AC28FE"/>
    <w:rsid w:val="00AC297B"/>
    <w:rsid w:val="00AC29BE"/>
    <w:rsid w:val="00AC2F1B"/>
    <w:rsid w:val="00AC3862"/>
    <w:rsid w:val="00AC40B8"/>
    <w:rsid w:val="00AC4123"/>
    <w:rsid w:val="00AC4401"/>
    <w:rsid w:val="00AC451A"/>
    <w:rsid w:val="00AC478F"/>
    <w:rsid w:val="00AC4BAB"/>
    <w:rsid w:val="00AC4C2C"/>
    <w:rsid w:val="00AC4DE1"/>
    <w:rsid w:val="00AC4E26"/>
    <w:rsid w:val="00AC523E"/>
    <w:rsid w:val="00AC537D"/>
    <w:rsid w:val="00AC548A"/>
    <w:rsid w:val="00AC552C"/>
    <w:rsid w:val="00AC55FA"/>
    <w:rsid w:val="00AC58C3"/>
    <w:rsid w:val="00AC5B6A"/>
    <w:rsid w:val="00AC6117"/>
    <w:rsid w:val="00AC63FB"/>
    <w:rsid w:val="00AC652C"/>
    <w:rsid w:val="00AC6554"/>
    <w:rsid w:val="00AC68D7"/>
    <w:rsid w:val="00AC6B78"/>
    <w:rsid w:val="00AC6D0B"/>
    <w:rsid w:val="00AC6D19"/>
    <w:rsid w:val="00AC6E45"/>
    <w:rsid w:val="00AC70AD"/>
    <w:rsid w:val="00AC70C0"/>
    <w:rsid w:val="00AC74B3"/>
    <w:rsid w:val="00AC7A98"/>
    <w:rsid w:val="00AD02B7"/>
    <w:rsid w:val="00AD03D6"/>
    <w:rsid w:val="00AD04F5"/>
    <w:rsid w:val="00AD056F"/>
    <w:rsid w:val="00AD0593"/>
    <w:rsid w:val="00AD05B0"/>
    <w:rsid w:val="00AD08C3"/>
    <w:rsid w:val="00AD0AE3"/>
    <w:rsid w:val="00AD0B66"/>
    <w:rsid w:val="00AD0DD9"/>
    <w:rsid w:val="00AD135F"/>
    <w:rsid w:val="00AD14F1"/>
    <w:rsid w:val="00AD15A9"/>
    <w:rsid w:val="00AD1831"/>
    <w:rsid w:val="00AD18E8"/>
    <w:rsid w:val="00AD18EE"/>
    <w:rsid w:val="00AD245A"/>
    <w:rsid w:val="00AD2747"/>
    <w:rsid w:val="00AD29C8"/>
    <w:rsid w:val="00AD2C5E"/>
    <w:rsid w:val="00AD3037"/>
    <w:rsid w:val="00AD3199"/>
    <w:rsid w:val="00AD3296"/>
    <w:rsid w:val="00AD33BC"/>
    <w:rsid w:val="00AD344B"/>
    <w:rsid w:val="00AD391C"/>
    <w:rsid w:val="00AD42A8"/>
    <w:rsid w:val="00AD49FA"/>
    <w:rsid w:val="00AD4A41"/>
    <w:rsid w:val="00AD4C26"/>
    <w:rsid w:val="00AD4F5D"/>
    <w:rsid w:val="00AD505A"/>
    <w:rsid w:val="00AD52BD"/>
    <w:rsid w:val="00AD5DB5"/>
    <w:rsid w:val="00AD5EAC"/>
    <w:rsid w:val="00AD6229"/>
    <w:rsid w:val="00AD65B6"/>
    <w:rsid w:val="00AD6651"/>
    <w:rsid w:val="00AD67D6"/>
    <w:rsid w:val="00AD69BD"/>
    <w:rsid w:val="00AD6B3E"/>
    <w:rsid w:val="00AD70E2"/>
    <w:rsid w:val="00AD74EB"/>
    <w:rsid w:val="00AD7588"/>
    <w:rsid w:val="00AD7813"/>
    <w:rsid w:val="00AD7C28"/>
    <w:rsid w:val="00AD7C88"/>
    <w:rsid w:val="00AD7DA2"/>
    <w:rsid w:val="00AE06B4"/>
    <w:rsid w:val="00AE0962"/>
    <w:rsid w:val="00AE0A91"/>
    <w:rsid w:val="00AE0FCB"/>
    <w:rsid w:val="00AE0FF3"/>
    <w:rsid w:val="00AE111D"/>
    <w:rsid w:val="00AE15DC"/>
    <w:rsid w:val="00AE1B7D"/>
    <w:rsid w:val="00AE1C38"/>
    <w:rsid w:val="00AE28F2"/>
    <w:rsid w:val="00AE29EB"/>
    <w:rsid w:val="00AE2B00"/>
    <w:rsid w:val="00AE2C29"/>
    <w:rsid w:val="00AE2FBA"/>
    <w:rsid w:val="00AE3079"/>
    <w:rsid w:val="00AE3242"/>
    <w:rsid w:val="00AE3298"/>
    <w:rsid w:val="00AE36B4"/>
    <w:rsid w:val="00AE382A"/>
    <w:rsid w:val="00AE38F7"/>
    <w:rsid w:val="00AE3A27"/>
    <w:rsid w:val="00AE3B8F"/>
    <w:rsid w:val="00AE3CF0"/>
    <w:rsid w:val="00AE4098"/>
    <w:rsid w:val="00AE4226"/>
    <w:rsid w:val="00AE4CD3"/>
    <w:rsid w:val="00AE4F2B"/>
    <w:rsid w:val="00AE5246"/>
    <w:rsid w:val="00AE53B1"/>
    <w:rsid w:val="00AE598C"/>
    <w:rsid w:val="00AE5A7C"/>
    <w:rsid w:val="00AE6090"/>
    <w:rsid w:val="00AE6236"/>
    <w:rsid w:val="00AE646C"/>
    <w:rsid w:val="00AE64C7"/>
    <w:rsid w:val="00AE6583"/>
    <w:rsid w:val="00AE6630"/>
    <w:rsid w:val="00AE6724"/>
    <w:rsid w:val="00AE6BCD"/>
    <w:rsid w:val="00AE710C"/>
    <w:rsid w:val="00AE7375"/>
    <w:rsid w:val="00AE76F3"/>
    <w:rsid w:val="00AE77D6"/>
    <w:rsid w:val="00AE7B8A"/>
    <w:rsid w:val="00AE7D60"/>
    <w:rsid w:val="00AF0002"/>
    <w:rsid w:val="00AF0384"/>
    <w:rsid w:val="00AF0481"/>
    <w:rsid w:val="00AF061C"/>
    <w:rsid w:val="00AF0AEB"/>
    <w:rsid w:val="00AF0C58"/>
    <w:rsid w:val="00AF1079"/>
    <w:rsid w:val="00AF1566"/>
    <w:rsid w:val="00AF184F"/>
    <w:rsid w:val="00AF1A36"/>
    <w:rsid w:val="00AF1D5E"/>
    <w:rsid w:val="00AF203B"/>
    <w:rsid w:val="00AF2261"/>
    <w:rsid w:val="00AF2484"/>
    <w:rsid w:val="00AF2553"/>
    <w:rsid w:val="00AF2B13"/>
    <w:rsid w:val="00AF2BAE"/>
    <w:rsid w:val="00AF2BC0"/>
    <w:rsid w:val="00AF34BB"/>
    <w:rsid w:val="00AF3541"/>
    <w:rsid w:val="00AF3CC0"/>
    <w:rsid w:val="00AF49EA"/>
    <w:rsid w:val="00AF4F20"/>
    <w:rsid w:val="00AF4F66"/>
    <w:rsid w:val="00AF5023"/>
    <w:rsid w:val="00AF519A"/>
    <w:rsid w:val="00AF5647"/>
    <w:rsid w:val="00AF56B7"/>
    <w:rsid w:val="00AF5A1A"/>
    <w:rsid w:val="00AF5AFE"/>
    <w:rsid w:val="00AF5B76"/>
    <w:rsid w:val="00AF608F"/>
    <w:rsid w:val="00AF6281"/>
    <w:rsid w:val="00AF666D"/>
    <w:rsid w:val="00AF6804"/>
    <w:rsid w:val="00AF6A81"/>
    <w:rsid w:val="00AF6AA5"/>
    <w:rsid w:val="00AF6AB0"/>
    <w:rsid w:val="00AF6DE2"/>
    <w:rsid w:val="00AF7210"/>
    <w:rsid w:val="00AF7582"/>
    <w:rsid w:val="00AF7C37"/>
    <w:rsid w:val="00B00325"/>
    <w:rsid w:val="00B00433"/>
    <w:rsid w:val="00B00AFA"/>
    <w:rsid w:val="00B00BB7"/>
    <w:rsid w:val="00B00CE7"/>
    <w:rsid w:val="00B017D8"/>
    <w:rsid w:val="00B01A56"/>
    <w:rsid w:val="00B01A6C"/>
    <w:rsid w:val="00B01B42"/>
    <w:rsid w:val="00B01DD0"/>
    <w:rsid w:val="00B01E99"/>
    <w:rsid w:val="00B020AB"/>
    <w:rsid w:val="00B025A5"/>
    <w:rsid w:val="00B02892"/>
    <w:rsid w:val="00B0292D"/>
    <w:rsid w:val="00B02943"/>
    <w:rsid w:val="00B03138"/>
    <w:rsid w:val="00B0333E"/>
    <w:rsid w:val="00B0383E"/>
    <w:rsid w:val="00B03852"/>
    <w:rsid w:val="00B03B64"/>
    <w:rsid w:val="00B03B76"/>
    <w:rsid w:val="00B03C53"/>
    <w:rsid w:val="00B03D71"/>
    <w:rsid w:val="00B04FF3"/>
    <w:rsid w:val="00B0587E"/>
    <w:rsid w:val="00B058E3"/>
    <w:rsid w:val="00B05AD9"/>
    <w:rsid w:val="00B05B67"/>
    <w:rsid w:val="00B05E89"/>
    <w:rsid w:val="00B060BC"/>
    <w:rsid w:val="00B06117"/>
    <w:rsid w:val="00B06278"/>
    <w:rsid w:val="00B06399"/>
    <w:rsid w:val="00B069A8"/>
    <w:rsid w:val="00B06ADB"/>
    <w:rsid w:val="00B06CC6"/>
    <w:rsid w:val="00B06DDD"/>
    <w:rsid w:val="00B06E1B"/>
    <w:rsid w:val="00B070B9"/>
    <w:rsid w:val="00B070C4"/>
    <w:rsid w:val="00B070CE"/>
    <w:rsid w:val="00B071B2"/>
    <w:rsid w:val="00B075AD"/>
    <w:rsid w:val="00B0787B"/>
    <w:rsid w:val="00B07891"/>
    <w:rsid w:val="00B07980"/>
    <w:rsid w:val="00B07B63"/>
    <w:rsid w:val="00B07BF4"/>
    <w:rsid w:val="00B07DA6"/>
    <w:rsid w:val="00B10795"/>
    <w:rsid w:val="00B10956"/>
    <w:rsid w:val="00B10BCB"/>
    <w:rsid w:val="00B10E0B"/>
    <w:rsid w:val="00B11876"/>
    <w:rsid w:val="00B11FDF"/>
    <w:rsid w:val="00B120C0"/>
    <w:rsid w:val="00B124BB"/>
    <w:rsid w:val="00B12647"/>
    <w:rsid w:val="00B1287F"/>
    <w:rsid w:val="00B12922"/>
    <w:rsid w:val="00B12BBF"/>
    <w:rsid w:val="00B12F5A"/>
    <w:rsid w:val="00B1392B"/>
    <w:rsid w:val="00B13AF4"/>
    <w:rsid w:val="00B13F63"/>
    <w:rsid w:val="00B14196"/>
    <w:rsid w:val="00B1487F"/>
    <w:rsid w:val="00B14921"/>
    <w:rsid w:val="00B14AAF"/>
    <w:rsid w:val="00B14E80"/>
    <w:rsid w:val="00B1501A"/>
    <w:rsid w:val="00B151E1"/>
    <w:rsid w:val="00B15683"/>
    <w:rsid w:val="00B158D7"/>
    <w:rsid w:val="00B15B7C"/>
    <w:rsid w:val="00B15C7C"/>
    <w:rsid w:val="00B15EDE"/>
    <w:rsid w:val="00B15EF7"/>
    <w:rsid w:val="00B160BA"/>
    <w:rsid w:val="00B162AD"/>
    <w:rsid w:val="00B1651F"/>
    <w:rsid w:val="00B166D4"/>
    <w:rsid w:val="00B16745"/>
    <w:rsid w:val="00B16A7A"/>
    <w:rsid w:val="00B175E1"/>
    <w:rsid w:val="00B175E2"/>
    <w:rsid w:val="00B17922"/>
    <w:rsid w:val="00B179BB"/>
    <w:rsid w:val="00B201C9"/>
    <w:rsid w:val="00B206CE"/>
    <w:rsid w:val="00B20DA0"/>
    <w:rsid w:val="00B20DB6"/>
    <w:rsid w:val="00B21350"/>
    <w:rsid w:val="00B2139A"/>
    <w:rsid w:val="00B21420"/>
    <w:rsid w:val="00B2149A"/>
    <w:rsid w:val="00B2158E"/>
    <w:rsid w:val="00B21FAC"/>
    <w:rsid w:val="00B2231F"/>
    <w:rsid w:val="00B223DF"/>
    <w:rsid w:val="00B22493"/>
    <w:rsid w:val="00B224A8"/>
    <w:rsid w:val="00B229BB"/>
    <w:rsid w:val="00B22C57"/>
    <w:rsid w:val="00B22D3B"/>
    <w:rsid w:val="00B23142"/>
    <w:rsid w:val="00B2360C"/>
    <w:rsid w:val="00B23832"/>
    <w:rsid w:val="00B23E36"/>
    <w:rsid w:val="00B23EFF"/>
    <w:rsid w:val="00B244B4"/>
    <w:rsid w:val="00B245CF"/>
    <w:rsid w:val="00B24678"/>
    <w:rsid w:val="00B24765"/>
    <w:rsid w:val="00B24FBC"/>
    <w:rsid w:val="00B25294"/>
    <w:rsid w:val="00B25AB2"/>
    <w:rsid w:val="00B25B36"/>
    <w:rsid w:val="00B25BB2"/>
    <w:rsid w:val="00B26305"/>
    <w:rsid w:val="00B265B4"/>
    <w:rsid w:val="00B2669B"/>
    <w:rsid w:val="00B26A62"/>
    <w:rsid w:val="00B26AD4"/>
    <w:rsid w:val="00B26BFB"/>
    <w:rsid w:val="00B26E98"/>
    <w:rsid w:val="00B26F77"/>
    <w:rsid w:val="00B27011"/>
    <w:rsid w:val="00B270F6"/>
    <w:rsid w:val="00B27582"/>
    <w:rsid w:val="00B2767E"/>
    <w:rsid w:val="00B27828"/>
    <w:rsid w:val="00B27922"/>
    <w:rsid w:val="00B27967"/>
    <w:rsid w:val="00B27ACE"/>
    <w:rsid w:val="00B27B54"/>
    <w:rsid w:val="00B30238"/>
    <w:rsid w:val="00B3044D"/>
    <w:rsid w:val="00B3050B"/>
    <w:rsid w:val="00B307F2"/>
    <w:rsid w:val="00B3082A"/>
    <w:rsid w:val="00B30A60"/>
    <w:rsid w:val="00B30B20"/>
    <w:rsid w:val="00B30EA5"/>
    <w:rsid w:val="00B314D1"/>
    <w:rsid w:val="00B31748"/>
    <w:rsid w:val="00B3177D"/>
    <w:rsid w:val="00B31AFF"/>
    <w:rsid w:val="00B31C36"/>
    <w:rsid w:val="00B31D68"/>
    <w:rsid w:val="00B31F3C"/>
    <w:rsid w:val="00B32188"/>
    <w:rsid w:val="00B326FD"/>
    <w:rsid w:val="00B32794"/>
    <w:rsid w:val="00B32C2F"/>
    <w:rsid w:val="00B33139"/>
    <w:rsid w:val="00B33164"/>
    <w:rsid w:val="00B336C5"/>
    <w:rsid w:val="00B339BE"/>
    <w:rsid w:val="00B33B3A"/>
    <w:rsid w:val="00B33D84"/>
    <w:rsid w:val="00B33E2C"/>
    <w:rsid w:val="00B34227"/>
    <w:rsid w:val="00B3429A"/>
    <w:rsid w:val="00B342D5"/>
    <w:rsid w:val="00B3450B"/>
    <w:rsid w:val="00B346FA"/>
    <w:rsid w:val="00B348EE"/>
    <w:rsid w:val="00B34CA5"/>
    <w:rsid w:val="00B34E28"/>
    <w:rsid w:val="00B34F44"/>
    <w:rsid w:val="00B353BF"/>
    <w:rsid w:val="00B353C9"/>
    <w:rsid w:val="00B35C30"/>
    <w:rsid w:val="00B36423"/>
    <w:rsid w:val="00B36437"/>
    <w:rsid w:val="00B3655F"/>
    <w:rsid w:val="00B36620"/>
    <w:rsid w:val="00B36764"/>
    <w:rsid w:val="00B3686A"/>
    <w:rsid w:val="00B36EEF"/>
    <w:rsid w:val="00B36FC7"/>
    <w:rsid w:val="00B37033"/>
    <w:rsid w:val="00B370F3"/>
    <w:rsid w:val="00B37B74"/>
    <w:rsid w:val="00B37BA4"/>
    <w:rsid w:val="00B4072C"/>
    <w:rsid w:val="00B4095A"/>
    <w:rsid w:val="00B40AEE"/>
    <w:rsid w:val="00B40BBE"/>
    <w:rsid w:val="00B40CAF"/>
    <w:rsid w:val="00B40D2F"/>
    <w:rsid w:val="00B41196"/>
    <w:rsid w:val="00B4139F"/>
    <w:rsid w:val="00B417BA"/>
    <w:rsid w:val="00B41ADD"/>
    <w:rsid w:val="00B42047"/>
    <w:rsid w:val="00B429BA"/>
    <w:rsid w:val="00B42D85"/>
    <w:rsid w:val="00B42E79"/>
    <w:rsid w:val="00B43174"/>
    <w:rsid w:val="00B433DE"/>
    <w:rsid w:val="00B4369C"/>
    <w:rsid w:val="00B437BB"/>
    <w:rsid w:val="00B43872"/>
    <w:rsid w:val="00B43F8F"/>
    <w:rsid w:val="00B44444"/>
    <w:rsid w:val="00B44502"/>
    <w:rsid w:val="00B44A2B"/>
    <w:rsid w:val="00B44DED"/>
    <w:rsid w:val="00B4516E"/>
    <w:rsid w:val="00B45389"/>
    <w:rsid w:val="00B457E2"/>
    <w:rsid w:val="00B45850"/>
    <w:rsid w:val="00B458C2"/>
    <w:rsid w:val="00B45BA1"/>
    <w:rsid w:val="00B45BD6"/>
    <w:rsid w:val="00B4690A"/>
    <w:rsid w:val="00B46B09"/>
    <w:rsid w:val="00B46BEF"/>
    <w:rsid w:val="00B46E7C"/>
    <w:rsid w:val="00B4717F"/>
    <w:rsid w:val="00B4760F"/>
    <w:rsid w:val="00B4780B"/>
    <w:rsid w:val="00B47AF6"/>
    <w:rsid w:val="00B47D3B"/>
    <w:rsid w:val="00B47F3B"/>
    <w:rsid w:val="00B50C2A"/>
    <w:rsid w:val="00B50F32"/>
    <w:rsid w:val="00B512C9"/>
    <w:rsid w:val="00B51DB1"/>
    <w:rsid w:val="00B52051"/>
    <w:rsid w:val="00B5221E"/>
    <w:rsid w:val="00B5248C"/>
    <w:rsid w:val="00B526A3"/>
    <w:rsid w:val="00B52D73"/>
    <w:rsid w:val="00B53063"/>
    <w:rsid w:val="00B533C7"/>
    <w:rsid w:val="00B5361C"/>
    <w:rsid w:val="00B53682"/>
    <w:rsid w:val="00B538B9"/>
    <w:rsid w:val="00B53B2B"/>
    <w:rsid w:val="00B53CE3"/>
    <w:rsid w:val="00B53EE2"/>
    <w:rsid w:val="00B54457"/>
    <w:rsid w:val="00B54531"/>
    <w:rsid w:val="00B547F6"/>
    <w:rsid w:val="00B54993"/>
    <w:rsid w:val="00B54FAF"/>
    <w:rsid w:val="00B55189"/>
    <w:rsid w:val="00B551FB"/>
    <w:rsid w:val="00B55347"/>
    <w:rsid w:val="00B55444"/>
    <w:rsid w:val="00B55530"/>
    <w:rsid w:val="00B5574C"/>
    <w:rsid w:val="00B55A37"/>
    <w:rsid w:val="00B55E1C"/>
    <w:rsid w:val="00B560D0"/>
    <w:rsid w:val="00B5621E"/>
    <w:rsid w:val="00B56271"/>
    <w:rsid w:val="00B56B9F"/>
    <w:rsid w:val="00B56CB8"/>
    <w:rsid w:val="00B56D3B"/>
    <w:rsid w:val="00B56E85"/>
    <w:rsid w:val="00B56FB8"/>
    <w:rsid w:val="00B572CE"/>
    <w:rsid w:val="00B57316"/>
    <w:rsid w:val="00B573E7"/>
    <w:rsid w:val="00B57441"/>
    <w:rsid w:val="00B576DF"/>
    <w:rsid w:val="00B57829"/>
    <w:rsid w:val="00B57901"/>
    <w:rsid w:val="00B57A0C"/>
    <w:rsid w:val="00B57B00"/>
    <w:rsid w:val="00B57BDF"/>
    <w:rsid w:val="00B57C3D"/>
    <w:rsid w:val="00B57C97"/>
    <w:rsid w:val="00B57E69"/>
    <w:rsid w:val="00B601AA"/>
    <w:rsid w:val="00B60422"/>
    <w:rsid w:val="00B60A93"/>
    <w:rsid w:val="00B60B3F"/>
    <w:rsid w:val="00B60C53"/>
    <w:rsid w:val="00B60CEF"/>
    <w:rsid w:val="00B60CF1"/>
    <w:rsid w:val="00B60DC1"/>
    <w:rsid w:val="00B60F9D"/>
    <w:rsid w:val="00B61130"/>
    <w:rsid w:val="00B6158F"/>
    <w:rsid w:val="00B61B16"/>
    <w:rsid w:val="00B61B18"/>
    <w:rsid w:val="00B61F39"/>
    <w:rsid w:val="00B62003"/>
    <w:rsid w:val="00B6210E"/>
    <w:rsid w:val="00B62110"/>
    <w:rsid w:val="00B62425"/>
    <w:rsid w:val="00B62BAF"/>
    <w:rsid w:val="00B62C34"/>
    <w:rsid w:val="00B63563"/>
    <w:rsid w:val="00B63B96"/>
    <w:rsid w:val="00B63C43"/>
    <w:rsid w:val="00B63E6D"/>
    <w:rsid w:val="00B63F44"/>
    <w:rsid w:val="00B6404F"/>
    <w:rsid w:val="00B643EA"/>
    <w:rsid w:val="00B64CD9"/>
    <w:rsid w:val="00B6513C"/>
    <w:rsid w:val="00B65160"/>
    <w:rsid w:val="00B651DC"/>
    <w:rsid w:val="00B6549C"/>
    <w:rsid w:val="00B6553F"/>
    <w:rsid w:val="00B6561B"/>
    <w:rsid w:val="00B6566B"/>
    <w:rsid w:val="00B65C8D"/>
    <w:rsid w:val="00B65DA2"/>
    <w:rsid w:val="00B65DA8"/>
    <w:rsid w:val="00B65EFE"/>
    <w:rsid w:val="00B66B90"/>
    <w:rsid w:val="00B670BF"/>
    <w:rsid w:val="00B670E1"/>
    <w:rsid w:val="00B674B6"/>
    <w:rsid w:val="00B6755B"/>
    <w:rsid w:val="00B67A58"/>
    <w:rsid w:val="00B67E3B"/>
    <w:rsid w:val="00B67FD2"/>
    <w:rsid w:val="00B70142"/>
    <w:rsid w:val="00B70170"/>
    <w:rsid w:val="00B7023B"/>
    <w:rsid w:val="00B702FF"/>
    <w:rsid w:val="00B70436"/>
    <w:rsid w:val="00B70562"/>
    <w:rsid w:val="00B707BD"/>
    <w:rsid w:val="00B70CA7"/>
    <w:rsid w:val="00B70D3B"/>
    <w:rsid w:val="00B70D49"/>
    <w:rsid w:val="00B71320"/>
    <w:rsid w:val="00B71628"/>
    <w:rsid w:val="00B71632"/>
    <w:rsid w:val="00B71774"/>
    <w:rsid w:val="00B71857"/>
    <w:rsid w:val="00B71A99"/>
    <w:rsid w:val="00B71B01"/>
    <w:rsid w:val="00B71B3E"/>
    <w:rsid w:val="00B71BB3"/>
    <w:rsid w:val="00B7210F"/>
    <w:rsid w:val="00B72171"/>
    <w:rsid w:val="00B721EA"/>
    <w:rsid w:val="00B725E9"/>
    <w:rsid w:val="00B72791"/>
    <w:rsid w:val="00B7299D"/>
    <w:rsid w:val="00B73336"/>
    <w:rsid w:val="00B73397"/>
    <w:rsid w:val="00B7377D"/>
    <w:rsid w:val="00B7392C"/>
    <w:rsid w:val="00B739CC"/>
    <w:rsid w:val="00B740EF"/>
    <w:rsid w:val="00B74861"/>
    <w:rsid w:val="00B74B2A"/>
    <w:rsid w:val="00B74B7C"/>
    <w:rsid w:val="00B750C3"/>
    <w:rsid w:val="00B75123"/>
    <w:rsid w:val="00B7513A"/>
    <w:rsid w:val="00B751C8"/>
    <w:rsid w:val="00B75464"/>
    <w:rsid w:val="00B7562B"/>
    <w:rsid w:val="00B75A06"/>
    <w:rsid w:val="00B75B80"/>
    <w:rsid w:val="00B75C14"/>
    <w:rsid w:val="00B75C17"/>
    <w:rsid w:val="00B75D1F"/>
    <w:rsid w:val="00B76115"/>
    <w:rsid w:val="00B76499"/>
    <w:rsid w:val="00B765CC"/>
    <w:rsid w:val="00B769A0"/>
    <w:rsid w:val="00B76A62"/>
    <w:rsid w:val="00B76FAE"/>
    <w:rsid w:val="00B77248"/>
    <w:rsid w:val="00B7732A"/>
    <w:rsid w:val="00B77603"/>
    <w:rsid w:val="00B77747"/>
    <w:rsid w:val="00B77BE9"/>
    <w:rsid w:val="00B77C75"/>
    <w:rsid w:val="00B77D76"/>
    <w:rsid w:val="00B77DF5"/>
    <w:rsid w:val="00B77F09"/>
    <w:rsid w:val="00B8027E"/>
    <w:rsid w:val="00B80545"/>
    <w:rsid w:val="00B80B8A"/>
    <w:rsid w:val="00B80BE4"/>
    <w:rsid w:val="00B80CD3"/>
    <w:rsid w:val="00B81305"/>
    <w:rsid w:val="00B81681"/>
    <w:rsid w:val="00B81AA9"/>
    <w:rsid w:val="00B81EC8"/>
    <w:rsid w:val="00B82061"/>
    <w:rsid w:val="00B8248A"/>
    <w:rsid w:val="00B825C5"/>
    <w:rsid w:val="00B82664"/>
    <w:rsid w:val="00B82A0A"/>
    <w:rsid w:val="00B82A98"/>
    <w:rsid w:val="00B82B17"/>
    <w:rsid w:val="00B82D11"/>
    <w:rsid w:val="00B82EA0"/>
    <w:rsid w:val="00B82FDE"/>
    <w:rsid w:val="00B83024"/>
    <w:rsid w:val="00B83152"/>
    <w:rsid w:val="00B83306"/>
    <w:rsid w:val="00B83598"/>
    <w:rsid w:val="00B8363D"/>
    <w:rsid w:val="00B836F9"/>
    <w:rsid w:val="00B83743"/>
    <w:rsid w:val="00B8374F"/>
    <w:rsid w:val="00B83AFF"/>
    <w:rsid w:val="00B83BCF"/>
    <w:rsid w:val="00B83E0A"/>
    <w:rsid w:val="00B83E44"/>
    <w:rsid w:val="00B84209"/>
    <w:rsid w:val="00B8454E"/>
    <w:rsid w:val="00B84996"/>
    <w:rsid w:val="00B84BCF"/>
    <w:rsid w:val="00B8504C"/>
    <w:rsid w:val="00B85ACE"/>
    <w:rsid w:val="00B85E2B"/>
    <w:rsid w:val="00B862EF"/>
    <w:rsid w:val="00B8637A"/>
    <w:rsid w:val="00B86500"/>
    <w:rsid w:val="00B86507"/>
    <w:rsid w:val="00B866D2"/>
    <w:rsid w:val="00B867D2"/>
    <w:rsid w:val="00B868EA"/>
    <w:rsid w:val="00B86904"/>
    <w:rsid w:val="00B8691C"/>
    <w:rsid w:val="00B8691D"/>
    <w:rsid w:val="00B869CF"/>
    <w:rsid w:val="00B870BC"/>
    <w:rsid w:val="00B870F1"/>
    <w:rsid w:val="00B8751C"/>
    <w:rsid w:val="00B876CB"/>
    <w:rsid w:val="00B8775E"/>
    <w:rsid w:val="00B878BC"/>
    <w:rsid w:val="00B901EC"/>
    <w:rsid w:val="00B902C1"/>
    <w:rsid w:val="00B9048A"/>
    <w:rsid w:val="00B90768"/>
    <w:rsid w:val="00B90893"/>
    <w:rsid w:val="00B9103D"/>
    <w:rsid w:val="00B91056"/>
    <w:rsid w:val="00B9131F"/>
    <w:rsid w:val="00B91622"/>
    <w:rsid w:val="00B91649"/>
    <w:rsid w:val="00B9168D"/>
    <w:rsid w:val="00B9172A"/>
    <w:rsid w:val="00B91993"/>
    <w:rsid w:val="00B91A3F"/>
    <w:rsid w:val="00B9231D"/>
    <w:rsid w:val="00B927B5"/>
    <w:rsid w:val="00B9297A"/>
    <w:rsid w:val="00B92A23"/>
    <w:rsid w:val="00B92BF0"/>
    <w:rsid w:val="00B93338"/>
    <w:rsid w:val="00B9359C"/>
    <w:rsid w:val="00B935D1"/>
    <w:rsid w:val="00B93856"/>
    <w:rsid w:val="00B93B79"/>
    <w:rsid w:val="00B93FEB"/>
    <w:rsid w:val="00B941B9"/>
    <w:rsid w:val="00B942BD"/>
    <w:rsid w:val="00B94515"/>
    <w:rsid w:val="00B9456E"/>
    <w:rsid w:val="00B94A33"/>
    <w:rsid w:val="00B94AEA"/>
    <w:rsid w:val="00B94B7D"/>
    <w:rsid w:val="00B94F63"/>
    <w:rsid w:val="00B95327"/>
    <w:rsid w:val="00B95B7D"/>
    <w:rsid w:val="00B95D29"/>
    <w:rsid w:val="00B95D37"/>
    <w:rsid w:val="00B9611C"/>
    <w:rsid w:val="00B966A1"/>
    <w:rsid w:val="00B96765"/>
    <w:rsid w:val="00B968AF"/>
    <w:rsid w:val="00B968D3"/>
    <w:rsid w:val="00B96CDB"/>
    <w:rsid w:val="00B96CE6"/>
    <w:rsid w:val="00B97493"/>
    <w:rsid w:val="00B9762E"/>
    <w:rsid w:val="00B97A26"/>
    <w:rsid w:val="00B97A39"/>
    <w:rsid w:val="00B97ABF"/>
    <w:rsid w:val="00B97B8F"/>
    <w:rsid w:val="00B97BAB"/>
    <w:rsid w:val="00B97C5F"/>
    <w:rsid w:val="00BA0307"/>
    <w:rsid w:val="00BA0612"/>
    <w:rsid w:val="00BA06E9"/>
    <w:rsid w:val="00BA0760"/>
    <w:rsid w:val="00BA0DB7"/>
    <w:rsid w:val="00BA0E6D"/>
    <w:rsid w:val="00BA1044"/>
    <w:rsid w:val="00BA1061"/>
    <w:rsid w:val="00BA12BF"/>
    <w:rsid w:val="00BA1490"/>
    <w:rsid w:val="00BA156B"/>
    <w:rsid w:val="00BA1605"/>
    <w:rsid w:val="00BA17CB"/>
    <w:rsid w:val="00BA1BF0"/>
    <w:rsid w:val="00BA201B"/>
    <w:rsid w:val="00BA2654"/>
    <w:rsid w:val="00BA287A"/>
    <w:rsid w:val="00BA2A44"/>
    <w:rsid w:val="00BA2ADF"/>
    <w:rsid w:val="00BA2DDF"/>
    <w:rsid w:val="00BA2E7E"/>
    <w:rsid w:val="00BA3068"/>
    <w:rsid w:val="00BA3368"/>
    <w:rsid w:val="00BA3616"/>
    <w:rsid w:val="00BA38BA"/>
    <w:rsid w:val="00BA3AA5"/>
    <w:rsid w:val="00BA3B7E"/>
    <w:rsid w:val="00BA3DE9"/>
    <w:rsid w:val="00BA406A"/>
    <w:rsid w:val="00BA4241"/>
    <w:rsid w:val="00BA4391"/>
    <w:rsid w:val="00BA43C5"/>
    <w:rsid w:val="00BA481E"/>
    <w:rsid w:val="00BA4A35"/>
    <w:rsid w:val="00BA4BF1"/>
    <w:rsid w:val="00BA4E19"/>
    <w:rsid w:val="00BA4EBC"/>
    <w:rsid w:val="00BA4EF6"/>
    <w:rsid w:val="00BA4FB0"/>
    <w:rsid w:val="00BA5075"/>
    <w:rsid w:val="00BA51E6"/>
    <w:rsid w:val="00BA54D2"/>
    <w:rsid w:val="00BA581B"/>
    <w:rsid w:val="00BA58A1"/>
    <w:rsid w:val="00BA5D66"/>
    <w:rsid w:val="00BA655E"/>
    <w:rsid w:val="00BA6F6D"/>
    <w:rsid w:val="00BA72ED"/>
    <w:rsid w:val="00BA7420"/>
    <w:rsid w:val="00BA747D"/>
    <w:rsid w:val="00BA7507"/>
    <w:rsid w:val="00BA7B4C"/>
    <w:rsid w:val="00BA7E64"/>
    <w:rsid w:val="00BB03B6"/>
    <w:rsid w:val="00BB06D7"/>
    <w:rsid w:val="00BB0847"/>
    <w:rsid w:val="00BB09F9"/>
    <w:rsid w:val="00BB1125"/>
    <w:rsid w:val="00BB122A"/>
    <w:rsid w:val="00BB1251"/>
    <w:rsid w:val="00BB1304"/>
    <w:rsid w:val="00BB15B8"/>
    <w:rsid w:val="00BB18A1"/>
    <w:rsid w:val="00BB19C1"/>
    <w:rsid w:val="00BB1B50"/>
    <w:rsid w:val="00BB1C2D"/>
    <w:rsid w:val="00BB1C51"/>
    <w:rsid w:val="00BB1C6C"/>
    <w:rsid w:val="00BB1C81"/>
    <w:rsid w:val="00BB1CF5"/>
    <w:rsid w:val="00BB1F66"/>
    <w:rsid w:val="00BB225C"/>
    <w:rsid w:val="00BB2277"/>
    <w:rsid w:val="00BB2749"/>
    <w:rsid w:val="00BB2767"/>
    <w:rsid w:val="00BB2992"/>
    <w:rsid w:val="00BB2DB2"/>
    <w:rsid w:val="00BB2F61"/>
    <w:rsid w:val="00BB318E"/>
    <w:rsid w:val="00BB358D"/>
    <w:rsid w:val="00BB35F3"/>
    <w:rsid w:val="00BB369F"/>
    <w:rsid w:val="00BB3C7B"/>
    <w:rsid w:val="00BB4052"/>
    <w:rsid w:val="00BB4405"/>
    <w:rsid w:val="00BB450E"/>
    <w:rsid w:val="00BB4B4F"/>
    <w:rsid w:val="00BB4D5B"/>
    <w:rsid w:val="00BB5913"/>
    <w:rsid w:val="00BB5934"/>
    <w:rsid w:val="00BB5B40"/>
    <w:rsid w:val="00BB5B68"/>
    <w:rsid w:val="00BB5B8A"/>
    <w:rsid w:val="00BB6023"/>
    <w:rsid w:val="00BB652B"/>
    <w:rsid w:val="00BB6B0D"/>
    <w:rsid w:val="00BB6C54"/>
    <w:rsid w:val="00BB6DCE"/>
    <w:rsid w:val="00BB75A1"/>
    <w:rsid w:val="00BB766C"/>
    <w:rsid w:val="00BB7DCD"/>
    <w:rsid w:val="00BB7EEF"/>
    <w:rsid w:val="00BB7F65"/>
    <w:rsid w:val="00BC0244"/>
    <w:rsid w:val="00BC0349"/>
    <w:rsid w:val="00BC0602"/>
    <w:rsid w:val="00BC0DC9"/>
    <w:rsid w:val="00BC0F22"/>
    <w:rsid w:val="00BC0F8F"/>
    <w:rsid w:val="00BC0FB0"/>
    <w:rsid w:val="00BC15FC"/>
    <w:rsid w:val="00BC19B7"/>
    <w:rsid w:val="00BC1BF9"/>
    <w:rsid w:val="00BC1F14"/>
    <w:rsid w:val="00BC2134"/>
    <w:rsid w:val="00BC28AA"/>
    <w:rsid w:val="00BC2C8D"/>
    <w:rsid w:val="00BC2D02"/>
    <w:rsid w:val="00BC3358"/>
    <w:rsid w:val="00BC3429"/>
    <w:rsid w:val="00BC3B83"/>
    <w:rsid w:val="00BC3C04"/>
    <w:rsid w:val="00BC3F46"/>
    <w:rsid w:val="00BC4020"/>
    <w:rsid w:val="00BC4841"/>
    <w:rsid w:val="00BC49CD"/>
    <w:rsid w:val="00BC4F98"/>
    <w:rsid w:val="00BC5478"/>
    <w:rsid w:val="00BC54EF"/>
    <w:rsid w:val="00BC5557"/>
    <w:rsid w:val="00BC559A"/>
    <w:rsid w:val="00BC5780"/>
    <w:rsid w:val="00BC5B04"/>
    <w:rsid w:val="00BC5D9E"/>
    <w:rsid w:val="00BC5DFA"/>
    <w:rsid w:val="00BC5E39"/>
    <w:rsid w:val="00BC5EC4"/>
    <w:rsid w:val="00BC6070"/>
    <w:rsid w:val="00BC62FE"/>
    <w:rsid w:val="00BC6AE4"/>
    <w:rsid w:val="00BC6D72"/>
    <w:rsid w:val="00BC7090"/>
    <w:rsid w:val="00BC7173"/>
    <w:rsid w:val="00BC71BC"/>
    <w:rsid w:val="00BC7202"/>
    <w:rsid w:val="00BC7888"/>
    <w:rsid w:val="00BC79F4"/>
    <w:rsid w:val="00BC7C79"/>
    <w:rsid w:val="00BC7E9C"/>
    <w:rsid w:val="00BD027C"/>
    <w:rsid w:val="00BD02C1"/>
    <w:rsid w:val="00BD02C5"/>
    <w:rsid w:val="00BD0318"/>
    <w:rsid w:val="00BD052E"/>
    <w:rsid w:val="00BD0578"/>
    <w:rsid w:val="00BD0604"/>
    <w:rsid w:val="00BD087D"/>
    <w:rsid w:val="00BD0B35"/>
    <w:rsid w:val="00BD0D53"/>
    <w:rsid w:val="00BD150E"/>
    <w:rsid w:val="00BD154F"/>
    <w:rsid w:val="00BD16A2"/>
    <w:rsid w:val="00BD19B4"/>
    <w:rsid w:val="00BD1ADF"/>
    <w:rsid w:val="00BD1B1A"/>
    <w:rsid w:val="00BD1B3C"/>
    <w:rsid w:val="00BD1ED5"/>
    <w:rsid w:val="00BD1F97"/>
    <w:rsid w:val="00BD225E"/>
    <w:rsid w:val="00BD22E1"/>
    <w:rsid w:val="00BD23E9"/>
    <w:rsid w:val="00BD2AF3"/>
    <w:rsid w:val="00BD2DCE"/>
    <w:rsid w:val="00BD34BB"/>
    <w:rsid w:val="00BD356A"/>
    <w:rsid w:val="00BD36AC"/>
    <w:rsid w:val="00BD39EA"/>
    <w:rsid w:val="00BD3F3E"/>
    <w:rsid w:val="00BD41E1"/>
    <w:rsid w:val="00BD45F1"/>
    <w:rsid w:val="00BD476F"/>
    <w:rsid w:val="00BD484E"/>
    <w:rsid w:val="00BD498D"/>
    <w:rsid w:val="00BD4AFE"/>
    <w:rsid w:val="00BD4BC3"/>
    <w:rsid w:val="00BD4C55"/>
    <w:rsid w:val="00BD4CC0"/>
    <w:rsid w:val="00BD4F6D"/>
    <w:rsid w:val="00BD4FE9"/>
    <w:rsid w:val="00BD5111"/>
    <w:rsid w:val="00BD59B9"/>
    <w:rsid w:val="00BD59EE"/>
    <w:rsid w:val="00BD5AD4"/>
    <w:rsid w:val="00BD5D53"/>
    <w:rsid w:val="00BD5F8E"/>
    <w:rsid w:val="00BD5FCA"/>
    <w:rsid w:val="00BD64F1"/>
    <w:rsid w:val="00BD653D"/>
    <w:rsid w:val="00BD6825"/>
    <w:rsid w:val="00BD6855"/>
    <w:rsid w:val="00BD6D85"/>
    <w:rsid w:val="00BD6DEA"/>
    <w:rsid w:val="00BD7138"/>
    <w:rsid w:val="00BD79CC"/>
    <w:rsid w:val="00BD7C73"/>
    <w:rsid w:val="00BE0111"/>
    <w:rsid w:val="00BE0129"/>
    <w:rsid w:val="00BE01AD"/>
    <w:rsid w:val="00BE0307"/>
    <w:rsid w:val="00BE04A5"/>
    <w:rsid w:val="00BE0A86"/>
    <w:rsid w:val="00BE0AE1"/>
    <w:rsid w:val="00BE0BE3"/>
    <w:rsid w:val="00BE0BEA"/>
    <w:rsid w:val="00BE0D2E"/>
    <w:rsid w:val="00BE100B"/>
    <w:rsid w:val="00BE10AC"/>
    <w:rsid w:val="00BE1783"/>
    <w:rsid w:val="00BE1950"/>
    <w:rsid w:val="00BE1B3F"/>
    <w:rsid w:val="00BE21B1"/>
    <w:rsid w:val="00BE2390"/>
    <w:rsid w:val="00BE2391"/>
    <w:rsid w:val="00BE2571"/>
    <w:rsid w:val="00BE2751"/>
    <w:rsid w:val="00BE2793"/>
    <w:rsid w:val="00BE27D3"/>
    <w:rsid w:val="00BE28E7"/>
    <w:rsid w:val="00BE28FC"/>
    <w:rsid w:val="00BE2E5C"/>
    <w:rsid w:val="00BE36CC"/>
    <w:rsid w:val="00BE3813"/>
    <w:rsid w:val="00BE393E"/>
    <w:rsid w:val="00BE3AEA"/>
    <w:rsid w:val="00BE3C93"/>
    <w:rsid w:val="00BE3CD3"/>
    <w:rsid w:val="00BE426A"/>
    <w:rsid w:val="00BE4301"/>
    <w:rsid w:val="00BE475D"/>
    <w:rsid w:val="00BE4EB0"/>
    <w:rsid w:val="00BE520A"/>
    <w:rsid w:val="00BE5406"/>
    <w:rsid w:val="00BE5B4A"/>
    <w:rsid w:val="00BE5B87"/>
    <w:rsid w:val="00BE5BF2"/>
    <w:rsid w:val="00BE5D92"/>
    <w:rsid w:val="00BE64AA"/>
    <w:rsid w:val="00BE6801"/>
    <w:rsid w:val="00BE69BB"/>
    <w:rsid w:val="00BE6DFC"/>
    <w:rsid w:val="00BE7094"/>
    <w:rsid w:val="00BE7160"/>
    <w:rsid w:val="00BE7455"/>
    <w:rsid w:val="00BE780B"/>
    <w:rsid w:val="00BE7B47"/>
    <w:rsid w:val="00BF01F9"/>
    <w:rsid w:val="00BF0A04"/>
    <w:rsid w:val="00BF0A20"/>
    <w:rsid w:val="00BF0A89"/>
    <w:rsid w:val="00BF0C82"/>
    <w:rsid w:val="00BF0D9D"/>
    <w:rsid w:val="00BF10B7"/>
    <w:rsid w:val="00BF11AE"/>
    <w:rsid w:val="00BF125D"/>
    <w:rsid w:val="00BF162E"/>
    <w:rsid w:val="00BF191E"/>
    <w:rsid w:val="00BF1C1F"/>
    <w:rsid w:val="00BF1E7D"/>
    <w:rsid w:val="00BF1F2E"/>
    <w:rsid w:val="00BF1FBE"/>
    <w:rsid w:val="00BF203C"/>
    <w:rsid w:val="00BF22B6"/>
    <w:rsid w:val="00BF23DD"/>
    <w:rsid w:val="00BF264D"/>
    <w:rsid w:val="00BF28A2"/>
    <w:rsid w:val="00BF28C3"/>
    <w:rsid w:val="00BF2B62"/>
    <w:rsid w:val="00BF2BAA"/>
    <w:rsid w:val="00BF2CCE"/>
    <w:rsid w:val="00BF2DDA"/>
    <w:rsid w:val="00BF2E18"/>
    <w:rsid w:val="00BF2F5D"/>
    <w:rsid w:val="00BF35B1"/>
    <w:rsid w:val="00BF381E"/>
    <w:rsid w:val="00BF3903"/>
    <w:rsid w:val="00BF3A0B"/>
    <w:rsid w:val="00BF3A53"/>
    <w:rsid w:val="00BF3A7F"/>
    <w:rsid w:val="00BF3BC0"/>
    <w:rsid w:val="00BF4155"/>
    <w:rsid w:val="00BF44D4"/>
    <w:rsid w:val="00BF46B8"/>
    <w:rsid w:val="00BF4D9D"/>
    <w:rsid w:val="00BF4DA4"/>
    <w:rsid w:val="00BF4E92"/>
    <w:rsid w:val="00BF526D"/>
    <w:rsid w:val="00BF5365"/>
    <w:rsid w:val="00BF5778"/>
    <w:rsid w:val="00BF57DE"/>
    <w:rsid w:val="00BF5D87"/>
    <w:rsid w:val="00BF5E1E"/>
    <w:rsid w:val="00BF5ECF"/>
    <w:rsid w:val="00BF62F6"/>
    <w:rsid w:val="00BF63BE"/>
    <w:rsid w:val="00BF65CD"/>
    <w:rsid w:val="00BF730C"/>
    <w:rsid w:val="00BF759E"/>
    <w:rsid w:val="00BF7E75"/>
    <w:rsid w:val="00BF7EA3"/>
    <w:rsid w:val="00BF7F62"/>
    <w:rsid w:val="00C006AA"/>
    <w:rsid w:val="00C00A4F"/>
    <w:rsid w:val="00C00FEA"/>
    <w:rsid w:val="00C01033"/>
    <w:rsid w:val="00C012F5"/>
    <w:rsid w:val="00C014C4"/>
    <w:rsid w:val="00C016E2"/>
    <w:rsid w:val="00C0176A"/>
    <w:rsid w:val="00C0257A"/>
    <w:rsid w:val="00C0287D"/>
    <w:rsid w:val="00C03BDE"/>
    <w:rsid w:val="00C03CB8"/>
    <w:rsid w:val="00C03D86"/>
    <w:rsid w:val="00C03E57"/>
    <w:rsid w:val="00C03EF3"/>
    <w:rsid w:val="00C04128"/>
    <w:rsid w:val="00C04246"/>
    <w:rsid w:val="00C043F5"/>
    <w:rsid w:val="00C045B5"/>
    <w:rsid w:val="00C047B0"/>
    <w:rsid w:val="00C0483E"/>
    <w:rsid w:val="00C049FB"/>
    <w:rsid w:val="00C04C50"/>
    <w:rsid w:val="00C04CCA"/>
    <w:rsid w:val="00C04DEA"/>
    <w:rsid w:val="00C0565E"/>
    <w:rsid w:val="00C0597C"/>
    <w:rsid w:val="00C05B57"/>
    <w:rsid w:val="00C05B94"/>
    <w:rsid w:val="00C05C59"/>
    <w:rsid w:val="00C05D0F"/>
    <w:rsid w:val="00C05E3F"/>
    <w:rsid w:val="00C05F49"/>
    <w:rsid w:val="00C06105"/>
    <w:rsid w:val="00C0649A"/>
    <w:rsid w:val="00C066BD"/>
    <w:rsid w:val="00C06879"/>
    <w:rsid w:val="00C06B28"/>
    <w:rsid w:val="00C06BC8"/>
    <w:rsid w:val="00C070BF"/>
    <w:rsid w:val="00C07364"/>
    <w:rsid w:val="00C074F6"/>
    <w:rsid w:val="00C0776F"/>
    <w:rsid w:val="00C07B9D"/>
    <w:rsid w:val="00C07BA7"/>
    <w:rsid w:val="00C07DD0"/>
    <w:rsid w:val="00C07EB0"/>
    <w:rsid w:val="00C07EFB"/>
    <w:rsid w:val="00C101EC"/>
    <w:rsid w:val="00C10568"/>
    <w:rsid w:val="00C1090A"/>
    <w:rsid w:val="00C109A6"/>
    <w:rsid w:val="00C10D9B"/>
    <w:rsid w:val="00C10F52"/>
    <w:rsid w:val="00C11023"/>
    <w:rsid w:val="00C11036"/>
    <w:rsid w:val="00C111ED"/>
    <w:rsid w:val="00C11201"/>
    <w:rsid w:val="00C11813"/>
    <w:rsid w:val="00C11A50"/>
    <w:rsid w:val="00C11E18"/>
    <w:rsid w:val="00C11E24"/>
    <w:rsid w:val="00C12095"/>
    <w:rsid w:val="00C12492"/>
    <w:rsid w:val="00C12985"/>
    <w:rsid w:val="00C12DE9"/>
    <w:rsid w:val="00C1322C"/>
    <w:rsid w:val="00C132C8"/>
    <w:rsid w:val="00C1346B"/>
    <w:rsid w:val="00C134BA"/>
    <w:rsid w:val="00C140F7"/>
    <w:rsid w:val="00C14361"/>
    <w:rsid w:val="00C14669"/>
    <w:rsid w:val="00C146B2"/>
    <w:rsid w:val="00C14A70"/>
    <w:rsid w:val="00C14DD9"/>
    <w:rsid w:val="00C150EB"/>
    <w:rsid w:val="00C15A13"/>
    <w:rsid w:val="00C15A6E"/>
    <w:rsid w:val="00C15D91"/>
    <w:rsid w:val="00C15DF5"/>
    <w:rsid w:val="00C162AA"/>
    <w:rsid w:val="00C162BC"/>
    <w:rsid w:val="00C16327"/>
    <w:rsid w:val="00C164C1"/>
    <w:rsid w:val="00C16533"/>
    <w:rsid w:val="00C165B7"/>
    <w:rsid w:val="00C166E2"/>
    <w:rsid w:val="00C1677A"/>
    <w:rsid w:val="00C167F8"/>
    <w:rsid w:val="00C16A9B"/>
    <w:rsid w:val="00C17074"/>
    <w:rsid w:val="00C170C0"/>
    <w:rsid w:val="00C17127"/>
    <w:rsid w:val="00C17B6F"/>
    <w:rsid w:val="00C17BE6"/>
    <w:rsid w:val="00C17E34"/>
    <w:rsid w:val="00C2026B"/>
    <w:rsid w:val="00C20370"/>
    <w:rsid w:val="00C204A8"/>
    <w:rsid w:val="00C20550"/>
    <w:rsid w:val="00C206A4"/>
    <w:rsid w:val="00C20842"/>
    <w:rsid w:val="00C20A13"/>
    <w:rsid w:val="00C20AAF"/>
    <w:rsid w:val="00C20BEF"/>
    <w:rsid w:val="00C20C40"/>
    <w:rsid w:val="00C20D9D"/>
    <w:rsid w:val="00C2103F"/>
    <w:rsid w:val="00C21042"/>
    <w:rsid w:val="00C210A6"/>
    <w:rsid w:val="00C21545"/>
    <w:rsid w:val="00C2167F"/>
    <w:rsid w:val="00C21870"/>
    <w:rsid w:val="00C21915"/>
    <w:rsid w:val="00C219F9"/>
    <w:rsid w:val="00C21D84"/>
    <w:rsid w:val="00C21D9C"/>
    <w:rsid w:val="00C221D5"/>
    <w:rsid w:val="00C22490"/>
    <w:rsid w:val="00C226E8"/>
    <w:rsid w:val="00C23255"/>
    <w:rsid w:val="00C23620"/>
    <w:rsid w:val="00C23ADA"/>
    <w:rsid w:val="00C2413D"/>
    <w:rsid w:val="00C2419D"/>
    <w:rsid w:val="00C2477D"/>
    <w:rsid w:val="00C24E74"/>
    <w:rsid w:val="00C2505C"/>
    <w:rsid w:val="00C251D9"/>
    <w:rsid w:val="00C25432"/>
    <w:rsid w:val="00C25749"/>
    <w:rsid w:val="00C25915"/>
    <w:rsid w:val="00C25B9A"/>
    <w:rsid w:val="00C25C9E"/>
    <w:rsid w:val="00C25E51"/>
    <w:rsid w:val="00C25FC0"/>
    <w:rsid w:val="00C26444"/>
    <w:rsid w:val="00C2658E"/>
    <w:rsid w:val="00C26643"/>
    <w:rsid w:val="00C26979"/>
    <w:rsid w:val="00C26C8E"/>
    <w:rsid w:val="00C270CC"/>
    <w:rsid w:val="00C2728B"/>
    <w:rsid w:val="00C272C4"/>
    <w:rsid w:val="00C27473"/>
    <w:rsid w:val="00C276B0"/>
    <w:rsid w:val="00C30165"/>
    <w:rsid w:val="00C30304"/>
    <w:rsid w:val="00C308F6"/>
    <w:rsid w:val="00C30987"/>
    <w:rsid w:val="00C30AFA"/>
    <w:rsid w:val="00C30B58"/>
    <w:rsid w:val="00C30D8E"/>
    <w:rsid w:val="00C30DEB"/>
    <w:rsid w:val="00C30E29"/>
    <w:rsid w:val="00C30E89"/>
    <w:rsid w:val="00C31358"/>
    <w:rsid w:val="00C31439"/>
    <w:rsid w:val="00C3146D"/>
    <w:rsid w:val="00C31477"/>
    <w:rsid w:val="00C317AF"/>
    <w:rsid w:val="00C31C12"/>
    <w:rsid w:val="00C31E6E"/>
    <w:rsid w:val="00C321A3"/>
    <w:rsid w:val="00C324FF"/>
    <w:rsid w:val="00C32531"/>
    <w:rsid w:val="00C32580"/>
    <w:rsid w:val="00C32704"/>
    <w:rsid w:val="00C32969"/>
    <w:rsid w:val="00C32A12"/>
    <w:rsid w:val="00C32AF1"/>
    <w:rsid w:val="00C32B13"/>
    <w:rsid w:val="00C32B9A"/>
    <w:rsid w:val="00C33162"/>
    <w:rsid w:val="00C3322C"/>
    <w:rsid w:val="00C3344C"/>
    <w:rsid w:val="00C34A5D"/>
    <w:rsid w:val="00C34B46"/>
    <w:rsid w:val="00C34D69"/>
    <w:rsid w:val="00C34D97"/>
    <w:rsid w:val="00C34EAD"/>
    <w:rsid w:val="00C34FFF"/>
    <w:rsid w:val="00C3507E"/>
    <w:rsid w:val="00C35370"/>
    <w:rsid w:val="00C35603"/>
    <w:rsid w:val="00C359E1"/>
    <w:rsid w:val="00C35AC0"/>
    <w:rsid w:val="00C35BCB"/>
    <w:rsid w:val="00C35D6E"/>
    <w:rsid w:val="00C35FAE"/>
    <w:rsid w:val="00C3606D"/>
    <w:rsid w:val="00C36107"/>
    <w:rsid w:val="00C362EF"/>
    <w:rsid w:val="00C3650A"/>
    <w:rsid w:val="00C365F1"/>
    <w:rsid w:val="00C36605"/>
    <w:rsid w:val="00C36679"/>
    <w:rsid w:val="00C3687D"/>
    <w:rsid w:val="00C36A73"/>
    <w:rsid w:val="00C36B01"/>
    <w:rsid w:val="00C36BCF"/>
    <w:rsid w:val="00C36C82"/>
    <w:rsid w:val="00C372A0"/>
    <w:rsid w:val="00C3742C"/>
    <w:rsid w:val="00C37442"/>
    <w:rsid w:val="00C37492"/>
    <w:rsid w:val="00C37BB6"/>
    <w:rsid w:val="00C37D0B"/>
    <w:rsid w:val="00C37DBE"/>
    <w:rsid w:val="00C4027A"/>
    <w:rsid w:val="00C4029D"/>
    <w:rsid w:val="00C4097C"/>
    <w:rsid w:val="00C40BD7"/>
    <w:rsid w:val="00C40EFB"/>
    <w:rsid w:val="00C40F09"/>
    <w:rsid w:val="00C40FD6"/>
    <w:rsid w:val="00C41066"/>
    <w:rsid w:val="00C4167C"/>
    <w:rsid w:val="00C41864"/>
    <w:rsid w:val="00C4192F"/>
    <w:rsid w:val="00C41962"/>
    <w:rsid w:val="00C41C31"/>
    <w:rsid w:val="00C41CD3"/>
    <w:rsid w:val="00C41D42"/>
    <w:rsid w:val="00C41E14"/>
    <w:rsid w:val="00C41E7F"/>
    <w:rsid w:val="00C4238C"/>
    <w:rsid w:val="00C42817"/>
    <w:rsid w:val="00C4286F"/>
    <w:rsid w:val="00C42B7C"/>
    <w:rsid w:val="00C42BAC"/>
    <w:rsid w:val="00C42CCE"/>
    <w:rsid w:val="00C42D07"/>
    <w:rsid w:val="00C434B3"/>
    <w:rsid w:val="00C4350D"/>
    <w:rsid w:val="00C4364B"/>
    <w:rsid w:val="00C4371F"/>
    <w:rsid w:val="00C43C1D"/>
    <w:rsid w:val="00C43C5C"/>
    <w:rsid w:val="00C43E12"/>
    <w:rsid w:val="00C44365"/>
    <w:rsid w:val="00C443F2"/>
    <w:rsid w:val="00C4472D"/>
    <w:rsid w:val="00C447C3"/>
    <w:rsid w:val="00C448BB"/>
    <w:rsid w:val="00C44B5E"/>
    <w:rsid w:val="00C44DC3"/>
    <w:rsid w:val="00C44DEF"/>
    <w:rsid w:val="00C44E9F"/>
    <w:rsid w:val="00C450A2"/>
    <w:rsid w:val="00C4516D"/>
    <w:rsid w:val="00C45440"/>
    <w:rsid w:val="00C455E7"/>
    <w:rsid w:val="00C456E3"/>
    <w:rsid w:val="00C4577D"/>
    <w:rsid w:val="00C45927"/>
    <w:rsid w:val="00C45DEC"/>
    <w:rsid w:val="00C45EDF"/>
    <w:rsid w:val="00C46430"/>
    <w:rsid w:val="00C46590"/>
    <w:rsid w:val="00C46BCA"/>
    <w:rsid w:val="00C46D71"/>
    <w:rsid w:val="00C46DE1"/>
    <w:rsid w:val="00C46F79"/>
    <w:rsid w:val="00C46FC9"/>
    <w:rsid w:val="00C474A3"/>
    <w:rsid w:val="00C47822"/>
    <w:rsid w:val="00C4783D"/>
    <w:rsid w:val="00C47BCF"/>
    <w:rsid w:val="00C50447"/>
    <w:rsid w:val="00C50592"/>
    <w:rsid w:val="00C505B5"/>
    <w:rsid w:val="00C509E0"/>
    <w:rsid w:val="00C51011"/>
    <w:rsid w:val="00C51174"/>
    <w:rsid w:val="00C515D3"/>
    <w:rsid w:val="00C51B84"/>
    <w:rsid w:val="00C51DD7"/>
    <w:rsid w:val="00C51EE7"/>
    <w:rsid w:val="00C52067"/>
    <w:rsid w:val="00C52634"/>
    <w:rsid w:val="00C526A1"/>
    <w:rsid w:val="00C52ADF"/>
    <w:rsid w:val="00C52B31"/>
    <w:rsid w:val="00C52B92"/>
    <w:rsid w:val="00C52C6C"/>
    <w:rsid w:val="00C5304D"/>
    <w:rsid w:val="00C532A1"/>
    <w:rsid w:val="00C537ED"/>
    <w:rsid w:val="00C53A18"/>
    <w:rsid w:val="00C53AA8"/>
    <w:rsid w:val="00C54008"/>
    <w:rsid w:val="00C541A2"/>
    <w:rsid w:val="00C5431F"/>
    <w:rsid w:val="00C5456C"/>
    <w:rsid w:val="00C54994"/>
    <w:rsid w:val="00C54DE2"/>
    <w:rsid w:val="00C5546B"/>
    <w:rsid w:val="00C55514"/>
    <w:rsid w:val="00C557C0"/>
    <w:rsid w:val="00C56020"/>
    <w:rsid w:val="00C565FD"/>
    <w:rsid w:val="00C56604"/>
    <w:rsid w:val="00C56A6C"/>
    <w:rsid w:val="00C575DC"/>
    <w:rsid w:val="00C579C8"/>
    <w:rsid w:val="00C57AF1"/>
    <w:rsid w:val="00C57C36"/>
    <w:rsid w:val="00C57CF9"/>
    <w:rsid w:val="00C601DA"/>
    <w:rsid w:val="00C6039F"/>
    <w:rsid w:val="00C60451"/>
    <w:rsid w:val="00C60565"/>
    <w:rsid w:val="00C60670"/>
    <w:rsid w:val="00C60737"/>
    <w:rsid w:val="00C60DCD"/>
    <w:rsid w:val="00C61257"/>
    <w:rsid w:val="00C6136E"/>
    <w:rsid w:val="00C617D8"/>
    <w:rsid w:val="00C61968"/>
    <w:rsid w:val="00C61B60"/>
    <w:rsid w:val="00C61E30"/>
    <w:rsid w:val="00C62941"/>
    <w:rsid w:val="00C62EAF"/>
    <w:rsid w:val="00C62EE2"/>
    <w:rsid w:val="00C631D4"/>
    <w:rsid w:val="00C6361D"/>
    <w:rsid w:val="00C636A1"/>
    <w:rsid w:val="00C63817"/>
    <w:rsid w:val="00C63B82"/>
    <w:rsid w:val="00C63B87"/>
    <w:rsid w:val="00C63BB3"/>
    <w:rsid w:val="00C63BC1"/>
    <w:rsid w:val="00C63C0B"/>
    <w:rsid w:val="00C640F0"/>
    <w:rsid w:val="00C6414E"/>
    <w:rsid w:val="00C642B6"/>
    <w:rsid w:val="00C6479D"/>
    <w:rsid w:val="00C64D2C"/>
    <w:rsid w:val="00C64EA9"/>
    <w:rsid w:val="00C65084"/>
    <w:rsid w:val="00C65140"/>
    <w:rsid w:val="00C651D8"/>
    <w:rsid w:val="00C652F1"/>
    <w:rsid w:val="00C658CC"/>
    <w:rsid w:val="00C658E8"/>
    <w:rsid w:val="00C65943"/>
    <w:rsid w:val="00C65D22"/>
    <w:rsid w:val="00C65E23"/>
    <w:rsid w:val="00C65F25"/>
    <w:rsid w:val="00C6660B"/>
    <w:rsid w:val="00C666DD"/>
    <w:rsid w:val="00C66C26"/>
    <w:rsid w:val="00C66CF0"/>
    <w:rsid w:val="00C67029"/>
    <w:rsid w:val="00C6714B"/>
    <w:rsid w:val="00C678DC"/>
    <w:rsid w:val="00C67C2A"/>
    <w:rsid w:val="00C67C61"/>
    <w:rsid w:val="00C701F5"/>
    <w:rsid w:val="00C70382"/>
    <w:rsid w:val="00C705E4"/>
    <w:rsid w:val="00C70786"/>
    <w:rsid w:val="00C7081B"/>
    <w:rsid w:val="00C708C3"/>
    <w:rsid w:val="00C70BFB"/>
    <w:rsid w:val="00C70FF3"/>
    <w:rsid w:val="00C715E0"/>
    <w:rsid w:val="00C71702"/>
    <w:rsid w:val="00C7179E"/>
    <w:rsid w:val="00C71945"/>
    <w:rsid w:val="00C7202E"/>
    <w:rsid w:val="00C72389"/>
    <w:rsid w:val="00C72793"/>
    <w:rsid w:val="00C72B34"/>
    <w:rsid w:val="00C72BA0"/>
    <w:rsid w:val="00C72D39"/>
    <w:rsid w:val="00C72E75"/>
    <w:rsid w:val="00C733AD"/>
    <w:rsid w:val="00C734A5"/>
    <w:rsid w:val="00C7376F"/>
    <w:rsid w:val="00C73B96"/>
    <w:rsid w:val="00C73C36"/>
    <w:rsid w:val="00C73C80"/>
    <w:rsid w:val="00C73DC6"/>
    <w:rsid w:val="00C73FD8"/>
    <w:rsid w:val="00C741A8"/>
    <w:rsid w:val="00C7481D"/>
    <w:rsid w:val="00C74A5B"/>
    <w:rsid w:val="00C74C8E"/>
    <w:rsid w:val="00C74D6F"/>
    <w:rsid w:val="00C74F1F"/>
    <w:rsid w:val="00C756C4"/>
    <w:rsid w:val="00C757B1"/>
    <w:rsid w:val="00C75809"/>
    <w:rsid w:val="00C759CC"/>
    <w:rsid w:val="00C75A98"/>
    <w:rsid w:val="00C75B01"/>
    <w:rsid w:val="00C75BFB"/>
    <w:rsid w:val="00C75E0F"/>
    <w:rsid w:val="00C76228"/>
    <w:rsid w:val="00C762BE"/>
    <w:rsid w:val="00C763B6"/>
    <w:rsid w:val="00C7658F"/>
    <w:rsid w:val="00C765D7"/>
    <w:rsid w:val="00C766E2"/>
    <w:rsid w:val="00C76B40"/>
    <w:rsid w:val="00C76F5F"/>
    <w:rsid w:val="00C771AB"/>
    <w:rsid w:val="00C77795"/>
    <w:rsid w:val="00C77B9A"/>
    <w:rsid w:val="00C8067F"/>
    <w:rsid w:val="00C80C33"/>
    <w:rsid w:val="00C80D4C"/>
    <w:rsid w:val="00C80F2F"/>
    <w:rsid w:val="00C81F77"/>
    <w:rsid w:val="00C828D6"/>
    <w:rsid w:val="00C8293D"/>
    <w:rsid w:val="00C82D21"/>
    <w:rsid w:val="00C82F9E"/>
    <w:rsid w:val="00C83181"/>
    <w:rsid w:val="00C8378D"/>
    <w:rsid w:val="00C838AB"/>
    <w:rsid w:val="00C83B22"/>
    <w:rsid w:val="00C83D44"/>
    <w:rsid w:val="00C84164"/>
    <w:rsid w:val="00C84479"/>
    <w:rsid w:val="00C845B7"/>
    <w:rsid w:val="00C8460E"/>
    <w:rsid w:val="00C84C5D"/>
    <w:rsid w:val="00C858A1"/>
    <w:rsid w:val="00C8600E"/>
    <w:rsid w:val="00C86505"/>
    <w:rsid w:val="00C8658B"/>
    <w:rsid w:val="00C86F92"/>
    <w:rsid w:val="00C8742E"/>
    <w:rsid w:val="00C87484"/>
    <w:rsid w:val="00C874D1"/>
    <w:rsid w:val="00C876B5"/>
    <w:rsid w:val="00C87F35"/>
    <w:rsid w:val="00C902AA"/>
    <w:rsid w:val="00C904DF"/>
    <w:rsid w:val="00C9058E"/>
    <w:rsid w:val="00C909AB"/>
    <w:rsid w:val="00C91540"/>
    <w:rsid w:val="00C9158B"/>
    <w:rsid w:val="00C91703"/>
    <w:rsid w:val="00C91B1E"/>
    <w:rsid w:val="00C91C4E"/>
    <w:rsid w:val="00C91CF5"/>
    <w:rsid w:val="00C91D5B"/>
    <w:rsid w:val="00C91D99"/>
    <w:rsid w:val="00C91F4F"/>
    <w:rsid w:val="00C920F6"/>
    <w:rsid w:val="00C923FF"/>
    <w:rsid w:val="00C927B9"/>
    <w:rsid w:val="00C92C19"/>
    <w:rsid w:val="00C92CCF"/>
    <w:rsid w:val="00C92EC1"/>
    <w:rsid w:val="00C9320C"/>
    <w:rsid w:val="00C9345A"/>
    <w:rsid w:val="00C935B8"/>
    <w:rsid w:val="00C936A4"/>
    <w:rsid w:val="00C93AA0"/>
    <w:rsid w:val="00C94090"/>
    <w:rsid w:val="00C941FC"/>
    <w:rsid w:val="00C942A5"/>
    <w:rsid w:val="00C94483"/>
    <w:rsid w:val="00C948FC"/>
    <w:rsid w:val="00C949F5"/>
    <w:rsid w:val="00C94CA7"/>
    <w:rsid w:val="00C94FBE"/>
    <w:rsid w:val="00C9507A"/>
    <w:rsid w:val="00C95433"/>
    <w:rsid w:val="00C955D1"/>
    <w:rsid w:val="00C9599F"/>
    <w:rsid w:val="00C95AB8"/>
    <w:rsid w:val="00C95F0C"/>
    <w:rsid w:val="00C96891"/>
    <w:rsid w:val="00C96993"/>
    <w:rsid w:val="00C96D6C"/>
    <w:rsid w:val="00C96ED9"/>
    <w:rsid w:val="00C96EE5"/>
    <w:rsid w:val="00C97601"/>
    <w:rsid w:val="00C97657"/>
    <w:rsid w:val="00C97678"/>
    <w:rsid w:val="00C97B54"/>
    <w:rsid w:val="00C97C97"/>
    <w:rsid w:val="00CA1166"/>
    <w:rsid w:val="00CA12A3"/>
    <w:rsid w:val="00CA1566"/>
    <w:rsid w:val="00CA1759"/>
    <w:rsid w:val="00CA18A7"/>
    <w:rsid w:val="00CA18DA"/>
    <w:rsid w:val="00CA1A2F"/>
    <w:rsid w:val="00CA1C75"/>
    <w:rsid w:val="00CA1D01"/>
    <w:rsid w:val="00CA1DB7"/>
    <w:rsid w:val="00CA1F0E"/>
    <w:rsid w:val="00CA2524"/>
    <w:rsid w:val="00CA2A66"/>
    <w:rsid w:val="00CA2AD6"/>
    <w:rsid w:val="00CA2FBC"/>
    <w:rsid w:val="00CA3229"/>
    <w:rsid w:val="00CA3385"/>
    <w:rsid w:val="00CA34F9"/>
    <w:rsid w:val="00CA366C"/>
    <w:rsid w:val="00CA36F5"/>
    <w:rsid w:val="00CA37F4"/>
    <w:rsid w:val="00CA38A7"/>
    <w:rsid w:val="00CA393F"/>
    <w:rsid w:val="00CA3F01"/>
    <w:rsid w:val="00CA4545"/>
    <w:rsid w:val="00CA4884"/>
    <w:rsid w:val="00CA4F21"/>
    <w:rsid w:val="00CA51C7"/>
    <w:rsid w:val="00CA544D"/>
    <w:rsid w:val="00CA560B"/>
    <w:rsid w:val="00CA5896"/>
    <w:rsid w:val="00CA59B8"/>
    <w:rsid w:val="00CA5D15"/>
    <w:rsid w:val="00CA65D3"/>
    <w:rsid w:val="00CA6653"/>
    <w:rsid w:val="00CA6EE9"/>
    <w:rsid w:val="00CA77E7"/>
    <w:rsid w:val="00CA78C0"/>
    <w:rsid w:val="00CA7FBB"/>
    <w:rsid w:val="00CB0597"/>
    <w:rsid w:val="00CB0687"/>
    <w:rsid w:val="00CB0771"/>
    <w:rsid w:val="00CB08DC"/>
    <w:rsid w:val="00CB0F5F"/>
    <w:rsid w:val="00CB14E2"/>
    <w:rsid w:val="00CB15D8"/>
    <w:rsid w:val="00CB1674"/>
    <w:rsid w:val="00CB1691"/>
    <w:rsid w:val="00CB17A7"/>
    <w:rsid w:val="00CB1C0C"/>
    <w:rsid w:val="00CB1C2D"/>
    <w:rsid w:val="00CB1CA5"/>
    <w:rsid w:val="00CB1CC6"/>
    <w:rsid w:val="00CB1FB7"/>
    <w:rsid w:val="00CB2443"/>
    <w:rsid w:val="00CB2579"/>
    <w:rsid w:val="00CB2694"/>
    <w:rsid w:val="00CB2D0D"/>
    <w:rsid w:val="00CB2F51"/>
    <w:rsid w:val="00CB324D"/>
    <w:rsid w:val="00CB33B9"/>
    <w:rsid w:val="00CB395E"/>
    <w:rsid w:val="00CB3A8F"/>
    <w:rsid w:val="00CB40D4"/>
    <w:rsid w:val="00CB4226"/>
    <w:rsid w:val="00CB4229"/>
    <w:rsid w:val="00CB43FE"/>
    <w:rsid w:val="00CB445C"/>
    <w:rsid w:val="00CB45ED"/>
    <w:rsid w:val="00CB45F8"/>
    <w:rsid w:val="00CB4A05"/>
    <w:rsid w:val="00CB4D89"/>
    <w:rsid w:val="00CB5131"/>
    <w:rsid w:val="00CB5179"/>
    <w:rsid w:val="00CB568D"/>
    <w:rsid w:val="00CB5705"/>
    <w:rsid w:val="00CB5854"/>
    <w:rsid w:val="00CB5954"/>
    <w:rsid w:val="00CB5968"/>
    <w:rsid w:val="00CB5C30"/>
    <w:rsid w:val="00CB5F09"/>
    <w:rsid w:val="00CB6556"/>
    <w:rsid w:val="00CB6AFC"/>
    <w:rsid w:val="00CB6B1B"/>
    <w:rsid w:val="00CB7049"/>
    <w:rsid w:val="00CB7150"/>
    <w:rsid w:val="00CB71D1"/>
    <w:rsid w:val="00CB74C3"/>
    <w:rsid w:val="00CB74CA"/>
    <w:rsid w:val="00CB77DC"/>
    <w:rsid w:val="00CB7E6A"/>
    <w:rsid w:val="00CB7ECA"/>
    <w:rsid w:val="00CB7F5E"/>
    <w:rsid w:val="00CC0119"/>
    <w:rsid w:val="00CC0240"/>
    <w:rsid w:val="00CC03C4"/>
    <w:rsid w:val="00CC047C"/>
    <w:rsid w:val="00CC091C"/>
    <w:rsid w:val="00CC09A3"/>
    <w:rsid w:val="00CC0B00"/>
    <w:rsid w:val="00CC0B54"/>
    <w:rsid w:val="00CC0F94"/>
    <w:rsid w:val="00CC10BA"/>
    <w:rsid w:val="00CC11E1"/>
    <w:rsid w:val="00CC1266"/>
    <w:rsid w:val="00CC1778"/>
    <w:rsid w:val="00CC17F6"/>
    <w:rsid w:val="00CC18C6"/>
    <w:rsid w:val="00CC1AFD"/>
    <w:rsid w:val="00CC1BE9"/>
    <w:rsid w:val="00CC1D51"/>
    <w:rsid w:val="00CC216B"/>
    <w:rsid w:val="00CC219B"/>
    <w:rsid w:val="00CC2426"/>
    <w:rsid w:val="00CC274E"/>
    <w:rsid w:val="00CC27DD"/>
    <w:rsid w:val="00CC29B3"/>
    <w:rsid w:val="00CC2A03"/>
    <w:rsid w:val="00CC2BDE"/>
    <w:rsid w:val="00CC2F9B"/>
    <w:rsid w:val="00CC31EC"/>
    <w:rsid w:val="00CC32BC"/>
    <w:rsid w:val="00CC369E"/>
    <w:rsid w:val="00CC38BA"/>
    <w:rsid w:val="00CC3CFB"/>
    <w:rsid w:val="00CC3E59"/>
    <w:rsid w:val="00CC4238"/>
    <w:rsid w:val="00CC437D"/>
    <w:rsid w:val="00CC43B2"/>
    <w:rsid w:val="00CC4564"/>
    <w:rsid w:val="00CC485A"/>
    <w:rsid w:val="00CC4D9D"/>
    <w:rsid w:val="00CC54F6"/>
    <w:rsid w:val="00CC5A45"/>
    <w:rsid w:val="00CC5A5E"/>
    <w:rsid w:val="00CC5BE8"/>
    <w:rsid w:val="00CC65DB"/>
    <w:rsid w:val="00CC673D"/>
    <w:rsid w:val="00CC67D4"/>
    <w:rsid w:val="00CC6E76"/>
    <w:rsid w:val="00CC731B"/>
    <w:rsid w:val="00CC745C"/>
    <w:rsid w:val="00CC748A"/>
    <w:rsid w:val="00CC7576"/>
    <w:rsid w:val="00CC7676"/>
    <w:rsid w:val="00CC7832"/>
    <w:rsid w:val="00CC7B75"/>
    <w:rsid w:val="00CC7BC7"/>
    <w:rsid w:val="00CC7E12"/>
    <w:rsid w:val="00CC7E21"/>
    <w:rsid w:val="00CC7FEC"/>
    <w:rsid w:val="00CD02E6"/>
    <w:rsid w:val="00CD102F"/>
    <w:rsid w:val="00CD1112"/>
    <w:rsid w:val="00CD14BD"/>
    <w:rsid w:val="00CD15A1"/>
    <w:rsid w:val="00CD1A8C"/>
    <w:rsid w:val="00CD1A91"/>
    <w:rsid w:val="00CD1F29"/>
    <w:rsid w:val="00CD2779"/>
    <w:rsid w:val="00CD29E7"/>
    <w:rsid w:val="00CD2CC0"/>
    <w:rsid w:val="00CD2E4B"/>
    <w:rsid w:val="00CD31A5"/>
    <w:rsid w:val="00CD380A"/>
    <w:rsid w:val="00CD3CE5"/>
    <w:rsid w:val="00CD3CEB"/>
    <w:rsid w:val="00CD3EFF"/>
    <w:rsid w:val="00CD40D7"/>
    <w:rsid w:val="00CD420A"/>
    <w:rsid w:val="00CD42BB"/>
    <w:rsid w:val="00CD42D7"/>
    <w:rsid w:val="00CD4538"/>
    <w:rsid w:val="00CD47A4"/>
    <w:rsid w:val="00CD490E"/>
    <w:rsid w:val="00CD4964"/>
    <w:rsid w:val="00CD4C04"/>
    <w:rsid w:val="00CD5284"/>
    <w:rsid w:val="00CD52FE"/>
    <w:rsid w:val="00CD55CF"/>
    <w:rsid w:val="00CD5946"/>
    <w:rsid w:val="00CD5BD2"/>
    <w:rsid w:val="00CD5EF9"/>
    <w:rsid w:val="00CD6279"/>
    <w:rsid w:val="00CD63DA"/>
    <w:rsid w:val="00CD6637"/>
    <w:rsid w:val="00CD670F"/>
    <w:rsid w:val="00CD6A39"/>
    <w:rsid w:val="00CD6A51"/>
    <w:rsid w:val="00CD6B96"/>
    <w:rsid w:val="00CD6CA0"/>
    <w:rsid w:val="00CD6F8F"/>
    <w:rsid w:val="00CD7156"/>
    <w:rsid w:val="00CD71C6"/>
    <w:rsid w:val="00CD7440"/>
    <w:rsid w:val="00CE035E"/>
    <w:rsid w:val="00CE03F3"/>
    <w:rsid w:val="00CE0628"/>
    <w:rsid w:val="00CE0C01"/>
    <w:rsid w:val="00CE0D9A"/>
    <w:rsid w:val="00CE0F06"/>
    <w:rsid w:val="00CE0F1A"/>
    <w:rsid w:val="00CE1328"/>
    <w:rsid w:val="00CE15E6"/>
    <w:rsid w:val="00CE1BBC"/>
    <w:rsid w:val="00CE1CBE"/>
    <w:rsid w:val="00CE1D3C"/>
    <w:rsid w:val="00CE1F5A"/>
    <w:rsid w:val="00CE209D"/>
    <w:rsid w:val="00CE2433"/>
    <w:rsid w:val="00CE249B"/>
    <w:rsid w:val="00CE24E6"/>
    <w:rsid w:val="00CE2668"/>
    <w:rsid w:val="00CE272F"/>
    <w:rsid w:val="00CE277A"/>
    <w:rsid w:val="00CE2D7F"/>
    <w:rsid w:val="00CE309D"/>
    <w:rsid w:val="00CE3303"/>
    <w:rsid w:val="00CE3400"/>
    <w:rsid w:val="00CE369D"/>
    <w:rsid w:val="00CE3883"/>
    <w:rsid w:val="00CE38F8"/>
    <w:rsid w:val="00CE397D"/>
    <w:rsid w:val="00CE3C63"/>
    <w:rsid w:val="00CE4184"/>
    <w:rsid w:val="00CE4273"/>
    <w:rsid w:val="00CE44DC"/>
    <w:rsid w:val="00CE453E"/>
    <w:rsid w:val="00CE4A76"/>
    <w:rsid w:val="00CE4A97"/>
    <w:rsid w:val="00CE4AF2"/>
    <w:rsid w:val="00CE57C3"/>
    <w:rsid w:val="00CE5800"/>
    <w:rsid w:val="00CE5C8E"/>
    <w:rsid w:val="00CE5DF5"/>
    <w:rsid w:val="00CE5EE8"/>
    <w:rsid w:val="00CE5F7A"/>
    <w:rsid w:val="00CE61A8"/>
    <w:rsid w:val="00CE6335"/>
    <w:rsid w:val="00CE636E"/>
    <w:rsid w:val="00CE657E"/>
    <w:rsid w:val="00CE6E54"/>
    <w:rsid w:val="00CE6F2A"/>
    <w:rsid w:val="00CE713D"/>
    <w:rsid w:val="00CE7220"/>
    <w:rsid w:val="00CE73B6"/>
    <w:rsid w:val="00CE74D0"/>
    <w:rsid w:val="00CE7A61"/>
    <w:rsid w:val="00CE7BD0"/>
    <w:rsid w:val="00CE7E48"/>
    <w:rsid w:val="00CE7EDB"/>
    <w:rsid w:val="00CF0247"/>
    <w:rsid w:val="00CF0354"/>
    <w:rsid w:val="00CF036F"/>
    <w:rsid w:val="00CF063E"/>
    <w:rsid w:val="00CF065E"/>
    <w:rsid w:val="00CF0852"/>
    <w:rsid w:val="00CF12E0"/>
    <w:rsid w:val="00CF19D3"/>
    <w:rsid w:val="00CF1F22"/>
    <w:rsid w:val="00CF1F26"/>
    <w:rsid w:val="00CF1F40"/>
    <w:rsid w:val="00CF261B"/>
    <w:rsid w:val="00CF26A1"/>
    <w:rsid w:val="00CF2886"/>
    <w:rsid w:val="00CF2ABF"/>
    <w:rsid w:val="00CF2EBB"/>
    <w:rsid w:val="00CF3057"/>
    <w:rsid w:val="00CF32EF"/>
    <w:rsid w:val="00CF3444"/>
    <w:rsid w:val="00CF3478"/>
    <w:rsid w:val="00CF3546"/>
    <w:rsid w:val="00CF3659"/>
    <w:rsid w:val="00CF3E09"/>
    <w:rsid w:val="00CF3F6E"/>
    <w:rsid w:val="00CF4022"/>
    <w:rsid w:val="00CF4508"/>
    <w:rsid w:val="00CF47A7"/>
    <w:rsid w:val="00CF4B4A"/>
    <w:rsid w:val="00CF4B7F"/>
    <w:rsid w:val="00CF4C20"/>
    <w:rsid w:val="00CF4D05"/>
    <w:rsid w:val="00CF4E71"/>
    <w:rsid w:val="00CF5159"/>
    <w:rsid w:val="00CF53F9"/>
    <w:rsid w:val="00CF5761"/>
    <w:rsid w:val="00CF57B2"/>
    <w:rsid w:val="00CF5C7A"/>
    <w:rsid w:val="00CF603F"/>
    <w:rsid w:val="00CF606B"/>
    <w:rsid w:val="00CF67DF"/>
    <w:rsid w:val="00CF6830"/>
    <w:rsid w:val="00CF68B1"/>
    <w:rsid w:val="00CF6922"/>
    <w:rsid w:val="00CF6A4E"/>
    <w:rsid w:val="00CF6C84"/>
    <w:rsid w:val="00CF6D76"/>
    <w:rsid w:val="00CF6F6A"/>
    <w:rsid w:val="00CF73A4"/>
    <w:rsid w:val="00CF7747"/>
    <w:rsid w:val="00CF7A36"/>
    <w:rsid w:val="00CF7F30"/>
    <w:rsid w:val="00D00118"/>
    <w:rsid w:val="00D00689"/>
    <w:rsid w:val="00D009D6"/>
    <w:rsid w:val="00D00C59"/>
    <w:rsid w:val="00D0103D"/>
    <w:rsid w:val="00D0138C"/>
    <w:rsid w:val="00D013C1"/>
    <w:rsid w:val="00D01545"/>
    <w:rsid w:val="00D01806"/>
    <w:rsid w:val="00D018FD"/>
    <w:rsid w:val="00D01980"/>
    <w:rsid w:val="00D01B4F"/>
    <w:rsid w:val="00D02183"/>
    <w:rsid w:val="00D02410"/>
    <w:rsid w:val="00D026E7"/>
    <w:rsid w:val="00D02749"/>
    <w:rsid w:val="00D0293F"/>
    <w:rsid w:val="00D029BE"/>
    <w:rsid w:val="00D02A71"/>
    <w:rsid w:val="00D02E9D"/>
    <w:rsid w:val="00D02F06"/>
    <w:rsid w:val="00D02FB7"/>
    <w:rsid w:val="00D030C9"/>
    <w:rsid w:val="00D030D5"/>
    <w:rsid w:val="00D03252"/>
    <w:rsid w:val="00D033CA"/>
    <w:rsid w:val="00D033F3"/>
    <w:rsid w:val="00D039FC"/>
    <w:rsid w:val="00D03D23"/>
    <w:rsid w:val="00D0452E"/>
    <w:rsid w:val="00D0480B"/>
    <w:rsid w:val="00D04842"/>
    <w:rsid w:val="00D04A85"/>
    <w:rsid w:val="00D052CA"/>
    <w:rsid w:val="00D05416"/>
    <w:rsid w:val="00D05502"/>
    <w:rsid w:val="00D055B1"/>
    <w:rsid w:val="00D05696"/>
    <w:rsid w:val="00D056C0"/>
    <w:rsid w:val="00D05892"/>
    <w:rsid w:val="00D058A3"/>
    <w:rsid w:val="00D05C75"/>
    <w:rsid w:val="00D05F26"/>
    <w:rsid w:val="00D06063"/>
    <w:rsid w:val="00D06084"/>
    <w:rsid w:val="00D06131"/>
    <w:rsid w:val="00D066AD"/>
    <w:rsid w:val="00D0727D"/>
    <w:rsid w:val="00D07346"/>
    <w:rsid w:val="00D07793"/>
    <w:rsid w:val="00D07851"/>
    <w:rsid w:val="00D0787B"/>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04"/>
    <w:rsid w:val="00D124E5"/>
    <w:rsid w:val="00D12ACC"/>
    <w:rsid w:val="00D12BC8"/>
    <w:rsid w:val="00D13044"/>
    <w:rsid w:val="00D13526"/>
    <w:rsid w:val="00D1352C"/>
    <w:rsid w:val="00D13655"/>
    <w:rsid w:val="00D13749"/>
    <w:rsid w:val="00D13A37"/>
    <w:rsid w:val="00D13A65"/>
    <w:rsid w:val="00D13ACD"/>
    <w:rsid w:val="00D14121"/>
    <w:rsid w:val="00D146CC"/>
    <w:rsid w:val="00D14750"/>
    <w:rsid w:val="00D14994"/>
    <w:rsid w:val="00D14D48"/>
    <w:rsid w:val="00D14E24"/>
    <w:rsid w:val="00D14EE7"/>
    <w:rsid w:val="00D14F29"/>
    <w:rsid w:val="00D14F40"/>
    <w:rsid w:val="00D15210"/>
    <w:rsid w:val="00D15328"/>
    <w:rsid w:val="00D15362"/>
    <w:rsid w:val="00D157FD"/>
    <w:rsid w:val="00D15969"/>
    <w:rsid w:val="00D15A60"/>
    <w:rsid w:val="00D15CF9"/>
    <w:rsid w:val="00D16121"/>
    <w:rsid w:val="00D16623"/>
    <w:rsid w:val="00D16A40"/>
    <w:rsid w:val="00D16A56"/>
    <w:rsid w:val="00D16C5E"/>
    <w:rsid w:val="00D16DC4"/>
    <w:rsid w:val="00D16DEC"/>
    <w:rsid w:val="00D16E03"/>
    <w:rsid w:val="00D1715D"/>
    <w:rsid w:val="00D175A9"/>
    <w:rsid w:val="00D17B0F"/>
    <w:rsid w:val="00D17F9A"/>
    <w:rsid w:val="00D2011A"/>
    <w:rsid w:val="00D202B5"/>
    <w:rsid w:val="00D20423"/>
    <w:rsid w:val="00D2073F"/>
    <w:rsid w:val="00D20BB8"/>
    <w:rsid w:val="00D214E7"/>
    <w:rsid w:val="00D21CA0"/>
    <w:rsid w:val="00D21CD3"/>
    <w:rsid w:val="00D21E8A"/>
    <w:rsid w:val="00D22597"/>
    <w:rsid w:val="00D2267C"/>
    <w:rsid w:val="00D22759"/>
    <w:rsid w:val="00D22895"/>
    <w:rsid w:val="00D22DDC"/>
    <w:rsid w:val="00D23005"/>
    <w:rsid w:val="00D23168"/>
    <w:rsid w:val="00D2333E"/>
    <w:rsid w:val="00D23372"/>
    <w:rsid w:val="00D23C8E"/>
    <w:rsid w:val="00D23D0E"/>
    <w:rsid w:val="00D2449F"/>
    <w:rsid w:val="00D24D9F"/>
    <w:rsid w:val="00D24E6F"/>
    <w:rsid w:val="00D25386"/>
    <w:rsid w:val="00D25604"/>
    <w:rsid w:val="00D257FB"/>
    <w:rsid w:val="00D25B8C"/>
    <w:rsid w:val="00D25C5D"/>
    <w:rsid w:val="00D25E23"/>
    <w:rsid w:val="00D25E72"/>
    <w:rsid w:val="00D261EF"/>
    <w:rsid w:val="00D26549"/>
    <w:rsid w:val="00D26691"/>
    <w:rsid w:val="00D266FB"/>
    <w:rsid w:val="00D26FC2"/>
    <w:rsid w:val="00D270B3"/>
    <w:rsid w:val="00D27135"/>
    <w:rsid w:val="00D2725B"/>
    <w:rsid w:val="00D27AF6"/>
    <w:rsid w:val="00D30578"/>
    <w:rsid w:val="00D30DFC"/>
    <w:rsid w:val="00D318DA"/>
    <w:rsid w:val="00D318E5"/>
    <w:rsid w:val="00D31B29"/>
    <w:rsid w:val="00D31D2C"/>
    <w:rsid w:val="00D32042"/>
    <w:rsid w:val="00D3264A"/>
    <w:rsid w:val="00D32A6E"/>
    <w:rsid w:val="00D32E8E"/>
    <w:rsid w:val="00D33354"/>
    <w:rsid w:val="00D33719"/>
    <w:rsid w:val="00D33742"/>
    <w:rsid w:val="00D338EA"/>
    <w:rsid w:val="00D33F14"/>
    <w:rsid w:val="00D33FBD"/>
    <w:rsid w:val="00D34079"/>
    <w:rsid w:val="00D34502"/>
    <w:rsid w:val="00D34734"/>
    <w:rsid w:val="00D34820"/>
    <w:rsid w:val="00D3542A"/>
    <w:rsid w:val="00D35677"/>
    <w:rsid w:val="00D3574C"/>
    <w:rsid w:val="00D35EF2"/>
    <w:rsid w:val="00D35F5A"/>
    <w:rsid w:val="00D3606B"/>
    <w:rsid w:val="00D3614C"/>
    <w:rsid w:val="00D363E8"/>
    <w:rsid w:val="00D3659C"/>
    <w:rsid w:val="00D3697A"/>
    <w:rsid w:val="00D36F27"/>
    <w:rsid w:val="00D370E5"/>
    <w:rsid w:val="00D37164"/>
    <w:rsid w:val="00D373A1"/>
    <w:rsid w:val="00D37659"/>
    <w:rsid w:val="00D37ACE"/>
    <w:rsid w:val="00D37D9C"/>
    <w:rsid w:val="00D403DE"/>
    <w:rsid w:val="00D40641"/>
    <w:rsid w:val="00D40794"/>
    <w:rsid w:val="00D40820"/>
    <w:rsid w:val="00D409CB"/>
    <w:rsid w:val="00D40DB3"/>
    <w:rsid w:val="00D40DEA"/>
    <w:rsid w:val="00D40DF5"/>
    <w:rsid w:val="00D41403"/>
    <w:rsid w:val="00D415AE"/>
    <w:rsid w:val="00D41678"/>
    <w:rsid w:val="00D41709"/>
    <w:rsid w:val="00D41FB8"/>
    <w:rsid w:val="00D42003"/>
    <w:rsid w:val="00D42797"/>
    <w:rsid w:val="00D42E52"/>
    <w:rsid w:val="00D43AC8"/>
    <w:rsid w:val="00D43C10"/>
    <w:rsid w:val="00D43CBE"/>
    <w:rsid w:val="00D43D05"/>
    <w:rsid w:val="00D43ECE"/>
    <w:rsid w:val="00D4424C"/>
    <w:rsid w:val="00D44334"/>
    <w:rsid w:val="00D4447C"/>
    <w:rsid w:val="00D446CD"/>
    <w:rsid w:val="00D44859"/>
    <w:rsid w:val="00D44AC4"/>
    <w:rsid w:val="00D44C91"/>
    <w:rsid w:val="00D450C1"/>
    <w:rsid w:val="00D45207"/>
    <w:rsid w:val="00D4553B"/>
    <w:rsid w:val="00D456E2"/>
    <w:rsid w:val="00D45905"/>
    <w:rsid w:val="00D45A41"/>
    <w:rsid w:val="00D45ADC"/>
    <w:rsid w:val="00D460F1"/>
    <w:rsid w:val="00D46251"/>
    <w:rsid w:val="00D46804"/>
    <w:rsid w:val="00D468F2"/>
    <w:rsid w:val="00D46901"/>
    <w:rsid w:val="00D46C3A"/>
    <w:rsid w:val="00D46D46"/>
    <w:rsid w:val="00D47227"/>
    <w:rsid w:val="00D472AF"/>
    <w:rsid w:val="00D4761C"/>
    <w:rsid w:val="00D47C8E"/>
    <w:rsid w:val="00D47F60"/>
    <w:rsid w:val="00D47FF7"/>
    <w:rsid w:val="00D5004B"/>
    <w:rsid w:val="00D50065"/>
    <w:rsid w:val="00D500BD"/>
    <w:rsid w:val="00D502FC"/>
    <w:rsid w:val="00D503C0"/>
    <w:rsid w:val="00D50917"/>
    <w:rsid w:val="00D50E3B"/>
    <w:rsid w:val="00D51001"/>
    <w:rsid w:val="00D516C3"/>
    <w:rsid w:val="00D519BB"/>
    <w:rsid w:val="00D51B45"/>
    <w:rsid w:val="00D51B58"/>
    <w:rsid w:val="00D51C00"/>
    <w:rsid w:val="00D51DD0"/>
    <w:rsid w:val="00D51FFA"/>
    <w:rsid w:val="00D52287"/>
    <w:rsid w:val="00D523CC"/>
    <w:rsid w:val="00D5273C"/>
    <w:rsid w:val="00D52C01"/>
    <w:rsid w:val="00D532EB"/>
    <w:rsid w:val="00D53609"/>
    <w:rsid w:val="00D53636"/>
    <w:rsid w:val="00D536EF"/>
    <w:rsid w:val="00D538D4"/>
    <w:rsid w:val="00D538D8"/>
    <w:rsid w:val="00D5407D"/>
    <w:rsid w:val="00D54533"/>
    <w:rsid w:val="00D54DBF"/>
    <w:rsid w:val="00D54EF3"/>
    <w:rsid w:val="00D5556B"/>
    <w:rsid w:val="00D55628"/>
    <w:rsid w:val="00D55663"/>
    <w:rsid w:val="00D558D4"/>
    <w:rsid w:val="00D5594A"/>
    <w:rsid w:val="00D55DB9"/>
    <w:rsid w:val="00D562AC"/>
    <w:rsid w:val="00D5638D"/>
    <w:rsid w:val="00D565B8"/>
    <w:rsid w:val="00D56808"/>
    <w:rsid w:val="00D56812"/>
    <w:rsid w:val="00D57193"/>
    <w:rsid w:val="00D573B4"/>
    <w:rsid w:val="00D573EB"/>
    <w:rsid w:val="00D5745E"/>
    <w:rsid w:val="00D574AE"/>
    <w:rsid w:val="00D57828"/>
    <w:rsid w:val="00D57B10"/>
    <w:rsid w:val="00D57B31"/>
    <w:rsid w:val="00D60069"/>
    <w:rsid w:val="00D60192"/>
    <w:rsid w:val="00D6039F"/>
    <w:rsid w:val="00D60692"/>
    <w:rsid w:val="00D6071B"/>
    <w:rsid w:val="00D607FB"/>
    <w:rsid w:val="00D60FA5"/>
    <w:rsid w:val="00D610F3"/>
    <w:rsid w:val="00D6110B"/>
    <w:rsid w:val="00D61148"/>
    <w:rsid w:val="00D6183E"/>
    <w:rsid w:val="00D619CF"/>
    <w:rsid w:val="00D61ABC"/>
    <w:rsid w:val="00D61B5C"/>
    <w:rsid w:val="00D61BDD"/>
    <w:rsid w:val="00D61CA4"/>
    <w:rsid w:val="00D6249A"/>
    <w:rsid w:val="00D624B1"/>
    <w:rsid w:val="00D627D9"/>
    <w:rsid w:val="00D62969"/>
    <w:rsid w:val="00D62A1D"/>
    <w:rsid w:val="00D62BCB"/>
    <w:rsid w:val="00D62C04"/>
    <w:rsid w:val="00D63015"/>
    <w:rsid w:val="00D6301D"/>
    <w:rsid w:val="00D632E4"/>
    <w:rsid w:val="00D63416"/>
    <w:rsid w:val="00D63796"/>
    <w:rsid w:val="00D639B5"/>
    <w:rsid w:val="00D63A4F"/>
    <w:rsid w:val="00D63A6C"/>
    <w:rsid w:val="00D63D48"/>
    <w:rsid w:val="00D63F84"/>
    <w:rsid w:val="00D6430D"/>
    <w:rsid w:val="00D6449A"/>
    <w:rsid w:val="00D647A4"/>
    <w:rsid w:val="00D64FD1"/>
    <w:rsid w:val="00D65004"/>
    <w:rsid w:val="00D65096"/>
    <w:rsid w:val="00D6546E"/>
    <w:rsid w:val="00D65543"/>
    <w:rsid w:val="00D6569D"/>
    <w:rsid w:val="00D657A6"/>
    <w:rsid w:val="00D6586A"/>
    <w:rsid w:val="00D65B43"/>
    <w:rsid w:val="00D65C51"/>
    <w:rsid w:val="00D65FC2"/>
    <w:rsid w:val="00D66196"/>
    <w:rsid w:val="00D66352"/>
    <w:rsid w:val="00D66B22"/>
    <w:rsid w:val="00D66BCB"/>
    <w:rsid w:val="00D67569"/>
    <w:rsid w:val="00D677A6"/>
    <w:rsid w:val="00D677AA"/>
    <w:rsid w:val="00D67836"/>
    <w:rsid w:val="00D67BAA"/>
    <w:rsid w:val="00D67D8C"/>
    <w:rsid w:val="00D67EC9"/>
    <w:rsid w:val="00D67FC5"/>
    <w:rsid w:val="00D7038A"/>
    <w:rsid w:val="00D7049B"/>
    <w:rsid w:val="00D70537"/>
    <w:rsid w:val="00D7066E"/>
    <w:rsid w:val="00D70792"/>
    <w:rsid w:val="00D7083E"/>
    <w:rsid w:val="00D70C58"/>
    <w:rsid w:val="00D70E09"/>
    <w:rsid w:val="00D710A9"/>
    <w:rsid w:val="00D71424"/>
    <w:rsid w:val="00D7153E"/>
    <w:rsid w:val="00D716A6"/>
    <w:rsid w:val="00D726B2"/>
    <w:rsid w:val="00D72911"/>
    <w:rsid w:val="00D72A3E"/>
    <w:rsid w:val="00D72BC8"/>
    <w:rsid w:val="00D72D2E"/>
    <w:rsid w:val="00D72D57"/>
    <w:rsid w:val="00D7356A"/>
    <w:rsid w:val="00D73627"/>
    <w:rsid w:val="00D73B6C"/>
    <w:rsid w:val="00D73C62"/>
    <w:rsid w:val="00D73E90"/>
    <w:rsid w:val="00D73F8E"/>
    <w:rsid w:val="00D74670"/>
    <w:rsid w:val="00D747A7"/>
    <w:rsid w:val="00D74CBB"/>
    <w:rsid w:val="00D753B0"/>
    <w:rsid w:val="00D7587C"/>
    <w:rsid w:val="00D7591E"/>
    <w:rsid w:val="00D75937"/>
    <w:rsid w:val="00D75FF5"/>
    <w:rsid w:val="00D7640E"/>
    <w:rsid w:val="00D7654D"/>
    <w:rsid w:val="00D765B1"/>
    <w:rsid w:val="00D76A4D"/>
    <w:rsid w:val="00D76A51"/>
    <w:rsid w:val="00D76B01"/>
    <w:rsid w:val="00D76EF0"/>
    <w:rsid w:val="00D778F2"/>
    <w:rsid w:val="00D779E9"/>
    <w:rsid w:val="00D77C22"/>
    <w:rsid w:val="00D77C87"/>
    <w:rsid w:val="00D77DA6"/>
    <w:rsid w:val="00D8030F"/>
    <w:rsid w:val="00D80648"/>
    <w:rsid w:val="00D809C1"/>
    <w:rsid w:val="00D80B5C"/>
    <w:rsid w:val="00D80D2C"/>
    <w:rsid w:val="00D80DD3"/>
    <w:rsid w:val="00D81063"/>
    <w:rsid w:val="00D811D8"/>
    <w:rsid w:val="00D811E9"/>
    <w:rsid w:val="00D81438"/>
    <w:rsid w:val="00D81894"/>
    <w:rsid w:val="00D81A9A"/>
    <w:rsid w:val="00D81B31"/>
    <w:rsid w:val="00D81C37"/>
    <w:rsid w:val="00D82181"/>
    <w:rsid w:val="00D8238E"/>
    <w:rsid w:val="00D824DF"/>
    <w:rsid w:val="00D825B3"/>
    <w:rsid w:val="00D82A76"/>
    <w:rsid w:val="00D82C6F"/>
    <w:rsid w:val="00D82DFA"/>
    <w:rsid w:val="00D83191"/>
    <w:rsid w:val="00D831F1"/>
    <w:rsid w:val="00D8336B"/>
    <w:rsid w:val="00D8341C"/>
    <w:rsid w:val="00D83533"/>
    <w:rsid w:val="00D83595"/>
    <w:rsid w:val="00D835C6"/>
    <w:rsid w:val="00D835CD"/>
    <w:rsid w:val="00D83BD4"/>
    <w:rsid w:val="00D83BFB"/>
    <w:rsid w:val="00D83D61"/>
    <w:rsid w:val="00D83EA5"/>
    <w:rsid w:val="00D841D6"/>
    <w:rsid w:val="00D84405"/>
    <w:rsid w:val="00D84DD7"/>
    <w:rsid w:val="00D854F7"/>
    <w:rsid w:val="00D8592A"/>
    <w:rsid w:val="00D86022"/>
    <w:rsid w:val="00D8613A"/>
    <w:rsid w:val="00D862B0"/>
    <w:rsid w:val="00D86A17"/>
    <w:rsid w:val="00D86B2E"/>
    <w:rsid w:val="00D86BBA"/>
    <w:rsid w:val="00D86DB1"/>
    <w:rsid w:val="00D87001"/>
    <w:rsid w:val="00D872C1"/>
    <w:rsid w:val="00D874AE"/>
    <w:rsid w:val="00D876C6"/>
    <w:rsid w:val="00D87830"/>
    <w:rsid w:val="00D87866"/>
    <w:rsid w:val="00D87A26"/>
    <w:rsid w:val="00D87A96"/>
    <w:rsid w:val="00D87E3C"/>
    <w:rsid w:val="00D87EE1"/>
    <w:rsid w:val="00D9006A"/>
    <w:rsid w:val="00D901A5"/>
    <w:rsid w:val="00D901FD"/>
    <w:rsid w:val="00D902A0"/>
    <w:rsid w:val="00D902DD"/>
    <w:rsid w:val="00D9044A"/>
    <w:rsid w:val="00D904E3"/>
    <w:rsid w:val="00D904EC"/>
    <w:rsid w:val="00D907CE"/>
    <w:rsid w:val="00D907D7"/>
    <w:rsid w:val="00D909F3"/>
    <w:rsid w:val="00D90BFB"/>
    <w:rsid w:val="00D90E0D"/>
    <w:rsid w:val="00D90F65"/>
    <w:rsid w:val="00D910FE"/>
    <w:rsid w:val="00D9150D"/>
    <w:rsid w:val="00D91A61"/>
    <w:rsid w:val="00D91CEB"/>
    <w:rsid w:val="00D91F7E"/>
    <w:rsid w:val="00D9209C"/>
    <w:rsid w:val="00D920D6"/>
    <w:rsid w:val="00D921BE"/>
    <w:rsid w:val="00D9221D"/>
    <w:rsid w:val="00D92719"/>
    <w:rsid w:val="00D92749"/>
    <w:rsid w:val="00D92998"/>
    <w:rsid w:val="00D92B1C"/>
    <w:rsid w:val="00D92FB9"/>
    <w:rsid w:val="00D931C3"/>
    <w:rsid w:val="00D93364"/>
    <w:rsid w:val="00D9337A"/>
    <w:rsid w:val="00D93E1C"/>
    <w:rsid w:val="00D93EA4"/>
    <w:rsid w:val="00D943AD"/>
    <w:rsid w:val="00D94BB7"/>
    <w:rsid w:val="00D94F7E"/>
    <w:rsid w:val="00D9517F"/>
    <w:rsid w:val="00D95B90"/>
    <w:rsid w:val="00D96795"/>
    <w:rsid w:val="00D9708F"/>
    <w:rsid w:val="00D972DF"/>
    <w:rsid w:val="00D9746A"/>
    <w:rsid w:val="00D97974"/>
    <w:rsid w:val="00D97B01"/>
    <w:rsid w:val="00D97C41"/>
    <w:rsid w:val="00DA000A"/>
    <w:rsid w:val="00DA0680"/>
    <w:rsid w:val="00DA09FE"/>
    <w:rsid w:val="00DA0D82"/>
    <w:rsid w:val="00DA0F6A"/>
    <w:rsid w:val="00DA14B9"/>
    <w:rsid w:val="00DA1542"/>
    <w:rsid w:val="00DA15CC"/>
    <w:rsid w:val="00DA172A"/>
    <w:rsid w:val="00DA1753"/>
    <w:rsid w:val="00DA1C22"/>
    <w:rsid w:val="00DA1F6B"/>
    <w:rsid w:val="00DA1F8E"/>
    <w:rsid w:val="00DA258B"/>
    <w:rsid w:val="00DA270C"/>
    <w:rsid w:val="00DA2779"/>
    <w:rsid w:val="00DA2929"/>
    <w:rsid w:val="00DA2A2F"/>
    <w:rsid w:val="00DA2B9B"/>
    <w:rsid w:val="00DA2BA1"/>
    <w:rsid w:val="00DA2DFC"/>
    <w:rsid w:val="00DA32E3"/>
    <w:rsid w:val="00DA35DE"/>
    <w:rsid w:val="00DA4053"/>
    <w:rsid w:val="00DA41DF"/>
    <w:rsid w:val="00DA420D"/>
    <w:rsid w:val="00DA42A8"/>
    <w:rsid w:val="00DA49C5"/>
    <w:rsid w:val="00DA4A20"/>
    <w:rsid w:val="00DA4A25"/>
    <w:rsid w:val="00DA4C33"/>
    <w:rsid w:val="00DA4F0F"/>
    <w:rsid w:val="00DA4F79"/>
    <w:rsid w:val="00DA4F7F"/>
    <w:rsid w:val="00DA5902"/>
    <w:rsid w:val="00DA5D61"/>
    <w:rsid w:val="00DA6459"/>
    <w:rsid w:val="00DA64FC"/>
    <w:rsid w:val="00DA67E7"/>
    <w:rsid w:val="00DA6961"/>
    <w:rsid w:val="00DA6A1D"/>
    <w:rsid w:val="00DA6F2A"/>
    <w:rsid w:val="00DA70A2"/>
    <w:rsid w:val="00DA75D8"/>
    <w:rsid w:val="00DA7A4B"/>
    <w:rsid w:val="00DA7ACC"/>
    <w:rsid w:val="00DA7BC9"/>
    <w:rsid w:val="00DB0052"/>
    <w:rsid w:val="00DB01EC"/>
    <w:rsid w:val="00DB0F93"/>
    <w:rsid w:val="00DB106B"/>
    <w:rsid w:val="00DB17F5"/>
    <w:rsid w:val="00DB19B1"/>
    <w:rsid w:val="00DB1B98"/>
    <w:rsid w:val="00DB230F"/>
    <w:rsid w:val="00DB25C7"/>
    <w:rsid w:val="00DB278D"/>
    <w:rsid w:val="00DB2A8D"/>
    <w:rsid w:val="00DB2AD1"/>
    <w:rsid w:val="00DB2F5C"/>
    <w:rsid w:val="00DB3451"/>
    <w:rsid w:val="00DB384B"/>
    <w:rsid w:val="00DB38A0"/>
    <w:rsid w:val="00DB3C59"/>
    <w:rsid w:val="00DB3CBC"/>
    <w:rsid w:val="00DB3DF7"/>
    <w:rsid w:val="00DB3F64"/>
    <w:rsid w:val="00DB4162"/>
    <w:rsid w:val="00DB49DE"/>
    <w:rsid w:val="00DB4BD2"/>
    <w:rsid w:val="00DB4EA5"/>
    <w:rsid w:val="00DB551C"/>
    <w:rsid w:val="00DB571D"/>
    <w:rsid w:val="00DB59FD"/>
    <w:rsid w:val="00DB5A9B"/>
    <w:rsid w:val="00DB60EF"/>
    <w:rsid w:val="00DB624C"/>
    <w:rsid w:val="00DB62AD"/>
    <w:rsid w:val="00DB6631"/>
    <w:rsid w:val="00DB67A2"/>
    <w:rsid w:val="00DB67D4"/>
    <w:rsid w:val="00DB690A"/>
    <w:rsid w:val="00DB6B66"/>
    <w:rsid w:val="00DB6DDA"/>
    <w:rsid w:val="00DB6E34"/>
    <w:rsid w:val="00DB768E"/>
    <w:rsid w:val="00DB79E5"/>
    <w:rsid w:val="00DB7B81"/>
    <w:rsid w:val="00DB7BC4"/>
    <w:rsid w:val="00DB7FA2"/>
    <w:rsid w:val="00DC02B2"/>
    <w:rsid w:val="00DC04E1"/>
    <w:rsid w:val="00DC12A2"/>
    <w:rsid w:val="00DC12E8"/>
    <w:rsid w:val="00DC169B"/>
    <w:rsid w:val="00DC1A3C"/>
    <w:rsid w:val="00DC1A8B"/>
    <w:rsid w:val="00DC1B55"/>
    <w:rsid w:val="00DC1D59"/>
    <w:rsid w:val="00DC206C"/>
    <w:rsid w:val="00DC228D"/>
    <w:rsid w:val="00DC2305"/>
    <w:rsid w:val="00DC237A"/>
    <w:rsid w:val="00DC2482"/>
    <w:rsid w:val="00DC28B2"/>
    <w:rsid w:val="00DC2D5C"/>
    <w:rsid w:val="00DC2E88"/>
    <w:rsid w:val="00DC2F5F"/>
    <w:rsid w:val="00DC2F74"/>
    <w:rsid w:val="00DC3078"/>
    <w:rsid w:val="00DC3086"/>
    <w:rsid w:val="00DC3256"/>
    <w:rsid w:val="00DC34EA"/>
    <w:rsid w:val="00DC3625"/>
    <w:rsid w:val="00DC37BD"/>
    <w:rsid w:val="00DC3889"/>
    <w:rsid w:val="00DC3AEA"/>
    <w:rsid w:val="00DC3C99"/>
    <w:rsid w:val="00DC3CC4"/>
    <w:rsid w:val="00DC4118"/>
    <w:rsid w:val="00DC42AF"/>
    <w:rsid w:val="00DC4361"/>
    <w:rsid w:val="00DC455B"/>
    <w:rsid w:val="00DC4B81"/>
    <w:rsid w:val="00DC4B93"/>
    <w:rsid w:val="00DC5351"/>
    <w:rsid w:val="00DC5574"/>
    <w:rsid w:val="00DC5DC6"/>
    <w:rsid w:val="00DC5F11"/>
    <w:rsid w:val="00DC5FAE"/>
    <w:rsid w:val="00DC6236"/>
    <w:rsid w:val="00DC62BC"/>
    <w:rsid w:val="00DC6534"/>
    <w:rsid w:val="00DC67C8"/>
    <w:rsid w:val="00DC6901"/>
    <w:rsid w:val="00DC69CE"/>
    <w:rsid w:val="00DC6A43"/>
    <w:rsid w:val="00DC6BD0"/>
    <w:rsid w:val="00DC6C10"/>
    <w:rsid w:val="00DC6F01"/>
    <w:rsid w:val="00DC71F7"/>
    <w:rsid w:val="00DC7231"/>
    <w:rsid w:val="00DC787B"/>
    <w:rsid w:val="00DC78B2"/>
    <w:rsid w:val="00DD09DC"/>
    <w:rsid w:val="00DD0CA6"/>
    <w:rsid w:val="00DD103C"/>
    <w:rsid w:val="00DD12E2"/>
    <w:rsid w:val="00DD14D3"/>
    <w:rsid w:val="00DD16E7"/>
    <w:rsid w:val="00DD176A"/>
    <w:rsid w:val="00DD177B"/>
    <w:rsid w:val="00DD1CBF"/>
    <w:rsid w:val="00DD1D74"/>
    <w:rsid w:val="00DD219A"/>
    <w:rsid w:val="00DD2B20"/>
    <w:rsid w:val="00DD2D60"/>
    <w:rsid w:val="00DD3022"/>
    <w:rsid w:val="00DD319B"/>
    <w:rsid w:val="00DD3361"/>
    <w:rsid w:val="00DD37D5"/>
    <w:rsid w:val="00DD38FB"/>
    <w:rsid w:val="00DD397F"/>
    <w:rsid w:val="00DD3D5C"/>
    <w:rsid w:val="00DD4001"/>
    <w:rsid w:val="00DD4200"/>
    <w:rsid w:val="00DD46DD"/>
    <w:rsid w:val="00DD47D8"/>
    <w:rsid w:val="00DD47FD"/>
    <w:rsid w:val="00DD482D"/>
    <w:rsid w:val="00DD54FD"/>
    <w:rsid w:val="00DD5A6E"/>
    <w:rsid w:val="00DD5C06"/>
    <w:rsid w:val="00DD5CCE"/>
    <w:rsid w:val="00DD5D1D"/>
    <w:rsid w:val="00DD5DD0"/>
    <w:rsid w:val="00DD63FD"/>
    <w:rsid w:val="00DD64E9"/>
    <w:rsid w:val="00DD66E2"/>
    <w:rsid w:val="00DD6ACB"/>
    <w:rsid w:val="00DD6E3B"/>
    <w:rsid w:val="00DD70A7"/>
    <w:rsid w:val="00DD7238"/>
    <w:rsid w:val="00DD735B"/>
    <w:rsid w:val="00DD75DF"/>
    <w:rsid w:val="00DD7780"/>
    <w:rsid w:val="00DD7833"/>
    <w:rsid w:val="00DD7FB9"/>
    <w:rsid w:val="00DE03C3"/>
    <w:rsid w:val="00DE0638"/>
    <w:rsid w:val="00DE07DE"/>
    <w:rsid w:val="00DE0987"/>
    <w:rsid w:val="00DE09EA"/>
    <w:rsid w:val="00DE0E1F"/>
    <w:rsid w:val="00DE14DB"/>
    <w:rsid w:val="00DE1BB0"/>
    <w:rsid w:val="00DE20CE"/>
    <w:rsid w:val="00DE27B9"/>
    <w:rsid w:val="00DE291C"/>
    <w:rsid w:val="00DE3281"/>
    <w:rsid w:val="00DE32BD"/>
    <w:rsid w:val="00DE34FA"/>
    <w:rsid w:val="00DE390A"/>
    <w:rsid w:val="00DE3F47"/>
    <w:rsid w:val="00DE3F4F"/>
    <w:rsid w:val="00DE40D2"/>
    <w:rsid w:val="00DE464D"/>
    <w:rsid w:val="00DE4C6A"/>
    <w:rsid w:val="00DE4F04"/>
    <w:rsid w:val="00DE5058"/>
    <w:rsid w:val="00DE514E"/>
    <w:rsid w:val="00DE522B"/>
    <w:rsid w:val="00DE5461"/>
    <w:rsid w:val="00DE5AD6"/>
    <w:rsid w:val="00DE5C5D"/>
    <w:rsid w:val="00DE6709"/>
    <w:rsid w:val="00DE6CB7"/>
    <w:rsid w:val="00DE710A"/>
    <w:rsid w:val="00DE79CA"/>
    <w:rsid w:val="00DE7EEF"/>
    <w:rsid w:val="00DE7F6D"/>
    <w:rsid w:val="00DF04F9"/>
    <w:rsid w:val="00DF0A92"/>
    <w:rsid w:val="00DF0B12"/>
    <w:rsid w:val="00DF0C0A"/>
    <w:rsid w:val="00DF11CA"/>
    <w:rsid w:val="00DF1784"/>
    <w:rsid w:val="00DF1846"/>
    <w:rsid w:val="00DF18FA"/>
    <w:rsid w:val="00DF19FE"/>
    <w:rsid w:val="00DF1D83"/>
    <w:rsid w:val="00DF1EFD"/>
    <w:rsid w:val="00DF2132"/>
    <w:rsid w:val="00DF2161"/>
    <w:rsid w:val="00DF21D2"/>
    <w:rsid w:val="00DF2488"/>
    <w:rsid w:val="00DF254F"/>
    <w:rsid w:val="00DF2560"/>
    <w:rsid w:val="00DF26BB"/>
    <w:rsid w:val="00DF26F1"/>
    <w:rsid w:val="00DF277E"/>
    <w:rsid w:val="00DF27D5"/>
    <w:rsid w:val="00DF2866"/>
    <w:rsid w:val="00DF28EF"/>
    <w:rsid w:val="00DF2A74"/>
    <w:rsid w:val="00DF2D87"/>
    <w:rsid w:val="00DF2DE1"/>
    <w:rsid w:val="00DF2ED9"/>
    <w:rsid w:val="00DF2EF3"/>
    <w:rsid w:val="00DF2F50"/>
    <w:rsid w:val="00DF305A"/>
    <w:rsid w:val="00DF33B7"/>
    <w:rsid w:val="00DF35D2"/>
    <w:rsid w:val="00DF38E4"/>
    <w:rsid w:val="00DF413F"/>
    <w:rsid w:val="00DF41F4"/>
    <w:rsid w:val="00DF439C"/>
    <w:rsid w:val="00DF43F6"/>
    <w:rsid w:val="00DF44B4"/>
    <w:rsid w:val="00DF4642"/>
    <w:rsid w:val="00DF4993"/>
    <w:rsid w:val="00DF4B20"/>
    <w:rsid w:val="00DF4E4F"/>
    <w:rsid w:val="00DF52EB"/>
    <w:rsid w:val="00DF53E7"/>
    <w:rsid w:val="00DF5408"/>
    <w:rsid w:val="00DF5489"/>
    <w:rsid w:val="00DF54C2"/>
    <w:rsid w:val="00DF5538"/>
    <w:rsid w:val="00DF58D4"/>
    <w:rsid w:val="00DF59CC"/>
    <w:rsid w:val="00DF5DCE"/>
    <w:rsid w:val="00DF5FCB"/>
    <w:rsid w:val="00DF67BA"/>
    <w:rsid w:val="00DF68B6"/>
    <w:rsid w:val="00DF6D48"/>
    <w:rsid w:val="00DF7271"/>
    <w:rsid w:val="00DF7419"/>
    <w:rsid w:val="00DF7628"/>
    <w:rsid w:val="00DF7E9C"/>
    <w:rsid w:val="00E00242"/>
    <w:rsid w:val="00E006A3"/>
    <w:rsid w:val="00E00725"/>
    <w:rsid w:val="00E008B2"/>
    <w:rsid w:val="00E00B08"/>
    <w:rsid w:val="00E00D33"/>
    <w:rsid w:val="00E00F57"/>
    <w:rsid w:val="00E011D4"/>
    <w:rsid w:val="00E012FF"/>
    <w:rsid w:val="00E015A0"/>
    <w:rsid w:val="00E01AA0"/>
    <w:rsid w:val="00E01CCB"/>
    <w:rsid w:val="00E021DB"/>
    <w:rsid w:val="00E02531"/>
    <w:rsid w:val="00E02965"/>
    <w:rsid w:val="00E02B34"/>
    <w:rsid w:val="00E03055"/>
    <w:rsid w:val="00E03063"/>
    <w:rsid w:val="00E030C9"/>
    <w:rsid w:val="00E03599"/>
    <w:rsid w:val="00E0380C"/>
    <w:rsid w:val="00E039D5"/>
    <w:rsid w:val="00E039EF"/>
    <w:rsid w:val="00E03B69"/>
    <w:rsid w:val="00E041C7"/>
    <w:rsid w:val="00E042DF"/>
    <w:rsid w:val="00E0438E"/>
    <w:rsid w:val="00E045BA"/>
    <w:rsid w:val="00E045D4"/>
    <w:rsid w:val="00E04631"/>
    <w:rsid w:val="00E048F0"/>
    <w:rsid w:val="00E04C52"/>
    <w:rsid w:val="00E04FDF"/>
    <w:rsid w:val="00E05618"/>
    <w:rsid w:val="00E05653"/>
    <w:rsid w:val="00E05786"/>
    <w:rsid w:val="00E05EB7"/>
    <w:rsid w:val="00E06141"/>
    <w:rsid w:val="00E0650D"/>
    <w:rsid w:val="00E06B90"/>
    <w:rsid w:val="00E06C46"/>
    <w:rsid w:val="00E06E11"/>
    <w:rsid w:val="00E06EC8"/>
    <w:rsid w:val="00E0707C"/>
    <w:rsid w:val="00E0712A"/>
    <w:rsid w:val="00E07792"/>
    <w:rsid w:val="00E0783E"/>
    <w:rsid w:val="00E07915"/>
    <w:rsid w:val="00E07962"/>
    <w:rsid w:val="00E07F61"/>
    <w:rsid w:val="00E10607"/>
    <w:rsid w:val="00E10B17"/>
    <w:rsid w:val="00E10B2C"/>
    <w:rsid w:val="00E10F3E"/>
    <w:rsid w:val="00E110ED"/>
    <w:rsid w:val="00E1127C"/>
    <w:rsid w:val="00E11351"/>
    <w:rsid w:val="00E11BCD"/>
    <w:rsid w:val="00E11CB2"/>
    <w:rsid w:val="00E11F35"/>
    <w:rsid w:val="00E12115"/>
    <w:rsid w:val="00E122D6"/>
    <w:rsid w:val="00E12340"/>
    <w:rsid w:val="00E1279C"/>
    <w:rsid w:val="00E12B68"/>
    <w:rsid w:val="00E12D4E"/>
    <w:rsid w:val="00E12E8A"/>
    <w:rsid w:val="00E132A2"/>
    <w:rsid w:val="00E13316"/>
    <w:rsid w:val="00E1354F"/>
    <w:rsid w:val="00E135E3"/>
    <w:rsid w:val="00E13829"/>
    <w:rsid w:val="00E13940"/>
    <w:rsid w:val="00E140DB"/>
    <w:rsid w:val="00E14107"/>
    <w:rsid w:val="00E14410"/>
    <w:rsid w:val="00E144AD"/>
    <w:rsid w:val="00E14656"/>
    <w:rsid w:val="00E15189"/>
    <w:rsid w:val="00E1526E"/>
    <w:rsid w:val="00E15417"/>
    <w:rsid w:val="00E1547E"/>
    <w:rsid w:val="00E15996"/>
    <w:rsid w:val="00E159D7"/>
    <w:rsid w:val="00E15A85"/>
    <w:rsid w:val="00E15B7C"/>
    <w:rsid w:val="00E15CE9"/>
    <w:rsid w:val="00E16144"/>
    <w:rsid w:val="00E162F9"/>
    <w:rsid w:val="00E16B94"/>
    <w:rsid w:val="00E16D5B"/>
    <w:rsid w:val="00E172C1"/>
    <w:rsid w:val="00E175F1"/>
    <w:rsid w:val="00E1798C"/>
    <w:rsid w:val="00E179E0"/>
    <w:rsid w:val="00E17C6D"/>
    <w:rsid w:val="00E17F95"/>
    <w:rsid w:val="00E2017A"/>
    <w:rsid w:val="00E202D0"/>
    <w:rsid w:val="00E2047C"/>
    <w:rsid w:val="00E2063C"/>
    <w:rsid w:val="00E20680"/>
    <w:rsid w:val="00E208A1"/>
    <w:rsid w:val="00E20C81"/>
    <w:rsid w:val="00E20E0D"/>
    <w:rsid w:val="00E20EC6"/>
    <w:rsid w:val="00E21688"/>
    <w:rsid w:val="00E21D89"/>
    <w:rsid w:val="00E22091"/>
    <w:rsid w:val="00E22111"/>
    <w:rsid w:val="00E2223D"/>
    <w:rsid w:val="00E222FC"/>
    <w:rsid w:val="00E223D9"/>
    <w:rsid w:val="00E2286E"/>
    <w:rsid w:val="00E228CD"/>
    <w:rsid w:val="00E22C33"/>
    <w:rsid w:val="00E22CB9"/>
    <w:rsid w:val="00E22D4F"/>
    <w:rsid w:val="00E22E54"/>
    <w:rsid w:val="00E22F11"/>
    <w:rsid w:val="00E22F17"/>
    <w:rsid w:val="00E23281"/>
    <w:rsid w:val="00E232A2"/>
    <w:rsid w:val="00E23597"/>
    <w:rsid w:val="00E236AF"/>
    <w:rsid w:val="00E23746"/>
    <w:rsid w:val="00E23798"/>
    <w:rsid w:val="00E23964"/>
    <w:rsid w:val="00E2397A"/>
    <w:rsid w:val="00E23BEA"/>
    <w:rsid w:val="00E24086"/>
    <w:rsid w:val="00E24147"/>
    <w:rsid w:val="00E242E4"/>
    <w:rsid w:val="00E2464C"/>
    <w:rsid w:val="00E247B4"/>
    <w:rsid w:val="00E2492F"/>
    <w:rsid w:val="00E24DF7"/>
    <w:rsid w:val="00E24F33"/>
    <w:rsid w:val="00E251A2"/>
    <w:rsid w:val="00E25286"/>
    <w:rsid w:val="00E25459"/>
    <w:rsid w:val="00E254E5"/>
    <w:rsid w:val="00E254F5"/>
    <w:rsid w:val="00E257A5"/>
    <w:rsid w:val="00E25896"/>
    <w:rsid w:val="00E25BCE"/>
    <w:rsid w:val="00E25F20"/>
    <w:rsid w:val="00E269D3"/>
    <w:rsid w:val="00E26A34"/>
    <w:rsid w:val="00E26E5C"/>
    <w:rsid w:val="00E26E66"/>
    <w:rsid w:val="00E273E7"/>
    <w:rsid w:val="00E27A00"/>
    <w:rsid w:val="00E27A19"/>
    <w:rsid w:val="00E27AFE"/>
    <w:rsid w:val="00E27CF0"/>
    <w:rsid w:val="00E27F2C"/>
    <w:rsid w:val="00E300B3"/>
    <w:rsid w:val="00E301D1"/>
    <w:rsid w:val="00E303A0"/>
    <w:rsid w:val="00E30731"/>
    <w:rsid w:val="00E30EAD"/>
    <w:rsid w:val="00E30EE0"/>
    <w:rsid w:val="00E30F72"/>
    <w:rsid w:val="00E31140"/>
    <w:rsid w:val="00E31B02"/>
    <w:rsid w:val="00E31B8A"/>
    <w:rsid w:val="00E3206A"/>
    <w:rsid w:val="00E3206C"/>
    <w:rsid w:val="00E3215F"/>
    <w:rsid w:val="00E3270F"/>
    <w:rsid w:val="00E32A05"/>
    <w:rsid w:val="00E32B1D"/>
    <w:rsid w:val="00E32BE3"/>
    <w:rsid w:val="00E32E70"/>
    <w:rsid w:val="00E3371C"/>
    <w:rsid w:val="00E34147"/>
    <w:rsid w:val="00E341F6"/>
    <w:rsid w:val="00E342D6"/>
    <w:rsid w:val="00E34A47"/>
    <w:rsid w:val="00E34CB6"/>
    <w:rsid w:val="00E34D35"/>
    <w:rsid w:val="00E3515A"/>
    <w:rsid w:val="00E352A9"/>
    <w:rsid w:val="00E3585C"/>
    <w:rsid w:val="00E35D2B"/>
    <w:rsid w:val="00E35F9D"/>
    <w:rsid w:val="00E3606E"/>
    <w:rsid w:val="00E3629F"/>
    <w:rsid w:val="00E368B6"/>
    <w:rsid w:val="00E36E2C"/>
    <w:rsid w:val="00E36ECB"/>
    <w:rsid w:val="00E3707E"/>
    <w:rsid w:val="00E37291"/>
    <w:rsid w:val="00E37602"/>
    <w:rsid w:val="00E37C0C"/>
    <w:rsid w:val="00E4012C"/>
    <w:rsid w:val="00E4061B"/>
    <w:rsid w:val="00E40C05"/>
    <w:rsid w:val="00E40C6C"/>
    <w:rsid w:val="00E410D6"/>
    <w:rsid w:val="00E417BC"/>
    <w:rsid w:val="00E41A79"/>
    <w:rsid w:val="00E420CF"/>
    <w:rsid w:val="00E426DA"/>
    <w:rsid w:val="00E4271E"/>
    <w:rsid w:val="00E4281C"/>
    <w:rsid w:val="00E42B3B"/>
    <w:rsid w:val="00E42C94"/>
    <w:rsid w:val="00E42CC4"/>
    <w:rsid w:val="00E43398"/>
    <w:rsid w:val="00E433BE"/>
    <w:rsid w:val="00E436CF"/>
    <w:rsid w:val="00E437BC"/>
    <w:rsid w:val="00E43977"/>
    <w:rsid w:val="00E43BD4"/>
    <w:rsid w:val="00E43CD5"/>
    <w:rsid w:val="00E44783"/>
    <w:rsid w:val="00E4522B"/>
    <w:rsid w:val="00E4591C"/>
    <w:rsid w:val="00E45A22"/>
    <w:rsid w:val="00E4630A"/>
    <w:rsid w:val="00E46901"/>
    <w:rsid w:val="00E469DD"/>
    <w:rsid w:val="00E46C23"/>
    <w:rsid w:val="00E46E2E"/>
    <w:rsid w:val="00E473E7"/>
    <w:rsid w:val="00E47A98"/>
    <w:rsid w:val="00E47D1E"/>
    <w:rsid w:val="00E47D86"/>
    <w:rsid w:val="00E50111"/>
    <w:rsid w:val="00E505A4"/>
    <w:rsid w:val="00E5082D"/>
    <w:rsid w:val="00E50A51"/>
    <w:rsid w:val="00E50CB1"/>
    <w:rsid w:val="00E513DD"/>
    <w:rsid w:val="00E5145C"/>
    <w:rsid w:val="00E514AA"/>
    <w:rsid w:val="00E514D9"/>
    <w:rsid w:val="00E5164B"/>
    <w:rsid w:val="00E516F2"/>
    <w:rsid w:val="00E51954"/>
    <w:rsid w:val="00E52159"/>
    <w:rsid w:val="00E52360"/>
    <w:rsid w:val="00E523B7"/>
    <w:rsid w:val="00E5242B"/>
    <w:rsid w:val="00E52812"/>
    <w:rsid w:val="00E52857"/>
    <w:rsid w:val="00E52885"/>
    <w:rsid w:val="00E529B8"/>
    <w:rsid w:val="00E53444"/>
    <w:rsid w:val="00E536C0"/>
    <w:rsid w:val="00E5396F"/>
    <w:rsid w:val="00E53A36"/>
    <w:rsid w:val="00E53B5C"/>
    <w:rsid w:val="00E53C6F"/>
    <w:rsid w:val="00E542B6"/>
    <w:rsid w:val="00E54971"/>
    <w:rsid w:val="00E549B0"/>
    <w:rsid w:val="00E54CA9"/>
    <w:rsid w:val="00E550C7"/>
    <w:rsid w:val="00E55516"/>
    <w:rsid w:val="00E55E34"/>
    <w:rsid w:val="00E55F48"/>
    <w:rsid w:val="00E562E6"/>
    <w:rsid w:val="00E5632F"/>
    <w:rsid w:val="00E56384"/>
    <w:rsid w:val="00E56586"/>
    <w:rsid w:val="00E5662B"/>
    <w:rsid w:val="00E5664A"/>
    <w:rsid w:val="00E56CF6"/>
    <w:rsid w:val="00E5721E"/>
    <w:rsid w:val="00E572EC"/>
    <w:rsid w:val="00E5734B"/>
    <w:rsid w:val="00E57739"/>
    <w:rsid w:val="00E57BBE"/>
    <w:rsid w:val="00E57DCD"/>
    <w:rsid w:val="00E60512"/>
    <w:rsid w:val="00E605ED"/>
    <w:rsid w:val="00E60BE7"/>
    <w:rsid w:val="00E60D57"/>
    <w:rsid w:val="00E60DA7"/>
    <w:rsid w:val="00E60DE1"/>
    <w:rsid w:val="00E60DF1"/>
    <w:rsid w:val="00E61034"/>
    <w:rsid w:val="00E61257"/>
    <w:rsid w:val="00E61262"/>
    <w:rsid w:val="00E6130D"/>
    <w:rsid w:val="00E614CE"/>
    <w:rsid w:val="00E6183F"/>
    <w:rsid w:val="00E61971"/>
    <w:rsid w:val="00E61CBB"/>
    <w:rsid w:val="00E61D1C"/>
    <w:rsid w:val="00E620C5"/>
    <w:rsid w:val="00E62139"/>
    <w:rsid w:val="00E6239D"/>
    <w:rsid w:val="00E626BE"/>
    <w:rsid w:val="00E626EC"/>
    <w:rsid w:val="00E62825"/>
    <w:rsid w:val="00E629D0"/>
    <w:rsid w:val="00E62C22"/>
    <w:rsid w:val="00E62D73"/>
    <w:rsid w:val="00E62E78"/>
    <w:rsid w:val="00E6311E"/>
    <w:rsid w:val="00E63410"/>
    <w:rsid w:val="00E6366D"/>
    <w:rsid w:val="00E63879"/>
    <w:rsid w:val="00E639E7"/>
    <w:rsid w:val="00E63EF1"/>
    <w:rsid w:val="00E63F97"/>
    <w:rsid w:val="00E6422A"/>
    <w:rsid w:val="00E644BF"/>
    <w:rsid w:val="00E64654"/>
    <w:rsid w:val="00E6468D"/>
    <w:rsid w:val="00E646EC"/>
    <w:rsid w:val="00E64788"/>
    <w:rsid w:val="00E64B70"/>
    <w:rsid w:val="00E6537D"/>
    <w:rsid w:val="00E65528"/>
    <w:rsid w:val="00E6553D"/>
    <w:rsid w:val="00E656F6"/>
    <w:rsid w:val="00E658F7"/>
    <w:rsid w:val="00E65E5B"/>
    <w:rsid w:val="00E65FE0"/>
    <w:rsid w:val="00E66042"/>
    <w:rsid w:val="00E66267"/>
    <w:rsid w:val="00E663FB"/>
    <w:rsid w:val="00E6646E"/>
    <w:rsid w:val="00E66CEA"/>
    <w:rsid w:val="00E66F17"/>
    <w:rsid w:val="00E672F0"/>
    <w:rsid w:val="00E67381"/>
    <w:rsid w:val="00E67BA4"/>
    <w:rsid w:val="00E67BBC"/>
    <w:rsid w:val="00E70005"/>
    <w:rsid w:val="00E7041A"/>
    <w:rsid w:val="00E70A71"/>
    <w:rsid w:val="00E70F61"/>
    <w:rsid w:val="00E712F5"/>
    <w:rsid w:val="00E71780"/>
    <w:rsid w:val="00E71799"/>
    <w:rsid w:val="00E71D0B"/>
    <w:rsid w:val="00E72054"/>
    <w:rsid w:val="00E7246B"/>
    <w:rsid w:val="00E72C9F"/>
    <w:rsid w:val="00E72FBA"/>
    <w:rsid w:val="00E73199"/>
    <w:rsid w:val="00E7322B"/>
    <w:rsid w:val="00E73266"/>
    <w:rsid w:val="00E7333F"/>
    <w:rsid w:val="00E73439"/>
    <w:rsid w:val="00E7362F"/>
    <w:rsid w:val="00E739B0"/>
    <w:rsid w:val="00E74013"/>
    <w:rsid w:val="00E741AB"/>
    <w:rsid w:val="00E743A9"/>
    <w:rsid w:val="00E747CC"/>
    <w:rsid w:val="00E74A3E"/>
    <w:rsid w:val="00E74CBF"/>
    <w:rsid w:val="00E74FC7"/>
    <w:rsid w:val="00E759D9"/>
    <w:rsid w:val="00E75FFA"/>
    <w:rsid w:val="00E76018"/>
    <w:rsid w:val="00E761C4"/>
    <w:rsid w:val="00E764C6"/>
    <w:rsid w:val="00E7687B"/>
    <w:rsid w:val="00E76E89"/>
    <w:rsid w:val="00E771AF"/>
    <w:rsid w:val="00E772AF"/>
    <w:rsid w:val="00E77346"/>
    <w:rsid w:val="00E776DD"/>
    <w:rsid w:val="00E777C1"/>
    <w:rsid w:val="00E77A98"/>
    <w:rsid w:val="00E77BC7"/>
    <w:rsid w:val="00E77CAE"/>
    <w:rsid w:val="00E77DDD"/>
    <w:rsid w:val="00E800A2"/>
    <w:rsid w:val="00E8018B"/>
    <w:rsid w:val="00E80430"/>
    <w:rsid w:val="00E8055B"/>
    <w:rsid w:val="00E807E2"/>
    <w:rsid w:val="00E8156E"/>
    <w:rsid w:val="00E816AF"/>
    <w:rsid w:val="00E81B79"/>
    <w:rsid w:val="00E81C5F"/>
    <w:rsid w:val="00E81D89"/>
    <w:rsid w:val="00E81E6A"/>
    <w:rsid w:val="00E8224D"/>
    <w:rsid w:val="00E822B3"/>
    <w:rsid w:val="00E823FD"/>
    <w:rsid w:val="00E82468"/>
    <w:rsid w:val="00E825EC"/>
    <w:rsid w:val="00E829ED"/>
    <w:rsid w:val="00E82AAA"/>
    <w:rsid w:val="00E82AAD"/>
    <w:rsid w:val="00E82B4E"/>
    <w:rsid w:val="00E82CC7"/>
    <w:rsid w:val="00E82EC3"/>
    <w:rsid w:val="00E83286"/>
    <w:rsid w:val="00E8372C"/>
    <w:rsid w:val="00E83A82"/>
    <w:rsid w:val="00E83ABD"/>
    <w:rsid w:val="00E83CF0"/>
    <w:rsid w:val="00E83E5A"/>
    <w:rsid w:val="00E83EBA"/>
    <w:rsid w:val="00E84126"/>
    <w:rsid w:val="00E84532"/>
    <w:rsid w:val="00E84542"/>
    <w:rsid w:val="00E84621"/>
    <w:rsid w:val="00E846AF"/>
    <w:rsid w:val="00E84D97"/>
    <w:rsid w:val="00E852D0"/>
    <w:rsid w:val="00E856DD"/>
    <w:rsid w:val="00E85A14"/>
    <w:rsid w:val="00E85C49"/>
    <w:rsid w:val="00E85D3D"/>
    <w:rsid w:val="00E85E8B"/>
    <w:rsid w:val="00E864BC"/>
    <w:rsid w:val="00E86BE3"/>
    <w:rsid w:val="00E86D91"/>
    <w:rsid w:val="00E86F02"/>
    <w:rsid w:val="00E86FFB"/>
    <w:rsid w:val="00E87202"/>
    <w:rsid w:val="00E87347"/>
    <w:rsid w:val="00E87B3F"/>
    <w:rsid w:val="00E87E66"/>
    <w:rsid w:val="00E90241"/>
    <w:rsid w:val="00E904D3"/>
    <w:rsid w:val="00E9051D"/>
    <w:rsid w:val="00E90569"/>
    <w:rsid w:val="00E90715"/>
    <w:rsid w:val="00E9072E"/>
    <w:rsid w:val="00E907A2"/>
    <w:rsid w:val="00E908B6"/>
    <w:rsid w:val="00E90CCE"/>
    <w:rsid w:val="00E910FD"/>
    <w:rsid w:val="00E915BF"/>
    <w:rsid w:val="00E9176C"/>
    <w:rsid w:val="00E91A78"/>
    <w:rsid w:val="00E927E2"/>
    <w:rsid w:val="00E92BD6"/>
    <w:rsid w:val="00E92DEA"/>
    <w:rsid w:val="00E93029"/>
    <w:rsid w:val="00E933C2"/>
    <w:rsid w:val="00E935A4"/>
    <w:rsid w:val="00E9381A"/>
    <w:rsid w:val="00E93B05"/>
    <w:rsid w:val="00E93D98"/>
    <w:rsid w:val="00E9400A"/>
    <w:rsid w:val="00E9404C"/>
    <w:rsid w:val="00E9484F"/>
    <w:rsid w:val="00E94882"/>
    <w:rsid w:val="00E948EF"/>
    <w:rsid w:val="00E94E70"/>
    <w:rsid w:val="00E95021"/>
    <w:rsid w:val="00E95025"/>
    <w:rsid w:val="00E95227"/>
    <w:rsid w:val="00E95576"/>
    <w:rsid w:val="00E958A6"/>
    <w:rsid w:val="00E95D49"/>
    <w:rsid w:val="00E96053"/>
    <w:rsid w:val="00E960E1"/>
    <w:rsid w:val="00E9636B"/>
    <w:rsid w:val="00E96576"/>
    <w:rsid w:val="00E96D09"/>
    <w:rsid w:val="00E96FED"/>
    <w:rsid w:val="00E97188"/>
    <w:rsid w:val="00E97776"/>
    <w:rsid w:val="00E979FE"/>
    <w:rsid w:val="00EA08B3"/>
    <w:rsid w:val="00EA09C8"/>
    <w:rsid w:val="00EA0AC5"/>
    <w:rsid w:val="00EA0CC9"/>
    <w:rsid w:val="00EA0F13"/>
    <w:rsid w:val="00EA114B"/>
    <w:rsid w:val="00EA1178"/>
    <w:rsid w:val="00EA1431"/>
    <w:rsid w:val="00EA1449"/>
    <w:rsid w:val="00EA1716"/>
    <w:rsid w:val="00EA1822"/>
    <w:rsid w:val="00EA182F"/>
    <w:rsid w:val="00EA19E3"/>
    <w:rsid w:val="00EA1A59"/>
    <w:rsid w:val="00EA1B8D"/>
    <w:rsid w:val="00EA1BEA"/>
    <w:rsid w:val="00EA1D08"/>
    <w:rsid w:val="00EA2415"/>
    <w:rsid w:val="00EA28ED"/>
    <w:rsid w:val="00EA29DF"/>
    <w:rsid w:val="00EA2BFE"/>
    <w:rsid w:val="00EA3073"/>
    <w:rsid w:val="00EA3163"/>
    <w:rsid w:val="00EA3433"/>
    <w:rsid w:val="00EA3498"/>
    <w:rsid w:val="00EA380D"/>
    <w:rsid w:val="00EA397A"/>
    <w:rsid w:val="00EA3A9E"/>
    <w:rsid w:val="00EA3ADF"/>
    <w:rsid w:val="00EA3B37"/>
    <w:rsid w:val="00EA3F5A"/>
    <w:rsid w:val="00EA41DA"/>
    <w:rsid w:val="00EA4501"/>
    <w:rsid w:val="00EA4AB4"/>
    <w:rsid w:val="00EA4C44"/>
    <w:rsid w:val="00EA4D19"/>
    <w:rsid w:val="00EA4D8D"/>
    <w:rsid w:val="00EA4F8A"/>
    <w:rsid w:val="00EA5099"/>
    <w:rsid w:val="00EA5242"/>
    <w:rsid w:val="00EA565F"/>
    <w:rsid w:val="00EA57A3"/>
    <w:rsid w:val="00EA5A7F"/>
    <w:rsid w:val="00EA5C45"/>
    <w:rsid w:val="00EA5C60"/>
    <w:rsid w:val="00EA5C9A"/>
    <w:rsid w:val="00EA5DD4"/>
    <w:rsid w:val="00EA602F"/>
    <w:rsid w:val="00EA660E"/>
    <w:rsid w:val="00EA6B44"/>
    <w:rsid w:val="00EA6C70"/>
    <w:rsid w:val="00EA7530"/>
    <w:rsid w:val="00EA7BF6"/>
    <w:rsid w:val="00EA7C61"/>
    <w:rsid w:val="00EB0092"/>
    <w:rsid w:val="00EB031B"/>
    <w:rsid w:val="00EB042B"/>
    <w:rsid w:val="00EB04E6"/>
    <w:rsid w:val="00EB0697"/>
    <w:rsid w:val="00EB06E2"/>
    <w:rsid w:val="00EB0BDA"/>
    <w:rsid w:val="00EB1712"/>
    <w:rsid w:val="00EB1830"/>
    <w:rsid w:val="00EB1A3F"/>
    <w:rsid w:val="00EB1BB2"/>
    <w:rsid w:val="00EB1E86"/>
    <w:rsid w:val="00EB1F75"/>
    <w:rsid w:val="00EB2249"/>
    <w:rsid w:val="00EB2307"/>
    <w:rsid w:val="00EB2887"/>
    <w:rsid w:val="00EB29F1"/>
    <w:rsid w:val="00EB3226"/>
    <w:rsid w:val="00EB3564"/>
    <w:rsid w:val="00EB38F4"/>
    <w:rsid w:val="00EB3BDE"/>
    <w:rsid w:val="00EB3C9C"/>
    <w:rsid w:val="00EB3DBF"/>
    <w:rsid w:val="00EB3EB1"/>
    <w:rsid w:val="00EB3F8C"/>
    <w:rsid w:val="00EB400C"/>
    <w:rsid w:val="00EB4036"/>
    <w:rsid w:val="00EB46A2"/>
    <w:rsid w:val="00EB4B1A"/>
    <w:rsid w:val="00EB51CF"/>
    <w:rsid w:val="00EB52AF"/>
    <w:rsid w:val="00EB5537"/>
    <w:rsid w:val="00EB5940"/>
    <w:rsid w:val="00EB5F11"/>
    <w:rsid w:val="00EB61ED"/>
    <w:rsid w:val="00EB65AC"/>
    <w:rsid w:val="00EB6645"/>
    <w:rsid w:val="00EB6859"/>
    <w:rsid w:val="00EB6937"/>
    <w:rsid w:val="00EB6BC8"/>
    <w:rsid w:val="00EB7310"/>
    <w:rsid w:val="00EB74D6"/>
    <w:rsid w:val="00EB7608"/>
    <w:rsid w:val="00EB760C"/>
    <w:rsid w:val="00EB79B5"/>
    <w:rsid w:val="00EB7C93"/>
    <w:rsid w:val="00EC038B"/>
    <w:rsid w:val="00EC0699"/>
    <w:rsid w:val="00EC07D1"/>
    <w:rsid w:val="00EC08F4"/>
    <w:rsid w:val="00EC0A69"/>
    <w:rsid w:val="00EC0D4A"/>
    <w:rsid w:val="00EC0D4D"/>
    <w:rsid w:val="00EC0ECE"/>
    <w:rsid w:val="00EC132D"/>
    <w:rsid w:val="00EC1A00"/>
    <w:rsid w:val="00EC1C96"/>
    <w:rsid w:val="00EC20AB"/>
    <w:rsid w:val="00EC246E"/>
    <w:rsid w:val="00EC25A3"/>
    <w:rsid w:val="00EC289B"/>
    <w:rsid w:val="00EC3971"/>
    <w:rsid w:val="00EC39A2"/>
    <w:rsid w:val="00EC3E5E"/>
    <w:rsid w:val="00EC3EF3"/>
    <w:rsid w:val="00EC4250"/>
    <w:rsid w:val="00EC446D"/>
    <w:rsid w:val="00EC483B"/>
    <w:rsid w:val="00EC4911"/>
    <w:rsid w:val="00EC4E65"/>
    <w:rsid w:val="00EC50C9"/>
    <w:rsid w:val="00EC51B4"/>
    <w:rsid w:val="00EC5523"/>
    <w:rsid w:val="00EC55EC"/>
    <w:rsid w:val="00EC563C"/>
    <w:rsid w:val="00EC5C13"/>
    <w:rsid w:val="00EC5C28"/>
    <w:rsid w:val="00EC5EE0"/>
    <w:rsid w:val="00EC621C"/>
    <w:rsid w:val="00EC6270"/>
    <w:rsid w:val="00EC6615"/>
    <w:rsid w:val="00EC686D"/>
    <w:rsid w:val="00EC6AA7"/>
    <w:rsid w:val="00EC6B9F"/>
    <w:rsid w:val="00EC745A"/>
    <w:rsid w:val="00EC750D"/>
    <w:rsid w:val="00EC7636"/>
    <w:rsid w:val="00EC77BC"/>
    <w:rsid w:val="00EC7833"/>
    <w:rsid w:val="00EC7A43"/>
    <w:rsid w:val="00EC7AAB"/>
    <w:rsid w:val="00ED00CE"/>
    <w:rsid w:val="00ED00E8"/>
    <w:rsid w:val="00ED0216"/>
    <w:rsid w:val="00ED07EB"/>
    <w:rsid w:val="00ED09D9"/>
    <w:rsid w:val="00ED0C6B"/>
    <w:rsid w:val="00ED0EAE"/>
    <w:rsid w:val="00ED0EB7"/>
    <w:rsid w:val="00ED0F86"/>
    <w:rsid w:val="00ED107B"/>
    <w:rsid w:val="00ED1197"/>
    <w:rsid w:val="00ED12C1"/>
    <w:rsid w:val="00ED1FE7"/>
    <w:rsid w:val="00ED2223"/>
    <w:rsid w:val="00ED23BA"/>
    <w:rsid w:val="00ED2657"/>
    <w:rsid w:val="00ED2A41"/>
    <w:rsid w:val="00ED2C5B"/>
    <w:rsid w:val="00ED2E07"/>
    <w:rsid w:val="00ED2EB8"/>
    <w:rsid w:val="00ED2F3F"/>
    <w:rsid w:val="00ED3124"/>
    <w:rsid w:val="00ED34F6"/>
    <w:rsid w:val="00ED35C0"/>
    <w:rsid w:val="00ED36EE"/>
    <w:rsid w:val="00ED3758"/>
    <w:rsid w:val="00ED38B8"/>
    <w:rsid w:val="00ED3911"/>
    <w:rsid w:val="00ED3DA0"/>
    <w:rsid w:val="00ED3FC6"/>
    <w:rsid w:val="00ED42F0"/>
    <w:rsid w:val="00ED477D"/>
    <w:rsid w:val="00ED47B6"/>
    <w:rsid w:val="00ED4E4B"/>
    <w:rsid w:val="00ED5115"/>
    <w:rsid w:val="00ED5179"/>
    <w:rsid w:val="00ED5589"/>
    <w:rsid w:val="00ED57CE"/>
    <w:rsid w:val="00ED5887"/>
    <w:rsid w:val="00ED58CF"/>
    <w:rsid w:val="00ED5970"/>
    <w:rsid w:val="00ED5C19"/>
    <w:rsid w:val="00ED5D27"/>
    <w:rsid w:val="00ED5E4E"/>
    <w:rsid w:val="00ED5F50"/>
    <w:rsid w:val="00ED607E"/>
    <w:rsid w:val="00ED6202"/>
    <w:rsid w:val="00ED635F"/>
    <w:rsid w:val="00ED644A"/>
    <w:rsid w:val="00ED657F"/>
    <w:rsid w:val="00ED661B"/>
    <w:rsid w:val="00ED689F"/>
    <w:rsid w:val="00ED68D3"/>
    <w:rsid w:val="00ED68FE"/>
    <w:rsid w:val="00ED6A0C"/>
    <w:rsid w:val="00ED6A2B"/>
    <w:rsid w:val="00ED6AC4"/>
    <w:rsid w:val="00ED6D45"/>
    <w:rsid w:val="00ED7048"/>
    <w:rsid w:val="00ED724F"/>
    <w:rsid w:val="00ED744E"/>
    <w:rsid w:val="00ED750B"/>
    <w:rsid w:val="00ED77D2"/>
    <w:rsid w:val="00ED7CF4"/>
    <w:rsid w:val="00ED7D94"/>
    <w:rsid w:val="00EE0673"/>
    <w:rsid w:val="00EE081C"/>
    <w:rsid w:val="00EE08D5"/>
    <w:rsid w:val="00EE0BDC"/>
    <w:rsid w:val="00EE0CC9"/>
    <w:rsid w:val="00EE0E77"/>
    <w:rsid w:val="00EE10E5"/>
    <w:rsid w:val="00EE1603"/>
    <w:rsid w:val="00EE1A55"/>
    <w:rsid w:val="00EE2153"/>
    <w:rsid w:val="00EE2345"/>
    <w:rsid w:val="00EE29F4"/>
    <w:rsid w:val="00EE2D61"/>
    <w:rsid w:val="00EE36B2"/>
    <w:rsid w:val="00EE37B8"/>
    <w:rsid w:val="00EE3A69"/>
    <w:rsid w:val="00EE3D13"/>
    <w:rsid w:val="00EE3D35"/>
    <w:rsid w:val="00EE3E02"/>
    <w:rsid w:val="00EE3EBB"/>
    <w:rsid w:val="00EE476E"/>
    <w:rsid w:val="00EE4968"/>
    <w:rsid w:val="00EE4997"/>
    <w:rsid w:val="00EE4AFC"/>
    <w:rsid w:val="00EE5D3F"/>
    <w:rsid w:val="00EE61AD"/>
    <w:rsid w:val="00EE6A67"/>
    <w:rsid w:val="00EE6B05"/>
    <w:rsid w:val="00EE6B45"/>
    <w:rsid w:val="00EE6E5F"/>
    <w:rsid w:val="00EE6EF4"/>
    <w:rsid w:val="00EE74E5"/>
    <w:rsid w:val="00EE782E"/>
    <w:rsid w:val="00EE78DF"/>
    <w:rsid w:val="00EE7931"/>
    <w:rsid w:val="00EE7946"/>
    <w:rsid w:val="00EE7CAB"/>
    <w:rsid w:val="00EE7EAA"/>
    <w:rsid w:val="00EF0010"/>
    <w:rsid w:val="00EF004D"/>
    <w:rsid w:val="00EF00BE"/>
    <w:rsid w:val="00EF0C8E"/>
    <w:rsid w:val="00EF0D1B"/>
    <w:rsid w:val="00EF0D5E"/>
    <w:rsid w:val="00EF0F35"/>
    <w:rsid w:val="00EF0FC2"/>
    <w:rsid w:val="00EF110A"/>
    <w:rsid w:val="00EF123C"/>
    <w:rsid w:val="00EF14F8"/>
    <w:rsid w:val="00EF15E1"/>
    <w:rsid w:val="00EF1B09"/>
    <w:rsid w:val="00EF1BF6"/>
    <w:rsid w:val="00EF1CD9"/>
    <w:rsid w:val="00EF2025"/>
    <w:rsid w:val="00EF202A"/>
    <w:rsid w:val="00EF3458"/>
    <w:rsid w:val="00EF373E"/>
    <w:rsid w:val="00EF3812"/>
    <w:rsid w:val="00EF3D3F"/>
    <w:rsid w:val="00EF3F56"/>
    <w:rsid w:val="00EF430B"/>
    <w:rsid w:val="00EF460B"/>
    <w:rsid w:val="00EF4C63"/>
    <w:rsid w:val="00EF4FA2"/>
    <w:rsid w:val="00EF5133"/>
    <w:rsid w:val="00EF563F"/>
    <w:rsid w:val="00EF56B8"/>
    <w:rsid w:val="00EF5823"/>
    <w:rsid w:val="00EF5AFC"/>
    <w:rsid w:val="00EF6341"/>
    <w:rsid w:val="00EF6562"/>
    <w:rsid w:val="00EF6771"/>
    <w:rsid w:val="00EF682B"/>
    <w:rsid w:val="00EF692B"/>
    <w:rsid w:val="00EF6DFC"/>
    <w:rsid w:val="00EF7208"/>
    <w:rsid w:val="00EF7692"/>
    <w:rsid w:val="00EF7A5F"/>
    <w:rsid w:val="00F004EB"/>
    <w:rsid w:val="00F00518"/>
    <w:rsid w:val="00F006B1"/>
    <w:rsid w:val="00F0072E"/>
    <w:rsid w:val="00F009B0"/>
    <w:rsid w:val="00F00EB6"/>
    <w:rsid w:val="00F01053"/>
    <w:rsid w:val="00F01211"/>
    <w:rsid w:val="00F016CC"/>
    <w:rsid w:val="00F018EC"/>
    <w:rsid w:val="00F01B83"/>
    <w:rsid w:val="00F01E57"/>
    <w:rsid w:val="00F01F96"/>
    <w:rsid w:val="00F02401"/>
    <w:rsid w:val="00F028BD"/>
    <w:rsid w:val="00F028E1"/>
    <w:rsid w:val="00F02C33"/>
    <w:rsid w:val="00F02D86"/>
    <w:rsid w:val="00F032E1"/>
    <w:rsid w:val="00F03856"/>
    <w:rsid w:val="00F038E2"/>
    <w:rsid w:val="00F038F7"/>
    <w:rsid w:val="00F03B1E"/>
    <w:rsid w:val="00F03B43"/>
    <w:rsid w:val="00F04043"/>
    <w:rsid w:val="00F04172"/>
    <w:rsid w:val="00F041AE"/>
    <w:rsid w:val="00F041BD"/>
    <w:rsid w:val="00F04535"/>
    <w:rsid w:val="00F048BD"/>
    <w:rsid w:val="00F04A44"/>
    <w:rsid w:val="00F04D17"/>
    <w:rsid w:val="00F056C8"/>
    <w:rsid w:val="00F058FE"/>
    <w:rsid w:val="00F05A31"/>
    <w:rsid w:val="00F05B62"/>
    <w:rsid w:val="00F05BDA"/>
    <w:rsid w:val="00F05C62"/>
    <w:rsid w:val="00F05D0E"/>
    <w:rsid w:val="00F05EE8"/>
    <w:rsid w:val="00F05F0F"/>
    <w:rsid w:val="00F06508"/>
    <w:rsid w:val="00F065AE"/>
    <w:rsid w:val="00F065D8"/>
    <w:rsid w:val="00F0669A"/>
    <w:rsid w:val="00F068E6"/>
    <w:rsid w:val="00F06A9E"/>
    <w:rsid w:val="00F06B93"/>
    <w:rsid w:val="00F07555"/>
    <w:rsid w:val="00F07639"/>
    <w:rsid w:val="00F076EE"/>
    <w:rsid w:val="00F078A2"/>
    <w:rsid w:val="00F078CD"/>
    <w:rsid w:val="00F0794B"/>
    <w:rsid w:val="00F07A4A"/>
    <w:rsid w:val="00F07ADB"/>
    <w:rsid w:val="00F07F23"/>
    <w:rsid w:val="00F1003E"/>
    <w:rsid w:val="00F100CC"/>
    <w:rsid w:val="00F100F5"/>
    <w:rsid w:val="00F10954"/>
    <w:rsid w:val="00F10A8A"/>
    <w:rsid w:val="00F10C9A"/>
    <w:rsid w:val="00F10FC3"/>
    <w:rsid w:val="00F11097"/>
    <w:rsid w:val="00F11189"/>
    <w:rsid w:val="00F11349"/>
    <w:rsid w:val="00F113DF"/>
    <w:rsid w:val="00F11634"/>
    <w:rsid w:val="00F11738"/>
    <w:rsid w:val="00F11892"/>
    <w:rsid w:val="00F119E6"/>
    <w:rsid w:val="00F11CCD"/>
    <w:rsid w:val="00F12450"/>
    <w:rsid w:val="00F124C4"/>
    <w:rsid w:val="00F128E3"/>
    <w:rsid w:val="00F12C76"/>
    <w:rsid w:val="00F12FE6"/>
    <w:rsid w:val="00F1306F"/>
    <w:rsid w:val="00F13416"/>
    <w:rsid w:val="00F13590"/>
    <w:rsid w:val="00F13B6C"/>
    <w:rsid w:val="00F13BF1"/>
    <w:rsid w:val="00F13EF6"/>
    <w:rsid w:val="00F13F1F"/>
    <w:rsid w:val="00F14412"/>
    <w:rsid w:val="00F14445"/>
    <w:rsid w:val="00F14470"/>
    <w:rsid w:val="00F1473E"/>
    <w:rsid w:val="00F148CA"/>
    <w:rsid w:val="00F14A53"/>
    <w:rsid w:val="00F14C6E"/>
    <w:rsid w:val="00F15262"/>
    <w:rsid w:val="00F15518"/>
    <w:rsid w:val="00F15553"/>
    <w:rsid w:val="00F15559"/>
    <w:rsid w:val="00F159B8"/>
    <w:rsid w:val="00F16116"/>
    <w:rsid w:val="00F16146"/>
    <w:rsid w:val="00F16698"/>
    <w:rsid w:val="00F16756"/>
    <w:rsid w:val="00F168AF"/>
    <w:rsid w:val="00F169D7"/>
    <w:rsid w:val="00F16B43"/>
    <w:rsid w:val="00F1756F"/>
    <w:rsid w:val="00F17959"/>
    <w:rsid w:val="00F204AA"/>
    <w:rsid w:val="00F20977"/>
    <w:rsid w:val="00F20DF0"/>
    <w:rsid w:val="00F20ED1"/>
    <w:rsid w:val="00F210A1"/>
    <w:rsid w:val="00F21262"/>
    <w:rsid w:val="00F21378"/>
    <w:rsid w:val="00F2156E"/>
    <w:rsid w:val="00F21940"/>
    <w:rsid w:val="00F21A36"/>
    <w:rsid w:val="00F21E4C"/>
    <w:rsid w:val="00F21F1B"/>
    <w:rsid w:val="00F2214D"/>
    <w:rsid w:val="00F2280A"/>
    <w:rsid w:val="00F2284B"/>
    <w:rsid w:val="00F22851"/>
    <w:rsid w:val="00F229EB"/>
    <w:rsid w:val="00F22C4A"/>
    <w:rsid w:val="00F233FC"/>
    <w:rsid w:val="00F23C97"/>
    <w:rsid w:val="00F23E78"/>
    <w:rsid w:val="00F23EA0"/>
    <w:rsid w:val="00F24333"/>
    <w:rsid w:val="00F247C5"/>
    <w:rsid w:val="00F248B9"/>
    <w:rsid w:val="00F24944"/>
    <w:rsid w:val="00F24C06"/>
    <w:rsid w:val="00F24DDE"/>
    <w:rsid w:val="00F24F1C"/>
    <w:rsid w:val="00F25298"/>
    <w:rsid w:val="00F25616"/>
    <w:rsid w:val="00F256CD"/>
    <w:rsid w:val="00F25A1B"/>
    <w:rsid w:val="00F25B71"/>
    <w:rsid w:val="00F260C8"/>
    <w:rsid w:val="00F26603"/>
    <w:rsid w:val="00F2674C"/>
    <w:rsid w:val="00F267DB"/>
    <w:rsid w:val="00F269A3"/>
    <w:rsid w:val="00F26B8C"/>
    <w:rsid w:val="00F271BB"/>
    <w:rsid w:val="00F272C0"/>
    <w:rsid w:val="00F27780"/>
    <w:rsid w:val="00F277A6"/>
    <w:rsid w:val="00F27A37"/>
    <w:rsid w:val="00F27A3F"/>
    <w:rsid w:val="00F27AB5"/>
    <w:rsid w:val="00F27EE9"/>
    <w:rsid w:val="00F301CC"/>
    <w:rsid w:val="00F303A1"/>
    <w:rsid w:val="00F304DF"/>
    <w:rsid w:val="00F30F65"/>
    <w:rsid w:val="00F30F7D"/>
    <w:rsid w:val="00F31A5B"/>
    <w:rsid w:val="00F31C91"/>
    <w:rsid w:val="00F31D19"/>
    <w:rsid w:val="00F3204F"/>
    <w:rsid w:val="00F3209A"/>
    <w:rsid w:val="00F32383"/>
    <w:rsid w:val="00F3245F"/>
    <w:rsid w:val="00F326C5"/>
    <w:rsid w:val="00F326FA"/>
    <w:rsid w:val="00F327AA"/>
    <w:rsid w:val="00F32CCB"/>
    <w:rsid w:val="00F32D9A"/>
    <w:rsid w:val="00F3304C"/>
    <w:rsid w:val="00F3304D"/>
    <w:rsid w:val="00F331B8"/>
    <w:rsid w:val="00F331DA"/>
    <w:rsid w:val="00F33227"/>
    <w:rsid w:val="00F339DA"/>
    <w:rsid w:val="00F33CAF"/>
    <w:rsid w:val="00F33D77"/>
    <w:rsid w:val="00F33DEA"/>
    <w:rsid w:val="00F33DFA"/>
    <w:rsid w:val="00F33E93"/>
    <w:rsid w:val="00F342F8"/>
    <w:rsid w:val="00F3465B"/>
    <w:rsid w:val="00F34A54"/>
    <w:rsid w:val="00F34CAE"/>
    <w:rsid w:val="00F34D64"/>
    <w:rsid w:val="00F34E8E"/>
    <w:rsid w:val="00F34EAC"/>
    <w:rsid w:val="00F3523F"/>
    <w:rsid w:val="00F352F1"/>
    <w:rsid w:val="00F3547A"/>
    <w:rsid w:val="00F35840"/>
    <w:rsid w:val="00F3585E"/>
    <w:rsid w:val="00F358D6"/>
    <w:rsid w:val="00F35C10"/>
    <w:rsid w:val="00F35D9B"/>
    <w:rsid w:val="00F35FDF"/>
    <w:rsid w:val="00F368D7"/>
    <w:rsid w:val="00F369EE"/>
    <w:rsid w:val="00F36BD1"/>
    <w:rsid w:val="00F36C78"/>
    <w:rsid w:val="00F375AE"/>
    <w:rsid w:val="00F37C2D"/>
    <w:rsid w:val="00F37EBD"/>
    <w:rsid w:val="00F4038D"/>
    <w:rsid w:val="00F40403"/>
    <w:rsid w:val="00F40822"/>
    <w:rsid w:val="00F40948"/>
    <w:rsid w:val="00F40AB4"/>
    <w:rsid w:val="00F40BBE"/>
    <w:rsid w:val="00F41112"/>
    <w:rsid w:val="00F411B4"/>
    <w:rsid w:val="00F41594"/>
    <w:rsid w:val="00F41643"/>
    <w:rsid w:val="00F4166A"/>
    <w:rsid w:val="00F4185B"/>
    <w:rsid w:val="00F418D3"/>
    <w:rsid w:val="00F41B4F"/>
    <w:rsid w:val="00F42107"/>
    <w:rsid w:val="00F42309"/>
    <w:rsid w:val="00F426BE"/>
    <w:rsid w:val="00F4292C"/>
    <w:rsid w:val="00F42A49"/>
    <w:rsid w:val="00F42A7A"/>
    <w:rsid w:val="00F42EFD"/>
    <w:rsid w:val="00F43039"/>
    <w:rsid w:val="00F43482"/>
    <w:rsid w:val="00F43574"/>
    <w:rsid w:val="00F435E6"/>
    <w:rsid w:val="00F439BC"/>
    <w:rsid w:val="00F440C9"/>
    <w:rsid w:val="00F440EE"/>
    <w:rsid w:val="00F443D3"/>
    <w:rsid w:val="00F44490"/>
    <w:rsid w:val="00F44749"/>
    <w:rsid w:val="00F44818"/>
    <w:rsid w:val="00F44E58"/>
    <w:rsid w:val="00F451F3"/>
    <w:rsid w:val="00F4541A"/>
    <w:rsid w:val="00F45847"/>
    <w:rsid w:val="00F45C9E"/>
    <w:rsid w:val="00F45CA1"/>
    <w:rsid w:val="00F46526"/>
    <w:rsid w:val="00F46623"/>
    <w:rsid w:val="00F47012"/>
    <w:rsid w:val="00F47307"/>
    <w:rsid w:val="00F4763B"/>
    <w:rsid w:val="00F479EB"/>
    <w:rsid w:val="00F47BB9"/>
    <w:rsid w:val="00F47E7E"/>
    <w:rsid w:val="00F5010C"/>
    <w:rsid w:val="00F501F3"/>
    <w:rsid w:val="00F50215"/>
    <w:rsid w:val="00F5023D"/>
    <w:rsid w:val="00F50C6C"/>
    <w:rsid w:val="00F50F92"/>
    <w:rsid w:val="00F51056"/>
    <w:rsid w:val="00F5124A"/>
    <w:rsid w:val="00F51676"/>
    <w:rsid w:val="00F5250E"/>
    <w:rsid w:val="00F52634"/>
    <w:rsid w:val="00F52A74"/>
    <w:rsid w:val="00F52C02"/>
    <w:rsid w:val="00F52E42"/>
    <w:rsid w:val="00F531E0"/>
    <w:rsid w:val="00F5335D"/>
    <w:rsid w:val="00F5337D"/>
    <w:rsid w:val="00F53403"/>
    <w:rsid w:val="00F5349A"/>
    <w:rsid w:val="00F534CD"/>
    <w:rsid w:val="00F534D5"/>
    <w:rsid w:val="00F534E4"/>
    <w:rsid w:val="00F535E9"/>
    <w:rsid w:val="00F536DF"/>
    <w:rsid w:val="00F536F5"/>
    <w:rsid w:val="00F53818"/>
    <w:rsid w:val="00F538E5"/>
    <w:rsid w:val="00F53994"/>
    <w:rsid w:val="00F53D55"/>
    <w:rsid w:val="00F53F43"/>
    <w:rsid w:val="00F53F48"/>
    <w:rsid w:val="00F54132"/>
    <w:rsid w:val="00F54144"/>
    <w:rsid w:val="00F54320"/>
    <w:rsid w:val="00F546D3"/>
    <w:rsid w:val="00F54ACF"/>
    <w:rsid w:val="00F54D7B"/>
    <w:rsid w:val="00F54F56"/>
    <w:rsid w:val="00F55384"/>
    <w:rsid w:val="00F557F8"/>
    <w:rsid w:val="00F5592B"/>
    <w:rsid w:val="00F55E20"/>
    <w:rsid w:val="00F560C2"/>
    <w:rsid w:val="00F560F9"/>
    <w:rsid w:val="00F561B4"/>
    <w:rsid w:val="00F56360"/>
    <w:rsid w:val="00F563C4"/>
    <w:rsid w:val="00F568C1"/>
    <w:rsid w:val="00F569C8"/>
    <w:rsid w:val="00F56BEA"/>
    <w:rsid w:val="00F56C33"/>
    <w:rsid w:val="00F56DE0"/>
    <w:rsid w:val="00F56FD2"/>
    <w:rsid w:val="00F57133"/>
    <w:rsid w:val="00F5713F"/>
    <w:rsid w:val="00F57931"/>
    <w:rsid w:val="00F60202"/>
    <w:rsid w:val="00F604AA"/>
    <w:rsid w:val="00F60818"/>
    <w:rsid w:val="00F6092F"/>
    <w:rsid w:val="00F60AB8"/>
    <w:rsid w:val="00F60BCE"/>
    <w:rsid w:val="00F610A6"/>
    <w:rsid w:val="00F61376"/>
    <w:rsid w:val="00F6141B"/>
    <w:rsid w:val="00F6158A"/>
    <w:rsid w:val="00F619F6"/>
    <w:rsid w:val="00F61ADE"/>
    <w:rsid w:val="00F61DD2"/>
    <w:rsid w:val="00F62154"/>
    <w:rsid w:val="00F62916"/>
    <w:rsid w:val="00F62FAC"/>
    <w:rsid w:val="00F630AA"/>
    <w:rsid w:val="00F63667"/>
    <w:rsid w:val="00F63E68"/>
    <w:rsid w:val="00F63EC8"/>
    <w:rsid w:val="00F6440A"/>
    <w:rsid w:val="00F649AA"/>
    <w:rsid w:val="00F64AC8"/>
    <w:rsid w:val="00F64D45"/>
    <w:rsid w:val="00F64D52"/>
    <w:rsid w:val="00F64F51"/>
    <w:rsid w:val="00F64F67"/>
    <w:rsid w:val="00F652DA"/>
    <w:rsid w:val="00F65345"/>
    <w:rsid w:val="00F655CD"/>
    <w:rsid w:val="00F658E4"/>
    <w:rsid w:val="00F65936"/>
    <w:rsid w:val="00F65C86"/>
    <w:rsid w:val="00F65DC2"/>
    <w:rsid w:val="00F66384"/>
    <w:rsid w:val="00F663C4"/>
    <w:rsid w:val="00F6666A"/>
    <w:rsid w:val="00F667EF"/>
    <w:rsid w:val="00F66935"/>
    <w:rsid w:val="00F66B1F"/>
    <w:rsid w:val="00F66DC1"/>
    <w:rsid w:val="00F67155"/>
    <w:rsid w:val="00F672D7"/>
    <w:rsid w:val="00F673A7"/>
    <w:rsid w:val="00F674E3"/>
    <w:rsid w:val="00F67C84"/>
    <w:rsid w:val="00F700B6"/>
    <w:rsid w:val="00F70103"/>
    <w:rsid w:val="00F7012D"/>
    <w:rsid w:val="00F7013C"/>
    <w:rsid w:val="00F7061C"/>
    <w:rsid w:val="00F70890"/>
    <w:rsid w:val="00F70A25"/>
    <w:rsid w:val="00F7215C"/>
    <w:rsid w:val="00F7275D"/>
    <w:rsid w:val="00F72873"/>
    <w:rsid w:val="00F72A89"/>
    <w:rsid w:val="00F72CD7"/>
    <w:rsid w:val="00F72DC1"/>
    <w:rsid w:val="00F731FF"/>
    <w:rsid w:val="00F73228"/>
    <w:rsid w:val="00F733F4"/>
    <w:rsid w:val="00F735A2"/>
    <w:rsid w:val="00F73B13"/>
    <w:rsid w:val="00F73BD1"/>
    <w:rsid w:val="00F73C1A"/>
    <w:rsid w:val="00F73DDF"/>
    <w:rsid w:val="00F73E79"/>
    <w:rsid w:val="00F73F66"/>
    <w:rsid w:val="00F740AB"/>
    <w:rsid w:val="00F74224"/>
    <w:rsid w:val="00F7456A"/>
    <w:rsid w:val="00F74CA7"/>
    <w:rsid w:val="00F74D16"/>
    <w:rsid w:val="00F74E3B"/>
    <w:rsid w:val="00F751BE"/>
    <w:rsid w:val="00F75210"/>
    <w:rsid w:val="00F75223"/>
    <w:rsid w:val="00F75762"/>
    <w:rsid w:val="00F75ABC"/>
    <w:rsid w:val="00F75D1E"/>
    <w:rsid w:val="00F75E2C"/>
    <w:rsid w:val="00F760EE"/>
    <w:rsid w:val="00F76223"/>
    <w:rsid w:val="00F767CA"/>
    <w:rsid w:val="00F76A12"/>
    <w:rsid w:val="00F76A5F"/>
    <w:rsid w:val="00F76B07"/>
    <w:rsid w:val="00F77161"/>
    <w:rsid w:val="00F77596"/>
    <w:rsid w:val="00F7763B"/>
    <w:rsid w:val="00F77896"/>
    <w:rsid w:val="00F77BB3"/>
    <w:rsid w:val="00F77CBA"/>
    <w:rsid w:val="00F77E65"/>
    <w:rsid w:val="00F800B0"/>
    <w:rsid w:val="00F80204"/>
    <w:rsid w:val="00F80675"/>
    <w:rsid w:val="00F80770"/>
    <w:rsid w:val="00F8097E"/>
    <w:rsid w:val="00F80D61"/>
    <w:rsid w:val="00F80DBD"/>
    <w:rsid w:val="00F8149A"/>
    <w:rsid w:val="00F816B7"/>
    <w:rsid w:val="00F8178C"/>
    <w:rsid w:val="00F81C1E"/>
    <w:rsid w:val="00F81E14"/>
    <w:rsid w:val="00F81FF3"/>
    <w:rsid w:val="00F8225B"/>
    <w:rsid w:val="00F823C0"/>
    <w:rsid w:val="00F8266C"/>
    <w:rsid w:val="00F8291D"/>
    <w:rsid w:val="00F82CB8"/>
    <w:rsid w:val="00F83203"/>
    <w:rsid w:val="00F83270"/>
    <w:rsid w:val="00F836D5"/>
    <w:rsid w:val="00F83BC6"/>
    <w:rsid w:val="00F83D53"/>
    <w:rsid w:val="00F83E26"/>
    <w:rsid w:val="00F83F67"/>
    <w:rsid w:val="00F84289"/>
    <w:rsid w:val="00F842AE"/>
    <w:rsid w:val="00F84461"/>
    <w:rsid w:val="00F84527"/>
    <w:rsid w:val="00F84CDA"/>
    <w:rsid w:val="00F85101"/>
    <w:rsid w:val="00F851C4"/>
    <w:rsid w:val="00F85475"/>
    <w:rsid w:val="00F858E0"/>
    <w:rsid w:val="00F85D6A"/>
    <w:rsid w:val="00F860D2"/>
    <w:rsid w:val="00F864E7"/>
    <w:rsid w:val="00F8670F"/>
    <w:rsid w:val="00F86963"/>
    <w:rsid w:val="00F869E2"/>
    <w:rsid w:val="00F87086"/>
    <w:rsid w:val="00F870B3"/>
    <w:rsid w:val="00F900FB"/>
    <w:rsid w:val="00F90134"/>
    <w:rsid w:val="00F901E1"/>
    <w:rsid w:val="00F9047B"/>
    <w:rsid w:val="00F907C7"/>
    <w:rsid w:val="00F90B4A"/>
    <w:rsid w:val="00F90F50"/>
    <w:rsid w:val="00F91294"/>
    <w:rsid w:val="00F9198D"/>
    <w:rsid w:val="00F91B15"/>
    <w:rsid w:val="00F91B7E"/>
    <w:rsid w:val="00F91CB7"/>
    <w:rsid w:val="00F92016"/>
    <w:rsid w:val="00F925B4"/>
    <w:rsid w:val="00F925F6"/>
    <w:rsid w:val="00F92D2A"/>
    <w:rsid w:val="00F934C8"/>
    <w:rsid w:val="00F93A87"/>
    <w:rsid w:val="00F93AA3"/>
    <w:rsid w:val="00F94191"/>
    <w:rsid w:val="00F94372"/>
    <w:rsid w:val="00F9443B"/>
    <w:rsid w:val="00F94687"/>
    <w:rsid w:val="00F94CA5"/>
    <w:rsid w:val="00F951DF"/>
    <w:rsid w:val="00F952C1"/>
    <w:rsid w:val="00F952C5"/>
    <w:rsid w:val="00F953FE"/>
    <w:rsid w:val="00F9593B"/>
    <w:rsid w:val="00F959F6"/>
    <w:rsid w:val="00F95C5C"/>
    <w:rsid w:val="00F95CB9"/>
    <w:rsid w:val="00F95D41"/>
    <w:rsid w:val="00F96169"/>
    <w:rsid w:val="00F962E5"/>
    <w:rsid w:val="00F96AAE"/>
    <w:rsid w:val="00F96AB2"/>
    <w:rsid w:val="00F96CD2"/>
    <w:rsid w:val="00F97390"/>
    <w:rsid w:val="00F97540"/>
    <w:rsid w:val="00F9777B"/>
    <w:rsid w:val="00F979B0"/>
    <w:rsid w:val="00F97FB0"/>
    <w:rsid w:val="00FA03AB"/>
    <w:rsid w:val="00FA0759"/>
    <w:rsid w:val="00FA0BCC"/>
    <w:rsid w:val="00FA0DFE"/>
    <w:rsid w:val="00FA1070"/>
    <w:rsid w:val="00FA12F0"/>
    <w:rsid w:val="00FA14D6"/>
    <w:rsid w:val="00FA1549"/>
    <w:rsid w:val="00FA164C"/>
    <w:rsid w:val="00FA164F"/>
    <w:rsid w:val="00FA165E"/>
    <w:rsid w:val="00FA1ACB"/>
    <w:rsid w:val="00FA1AFE"/>
    <w:rsid w:val="00FA1BB5"/>
    <w:rsid w:val="00FA1FDF"/>
    <w:rsid w:val="00FA21F4"/>
    <w:rsid w:val="00FA2885"/>
    <w:rsid w:val="00FA2DA7"/>
    <w:rsid w:val="00FA2F3A"/>
    <w:rsid w:val="00FA2FDD"/>
    <w:rsid w:val="00FA304B"/>
    <w:rsid w:val="00FA3061"/>
    <w:rsid w:val="00FA3214"/>
    <w:rsid w:val="00FA3229"/>
    <w:rsid w:val="00FA397C"/>
    <w:rsid w:val="00FA3D5B"/>
    <w:rsid w:val="00FA3D99"/>
    <w:rsid w:val="00FA413C"/>
    <w:rsid w:val="00FA4B6A"/>
    <w:rsid w:val="00FA4C7D"/>
    <w:rsid w:val="00FA4D82"/>
    <w:rsid w:val="00FA4E97"/>
    <w:rsid w:val="00FA4ED1"/>
    <w:rsid w:val="00FA4ED6"/>
    <w:rsid w:val="00FA4FD7"/>
    <w:rsid w:val="00FA5750"/>
    <w:rsid w:val="00FA5874"/>
    <w:rsid w:val="00FA58F1"/>
    <w:rsid w:val="00FA5B25"/>
    <w:rsid w:val="00FA6476"/>
    <w:rsid w:val="00FA696A"/>
    <w:rsid w:val="00FA6A95"/>
    <w:rsid w:val="00FA6BE5"/>
    <w:rsid w:val="00FA6E13"/>
    <w:rsid w:val="00FA70CC"/>
    <w:rsid w:val="00FA7277"/>
    <w:rsid w:val="00FA7316"/>
    <w:rsid w:val="00FA7339"/>
    <w:rsid w:val="00FA77D4"/>
    <w:rsid w:val="00FA798A"/>
    <w:rsid w:val="00FA7B7F"/>
    <w:rsid w:val="00FA7D82"/>
    <w:rsid w:val="00FA7E20"/>
    <w:rsid w:val="00FB0076"/>
    <w:rsid w:val="00FB094E"/>
    <w:rsid w:val="00FB0CE2"/>
    <w:rsid w:val="00FB0FF2"/>
    <w:rsid w:val="00FB119E"/>
    <w:rsid w:val="00FB14DB"/>
    <w:rsid w:val="00FB17AF"/>
    <w:rsid w:val="00FB1811"/>
    <w:rsid w:val="00FB18B5"/>
    <w:rsid w:val="00FB197F"/>
    <w:rsid w:val="00FB1C4D"/>
    <w:rsid w:val="00FB1D25"/>
    <w:rsid w:val="00FB23DD"/>
    <w:rsid w:val="00FB2830"/>
    <w:rsid w:val="00FB2B2B"/>
    <w:rsid w:val="00FB312F"/>
    <w:rsid w:val="00FB3592"/>
    <w:rsid w:val="00FB35C3"/>
    <w:rsid w:val="00FB3715"/>
    <w:rsid w:val="00FB39E0"/>
    <w:rsid w:val="00FB409D"/>
    <w:rsid w:val="00FB4263"/>
    <w:rsid w:val="00FB4272"/>
    <w:rsid w:val="00FB45F0"/>
    <w:rsid w:val="00FB4E4D"/>
    <w:rsid w:val="00FB4FE9"/>
    <w:rsid w:val="00FB546C"/>
    <w:rsid w:val="00FB549F"/>
    <w:rsid w:val="00FB552F"/>
    <w:rsid w:val="00FB5761"/>
    <w:rsid w:val="00FB580C"/>
    <w:rsid w:val="00FB584F"/>
    <w:rsid w:val="00FB5D61"/>
    <w:rsid w:val="00FB60C8"/>
    <w:rsid w:val="00FB6343"/>
    <w:rsid w:val="00FB6619"/>
    <w:rsid w:val="00FB6661"/>
    <w:rsid w:val="00FB690D"/>
    <w:rsid w:val="00FB6A75"/>
    <w:rsid w:val="00FB6BF7"/>
    <w:rsid w:val="00FB708B"/>
    <w:rsid w:val="00FB70CD"/>
    <w:rsid w:val="00FB720A"/>
    <w:rsid w:val="00FB7316"/>
    <w:rsid w:val="00FB7401"/>
    <w:rsid w:val="00FB746B"/>
    <w:rsid w:val="00FB74A0"/>
    <w:rsid w:val="00FB74CE"/>
    <w:rsid w:val="00FB7D96"/>
    <w:rsid w:val="00FB7E73"/>
    <w:rsid w:val="00FC00F4"/>
    <w:rsid w:val="00FC0142"/>
    <w:rsid w:val="00FC016E"/>
    <w:rsid w:val="00FC03A1"/>
    <w:rsid w:val="00FC0623"/>
    <w:rsid w:val="00FC0651"/>
    <w:rsid w:val="00FC1D06"/>
    <w:rsid w:val="00FC1E4E"/>
    <w:rsid w:val="00FC1F16"/>
    <w:rsid w:val="00FC1F35"/>
    <w:rsid w:val="00FC1F95"/>
    <w:rsid w:val="00FC1FB3"/>
    <w:rsid w:val="00FC2347"/>
    <w:rsid w:val="00FC2582"/>
    <w:rsid w:val="00FC2855"/>
    <w:rsid w:val="00FC2977"/>
    <w:rsid w:val="00FC2A29"/>
    <w:rsid w:val="00FC317B"/>
    <w:rsid w:val="00FC3259"/>
    <w:rsid w:val="00FC3584"/>
    <w:rsid w:val="00FC3AF0"/>
    <w:rsid w:val="00FC3C61"/>
    <w:rsid w:val="00FC3C67"/>
    <w:rsid w:val="00FC3CCA"/>
    <w:rsid w:val="00FC4199"/>
    <w:rsid w:val="00FC4261"/>
    <w:rsid w:val="00FC42C3"/>
    <w:rsid w:val="00FC4647"/>
    <w:rsid w:val="00FC47DE"/>
    <w:rsid w:val="00FC48B4"/>
    <w:rsid w:val="00FC4A53"/>
    <w:rsid w:val="00FC4A9E"/>
    <w:rsid w:val="00FC4ADD"/>
    <w:rsid w:val="00FC4DDB"/>
    <w:rsid w:val="00FC511D"/>
    <w:rsid w:val="00FC51A3"/>
    <w:rsid w:val="00FC5353"/>
    <w:rsid w:val="00FC539A"/>
    <w:rsid w:val="00FC53ED"/>
    <w:rsid w:val="00FC5DF3"/>
    <w:rsid w:val="00FC5F6D"/>
    <w:rsid w:val="00FC6457"/>
    <w:rsid w:val="00FC66C1"/>
    <w:rsid w:val="00FC6703"/>
    <w:rsid w:val="00FC6BA8"/>
    <w:rsid w:val="00FC6F00"/>
    <w:rsid w:val="00FC7248"/>
    <w:rsid w:val="00FC730B"/>
    <w:rsid w:val="00FC7915"/>
    <w:rsid w:val="00FD003B"/>
    <w:rsid w:val="00FD0227"/>
    <w:rsid w:val="00FD0D64"/>
    <w:rsid w:val="00FD0F80"/>
    <w:rsid w:val="00FD1149"/>
    <w:rsid w:val="00FD19A1"/>
    <w:rsid w:val="00FD1D69"/>
    <w:rsid w:val="00FD1D9B"/>
    <w:rsid w:val="00FD2043"/>
    <w:rsid w:val="00FD20F4"/>
    <w:rsid w:val="00FD245D"/>
    <w:rsid w:val="00FD2500"/>
    <w:rsid w:val="00FD296C"/>
    <w:rsid w:val="00FD315A"/>
    <w:rsid w:val="00FD31A5"/>
    <w:rsid w:val="00FD3281"/>
    <w:rsid w:val="00FD3406"/>
    <w:rsid w:val="00FD3499"/>
    <w:rsid w:val="00FD370A"/>
    <w:rsid w:val="00FD376D"/>
    <w:rsid w:val="00FD3BC3"/>
    <w:rsid w:val="00FD3BEE"/>
    <w:rsid w:val="00FD3D3D"/>
    <w:rsid w:val="00FD4795"/>
    <w:rsid w:val="00FD49B4"/>
    <w:rsid w:val="00FD4B84"/>
    <w:rsid w:val="00FD590E"/>
    <w:rsid w:val="00FD5F8B"/>
    <w:rsid w:val="00FD61E3"/>
    <w:rsid w:val="00FD6751"/>
    <w:rsid w:val="00FD6B21"/>
    <w:rsid w:val="00FD6D64"/>
    <w:rsid w:val="00FD6FB5"/>
    <w:rsid w:val="00FD701C"/>
    <w:rsid w:val="00FD7118"/>
    <w:rsid w:val="00FD76D9"/>
    <w:rsid w:val="00FD7887"/>
    <w:rsid w:val="00FD78CB"/>
    <w:rsid w:val="00FD7DCF"/>
    <w:rsid w:val="00FD7F1A"/>
    <w:rsid w:val="00FE001A"/>
    <w:rsid w:val="00FE00DF"/>
    <w:rsid w:val="00FE01E9"/>
    <w:rsid w:val="00FE0469"/>
    <w:rsid w:val="00FE07DE"/>
    <w:rsid w:val="00FE0888"/>
    <w:rsid w:val="00FE0AF7"/>
    <w:rsid w:val="00FE1448"/>
    <w:rsid w:val="00FE1B15"/>
    <w:rsid w:val="00FE22B4"/>
    <w:rsid w:val="00FE22B8"/>
    <w:rsid w:val="00FE27F3"/>
    <w:rsid w:val="00FE2AE9"/>
    <w:rsid w:val="00FE2ECE"/>
    <w:rsid w:val="00FE30B6"/>
    <w:rsid w:val="00FE31A3"/>
    <w:rsid w:val="00FE31B9"/>
    <w:rsid w:val="00FE3362"/>
    <w:rsid w:val="00FE336D"/>
    <w:rsid w:val="00FE3716"/>
    <w:rsid w:val="00FE37FF"/>
    <w:rsid w:val="00FE389E"/>
    <w:rsid w:val="00FE449C"/>
    <w:rsid w:val="00FE4656"/>
    <w:rsid w:val="00FE48B0"/>
    <w:rsid w:val="00FE4949"/>
    <w:rsid w:val="00FE4B78"/>
    <w:rsid w:val="00FE4B93"/>
    <w:rsid w:val="00FE4B9D"/>
    <w:rsid w:val="00FE52E0"/>
    <w:rsid w:val="00FE55DF"/>
    <w:rsid w:val="00FE5641"/>
    <w:rsid w:val="00FE58E9"/>
    <w:rsid w:val="00FE5A58"/>
    <w:rsid w:val="00FE5CAA"/>
    <w:rsid w:val="00FE6915"/>
    <w:rsid w:val="00FE6BE2"/>
    <w:rsid w:val="00FE6E29"/>
    <w:rsid w:val="00FE7155"/>
    <w:rsid w:val="00FE72AE"/>
    <w:rsid w:val="00FE79EF"/>
    <w:rsid w:val="00FE7BC4"/>
    <w:rsid w:val="00FF010E"/>
    <w:rsid w:val="00FF064C"/>
    <w:rsid w:val="00FF076A"/>
    <w:rsid w:val="00FF0A09"/>
    <w:rsid w:val="00FF0BE3"/>
    <w:rsid w:val="00FF0BF3"/>
    <w:rsid w:val="00FF11C6"/>
    <w:rsid w:val="00FF1384"/>
    <w:rsid w:val="00FF19CF"/>
    <w:rsid w:val="00FF1AEA"/>
    <w:rsid w:val="00FF1B34"/>
    <w:rsid w:val="00FF1FCC"/>
    <w:rsid w:val="00FF22C1"/>
    <w:rsid w:val="00FF2495"/>
    <w:rsid w:val="00FF2733"/>
    <w:rsid w:val="00FF27D6"/>
    <w:rsid w:val="00FF2AC3"/>
    <w:rsid w:val="00FF2EC4"/>
    <w:rsid w:val="00FF2F8F"/>
    <w:rsid w:val="00FF3416"/>
    <w:rsid w:val="00FF3625"/>
    <w:rsid w:val="00FF36AA"/>
    <w:rsid w:val="00FF385B"/>
    <w:rsid w:val="00FF39C6"/>
    <w:rsid w:val="00FF3D5E"/>
    <w:rsid w:val="00FF3D9F"/>
    <w:rsid w:val="00FF3EE6"/>
    <w:rsid w:val="00FF4055"/>
    <w:rsid w:val="00FF4661"/>
    <w:rsid w:val="00FF4778"/>
    <w:rsid w:val="00FF4786"/>
    <w:rsid w:val="00FF47C2"/>
    <w:rsid w:val="00FF4843"/>
    <w:rsid w:val="00FF489F"/>
    <w:rsid w:val="00FF4978"/>
    <w:rsid w:val="00FF4ABE"/>
    <w:rsid w:val="00FF4BA5"/>
    <w:rsid w:val="00FF4D59"/>
    <w:rsid w:val="00FF4DD4"/>
    <w:rsid w:val="00FF508E"/>
    <w:rsid w:val="00FF5169"/>
    <w:rsid w:val="00FF524E"/>
    <w:rsid w:val="00FF5328"/>
    <w:rsid w:val="00FF5399"/>
    <w:rsid w:val="00FF5870"/>
    <w:rsid w:val="00FF58A7"/>
    <w:rsid w:val="00FF5990"/>
    <w:rsid w:val="00FF65A2"/>
    <w:rsid w:val="00FF6A50"/>
    <w:rsid w:val="00FF6D0F"/>
    <w:rsid w:val="00FF74EF"/>
    <w:rsid w:val="00FF75FD"/>
    <w:rsid w:val="00FF7639"/>
    <w:rsid w:val="00FF77F8"/>
    <w:rsid w:val="00FF786F"/>
    <w:rsid w:val="53EB6FA8"/>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50A365A8"/>
  <w15:docId w15:val="{FF0EFB5D-78F6-453C-81F2-5622A7D16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1298"/>
  </w:style>
  <w:style w:type="paragraph" w:styleId="Heading1">
    <w:name w:val="heading 1"/>
    <w:basedOn w:val="Normal"/>
    <w:next w:val="BodyText"/>
    <w:link w:val="Heading1Char"/>
    <w:qFormat/>
    <w:rsid w:val="00542B3F"/>
    <w:pPr>
      <w:keepNext/>
      <w:keepLines/>
      <w:numPr>
        <w:numId w:val="13"/>
      </w:numPr>
      <w:spacing w:before="300" w:after="360" w:line="440" w:lineRule="exact"/>
      <w:outlineLvl w:val="0"/>
    </w:pPr>
    <w:rPr>
      <w:b/>
      <w:bCs/>
      <w:color w:val="B3272F" w:themeColor="text2"/>
      <w:kern w:val="32"/>
      <w:sz w:val="40"/>
      <w:szCs w:val="32"/>
    </w:rPr>
  </w:style>
  <w:style w:type="paragraph" w:styleId="Heading2">
    <w:name w:val="heading 2"/>
    <w:basedOn w:val="Normal"/>
    <w:next w:val="BodyText"/>
    <w:link w:val="Heading2Char"/>
    <w:qFormat/>
    <w:rsid w:val="00542B3F"/>
    <w:pPr>
      <w:keepNext/>
      <w:keepLines/>
      <w:numPr>
        <w:ilvl w:val="1"/>
        <w:numId w:val="13"/>
      </w:numPr>
      <w:tabs>
        <w:tab w:val="left" w:pos="1418"/>
        <w:tab w:val="left" w:pos="1701"/>
        <w:tab w:val="left" w:pos="1985"/>
      </w:tabs>
      <w:spacing w:before="240" w:after="100" w:line="280" w:lineRule="exact"/>
      <w:outlineLvl w:val="1"/>
    </w:pPr>
    <w:rPr>
      <w:b/>
      <w:bCs/>
      <w:iCs/>
      <w:color w:val="B3272F" w:themeColor="text2"/>
      <w:kern w:val="20"/>
      <w:sz w:val="24"/>
      <w:szCs w:val="28"/>
    </w:rPr>
  </w:style>
  <w:style w:type="paragraph" w:styleId="Heading3">
    <w:name w:val="heading 3"/>
    <w:basedOn w:val="Normal"/>
    <w:next w:val="BodyText"/>
    <w:link w:val="Heading3Char"/>
    <w:uiPriority w:val="9"/>
    <w:qFormat/>
    <w:rsid w:val="006A0A14"/>
    <w:pPr>
      <w:keepNext/>
      <w:keepLines/>
      <w:numPr>
        <w:ilvl w:val="2"/>
        <w:numId w:val="13"/>
      </w:numPr>
      <w:tabs>
        <w:tab w:val="left" w:pos="851"/>
        <w:tab w:val="left" w:pos="1418"/>
        <w:tab w:val="left" w:pos="1701"/>
        <w:tab w:val="left" w:pos="1985"/>
      </w:tabs>
      <w:spacing w:before="60" w:after="60" w:line="240" w:lineRule="exact"/>
      <w:outlineLvl w:val="2"/>
    </w:pPr>
    <w:rPr>
      <w:b/>
      <w:color w:val="494847"/>
    </w:rPr>
  </w:style>
  <w:style w:type="paragraph" w:styleId="Heading4">
    <w:name w:val="heading 4"/>
    <w:basedOn w:val="Normal"/>
    <w:next w:val="BodyText"/>
    <w:link w:val="Heading4Char"/>
    <w:qFormat/>
    <w:rsid w:val="009337FD"/>
    <w:pPr>
      <w:keepNext/>
      <w:keepLines/>
      <w:numPr>
        <w:ilvl w:val="3"/>
        <w:numId w:val="13"/>
      </w:numPr>
      <w:tabs>
        <w:tab w:val="left" w:pos="1418"/>
        <w:tab w:val="left" w:pos="1701"/>
        <w:tab w:val="left" w:pos="1985"/>
      </w:tabs>
      <w:spacing w:before="12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B3272F"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B3272F" w:themeColor="text2"/>
      <w:sz w:val="40"/>
    </w:rPr>
  </w:style>
  <w:style w:type="paragraph" w:styleId="Heading9">
    <w:name w:val="heading 9"/>
    <w:aliases w:val="Appendix Heading 1"/>
    <w:basedOn w:val="Normal"/>
    <w:next w:val="BodyText"/>
    <w:link w:val="Heading9Char"/>
    <w:uiPriority w:val="1"/>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B3272F"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B3272F" w:themeColor="text2"/>
        <w:bottom w:val="single" w:sz="8" w:space="0" w:color="B3272F" w:themeColor="text2"/>
        <w:insideH w:val="single" w:sz="8" w:space="0" w:color="B3272F"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B3272F" w:themeFill="text2"/>
      </w:tcPr>
    </w:tblStylePr>
    <w:tblStylePr w:type="lastRow">
      <w:rPr>
        <w:b w:val="0"/>
      </w:rPr>
    </w:tblStylePr>
    <w:tblStylePr w:type="lastCol">
      <w:pPr>
        <w:jc w:val="left"/>
      </w:pPr>
    </w:tblStylePr>
    <w:tblStylePr w:type="band1Vert">
      <w:tblPr/>
      <w:tcPr>
        <w:shd w:val="clear" w:color="auto" w:fill="F7E9EA"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3"/>
      </w:numPr>
      <w:spacing w:before="120" w:after="120"/>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pPr>
      <w:spacing w:before="60" w:after="120"/>
    </w:pPr>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4D4063"/>
    <w:pPr>
      <w:numPr>
        <w:numId w:val="6"/>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qFormat/>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9337FD"/>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600" w:lineRule="exact"/>
      <w:jc w:val="right"/>
    </w:pPr>
    <w:rPr>
      <w:rFonts w:asciiTheme="majorHAnsi" w:eastAsiaTheme="majorEastAsia" w:hAnsiTheme="majorHAnsi" w:cstheme="majorBidi"/>
      <w:b/>
      <w:color w:val="FFFFFF" w:themeColor="background1"/>
      <w:spacing w:val="-2"/>
      <w:sz w:val="54"/>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54"/>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B3272F"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B3272F"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B3272F"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B3272F"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B3272F" w:themeColor="text2"/>
      <w:sz w:val="24"/>
    </w:rPr>
  </w:style>
  <w:style w:type="paragraph" w:styleId="TOC6">
    <w:name w:val="toc 6"/>
    <w:basedOn w:val="Normal"/>
    <w:next w:val="Normal"/>
    <w:autoRedefine/>
    <w:uiPriority w:val="39"/>
    <w:rsid w:val="00DE27B9"/>
    <w:pPr>
      <w:spacing w:after="100"/>
      <w:ind w:left="1000"/>
    </w:p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B3272F"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B3272F"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B3272F"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B3272F"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7E9EA"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7E9EA"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B3272F"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B3272F" w:themeColor="text2"/>
        <w:left w:val="single" w:sz="4" w:space="0" w:color="B3272F" w:themeColor="text2"/>
        <w:bottom w:val="single" w:sz="4" w:space="0" w:color="B3272F" w:themeColor="text2"/>
        <w:right w:val="single" w:sz="4" w:space="0" w:color="B3272F"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07626F"/>
    <w:pPr>
      <w:pageBreakBefore/>
      <w:framePr w:w="11906" w:h="1701" w:hSpace="11339" w:wrap="around" w:vAnchor="page" w:hAnchor="page" w:x="1" w:y="1"/>
      <w:spacing w:before="1300" w:after="440"/>
      <w:ind w:left="1134" w:right="1134"/>
    </w:pPr>
    <w:rPr>
      <w:b w:val="0"/>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07626F"/>
    <w:pPr>
      <w:spacing w:line="240" w:lineRule="auto"/>
    </w:pPr>
    <w:rPr>
      <w:color w:val="FFFFFF"/>
      <w:sz w:val="24"/>
    </w:rPr>
    <w:tblPr>
      <w:tblCellMar>
        <w:top w:w="227" w:type="dxa"/>
        <w:left w:w="0" w:type="dxa"/>
        <w:bottom w:w="227" w:type="dxa"/>
        <w:right w:w="0" w:type="dxa"/>
      </w:tblCellMar>
    </w:tblPr>
    <w:tcPr>
      <w:shd w:val="clear" w:color="auto" w:fill="B3272F"/>
    </w:tcPr>
  </w:style>
  <w:style w:type="paragraph" w:customStyle="1" w:styleId="BodyText100ThemeColour">
    <w:name w:val="Body Text 100% Theme Colour"/>
    <w:basedOn w:val="BodyText"/>
    <w:qFormat/>
    <w:rsid w:val="00096B2D"/>
    <w:rPr>
      <w:color w:val="B3272F"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basedOn w:val="DefaultParagraphFont"/>
    <w:link w:val="Heading2"/>
    <w:rsid w:val="00D901FD"/>
    <w:rPr>
      <w:b/>
      <w:bCs/>
      <w:iCs/>
      <w:color w:val="B3272F" w:themeColor="text2"/>
      <w:kern w:val="20"/>
      <w:sz w:val="24"/>
      <w:szCs w:val="28"/>
    </w:rPr>
  </w:style>
  <w:style w:type="character" w:customStyle="1" w:styleId="Heading1Char">
    <w:name w:val="Heading 1 Char"/>
    <w:basedOn w:val="DefaultParagraphFont"/>
    <w:link w:val="Heading1"/>
    <w:rsid w:val="00321955"/>
    <w:rPr>
      <w:b/>
      <w:bCs/>
      <w:color w:val="B3272F" w:themeColor="text2"/>
      <w:kern w:val="32"/>
      <w:sz w:val="40"/>
      <w:szCs w:val="32"/>
    </w:rPr>
  </w:style>
  <w:style w:type="character" w:customStyle="1" w:styleId="Heading3Char">
    <w:name w:val="Heading 3 Char"/>
    <w:basedOn w:val="DefaultParagraphFont"/>
    <w:link w:val="Heading3"/>
    <w:uiPriority w:val="9"/>
    <w:rsid w:val="006A0A14"/>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07626F"/>
    <w:pPr>
      <w:numPr>
        <w:numId w:val="21"/>
      </w:numPr>
    </w:pPr>
  </w:style>
  <w:style w:type="character" w:customStyle="1" w:styleId="Heading1TopofPageChar">
    <w:name w:val="Heading 1 Top of Page Char"/>
    <w:basedOn w:val="DefaultParagraphFont"/>
    <w:link w:val="Heading1TopofPage"/>
    <w:rsid w:val="0007626F"/>
    <w:rPr>
      <w:color w:val="B3272F" w:themeColor="text2"/>
      <w:kern w:val="32"/>
      <w:sz w:val="40"/>
      <w:szCs w:val="32"/>
    </w:rPr>
  </w:style>
  <w:style w:type="numbering" w:customStyle="1" w:styleId="DELWPAppendices">
    <w:name w:val="DELWP Appendices"/>
    <w:basedOn w:val="DELWPHeadings"/>
    <w:rsid w:val="0007626F"/>
    <w:pPr>
      <w:numPr>
        <w:numId w:val="14"/>
      </w:numPr>
    </w:pPr>
  </w:style>
  <w:style w:type="paragraph" w:customStyle="1" w:styleId="Box">
    <w:name w:val="Box"/>
    <w:basedOn w:val="BodyText"/>
    <w:qFormat/>
    <w:rsid w:val="00E5082D"/>
    <w:pPr>
      <w:spacing w:before="0" w:line="276" w:lineRule="auto"/>
    </w:pPr>
    <w:rPr>
      <w:rFonts w:ascii="Calibri" w:eastAsia="Calibri" w:hAnsi="Calibri"/>
      <w:color w:val="auto"/>
      <w:sz w:val="22"/>
      <w:szCs w:val="22"/>
      <w:lang w:val="x-none"/>
    </w:rPr>
  </w:style>
  <w:style w:type="paragraph" w:customStyle="1" w:styleId="BoxTitle">
    <w:name w:val="Box Title"/>
    <w:basedOn w:val="Caption"/>
    <w:next w:val="Normal"/>
    <w:rsid w:val="00E5082D"/>
    <w:pPr>
      <w:keepLines/>
      <w:spacing w:before="120" w:after="0" w:line="280" w:lineRule="exact"/>
      <w:ind w:left="1304" w:hanging="1304"/>
    </w:pPr>
    <w:rPr>
      <w:rFonts w:ascii="Arial" w:eastAsia="Calibri" w:hAnsi="Arial" w:cs="Times New Roman"/>
      <w:bCs w:val="0"/>
      <w:color w:val="auto"/>
      <w:sz w:val="24"/>
      <w:szCs w:val="22"/>
      <w:lang w:val="en-GB" w:eastAsia="en-US"/>
    </w:rPr>
  </w:style>
  <w:style w:type="paragraph" w:styleId="BodyTextIndent">
    <w:name w:val="Body Text Indent"/>
    <w:basedOn w:val="Normal"/>
    <w:link w:val="BodyTextIndentChar"/>
    <w:semiHidden/>
    <w:unhideWhenUsed/>
    <w:rsid w:val="00E5082D"/>
    <w:pPr>
      <w:spacing w:after="120"/>
      <w:ind w:left="283"/>
    </w:pPr>
  </w:style>
  <w:style w:type="character" w:customStyle="1" w:styleId="BodyTextIndentChar">
    <w:name w:val="Body Text Indent Char"/>
    <w:basedOn w:val="DefaultParagraphFont"/>
    <w:link w:val="BodyTextIndent"/>
    <w:semiHidden/>
    <w:rsid w:val="00E5082D"/>
  </w:style>
  <w:style w:type="paragraph" w:customStyle="1" w:styleId="ColorfulList-Accent11">
    <w:name w:val="Colorful List - Accent 11"/>
    <w:basedOn w:val="Normal"/>
    <w:uiPriority w:val="34"/>
    <w:qFormat/>
    <w:rsid w:val="00C741A8"/>
    <w:pPr>
      <w:spacing w:after="200" w:line="276" w:lineRule="auto"/>
      <w:ind w:left="720"/>
      <w:contextualSpacing/>
    </w:pPr>
    <w:rPr>
      <w:rFonts w:ascii="Calibri" w:eastAsia="Calibri" w:hAnsi="Calibri" w:cs="Times New Roman"/>
      <w:sz w:val="22"/>
      <w:szCs w:val="22"/>
      <w:lang w:eastAsia="en-US"/>
    </w:rPr>
  </w:style>
  <w:style w:type="character" w:styleId="UnresolvedMention">
    <w:name w:val="Unresolved Mention"/>
    <w:basedOn w:val="DefaultParagraphFont"/>
    <w:uiPriority w:val="99"/>
    <w:semiHidden/>
    <w:unhideWhenUsed/>
    <w:rsid w:val="00256656"/>
    <w:rPr>
      <w:color w:val="808080"/>
      <w:shd w:val="clear" w:color="auto" w:fill="E6E6E6"/>
    </w:rPr>
  </w:style>
  <w:style w:type="paragraph" w:styleId="TOC9">
    <w:name w:val="toc 9"/>
    <w:basedOn w:val="Normal"/>
    <w:next w:val="Normal"/>
    <w:autoRedefine/>
    <w:uiPriority w:val="39"/>
    <w:unhideWhenUsed/>
    <w:rsid w:val="000D72FB"/>
    <w:pPr>
      <w:spacing w:after="100" w:line="259" w:lineRule="auto"/>
      <w:ind w:left="1760"/>
    </w:pPr>
    <w:rPr>
      <w:rFonts w:eastAsiaTheme="minorEastAsia" w:cstheme="minorBidi"/>
      <w:color w:val="auto"/>
      <w:sz w:val="22"/>
      <w:szCs w:val="22"/>
    </w:rPr>
  </w:style>
  <w:style w:type="table" w:styleId="GridTable4-Accent2">
    <w:name w:val="Grid Table 4 Accent 2"/>
    <w:basedOn w:val="TableNormal"/>
    <w:uiPriority w:val="49"/>
    <w:rsid w:val="002C6D94"/>
    <w:pPr>
      <w:spacing w:line="240" w:lineRule="auto"/>
    </w:pPr>
    <w:tblPr>
      <w:tblStyleRowBandSize w:val="1"/>
      <w:tblStyleColBandSize w:val="1"/>
      <w:tblBorders>
        <w:top w:val="single" w:sz="4" w:space="0" w:color="DF6F75" w:themeColor="accent2" w:themeTint="99"/>
        <w:left w:val="single" w:sz="4" w:space="0" w:color="DF6F75" w:themeColor="accent2" w:themeTint="99"/>
        <w:bottom w:val="single" w:sz="4" w:space="0" w:color="DF6F75" w:themeColor="accent2" w:themeTint="99"/>
        <w:right w:val="single" w:sz="4" w:space="0" w:color="DF6F75" w:themeColor="accent2" w:themeTint="99"/>
        <w:insideH w:val="single" w:sz="4" w:space="0" w:color="DF6F75" w:themeColor="accent2" w:themeTint="99"/>
        <w:insideV w:val="single" w:sz="4" w:space="0" w:color="DF6F75" w:themeColor="accent2" w:themeTint="99"/>
      </w:tblBorders>
    </w:tblPr>
    <w:tblStylePr w:type="firstRow">
      <w:rPr>
        <w:b/>
        <w:bCs/>
        <w:color w:val="FFFFFF" w:themeColor="background1"/>
      </w:rPr>
      <w:tblPr/>
      <w:tcPr>
        <w:tcBorders>
          <w:top w:val="single" w:sz="4" w:space="0" w:color="B3272F" w:themeColor="accent2"/>
          <w:left w:val="single" w:sz="4" w:space="0" w:color="B3272F" w:themeColor="accent2"/>
          <w:bottom w:val="single" w:sz="4" w:space="0" w:color="B3272F" w:themeColor="accent2"/>
          <w:right w:val="single" w:sz="4" w:space="0" w:color="B3272F" w:themeColor="accent2"/>
          <w:insideH w:val="nil"/>
          <w:insideV w:val="nil"/>
        </w:tcBorders>
        <w:shd w:val="clear" w:color="auto" w:fill="B3272F" w:themeFill="accent2"/>
      </w:tcPr>
    </w:tblStylePr>
    <w:tblStylePr w:type="lastRow">
      <w:rPr>
        <w:b/>
        <w:bCs/>
      </w:rPr>
      <w:tblPr/>
      <w:tcPr>
        <w:tcBorders>
          <w:top w:val="double" w:sz="4" w:space="0" w:color="B3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customStyle="1" w:styleId="normaltextrun1">
    <w:name w:val="normaltextrun1"/>
    <w:basedOn w:val="DefaultParagraphFont"/>
    <w:rsid w:val="00085E2C"/>
  </w:style>
  <w:style w:type="character" w:customStyle="1" w:styleId="eop">
    <w:name w:val="eop"/>
    <w:basedOn w:val="DefaultParagraphFont"/>
    <w:rsid w:val="00085E2C"/>
  </w:style>
  <w:style w:type="paragraph" w:customStyle="1" w:styleId="paragraph">
    <w:name w:val="paragraph"/>
    <w:basedOn w:val="Normal"/>
    <w:rsid w:val="00085E2C"/>
    <w:pPr>
      <w:spacing w:line="240" w:lineRule="auto"/>
    </w:pPr>
    <w:rPr>
      <w:rFonts w:ascii="Times New Roman" w:hAnsi="Times New Roman" w:cs="Times New Roman"/>
      <w:color w:val="auto"/>
      <w:sz w:val="24"/>
      <w:szCs w:val="24"/>
    </w:rPr>
  </w:style>
  <w:style w:type="character" w:customStyle="1" w:styleId="contextualspellingandgrammarerror">
    <w:name w:val="contextualspellingandgrammarerror"/>
    <w:basedOn w:val="DefaultParagraphFont"/>
    <w:rsid w:val="00085E2C"/>
  </w:style>
  <w:style w:type="paragraph" w:styleId="z-TopofForm">
    <w:name w:val="HTML Top of Form"/>
    <w:basedOn w:val="Normal"/>
    <w:next w:val="Normal"/>
    <w:link w:val="z-TopofFormChar"/>
    <w:hidden/>
    <w:uiPriority w:val="99"/>
    <w:semiHidden/>
    <w:unhideWhenUsed/>
    <w:rsid w:val="0023224D"/>
    <w:pPr>
      <w:pBdr>
        <w:bottom w:val="single" w:sz="6" w:space="1" w:color="auto"/>
      </w:pBdr>
      <w:spacing w:line="240" w:lineRule="auto"/>
      <w:jc w:val="center"/>
    </w:pPr>
    <w:rPr>
      <w:rFonts w:ascii="Arial" w:eastAsiaTheme="minorEastAsia" w:hAnsi="Arial"/>
      <w:vanish/>
      <w:color w:val="auto"/>
      <w:sz w:val="16"/>
      <w:szCs w:val="16"/>
    </w:rPr>
  </w:style>
  <w:style w:type="character" w:customStyle="1" w:styleId="z-TopofFormChar">
    <w:name w:val="z-Top of Form Char"/>
    <w:basedOn w:val="DefaultParagraphFont"/>
    <w:link w:val="z-TopofForm"/>
    <w:uiPriority w:val="99"/>
    <w:semiHidden/>
    <w:rsid w:val="0023224D"/>
    <w:rPr>
      <w:rFonts w:ascii="Arial" w:eastAsiaTheme="minorEastAsia" w:hAnsi="Arial"/>
      <w:vanish/>
      <w:color w:val="auto"/>
      <w:sz w:val="16"/>
      <w:szCs w:val="16"/>
    </w:rPr>
  </w:style>
  <w:style w:type="paragraph" w:customStyle="1" w:styleId="static">
    <w:name w:val="static"/>
    <w:basedOn w:val="Normal"/>
    <w:rsid w:val="0023224D"/>
    <w:pPr>
      <w:spacing w:before="100" w:beforeAutospacing="1" w:after="100" w:afterAutospacing="1" w:line="240" w:lineRule="auto"/>
    </w:pPr>
    <w:rPr>
      <w:rFonts w:ascii="Times New Roman" w:eastAsiaTheme="minorEastAsia" w:hAnsi="Times New Roman" w:cs="Times New Roman"/>
      <w:color w:val="auto"/>
      <w:sz w:val="24"/>
      <w:szCs w:val="24"/>
    </w:rPr>
  </w:style>
  <w:style w:type="character" w:customStyle="1" w:styleId="menu-item-text">
    <w:name w:val="menu-item-text"/>
    <w:basedOn w:val="DefaultParagraphFont"/>
    <w:rsid w:val="0023224D"/>
  </w:style>
  <w:style w:type="character" w:customStyle="1" w:styleId="ms-hidden">
    <w:name w:val="ms-hidden"/>
    <w:basedOn w:val="DefaultParagraphFont"/>
    <w:rsid w:val="0023224D"/>
  </w:style>
  <w:style w:type="paragraph" w:styleId="z-BottomofForm">
    <w:name w:val="HTML Bottom of Form"/>
    <w:basedOn w:val="Normal"/>
    <w:next w:val="Normal"/>
    <w:link w:val="z-BottomofFormChar"/>
    <w:hidden/>
    <w:uiPriority w:val="99"/>
    <w:semiHidden/>
    <w:unhideWhenUsed/>
    <w:rsid w:val="0023224D"/>
    <w:pPr>
      <w:pBdr>
        <w:top w:val="single" w:sz="6" w:space="1" w:color="auto"/>
      </w:pBdr>
      <w:spacing w:line="240" w:lineRule="auto"/>
      <w:jc w:val="center"/>
    </w:pPr>
    <w:rPr>
      <w:rFonts w:ascii="Arial" w:eastAsiaTheme="minorEastAsia" w:hAnsi="Arial"/>
      <w:vanish/>
      <w:color w:val="auto"/>
      <w:sz w:val="16"/>
      <w:szCs w:val="16"/>
    </w:rPr>
  </w:style>
  <w:style w:type="character" w:customStyle="1" w:styleId="z-BottomofFormChar">
    <w:name w:val="z-Bottom of Form Char"/>
    <w:basedOn w:val="DefaultParagraphFont"/>
    <w:link w:val="z-BottomofForm"/>
    <w:uiPriority w:val="99"/>
    <w:semiHidden/>
    <w:rsid w:val="0023224D"/>
    <w:rPr>
      <w:rFonts w:ascii="Arial" w:eastAsiaTheme="minorEastAsia" w:hAnsi="Arial"/>
      <w:vanish/>
      <w:color w:val="auto"/>
      <w:sz w:val="16"/>
      <w:szCs w:val="16"/>
    </w:rPr>
  </w:style>
  <w:style w:type="paragraph" w:styleId="Index1">
    <w:name w:val="index 1"/>
    <w:basedOn w:val="Normal"/>
    <w:next w:val="Normal"/>
    <w:autoRedefine/>
    <w:uiPriority w:val="99"/>
    <w:unhideWhenUsed/>
    <w:rsid w:val="00E47D86"/>
    <w:pPr>
      <w:spacing w:line="240" w:lineRule="auto"/>
      <w:ind w:left="200" w:hanging="200"/>
    </w:pPr>
  </w:style>
  <w:style w:type="paragraph" w:styleId="Revision">
    <w:name w:val="Revision"/>
    <w:hidden/>
    <w:uiPriority w:val="99"/>
    <w:semiHidden/>
    <w:rsid w:val="006A184F"/>
    <w:pPr>
      <w:spacing w:line="240" w:lineRule="auto"/>
    </w:pPr>
  </w:style>
  <w:style w:type="table" w:customStyle="1" w:styleId="TableGridLight1">
    <w:name w:val="Table Grid Light1"/>
    <w:basedOn w:val="TableNormal"/>
    <w:next w:val="TableGridLight"/>
    <w:uiPriority w:val="40"/>
    <w:rsid w:val="00924388"/>
    <w:pPr>
      <w:spacing w:line="240" w:lineRule="auto"/>
    </w:pPr>
    <w:rPr>
      <w:rFonts w:eastAsia="Calibri" w:cs="Times New Roman"/>
      <w:color w:val="auto"/>
      <w:sz w:val="22"/>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Light">
    <w:name w:val="Grid Table Light"/>
    <w:basedOn w:val="TableNormal"/>
    <w:uiPriority w:val="40"/>
    <w:rsid w:val="00924388"/>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52282">
      <w:marLeft w:val="0"/>
      <w:marRight w:val="0"/>
      <w:marTop w:val="0"/>
      <w:marBottom w:val="0"/>
      <w:divBdr>
        <w:top w:val="none" w:sz="0" w:space="0" w:color="auto"/>
        <w:left w:val="none" w:sz="0" w:space="0" w:color="auto"/>
        <w:bottom w:val="none" w:sz="0" w:space="0" w:color="auto"/>
        <w:right w:val="none" w:sz="0" w:space="0" w:color="auto"/>
      </w:divBdr>
    </w:div>
    <w:div w:id="85152523">
      <w:marLeft w:val="0"/>
      <w:marRight w:val="0"/>
      <w:marTop w:val="0"/>
      <w:marBottom w:val="0"/>
      <w:divBdr>
        <w:top w:val="none" w:sz="0" w:space="0" w:color="auto"/>
        <w:left w:val="none" w:sz="0" w:space="0" w:color="auto"/>
        <w:bottom w:val="none" w:sz="0" w:space="0" w:color="auto"/>
        <w:right w:val="none" w:sz="0" w:space="0" w:color="auto"/>
      </w:divBdr>
    </w:div>
    <w:div w:id="273293327">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09354104">
      <w:marLeft w:val="0"/>
      <w:marRight w:val="0"/>
      <w:marTop w:val="0"/>
      <w:marBottom w:val="0"/>
      <w:divBdr>
        <w:top w:val="none" w:sz="0" w:space="0" w:color="auto"/>
        <w:left w:val="none" w:sz="0" w:space="0" w:color="auto"/>
        <w:bottom w:val="none" w:sz="0" w:space="0" w:color="auto"/>
        <w:right w:val="none" w:sz="0" w:space="0" w:color="auto"/>
      </w:divBdr>
      <w:divsChild>
        <w:div w:id="1214000222">
          <w:marLeft w:val="0"/>
          <w:marRight w:val="0"/>
          <w:marTop w:val="0"/>
          <w:marBottom w:val="0"/>
          <w:divBdr>
            <w:top w:val="none" w:sz="0" w:space="0" w:color="auto"/>
            <w:left w:val="none" w:sz="0" w:space="0" w:color="auto"/>
            <w:bottom w:val="none" w:sz="0" w:space="0" w:color="auto"/>
            <w:right w:val="none" w:sz="0" w:space="0" w:color="auto"/>
          </w:divBdr>
        </w:div>
      </w:divsChild>
    </w:div>
    <w:div w:id="430973121">
      <w:bodyDiv w:val="1"/>
      <w:marLeft w:val="0"/>
      <w:marRight w:val="0"/>
      <w:marTop w:val="0"/>
      <w:marBottom w:val="0"/>
      <w:divBdr>
        <w:top w:val="none" w:sz="0" w:space="0" w:color="auto"/>
        <w:left w:val="none" w:sz="0" w:space="0" w:color="auto"/>
        <w:bottom w:val="none" w:sz="0" w:space="0" w:color="auto"/>
        <w:right w:val="none" w:sz="0" w:space="0" w:color="auto"/>
      </w:divBdr>
    </w:div>
    <w:div w:id="435683517">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594168263">
      <w:bodyDiv w:val="1"/>
      <w:marLeft w:val="0"/>
      <w:marRight w:val="0"/>
      <w:marTop w:val="0"/>
      <w:marBottom w:val="0"/>
      <w:divBdr>
        <w:top w:val="none" w:sz="0" w:space="0" w:color="auto"/>
        <w:left w:val="none" w:sz="0" w:space="0" w:color="auto"/>
        <w:bottom w:val="none" w:sz="0" w:space="0" w:color="auto"/>
        <w:right w:val="none" w:sz="0" w:space="0" w:color="auto"/>
      </w:divBdr>
    </w:div>
    <w:div w:id="612444551">
      <w:marLeft w:val="3000"/>
      <w:marRight w:val="0"/>
      <w:marTop w:val="0"/>
      <w:marBottom w:val="0"/>
      <w:divBdr>
        <w:top w:val="none" w:sz="0" w:space="0" w:color="auto"/>
        <w:left w:val="none" w:sz="0" w:space="0" w:color="auto"/>
        <w:bottom w:val="none" w:sz="0" w:space="0" w:color="auto"/>
        <w:right w:val="none" w:sz="0" w:space="0" w:color="auto"/>
      </w:divBdr>
      <w:divsChild>
        <w:div w:id="351759805">
          <w:marLeft w:val="0"/>
          <w:marRight w:val="0"/>
          <w:marTop w:val="0"/>
          <w:marBottom w:val="405"/>
          <w:divBdr>
            <w:top w:val="none" w:sz="0" w:space="0" w:color="auto"/>
            <w:left w:val="none" w:sz="0" w:space="0" w:color="auto"/>
            <w:bottom w:val="none" w:sz="0" w:space="0" w:color="auto"/>
            <w:right w:val="none" w:sz="0" w:space="0" w:color="auto"/>
          </w:divBdr>
          <w:divsChild>
            <w:div w:id="1397894494">
              <w:marLeft w:val="300"/>
              <w:marRight w:val="300"/>
              <w:marTop w:val="100"/>
              <w:marBottom w:val="100"/>
              <w:divBdr>
                <w:top w:val="none" w:sz="0" w:space="0" w:color="auto"/>
                <w:left w:val="none" w:sz="0" w:space="0" w:color="auto"/>
                <w:bottom w:val="none" w:sz="0" w:space="0" w:color="auto"/>
                <w:right w:val="none" w:sz="0" w:space="0" w:color="auto"/>
              </w:divBdr>
              <w:divsChild>
                <w:div w:id="892546140">
                  <w:marLeft w:val="0"/>
                  <w:marRight w:val="0"/>
                  <w:marTop w:val="0"/>
                  <w:marBottom w:val="0"/>
                  <w:divBdr>
                    <w:top w:val="none" w:sz="0" w:space="0" w:color="auto"/>
                    <w:left w:val="none" w:sz="0" w:space="0" w:color="auto"/>
                    <w:bottom w:val="none" w:sz="0" w:space="0" w:color="auto"/>
                    <w:right w:val="none" w:sz="0" w:space="0" w:color="auto"/>
                  </w:divBdr>
                  <w:divsChild>
                    <w:div w:id="1835607010">
                      <w:marLeft w:val="0"/>
                      <w:marRight w:val="0"/>
                      <w:marTop w:val="0"/>
                      <w:marBottom w:val="0"/>
                      <w:divBdr>
                        <w:top w:val="none" w:sz="0" w:space="0" w:color="auto"/>
                        <w:left w:val="none" w:sz="0" w:space="0" w:color="auto"/>
                        <w:bottom w:val="none" w:sz="0" w:space="0" w:color="auto"/>
                        <w:right w:val="none" w:sz="0" w:space="0" w:color="auto"/>
                      </w:divBdr>
                      <w:divsChild>
                        <w:div w:id="186994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230112">
      <w:bodyDiv w:val="1"/>
      <w:marLeft w:val="0"/>
      <w:marRight w:val="0"/>
      <w:marTop w:val="0"/>
      <w:marBottom w:val="0"/>
      <w:divBdr>
        <w:top w:val="none" w:sz="0" w:space="0" w:color="auto"/>
        <w:left w:val="none" w:sz="0" w:space="0" w:color="auto"/>
        <w:bottom w:val="none" w:sz="0" w:space="0" w:color="auto"/>
        <w:right w:val="none" w:sz="0" w:space="0" w:color="auto"/>
      </w:divBdr>
    </w:div>
    <w:div w:id="638076966">
      <w:bodyDiv w:val="1"/>
      <w:marLeft w:val="0"/>
      <w:marRight w:val="0"/>
      <w:marTop w:val="0"/>
      <w:marBottom w:val="0"/>
      <w:divBdr>
        <w:top w:val="none" w:sz="0" w:space="0" w:color="auto"/>
        <w:left w:val="none" w:sz="0" w:space="0" w:color="auto"/>
        <w:bottom w:val="none" w:sz="0" w:space="0" w:color="auto"/>
        <w:right w:val="none" w:sz="0" w:space="0" w:color="auto"/>
      </w:divBdr>
    </w:div>
    <w:div w:id="671295112">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762803314">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9972648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81234386">
      <w:marLeft w:val="0"/>
      <w:marRight w:val="0"/>
      <w:marTop w:val="0"/>
      <w:marBottom w:val="0"/>
      <w:divBdr>
        <w:top w:val="none" w:sz="0" w:space="0" w:color="auto"/>
        <w:left w:val="none" w:sz="0" w:space="0" w:color="auto"/>
        <w:bottom w:val="none" w:sz="0" w:space="0" w:color="auto"/>
        <w:right w:val="none" w:sz="0" w:space="0" w:color="auto"/>
      </w:divBdr>
    </w:div>
    <w:div w:id="1385182989">
      <w:marLeft w:val="0"/>
      <w:marRight w:val="0"/>
      <w:marTop w:val="0"/>
      <w:marBottom w:val="0"/>
      <w:divBdr>
        <w:top w:val="none" w:sz="0" w:space="0" w:color="auto"/>
        <w:left w:val="none" w:sz="0" w:space="0" w:color="auto"/>
        <w:bottom w:val="none" w:sz="0" w:space="0" w:color="auto"/>
        <w:right w:val="none" w:sz="0" w:space="0" w:color="auto"/>
      </w:divBdr>
    </w:div>
    <w:div w:id="1419206039">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503009266">
      <w:marLeft w:val="0"/>
      <w:marRight w:val="0"/>
      <w:marTop w:val="0"/>
      <w:marBottom w:val="0"/>
      <w:divBdr>
        <w:top w:val="none" w:sz="0" w:space="0" w:color="auto"/>
        <w:left w:val="none" w:sz="0" w:space="0" w:color="auto"/>
        <w:bottom w:val="none" w:sz="0" w:space="0" w:color="auto"/>
        <w:right w:val="none" w:sz="0" w:space="0" w:color="auto"/>
      </w:divBdr>
    </w:div>
    <w:div w:id="1526599357">
      <w:bodyDiv w:val="1"/>
      <w:marLeft w:val="0"/>
      <w:marRight w:val="0"/>
      <w:marTop w:val="0"/>
      <w:marBottom w:val="0"/>
      <w:divBdr>
        <w:top w:val="none" w:sz="0" w:space="0" w:color="auto"/>
        <w:left w:val="none" w:sz="0" w:space="0" w:color="auto"/>
        <w:bottom w:val="none" w:sz="0" w:space="0" w:color="auto"/>
        <w:right w:val="none" w:sz="0" w:space="0" w:color="auto"/>
      </w:divBdr>
    </w:div>
    <w:div w:id="1553729115">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77921286">
      <w:bodyDiv w:val="1"/>
      <w:marLeft w:val="0"/>
      <w:marRight w:val="0"/>
      <w:marTop w:val="0"/>
      <w:marBottom w:val="0"/>
      <w:divBdr>
        <w:top w:val="none" w:sz="0" w:space="0" w:color="auto"/>
        <w:left w:val="none" w:sz="0" w:space="0" w:color="auto"/>
        <w:bottom w:val="none" w:sz="0" w:space="0" w:color="auto"/>
        <w:right w:val="none" w:sz="0" w:space="0" w:color="auto"/>
      </w:divBdr>
    </w:div>
    <w:div w:id="1720280600">
      <w:marLeft w:val="0"/>
      <w:marRight w:val="0"/>
      <w:marTop w:val="0"/>
      <w:marBottom w:val="0"/>
      <w:divBdr>
        <w:top w:val="none" w:sz="0" w:space="0" w:color="auto"/>
        <w:left w:val="none" w:sz="0" w:space="0" w:color="auto"/>
        <w:bottom w:val="none" w:sz="0" w:space="0" w:color="auto"/>
        <w:right w:val="none" w:sz="0" w:space="0" w:color="auto"/>
      </w:divBdr>
    </w:div>
    <w:div w:id="1748384642">
      <w:marLeft w:val="0"/>
      <w:marRight w:val="0"/>
      <w:marTop w:val="0"/>
      <w:marBottom w:val="0"/>
      <w:divBdr>
        <w:top w:val="none" w:sz="0" w:space="0" w:color="auto"/>
        <w:left w:val="none" w:sz="0" w:space="0" w:color="auto"/>
        <w:bottom w:val="none" w:sz="0" w:space="0" w:color="auto"/>
        <w:right w:val="none" w:sz="0" w:space="0" w:color="auto"/>
      </w:divBdr>
    </w:div>
    <w:div w:id="1781492742">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42115459">
      <w:bodyDiv w:val="1"/>
      <w:marLeft w:val="0"/>
      <w:marRight w:val="0"/>
      <w:marTop w:val="0"/>
      <w:marBottom w:val="0"/>
      <w:divBdr>
        <w:top w:val="none" w:sz="0" w:space="0" w:color="auto"/>
        <w:left w:val="none" w:sz="0" w:space="0" w:color="auto"/>
        <w:bottom w:val="none" w:sz="0" w:space="0" w:color="auto"/>
        <w:right w:val="none" w:sz="0" w:space="0" w:color="auto"/>
      </w:divBdr>
    </w:div>
    <w:div w:id="1861503488">
      <w:marLeft w:val="0"/>
      <w:marRight w:val="0"/>
      <w:marTop w:val="0"/>
      <w:marBottom w:val="0"/>
      <w:divBdr>
        <w:top w:val="none" w:sz="0" w:space="0" w:color="auto"/>
        <w:left w:val="none" w:sz="0" w:space="0" w:color="auto"/>
        <w:bottom w:val="none" w:sz="0" w:space="0" w:color="auto"/>
        <w:right w:val="none" w:sz="0" w:space="0" w:color="auto"/>
      </w:divBdr>
      <w:divsChild>
        <w:div w:id="1692298180">
          <w:marLeft w:val="0"/>
          <w:marRight w:val="0"/>
          <w:marTop w:val="0"/>
          <w:marBottom w:val="0"/>
          <w:divBdr>
            <w:top w:val="none" w:sz="0" w:space="0" w:color="auto"/>
            <w:left w:val="none" w:sz="0" w:space="0" w:color="auto"/>
            <w:bottom w:val="none" w:sz="0" w:space="0" w:color="auto"/>
            <w:right w:val="none" w:sz="0" w:space="0" w:color="auto"/>
          </w:divBdr>
          <w:divsChild>
            <w:div w:id="915473682">
              <w:marLeft w:val="0"/>
              <w:marRight w:val="0"/>
              <w:marTop w:val="0"/>
              <w:marBottom w:val="0"/>
              <w:divBdr>
                <w:top w:val="none" w:sz="0" w:space="0" w:color="auto"/>
                <w:left w:val="none" w:sz="0" w:space="0" w:color="auto"/>
                <w:bottom w:val="none" w:sz="0" w:space="0" w:color="auto"/>
                <w:right w:val="none" w:sz="0" w:space="0" w:color="auto"/>
              </w:divBdr>
              <w:divsChild>
                <w:div w:id="855190893">
                  <w:marLeft w:val="0"/>
                  <w:marRight w:val="0"/>
                  <w:marTop w:val="0"/>
                  <w:marBottom w:val="0"/>
                  <w:divBdr>
                    <w:top w:val="none" w:sz="0" w:space="0" w:color="auto"/>
                    <w:left w:val="none" w:sz="0" w:space="0" w:color="auto"/>
                    <w:bottom w:val="none" w:sz="0" w:space="0" w:color="auto"/>
                    <w:right w:val="none" w:sz="0" w:space="0" w:color="auto"/>
                  </w:divBdr>
                  <w:divsChild>
                    <w:div w:id="85403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332623">
          <w:marLeft w:val="0"/>
          <w:marRight w:val="0"/>
          <w:marTop w:val="0"/>
          <w:marBottom w:val="0"/>
          <w:divBdr>
            <w:top w:val="none" w:sz="0" w:space="0" w:color="auto"/>
            <w:left w:val="none" w:sz="0" w:space="0" w:color="auto"/>
            <w:bottom w:val="none" w:sz="0" w:space="0" w:color="auto"/>
            <w:right w:val="none" w:sz="0" w:space="0" w:color="auto"/>
          </w:divBdr>
          <w:divsChild>
            <w:div w:id="208610893">
              <w:marLeft w:val="0"/>
              <w:marRight w:val="0"/>
              <w:marTop w:val="0"/>
              <w:marBottom w:val="0"/>
              <w:divBdr>
                <w:top w:val="none" w:sz="0" w:space="0" w:color="auto"/>
                <w:left w:val="none" w:sz="0" w:space="0" w:color="auto"/>
                <w:bottom w:val="none" w:sz="0" w:space="0" w:color="auto"/>
                <w:right w:val="none" w:sz="0" w:space="0" w:color="auto"/>
              </w:divBdr>
              <w:divsChild>
                <w:div w:id="1422795699">
                  <w:marLeft w:val="0"/>
                  <w:marRight w:val="0"/>
                  <w:marTop w:val="0"/>
                  <w:marBottom w:val="0"/>
                  <w:divBdr>
                    <w:top w:val="none" w:sz="0" w:space="0" w:color="auto"/>
                    <w:left w:val="none" w:sz="0" w:space="0" w:color="auto"/>
                    <w:bottom w:val="none" w:sz="0" w:space="0" w:color="auto"/>
                    <w:right w:val="none" w:sz="0" w:space="0" w:color="auto"/>
                  </w:divBdr>
                  <w:divsChild>
                    <w:div w:id="1144547507">
                      <w:marLeft w:val="0"/>
                      <w:marRight w:val="0"/>
                      <w:marTop w:val="0"/>
                      <w:marBottom w:val="0"/>
                      <w:divBdr>
                        <w:top w:val="none" w:sz="0" w:space="0" w:color="auto"/>
                        <w:left w:val="none" w:sz="0" w:space="0" w:color="auto"/>
                        <w:bottom w:val="none" w:sz="0" w:space="0" w:color="auto"/>
                        <w:right w:val="none" w:sz="0" w:space="0" w:color="auto"/>
                      </w:divBdr>
                      <w:divsChild>
                        <w:div w:id="2005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105923">
      <w:marLeft w:val="0"/>
      <w:marRight w:val="0"/>
      <w:marTop w:val="0"/>
      <w:marBottom w:val="0"/>
      <w:divBdr>
        <w:top w:val="none" w:sz="0" w:space="0" w:color="auto"/>
        <w:left w:val="none" w:sz="0" w:space="0" w:color="auto"/>
        <w:bottom w:val="none" w:sz="0" w:space="0" w:color="auto"/>
        <w:right w:val="none" w:sz="0" w:space="0" w:color="auto"/>
      </w:divBdr>
      <w:divsChild>
        <w:div w:id="791439000">
          <w:marLeft w:val="0"/>
          <w:marRight w:val="0"/>
          <w:marTop w:val="0"/>
          <w:marBottom w:val="0"/>
          <w:divBdr>
            <w:top w:val="none" w:sz="0" w:space="0" w:color="auto"/>
            <w:left w:val="none" w:sz="0" w:space="0" w:color="auto"/>
            <w:bottom w:val="none" w:sz="0" w:space="0" w:color="auto"/>
            <w:right w:val="none" w:sz="0" w:space="0" w:color="auto"/>
          </w:divBdr>
          <w:divsChild>
            <w:div w:id="1718237766">
              <w:marLeft w:val="0"/>
              <w:marRight w:val="0"/>
              <w:marTop w:val="0"/>
              <w:marBottom w:val="0"/>
              <w:divBdr>
                <w:top w:val="none" w:sz="0" w:space="0" w:color="auto"/>
                <w:left w:val="none" w:sz="0" w:space="0" w:color="auto"/>
                <w:bottom w:val="none" w:sz="0" w:space="0" w:color="auto"/>
                <w:right w:val="none" w:sz="0" w:space="0" w:color="auto"/>
              </w:divBdr>
              <w:divsChild>
                <w:div w:id="2109419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036444">
      <w:bodyDiv w:val="1"/>
      <w:marLeft w:val="0"/>
      <w:marRight w:val="0"/>
      <w:marTop w:val="0"/>
      <w:marBottom w:val="0"/>
      <w:divBdr>
        <w:top w:val="none" w:sz="0" w:space="0" w:color="auto"/>
        <w:left w:val="none" w:sz="0" w:space="0" w:color="auto"/>
        <w:bottom w:val="none" w:sz="0" w:space="0" w:color="auto"/>
        <w:right w:val="none" w:sz="0" w:space="0" w:color="auto"/>
      </w:divBdr>
    </w:div>
    <w:div w:id="1964992854">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99" Type="http://schemas.openxmlformats.org/officeDocument/2006/relationships/footer" Target="footer117.xml"/><Relationship Id="rId21" Type="http://schemas.openxmlformats.org/officeDocument/2006/relationships/image" Target="media/image8.jpeg"/><Relationship Id="rId63" Type="http://schemas.openxmlformats.org/officeDocument/2006/relationships/image" Target="media/image37.png"/><Relationship Id="rId159" Type="http://schemas.openxmlformats.org/officeDocument/2006/relationships/footer" Target="footer49.xml"/><Relationship Id="rId324" Type="http://schemas.openxmlformats.org/officeDocument/2006/relationships/footer" Target="footer128.xml"/><Relationship Id="rId366" Type="http://schemas.openxmlformats.org/officeDocument/2006/relationships/header" Target="header168.xml"/><Relationship Id="rId170" Type="http://schemas.openxmlformats.org/officeDocument/2006/relationships/header" Target="header65.xml"/><Relationship Id="rId226" Type="http://schemas.openxmlformats.org/officeDocument/2006/relationships/footer" Target="footer81.xml"/><Relationship Id="rId268" Type="http://schemas.openxmlformats.org/officeDocument/2006/relationships/footer" Target="footer102.xml"/><Relationship Id="rId32" Type="http://schemas.openxmlformats.org/officeDocument/2006/relationships/footer" Target="footer1.xml"/><Relationship Id="rId74" Type="http://schemas.openxmlformats.org/officeDocument/2006/relationships/footer" Target="footer11.xml"/><Relationship Id="rId128" Type="http://schemas.openxmlformats.org/officeDocument/2006/relationships/footer" Target="footer34.xml"/><Relationship Id="rId335" Type="http://schemas.openxmlformats.org/officeDocument/2006/relationships/footer" Target="footer133.xml"/><Relationship Id="rId377" Type="http://schemas.openxmlformats.org/officeDocument/2006/relationships/header" Target="header178.xml"/><Relationship Id="rId5" Type="http://schemas.openxmlformats.org/officeDocument/2006/relationships/customXml" Target="../customXml/item5.xml"/><Relationship Id="rId181" Type="http://schemas.openxmlformats.org/officeDocument/2006/relationships/footer" Target="footer59.xml"/><Relationship Id="rId237" Type="http://schemas.openxmlformats.org/officeDocument/2006/relationships/header" Target="header97.xml"/><Relationship Id="rId402" Type="http://schemas.openxmlformats.org/officeDocument/2006/relationships/header" Target="header195.xml"/><Relationship Id="rId258" Type="http://schemas.openxmlformats.org/officeDocument/2006/relationships/footer" Target="footer97.xml"/><Relationship Id="rId279" Type="http://schemas.openxmlformats.org/officeDocument/2006/relationships/footer" Target="footer107.xml"/><Relationship Id="rId22" Type="http://schemas.openxmlformats.org/officeDocument/2006/relationships/image" Target="media/image9.jpg"/><Relationship Id="rId43" Type="http://schemas.openxmlformats.org/officeDocument/2006/relationships/header" Target="header4.xml"/><Relationship Id="rId64" Type="http://schemas.openxmlformats.org/officeDocument/2006/relationships/image" Target="media/image38.png"/><Relationship Id="rId118" Type="http://schemas.openxmlformats.org/officeDocument/2006/relationships/footer" Target="footer29.xml"/><Relationship Id="rId139" Type="http://schemas.openxmlformats.org/officeDocument/2006/relationships/footer" Target="footer39.xml"/><Relationship Id="rId290" Type="http://schemas.openxmlformats.org/officeDocument/2006/relationships/footer" Target="footer112.xml"/><Relationship Id="rId304" Type="http://schemas.openxmlformats.org/officeDocument/2006/relationships/footer" Target="footer119.xml"/><Relationship Id="rId325" Type="http://schemas.openxmlformats.org/officeDocument/2006/relationships/footer" Target="footer129.xml"/><Relationship Id="rId346" Type="http://schemas.openxmlformats.org/officeDocument/2006/relationships/header" Target="header155.xml"/><Relationship Id="rId367" Type="http://schemas.openxmlformats.org/officeDocument/2006/relationships/header" Target="header169.xml"/><Relationship Id="rId388" Type="http://schemas.openxmlformats.org/officeDocument/2006/relationships/footer" Target="footer150.xml"/><Relationship Id="rId85" Type="http://schemas.openxmlformats.org/officeDocument/2006/relationships/footer" Target="footer16.xml"/><Relationship Id="rId150" Type="http://schemas.openxmlformats.org/officeDocument/2006/relationships/header" Target="header54.xml"/><Relationship Id="rId171" Type="http://schemas.openxmlformats.org/officeDocument/2006/relationships/footer" Target="footer54.xml"/><Relationship Id="rId192" Type="http://schemas.openxmlformats.org/officeDocument/2006/relationships/header" Target="header75.xml"/><Relationship Id="rId206" Type="http://schemas.openxmlformats.org/officeDocument/2006/relationships/header" Target="header82.xml"/><Relationship Id="rId227" Type="http://schemas.openxmlformats.org/officeDocument/2006/relationships/footer" Target="footer82.xml"/><Relationship Id="rId413" Type="http://schemas.openxmlformats.org/officeDocument/2006/relationships/header" Target="header196.xml"/><Relationship Id="rId248" Type="http://schemas.openxmlformats.org/officeDocument/2006/relationships/header" Target="header102.xml"/><Relationship Id="rId269" Type="http://schemas.openxmlformats.org/officeDocument/2006/relationships/header" Target="header113.xml"/><Relationship Id="rId12" Type="http://schemas.openxmlformats.org/officeDocument/2006/relationships/footnotes" Target="footnotes.xml"/><Relationship Id="rId33" Type="http://schemas.openxmlformats.org/officeDocument/2006/relationships/footer" Target="footer2.xml"/><Relationship Id="rId108" Type="http://schemas.openxmlformats.org/officeDocument/2006/relationships/header" Target="header34.xml"/><Relationship Id="rId129" Type="http://schemas.openxmlformats.org/officeDocument/2006/relationships/header" Target="header44.xml"/><Relationship Id="rId280" Type="http://schemas.openxmlformats.org/officeDocument/2006/relationships/header" Target="header119.xml"/><Relationship Id="rId315" Type="http://schemas.openxmlformats.org/officeDocument/2006/relationships/header" Target="header137.xml"/><Relationship Id="rId336" Type="http://schemas.openxmlformats.org/officeDocument/2006/relationships/header" Target="header149.xml"/><Relationship Id="rId357" Type="http://schemas.openxmlformats.org/officeDocument/2006/relationships/footer" Target="footer143.xml"/><Relationship Id="rId54" Type="http://schemas.openxmlformats.org/officeDocument/2006/relationships/image" Target="media/image28.png"/><Relationship Id="rId75" Type="http://schemas.openxmlformats.org/officeDocument/2006/relationships/header" Target="header13.xml"/><Relationship Id="rId96" Type="http://schemas.openxmlformats.org/officeDocument/2006/relationships/header" Target="header28.xml"/><Relationship Id="rId140" Type="http://schemas.openxmlformats.org/officeDocument/2006/relationships/footer" Target="footer40.xml"/><Relationship Id="rId161" Type="http://schemas.openxmlformats.org/officeDocument/2006/relationships/footer" Target="footer50.xml"/><Relationship Id="rId182" Type="http://schemas.openxmlformats.org/officeDocument/2006/relationships/header" Target="header70.xml"/><Relationship Id="rId217" Type="http://schemas.openxmlformats.org/officeDocument/2006/relationships/header" Target="header87.xml"/><Relationship Id="rId378" Type="http://schemas.openxmlformats.org/officeDocument/2006/relationships/footer" Target="footer145.xml"/><Relationship Id="rId399" Type="http://schemas.openxmlformats.org/officeDocument/2006/relationships/header" Target="header192.xml"/><Relationship Id="rId403" Type="http://schemas.openxmlformats.org/officeDocument/2006/relationships/image" Target="media/image43.png"/><Relationship Id="rId6" Type="http://schemas.openxmlformats.org/officeDocument/2006/relationships/customXml" Target="../customXml/item6.xml"/><Relationship Id="rId238" Type="http://schemas.openxmlformats.org/officeDocument/2006/relationships/footer" Target="footer87.xml"/><Relationship Id="rId259" Type="http://schemas.openxmlformats.org/officeDocument/2006/relationships/header" Target="header108.xml"/><Relationship Id="rId23" Type="http://schemas.openxmlformats.org/officeDocument/2006/relationships/image" Target="media/image10.jpeg"/><Relationship Id="rId119" Type="http://schemas.openxmlformats.org/officeDocument/2006/relationships/header" Target="header39.xml"/><Relationship Id="rId270" Type="http://schemas.openxmlformats.org/officeDocument/2006/relationships/footer" Target="footer103.xml"/><Relationship Id="rId291" Type="http://schemas.openxmlformats.org/officeDocument/2006/relationships/footer" Target="footer113.xml"/><Relationship Id="rId305" Type="http://schemas.openxmlformats.org/officeDocument/2006/relationships/header" Target="header132.xml"/><Relationship Id="rId326" Type="http://schemas.openxmlformats.org/officeDocument/2006/relationships/header" Target="header143.xml"/><Relationship Id="rId347" Type="http://schemas.openxmlformats.org/officeDocument/2006/relationships/footer" Target="footer138.xml"/><Relationship Id="rId44" Type="http://schemas.openxmlformats.org/officeDocument/2006/relationships/footer" Target="footer6.xml"/><Relationship Id="rId65" Type="http://schemas.openxmlformats.org/officeDocument/2006/relationships/image" Target="media/image39.png"/><Relationship Id="rId86" Type="http://schemas.openxmlformats.org/officeDocument/2006/relationships/header" Target="header19.xml"/><Relationship Id="rId130" Type="http://schemas.openxmlformats.org/officeDocument/2006/relationships/footer" Target="footer35.xml"/><Relationship Id="rId151" Type="http://schemas.openxmlformats.org/officeDocument/2006/relationships/header" Target="header55.xml"/><Relationship Id="rId368" Type="http://schemas.openxmlformats.org/officeDocument/2006/relationships/header" Target="header170.xml"/><Relationship Id="rId389" Type="http://schemas.openxmlformats.org/officeDocument/2006/relationships/hyperlink" Target="mailto:ABREnquiries@abr.gov.au" TargetMode="External"/><Relationship Id="rId172" Type="http://schemas.openxmlformats.org/officeDocument/2006/relationships/footer" Target="footer55.xml"/><Relationship Id="rId193" Type="http://schemas.openxmlformats.org/officeDocument/2006/relationships/footer" Target="footer65.xml"/><Relationship Id="rId207" Type="http://schemas.openxmlformats.org/officeDocument/2006/relationships/header" Target="header83.xml"/><Relationship Id="rId228" Type="http://schemas.openxmlformats.org/officeDocument/2006/relationships/header" Target="header92.xml"/><Relationship Id="rId249" Type="http://schemas.openxmlformats.org/officeDocument/2006/relationships/header" Target="header103.xml"/><Relationship Id="rId414" Type="http://schemas.openxmlformats.org/officeDocument/2006/relationships/header" Target="header197.xml"/><Relationship Id="rId13" Type="http://schemas.openxmlformats.org/officeDocument/2006/relationships/endnotes" Target="endnotes.xml"/><Relationship Id="rId109" Type="http://schemas.openxmlformats.org/officeDocument/2006/relationships/footer" Target="footer24.xml"/><Relationship Id="rId260" Type="http://schemas.openxmlformats.org/officeDocument/2006/relationships/header" Target="header109.xml"/><Relationship Id="rId281" Type="http://schemas.openxmlformats.org/officeDocument/2006/relationships/footer" Target="footer108.xml"/><Relationship Id="rId316" Type="http://schemas.openxmlformats.org/officeDocument/2006/relationships/footer" Target="footer125.xml"/><Relationship Id="rId337" Type="http://schemas.openxmlformats.org/officeDocument/2006/relationships/footer" Target="footer134.xml"/><Relationship Id="rId34" Type="http://schemas.openxmlformats.org/officeDocument/2006/relationships/footer" Target="footer3.xml"/><Relationship Id="rId55" Type="http://schemas.openxmlformats.org/officeDocument/2006/relationships/image" Target="media/image29.png"/><Relationship Id="rId76" Type="http://schemas.openxmlformats.org/officeDocument/2006/relationships/header" Target="header14.xml"/><Relationship Id="rId97" Type="http://schemas.openxmlformats.org/officeDocument/2006/relationships/footer" Target="footer18.xml"/><Relationship Id="rId120" Type="http://schemas.openxmlformats.org/officeDocument/2006/relationships/header" Target="header40.xml"/><Relationship Id="rId141" Type="http://schemas.openxmlformats.org/officeDocument/2006/relationships/header" Target="header50.xml"/><Relationship Id="rId358" Type="http://schemas.openxmlformats.org/officeDocument/2006/relationships/header" Target="header161.xml"/><Relationship Id="rId379" Type="http://schemas.openxmlformats.org/officeDocument/2006/relationships/footer" Target="footer146.xml"/><Relationship Id="rId7" Type="http://schemas.openxmlformats.org/officeDocument/2006/relationships/customXml" Target="../customXml/item7.xml"/><Relationship Id="rId162" Type="http://schemas.openxmlformats.org/officeDocument/2006/relationships/header" Target="header60.xml"/><Relationship Id="rId183" Type="http://schemas.openxmlformats.org/officeDocument/2006/relationships/header" Target="header71.xml"/><Relationship Id="rId218" Type="http://schemas.openxmlformats.org/officeDocument/2006/relationships/header" Target="header88.xml"/><Relationship Id="rId239" Type="http://schemas.openxmlformats.org/officeDocument/2006/relationships/footer" Target="footer88.xml"/><Relationship Id="rId390" Type="http://schemas.openxmlformats.org/officeDocument/2006/relationships/header" Target="header183.xml"/><Relationship Id="rId404" Type="http://schemas.openxmlformats.org/officeDocument/2006/relationships/image" Target="media/image44.jpeg"/><Relationship Id="rId250" Type="http://schemas.openxmlformats.org/officeDocument/2006/relationships/footer" Target="footer93.xml"/><Relationship Id="rId271" Type="http://schemas.openxmlformats.org/officeDocument/2006/relationships/header" Target="header114.xml"/><Relationship Id="rId292" Type="http://schemas.openxmlformats.org/officeDocument/2006/relationships/header" Target="header125.xml"/><Relationship Id="rId306" Type="http://schemas.openxmlformats.org/officeDocument/2006/relationships/header" Target="header133.xml"/><Relationship Id="rId24" Type="http://schemas.openxmlformats.org/officeDocument/2006/relationships/image" Target="media/image11.jpg"/><Relationship Id="rId45" Type="http://schemas.openxmlformats.org/officeDocument/2006/relationships/footer" Target="footer7.xml"/><Relationship Id="rId66" Type="http://schemas.openxmlformats.org/officeDocument/2006/relationships/header" Target="header7.xml"/><Relationship Id="rId87" Type="http://schemas.openxmlformats.org/officeDocument/2006/relationships/header" Target="header20.xml"/><Relationship Id="rId110" Type="http://schemas.openxmlformats.org/officeDocument/2006/relationships/footer" Target="footer25.xml"/><Relationship Id="rId131" Type="http://schemas.openxmlformats.org/officeDocument/2006/relationships/header" Target="header45.xml"/><Relationship Id="rId327" Type="http://schemas.openxmlformats.org/officeDocument/2006/relationships/footer" Target="footer130.xml"/><Relationship Id="rId348" Type="http://schemas.openxmlformats.org/officeDocument/2006/relationships/header" Target="header156.xml"/><Relationship Id="rId369" Type="http://schemas.openxmlformats.org/officeDocument/2006/relationships/header" Target="header171.xml"/><Relationship Id="rId152" Type="http://schemas.openxmlformats.org/officeDocument/2006/relationships/footer" Target="footer45.xml"/><Relationship Id="rId173" Type="http://schemas.openxmlformats.org/officeDocument/2006/relationships/header" Target="header66.xml"/><Relationship Id="rId194" Type="http://schemas.openxmlformats.org/officeDocument/2006/relationships/header" Target="header76.xml"/><Relationship Id="rId208" Type="http://schemas.openxmlformats.org/officeDocument/2006/relationships/footer" Target="footer72.xml"/><Relationship Id="rId229" Type="http://schemas.openxmlformats.org/officeDocument/2006/relationships/footer" Target="footer83.xml"/><Relationship Id="rId380" Type="http://schemas.openxmlformats.org/officeDocument/2006/relationships/header" Target="header179.xml"/><Relationship Id="rId415" Type="http://schemas.openxmlformats.org/officeDocument/2006/relationships/header" Target="header198.xml"/><Relationship Id="rId240" Type="http://schemas.openxmlformats.org/officeDocument/2006/relationships/header" Target="header98.xml"/><Relationship Id="rId261" Type="http://schemas.openxmlformats.org/officeDocument/2006/relationships/footer" Target="footer98.xml"/><Relationship Id="rId14" Type="http://schemas.openxmlformats.org/officeDocument/2006/relationships/image" Target="media/image1.png"/><Relationship Id="rId35" Type="http://schemas.openxmlformats.org/officeDocument/2006/relationships/image" Target="media/image21.emf"/><Relationship Id="rId56" Type="http://schemas.openxmlformats.org/officeDocument/2006/relationships/image" Target="media/image30.png"/><Relationship Id="rId77" Type="http://schemas.openxmlformats.org/officeDocument/2006/relationships/footer" Target="footer12.xml"/><Relationship Id="rId100" Type="http://schemas.openxmlformats.org/officeDocument/2006/relationships/footer" Target="footer20.xml"/><Relationship Id="rId282" Type="http://schemas.openxmlformats.org/officeDocument/2006/relationships/footer" Target="footer109.xml"/><Relationship Id="rId317" Type="http://schemas.openxmlformats.org/officeDocument/2006/relationships/header" Target="header138.xml"/><Relationship Id="rId338" Type="http://schemas.openxmlformats.org/officeDocument/2006/relationships/header" Target="header150.xml"/><Relationship Id="rId359" Type="http://schemas.openxmlformats.org/officeDocument/2006/relationships/footer" Target="footer144.xml"/><Relationship Id="rId8" Type="http://schemas.openxmlformats.org/officeDocument/2006/relationships/numbering" Target="numbering.xml"/><Relationship Id="rId98" Type="http://schemas.openxmlformats.org/officeDocument/2006/relationships/footer" Target="footer19.xml"/><Relationship Id="rId121" Type="http://schemas.openxmlformats.org/officeDocument/2006/relationships/footer" Target="footer30.xml"/><Relationship Id="rId142" Type="http://schemas.openxmlformats.org/officeDocument/2006/relationships/footer" Target="footer41.xml"/><Relationship Id="rId163" Type="http://schemas.openxmlformats.org/officeDocument/2006/relationships/header" Target="header61.xml"/><Relationship Id="rId184" Type="http://schemas.openxmlformats.org/officeDocument/2006/relationships/footer" Target="footer60.xml"/><Relationship Id="rId219" Type="http://schemas.openxmlformats.org/officeDocument/2006/relationships/footer" Target="footer78.xml"/><Relationship Id="rId370" Type="http://schemas.openxmlformats.org/officeDocument/2006/relationships/header" Target="header172.xml"/><Relationship Id="rId391" Type="http://schemas.openxmlformats.org/officeDocument/2006/relationships/header" Target="header184.xml"/><Relationship Id="rId405" Type="http://schemas.openxmlformats.org/officeDocument/2006/relationships/image" Target="media/image45.jpeg"/><Relationship Id="rId230" Type="http://schemas.openxmlformats.org/officeDocument/2006/relationships/header" Target="header93.xml"/><Relationship Id="rId251" Type="http://schemas.openxmlformats.org/officeDocument/2006/relationships/footer" Target="footer94.xml"/><Relationship Id="rId25" Type="http://schemas.openxmlformats.org/officeDocument/2006/relationships/image" Target="media/image12.jpeg"/><Relationship Id="rId46" Type="http://schemas.openxmlformats.org/officeDocument/2006/relationships/header" Target="header5.xml"/><Relationship Id="rId67" Type="http://schemas.openxmlformats.org/officeDocument/2006/relationships/header" Target="header8.xml"/><Relationship Id="rId272" Type="http://schemas.openxmlformats.org/officeDocument/2006/relationships/header" Target="header115.xml"/><Relationship Id="rId293" Type="http://schemas.openxmlformats.org/officeDocument/2006/relationships/footer" Target="footer114.xml"/><Relationship Id="rId307" Type="http://schemas.openxmlformats.org/officeDocument/2006/relationships/footer" Target="footer120.xml"/><Relationship Id="rId328" Type="http://schemas.openxmlformats.org/officeDocument/2006/relationships/header" Target="header144.xml"/><Relationship Id="rId349" Type="http://schemas.openxmlformats.org/officeDocument/2006/relationships/header" Target="header157.xml"/><Relationship Id="rId88" Type="http://schemas.openxmlformats.org/officeDocument/2006/relationships/header" Target="header21.xml"/><Relationship Id="rId111" Type="http://schemas.openxmlformats.org/officeDocument/2006/relationships/header" Target="header35.xml"/><Relationship Id="rId132" Type="http://schemas.openxmlformats.org/officeDocument/2006/relationships/header" Target="header46.xml"/><Relationship Id="rId153" Type="http://schemas.openxmlformats.org/officeDocument/2006/relationships/footer" Target="footer46.xml"/><Relationship Id="rId174" Type="http://schemas.openxmlformats.org/officeDocument/2006/relationships/footer" Target="footer56.xml"/><Relationship Id="rId195" Type="http://schemas.openxmlformats.org/officeDocument/2006/relationships/header" Target="header77.xml"/><Relationship Id="rId209" Type="http://schemas.openxmlformats.org/officeDocument/2006/relationships/footer" Target="footer73.xml"/><Relationship Id="rId360" Type="http://schemas.openxmlformats.org/officeDocument/2006/relationships/header" Target="header162.xml"/><Relationship Id="rId381" Type="http://schemas.openxmlformats.org/officeDocument/2006/relationships/footer" Target="footer147.xml"/><Relationship Id="rId416" Type="http://schemas.openxmlformats.org/officeDocument/2006/relationships/fontTable" Target="fontTable.xml"/><Relationship Id="rId220" Type="http://schemas.openxmlformats.org/officeDocument/2006/relationships/footer" Target="footer79.xml"/><Relationship Id="rId241" Type="http://schemas.openxmlformats.org/officeDocument/2006/relationships/footer" Target="footer89.xml"/><Relationship Id="rId15" Type="http://schemas.openxmlformats.org/officeDocument/2006/relationships/image" Target="media/image2.png"/><Relationship Id="rId36" Type="http://schemas.openxmlformats.org/officeDocument/2006/relationships/hyperlink" Target="http://creativecommons.org/licenses/by/4.0/" TargetMode="External"/><Relationship Id="rId57" Type="http://schemas.openxmlformats.org/officeDocument/2006/relationships/image" Target="media/image31.png"/><Relationship Id="rId262" Type="http://schemas.openxmlformats.org/officeDocument/2006/relationships/header" Target="header110.xml"/><Relationship Id="rId283" Type="http://schemas.openxmlformats.org/officeDocument/2006/relationships/header" Target="header120.xml"/><Relationship Id="rId318" Type="http://schemas.openxmlformats.org/officeDocument/2006/relationships/header" Target="header139.xml"/><Relationship Id="rId339" Type="http://schemas.openxmlformats.org/officeDocument/2006/relationships/header" Target="header151.xml"/><Relationship Id="rId78" Type="http://schemas.openxmlformats.org/officeDocument/2006/relationships/footer" Target="footer13.xml"/><Relationship Id="rId99" Type="http://schemas.openxmlformats.org/officeDocument/2006/relationships/header" Target="header29.xml"/><Relationship Id="rId101" Type="http://schemas.openxmlformats.org/officeDocument/2006/relationships/header" Target="header30.xml"/><Relationship Id="rId122" Type="http://schemas.openxmlformats.org/officeDocument/2006/relationships/footer" Target="footer31.xml"/><Relationship Id="rId143" Type="http://schemas.openxmlformats.org/officeDocument/2006/relationships/hyperlink" Target="https://knowyourcouncil.vic.gov.au/members/resources/LGPRF-Practice-Note-2-Conduct-of-Community-Satisfaction-Survey.docx" TargetMode="External"/><Relationship Id="rId164" Type="http://schemas.openxmlformats.org/officeDocument/2006/relationships/footer" Target="footer51.xml"/><Relationship Id="rId185" Type="http://schemas.openxmlformats.org/officeDocument/2006/relationships/footer" Target="footer61.xml"/><Relationship Id="rId350" Type="http://schemas.openxmlformats.org/officeDocument/2006/relationships/footer" Target="footer139.xml"/><Relationship Id="rId371" Type="http://schemas.openxmlformats.org/officeDocument/2006/relationships/header" Target="header173.xml"/><Relationship Id="rId406" Type="http://schemas.openxmlformats.org/officeDocument/2006/relationships/image" Target="media/image46.png"/><Relationship Id="rId9" Type="http://schemas.openxmlformats.org/officeDocument/2006/relationships/styles" Target="styles.xml"/><Relationship Id="rId210" Type="http://schemas.openxmlformats.org/officeDocument/2006/relationships/header" Target="header84.xml"/><Relationship Id="rId392" Type="http://schemas.openxmlformats.org/officeDocument/2006/relationships/header" Target="header185.xml"/><Relationship Id="rId26" Type="http://schemas.openxmlformats.org/officeDocument/2006/relationships/image" Target="media/image13.png"/><Relationship Id="rId231" Type="http://schemas.openxmlformats.org/officeDocument/2006/relationships/header" Target="header94.xml"/><Relationship Id="rId252" Type="http://schemas.openxmlformats.org/officeDocument/2006/relationships/header" Target="header104.xml"/><Relationship Id="rId273" Type="http://schemas.openxmlformats.org/officeDocument/2006/relationships/footer" Target="footer104.xml"/><Relationship Id="rId294" Type="http://schemas.openxmlformats.org/officeDocument/2006/relationships/header" Target="header126.xml"/><Relationship Id="rId308" Type="http://schemas.openxmlformats.org/officeDocument/2006/relationships/footer" Target="footer121.xml"/><Relationship Id="rId329" Type="http://schemas.openxmlformats.org/officeDocument/2006/relationships/header" Target="header145.xml"/><Relationship Id="rId47" Type="http://schemas.openxmlformats.org/officeDocument/2006/relationships/footer" Target="footer8.xml"/><Relationship Id="rId68" Type="http://schemas.openxmlformats.org/officeDocument/2006/relationships/header" Target="header9.xml"/><Relationship Id="rId89" Type="http://schemas.openxmlformats.org/officeDocument/2006/relationships/header" Target="header22.xml"/><Relationship Id="rId112" Type="http://schemas.openxmlformats.org/officeDocument/2006/relationships/footer" Target="footer26.xml"/><Relationship Id="rId133" Type="http://schemas.openxmlformats.org/officeDocument/2006/relationships/footer" Target="footer36.xml"/><Relationship Id="rId154" Type="http://schemas.openxmlformats.org/officeDocument/2006/relationships/header" Target="header56.xml"/><Relationship Id="rId175" Type="http://schemas.openxmlformats.org/officeDocument/2006/relationships/hyperlink" Target="https://www2.health.vic.gov.au/about/publications/policiesandguidelines/enhanced-maternal-child-health-program-guidelines" TargetMode="External"/><Relationship Id="rId340" Type="http://schemas.openxmlformats.org/officeDocument/2006/relationships/footer" Target="footer135.xml"/><Relationship Id="rId361" Type="http://schemas.openxmlformats.org/officeDocument/2006/relationships/header" Target="header163.xml"/><Relationship Id="rId196" Type="http://schemas.openxmlformats.org/officeDocument/2006/relationships/footer" Target="footer66.xml"/><Relationship Id="rId200" Type="http://schemas.openxmlformats.org/officeDocument/2006/relationships/header" Target="header79.xml"/><Relationship Id="rId382" Type="http://schemas.openxmlformats.org/officeDocument/2006/relationships/hyperlink" Target="mailto:ABREnquiries@abr.gov.au" TargetMode="External"/><Relationship Id="rId417" Type="http://schemas.openxmlformats.org/officeDocument/2006/relationships/glossaryDocument" Target="glossary/document.xml"/><Relationship Id="rId16" Type="http://schemas.openxmlformats.org/officeDocument/2006/relationships/image" Target="media/image3.png"/><Relationship Id="rId221" Type="http://schemas.openxmlformats.org/officeDocument/2006/relationships/header" Target="header89.xml"/><Relationship Id="rId242" Type="http://schemas.openxmlformats.org/officeDocument/2006/relationships/header" Target="header99.xml"/><Relationship Id="rId263" Type="http://schemas.openxmlformats.org/officeDocument/2006/relationships/footer" Target="footer99.xml"/><Relationship Id="rId284" Type="http://schemas.openxmlformats.org/officeDocument/2006/relationships/header" Target="header121.xml"/><Relationship Id="rId319" Type="http://schemas.openxmlformats.org/officeDocument/2006/relationships/footer" Target="footer126.xml"/><Relationship Id="rId37" Type="http://schemas.openxmlformats.org/officeDocument/2006/relationships/hyperlink" Target="http://www.relayservice.com.au" TargetMode="External"/><Relationship Id="rId58" Type="http://schemas.openxmlformats.org/officeDocument/2006/relationships/image" Target="media/image32.png"/><Relationship Id="rId79" Type="http://schemas.openxmlformats.org/officeDocument/2006/relationships/header" Target="header15.xml"/><Relationship Id="rId102" Type="http://schemas.openxmlformats.org/officeDocument/2006/relationships/header" Target="header31.xml"/><Relationship Id="rId123" Type="http://schemas.openxmlformats.org/officeDocument/2006/relationships/header" Target="header41.xml"/><Relationship Id="rId144" Type="http://schemas.openxmlformats.org/officeDocument/2006/relationships/header" Target="header51.xml"/><Relationship Id="rId330" Type="http://schemas.openxmlformats.org/officeDocument/2006/relationships/header" Target="header146.xml"/><Relationship Id="rId90" Type="http://schemas.openxmlformats.org/officeDocument/2006/relationships/header" Target="header23.xml"/><Relationship Id="rId165" Type="http://schemas.openxmlformats.org/officeDocument/2006/relationships/footer" Target="footer52.xml"/><Relationship Id="rId186" Type="http://schemas.openxmlformats.org/officeDocument/2006/relationships/header" Target="header72.xml"/><Relationship Id="rId351" Type="http://schemas.openxmlformats.org/officeDocument/2006/relationships/footer" Target="footer140.xml"/><Relationship Id="rId372" Type="http://schemas.openxmlformats.org/officeDocument/2006/relationships/header" Target="header174.xml"/><Relationship Id="rId393" Type="http://schemas.openxmlformats.org/officeDocument/2006/relationships/header" Target="header186.xml"/><Relationship Id="rId407" Type="http://schemas.openxmlformats.org/officeDocument/2006/relationships/hyperlink" Target="mailto:knowyourcouncil@delwp.vic.gov.au" TargetMode="External"/><Relationship Id="rId211" Type="http://schemas.openxmlformats.org/officeDocument/2006/relationships/footer" Target="footer74.xml"/><Relationship Id="rId232" Type="http://schemas.openxmlformats.org/officeDocument/2006/relationships/footer" Target="footer84.xml"/><Relationship Id="rId253" Type="http://schemas.openxmlformats.org/officeDocument/2006/relationships/footer" Target="footer95.xml"/><Relationship Id="rId274" Type="http://schemas.openxmlformats.org/officeDocument/2006/relationships/footer" Target="footer105.xml"/><Relationship Id="rId295" Type="http://schemas.openxmlformats.org/officeDocument/2006/relationships/header" Target="header127.xml"/><Relationship Id="rId309" Type="http://schemas.openxmlformats.org/officeDocument/2006/relationships/header" Target="header134.xml"/><Relationship Id="rId27" Type="http://schemas.openxmlformats.org/officeDocument/2006/relationships/image" Target="media/image14.png"/><Relationship Id="rId48" Type="http://schemas.openxmlformats.org/officeDocument/2006/relationships/footer" Target="footer9.xml"/><Relationship Id="rId69" Type="http://schemas.openxmlformats.org/officeDocument/2006/relationships/header" Target="header10.xml"/><Relationship Id="rId113" Type="http://schemas.openxmlformats.org/officeDocument/2006/relationships/header" Target="header36.xml"/><Relationship Id="rId134" Type="http://schemas.openxmlformats.org/officeDocument/2006/relationships/footer" Target="footer37.xml"/><Relationship Id="rId320" Type="http://schemas.openxmlformats.org/officeDocument/2006/relationships/header" Target="header140.xml"/><Relationship Id="rId80" Type="http://schemas.openxmlformats.org/officeDocument/2006/relationships/header" Target="header16.xml"/><Relationship Id="rId155" Type="http://schemas.openxmlformats.org/officeDocument/2006/relationships/footer" Target="footer47.xml"/><Relationship Id="rId176" Type="http://schemas.openxmlformats.org/officeDocument/2006/relationships/header" Target="header67.xml"/><Relationship Id="rId197" Type="http://schemas.openxmlformats.org/officeDocument/2006/relationships/footer" Target="footer67.xml"/><Relationship Id="rId341" Type="http://schemas.openxmlformats.org/officeDocument/2006/relationships/header" Target="header152.xml"/><Relationship Id="rId362" Type="http://schemas.openxmlformats.org/officeDocument/2006/relationships/header" Target="header164.xml"/><Relationship Id="rId383" Type="http://schemas.openxmlformats.org/officeDocument/2006/relationships/header" Target="header180.xml"/><Relationship Id="rId418" Type="http://schemas.openxmlformats.org/officeDocument/2006/relationships/theme" Target="theme/theme1.xml"/><Relationship Id="rId201" Type="http://schemas.openxmlformats.org/officeDocument/2006/relationships/header" Target="header80.xml"/><Relationship Id="rId222" Type="http://schemas.openxmlformats.org/officeDocument/2006/relationships/footer" Target="footer80.xml"/><Relationship Id="rId243" Type="http://schemas.openxmlformats.org/officeDocument/2006/relationships/header" Target="header100.xml"/><Relationship Id="rId264" Type="http://schemas.openxmlformats.org/officeDocument/2006/relationships/footer" Target="footer100.xml"/><Relationship Id="rId285" Type="http://schemas.openxmlformats.org/officeDocument/2006/relationships/footer" Target="footer110.xml"/><Relationship Id="rId17" Type="http://schemas.openxmlformats.org/officeDocument/2006/relationships/image" Target="media/image4.png"/><Relationship Id="rId38" Type="http://schemas.openxmlformats.org/officeDocument/2006/relationships/hyperlink" Target="http://www.delwp.vic.gov.au" TargetMode="External"/><Relationship Id="rId59" Type="http://schemas.openxmlformats.org/officeDocument/2006/relationships/image" Target="media/image33.png"/><Relationship Id="rId103" Type="http://schemas.openxmlformats.org/officeDocument/2006/relationships/footer" Target="footer21.xml"/><Relationship Id="rId124" Type="http://schemas.openxmlformats.org/officeDocument/2006/relationships/footer" Target="footer32.xml"/><Relationship Id="rId310" Type="http://schemas.openxmlformats.org/officeDocument/2006/relationships/footer" Target="footer122.xml"/><Relationship Id="rId70" Type="http://schemas.openxmlformats.org/officeDocument/2006/relationships/footer" Target="footer10.xml"/><Relationship Id="rId91" Type="http://schemas.openxmlformats.org/officeDocument/2006/relationships/header" Target="header24.xml"/><Relationship Id="rId145" Type="http://schemas.openxmlformats.org/officeDocument/2006/relationships/header" Target="header52.xml"/><Relationship Id="rId166" Type="http://schemas.openxmlformats.org/officeDocument/2006/relationships/header" Target="header62.xml"/><Relationship Id="rId187" Type="http://schemas.openxmlformats.org/officeDocument/2006/relationships/footer" Target="footer62.xml"/><Relationship Id="rId331" Type="http://schemas.openxmlformats.org/officeDocument/2006/relationships/footer" Target="footer131.xml"/><Relationship Id="rId352" Type="http://schemas.openxmlformats.org/officeDocument/2006/relationships/header" Target="header158.xml"/><Relationship Id="rId373" Type="http://schemas.openxmlformats.org/officeDocument/2006/relationships/hyperlink" Target="mailto:ABREnquiries@abr.gov.au" TargetMode="External"/><Relationship Id="rId394" Type="http://schemas.openxmlformats.org/officeDocument/2006/relationships/header" Target="header187.xml"/><Relationship Id="rId408" Type="http://schemas.openxmlformats.org/officeDocument/2006/relationships/image" Target="media/image47.png"/><Relationship Id="rId1" Type="http://schemas.openxmlformats.org/officeDocument/2006/relationships/customXml" Target="../customXml/item1.xml"/><Relationship Id="rId212" Type="http://schemas.openxmlformats.org/officeDocument/2006/relationships/header" Target="header85.xml"/><Relationship Id="rId233" Type="http://schemas.openxmlformats.org/officeDocument/2006/relationships/footer" Target="footer85.xml"/><Relationship Id="rId254" Type="http://schemas.openxmlformats.org/officeDocument/2006/relationships/header" Target="header105.xml"/><Relationship Id="rId28" Type="http://schemas.openxmlformats.org/officeDocument/2006/relationships/image" Target="media/image15.jpeg"/><Relationship Id="rId49" Type="http://schemas.openxmlformats.org/officeDocument/2006/relationships/header" Target="header6.xml"/><Relationship Id="rId114" Type="http://schemas.openxmlformats.org/officeDocument/2006/relationships/header" Target="header37.xml"/><Relationship Id="rId275" Type="http://schemas.openxmlformats.org/officeDocument/2006/relationships/header" Target="header116.xml"/><Relationship Id="rId296" Type="http://schemas.openxmlformats.org/officeDocument/2006/relationships/footer" Target="footer115.xml"/><Relationship Id="rId300" Type="http://schemas.openxmlformats.org/officeDocument/2006/relationships/header" Target="header129.xml"/><Relationship Id="rId60" Type="http://schemas.openxmlformats.org/officeDocument/2006/relationships/image" Target="media/image34.png"/><Relationship Id="rId81" Type="http://schemas.openxmlformats.org/officeDocument/2006/relationships/header" Target="header17.xml"/><Relationship Id="rId135" Type="http://schemas.openxmlformats.org/officeDocument/2006/relationships/header" Target="header47.xml"/><Relationship Id="rId156" Type="http://schemas.openxmlformats.org/officeDocument/2006/relationships/header" Target="header57.xml"/><Relationship Id="rId177" Type="http://schemas.openxmlformats.org/officeDocument/2006/relationships/header" Target="header68.xml"/><Relationship Id="rId198" Type="http://schemas.openxmlformats.org/officeDocument/2006/relationships/header" Target="header78.xml"/><Relationship Id="rId321" Type="http://schemas.openxmlformats.org/officeDocument/2006/relationships/footer" Target="footer127.xml"/><Relationship Id="rId342" Type="http://schemas.openxmlformats.org/officeDocument/2006/relationships/footer" Target="footer136.xml"/><Relationship Id="rId363" Type="http://schemas.openxmlformats.org/officeDocument/2006/relationships/header" Target="header165.xml"/><Relationship Id="rId384" Type="http://schemas.openxmlformats.org/officeDocument/2006/relationships/header" Target="header181.xml"/><Relationship Id="rId202" Type="http://schemas.openxmlformats.org/officeDocument/2006/relationships/footer" Target="footer69.xml"/><Relationship Id="rId223" Type="http://schemas.openxmlformats.org/officeDocument/2006/relationships/hyperlink" Target="https://knowyourcouncil.vic.gov.au/members/resources/LGPRF-Practice-Note-2-Conduct-of-Community-Satisfaction-Survey.docx" TargetMode="External"/><Relationship Id="rId244" Type="http://schemas.openxmlformats.org/officeDocument/2006/relationships/footer" Target="footer90.xml"/><Relationship Id="rId18" Type="http://schemas.openxmlformats.org/officeDocument/2006/relationships/image" Target="media/image5.png"/><Relationship Id="rId39" Type="http://schemas.openxmlformats.org/officeDocument/2006/relationships/header" Target="header2.xml"/><Relationship Id="rId265" Type="http://schemas.openxmlformats.org/officeDocument/2006/relationships/header" Target="header111.xml"/><Relationship Id="rId286" Type="http://schemas.openxmlformats.org/officeDocument/2006/relationships/footer" Target="footer111.xml"/><Relationship Id="rId50" Type="http://schemas.openxmlformats.org/officeDocument/2006/relationships/image" Target="media/image24.png"/><Relationship Id="rId104" Type="http://schemas.openxmlformats.org/officeDocument/2006/relationships/footer" Target="footer22.xml"/><Relationship Id="rId125" Type="http://schemas.openxmlformats.org/officeDocument/2006/relationships/header" Target="header42.xml"/><Relationship Id="rId146" Type="http://schemas.openxmlformats.org/officeDocument/2006/relationships/footer" Target="footer42.xml"/><Relationship Id="rId167" Type="http://schemas.openxmlformats.org/officeDocument/2006/relationships/footer" Target="footer53.xml"/><Relationship Id="rId188" Type="http://schemas.openxmlformats.org/officeDocument/2006/relationships/header" Target="header73.xml"/><Relationship Id="rId311" Type="http://schemas.openxmlformats.org/officeDocument/2006/relationships/header" Target="header135.xml"/><Relationship Id="rId332" Type="http://schemas.openxmlformats.org/officeDocument/2006/relationships/header" Target="header147.xml"/><Relationship Id="rId353" Type="http://schemas.openxmlformats.org/officeDocument/2006/relationships/footer" Target="footer141.xml"/><Relationship Id="rId374" Type="http://schemas.openxmlformats.org/officeDocument/2006/relationships/header" Target="header175.xml"/><Relationship Id="rId395" Type="http://schemas.openxmlformats.org/officeDocument/2006/relationships/header" Target="header188.xml"/><Relationship Id="rId409" Type="http://schemas.openxmlformats.org/officeDocument/2006/relationships/image" Target="media/image48.png"/><Relationship Id="rId71" Type="http://schemas.openxmlformats.org/officeDocument/2006/relationships/header" Target="header11.xml"/><Relationship Id="rId92" Type="http://schemas.openxmlformats.org/officeDocument/2006/relationships/footer" Target="footer17.xml"/><Relationship Id="rId213" Type="http://schemas.openxmlformats.org/officeDocument/2006/relationships/footer" Target="footer75.xml"/><Relationship Id="rId234" Type="http://schemas.openxmlformats.org/officeDocument/2006/relationships/header" Target="header95.xml"/><Relationship Id="rId2" Type="http://schemas.openxmlformats.org/officeDocument/2006/relationships/customXml" Target="../customXml/item2.xml"/><Relationship Id="rId29" Type="http://schemas.openxmlformats.org/officeDocument/2006/relationships/image" Target="media/image16.jpeg"/><Relationship Id="rId255" Type="http://schemas.openxmlformats.org/officeDocument/2006/relationships/header" Target="header106.xml"/><Relationship Id="rId276" Type="http://schemas.openxmlformats.org/officeDocument/2006/relationships/footer" Target="footer106.xml"/><Relationship Id="rId297" Type="http://schemas.openxmlformats.org/officeDocument/2006/relationships/footer" Target="footer116.xml"/><Relationship Id="rId40" Type="http://schemas.openxmlformats.org/officeDocument/2006/relationships/footer" Target="footer4.xml"/><Relationship Id="rId115" Type="http://schemas.openxmlformats.org/officeDocument/2006/relationships/footer" Target="footer27.xml"/><Relationship Id="rId136" Type="http://schemas.openxmlformats.org/officeDocument/2006/relationships/footer" Target="footer38.xml"/><Relationship Id="rId157" Type="http://schemas.openxmlformats.org/officeDocument/2006/relationships/header" Target="header58.xml"/><Relationship Id="rId178" Type="http://schemas.openxmlformats.org/officeDocument/2006/relationships/footer" Target="footer57.xml"/><Relationship Id="rId301" Type="http://schemas.openxmlformats.org/officeDocument/2006/relationships/header" Target="header130.xml"/><Relationship Id="rId322" Type="http://schemas.openxmlformats.org/officeDocument/2006/relationships/header" Target="header141.xml"/><Relationship Id="rId343" Type="http://schemas.openxmlformats.org/officeDocument/2006/relationships/header" Target="header153.xml"/><Relationship Id="rId364" Type="http://schemas.openxmlformats.org/officeDocument/2006/relationships/header" Target="header166.xml"/><Relationship Id="rId61" Type="http://schemas.openxmlformats.org/officeDocument/2006/relationships/image" Target="media/image35.png"/><Relationship Id="rId82" Type="http://schemas.openxmlformats.org/officeDocument/2006/relationships/footer" Target="footer14.xml"/><Relationship Id="rId199" Type="http://schemas.openxmlformats.org/officeDocument/2006/relationships/footer" Target="footer68.xml"/><Relationship Id="rId203" Type="http://schemas.openxmlformats.org/officeDocument/2006/relationships/footer" Target="footer70.xml"/><Relationship Id="rId385" Type="http://schemas.openxmlformats.org/officeDocument/2006/relationships/footer" Target="footer148.xml"/><Relationship Id="rId19" Type="http://schemas.openxmlformats.org/officeDocument/2006/relationships/image" Target="media/image6.png"/><Relationship Id="rId224" Type="http://schemas.openxmlformats.org/officeDocument/2006/relationships/header" Target="header90.xml"/><Relationship Id="rId245" Type="http://schemas.openxmlformats.org/officeDocument/2006/relationships/footer" Target="footer91.xml"/><Relationship Id="rId266" Type="http://schemas.openxmlformats.org/officeDocument/2006/relationships/header" Target="header112.xml"/><Relationship Id="rId287" Type="http://schemas.openxmlformats.org/officeDocument/2006/relationships/header" Target="header122.xml"/><Relationship Id="rId410" Type="http://schemas.openxmlformats.org/officeDocument/2006/relationships/hyperlink" Target="https://knowyourcouncil.vic.gov.au/members/resources/How-to-Upload-Data-in-5-steps-3.pdf" TargetMode="External"/><Relationship Id="rId30" Type="http://schemas.openxmlformats.org/officeDocument/2006/relationships/image" Target="media/image17.png"/><Relationship Id="rId105" Type="http://schemas.openxmlformats.org/officeDocument/2006/relationships/header" Target="header32.xml"/><Relationship Id="rId126" Type="http://schemas.openxmlformats.org/officeDocument/2006/relationships/header" Target="header43.xml"/><Relationship Id="rId147" Type="http://schemas.openxmlformats.org/officeDocument/2006/relationships/footer" Target="footer43.xml"/><Relationship Id="rId168" Type="http://schemas.openxmlformats.org/officeDocument/2006/relationships/header" Target="header63.xml"/><Relationship Id="rId312" Type="http://schemas.openxmlformats.org/officeDocument/2006/relationships/header" Target="header136.xml"/><Relationship Id="rId333" Type="http://schemas.openxmlformats.org/officeDocument/2006/relationships/header" Target="header148.xml"/><Relationship Id="rId354" Type="http://schemas.openxmlformats.org/officeDocument/2006/relationships/header" Target="header159.xml"/><Relationship Id="rId51" Type="http://schemas.openxmlformats.org/officeDocument/2006/relationships/image" Target="media/image25.png"/><Relationship Id="rId72" Type="http://schemas.openxmlformats.org/officeDocument/2006/relationships/hyperlink" Target="https://www2.health.vic.gov.au/about/publications/researchandreports/Aquatic%20facility%20inspection%20checklist" TargetMode="External"/><Relationship Id="rId93" Type="http://schemas.openxmlformats.org/officeDocument/2006/relationships/header" Target="header25.xml"/><Relationship Id="rId189" Type="http://schemas.openxmlformats.org/officeDocument/2006/relationships/header" Target="header74.xml"/><Relationship Id="rId375" Type="http://schemas.openxmlformats.org/officeDocument/2006/relationships/header" Target="header176.xml"/><Relationship Id="rId396" Type="http://schemas.openxmlformats.org/officeDocument/2006/relationships/header" Target="header189.xml"/><Relationship Id="rId3" Type="http://schemas.openxmlformats.org/officeDocument/2006/relationships/customXml" Target="../customXml/item3.xml"/><Relationship Id="rId214" Type="http://schemas.openxmlformats.org/officeDocument/2006/relationships/footer" Target="footer76.xml"/><Relationship Id="rId235" Type="http://schemas.openxmlformats.org/officeDocument/2006/relationships/footer" Target="footer86.xml"/><Relationship Id="rId256" Type="http://schemas.openxmlformats.org/officeDocument/2006/relationships/footer" Target="footer96.xml"/><Relationship Id="rId277" Type="http://schemas.openxmlformats.org/officeDocument/2006/relationships/header" Target="header117.xml"/><Relationship Id="rId298" Type="http://schemas.openxmlformats.org/officeDocument/2006/relationships/header" Target="header128.xml"/><Relationship Id="rId400" Type="http://schemas.openxmlformats.org/officeDocument/2006/relationships/header" Target="header193.xml"/><Relationship Id="rId116" Type="http://schemas.openxmlformats.org/officeDocument/2006/relationships/footer" Target="footer28.xml"/><Relationship Id="rId137" Type="http://schemas.openxmlformats.org/officeDocument/2006/relationships/header" Target="header48.xml"/><Relationship Id="rId158" Type="http://schemas.openxmlformats.org/officeDocument/2006/relationships/footer" Target="footer48.xml"/><Relationship Id="rId302" Type="http://schemas.openxmlformats.org/officeDocument/2006/relationships/footer" Target="footer118.xml"/><Relationship Id="rId323" Type="http://schemas.openxmlformats.org/officeDocument/2006/relationships/header" Target="header142.xml"/><Relationship Id="rId344" Type="http://schemas.openxmlformats.org/officeDocument/2006/relationships/header" Target="header154.xml"/><Relationship Id="rId20" Type="http://schemas.openxmlformats.org/officeDocument/2006/relationships/image" Target="media/image7.jpg"/><Relationship Id="rId41" Type="http://schemas.openxmlformats.org/officeDocument/2006/relationships/header" Target="header3.xml"/><Relationship Id="rId62" Type="http://schemas.openxmlformats.org/officeDocument/2006/relationships/image" Target="media/image36.png"/><Relationship Id="rId83" Type="http://schemas.openxmlformats.org/officeDocument/2006/relationships/footer" Target="footer15.xml"/><Relationship Id="rId179" Type="http://schemas.openxmlformats.org/officeDocument/2006/relationships/footer" Target="footer58.xml"/><Relationship Id="rId365" Type="http://schemas.openxmlformats.org/officeDocument/2006/relationships/header" Target="header167.xml"/><Relationship Id="rId386" Type="http://schemas.openxmlformats.org/officeDocument/2006/relationships/footer" Target="footer149.xml"/><Relationship Id="rId190" Type="http://schemas.openxmlformats.org/officeDocument/2006/relationships/footer" Target="footer63.xml"/><Relationship Id="rId204" Type="http://schemas.openxmlformats.org/officeDocument/2006/relationships/header" Target="header81.xml"/><Relationship Id="rId225" Type="http://schemas.openxmlformats.org/officeDocument/2006/relationships/header" Target="header91.xml"/><Relationship Id="rId246" Type="http://schemas.openxmlformats.org/officeDocument/2006/relationships/header" Target="header101.xml"/><Relationship Id="rId267" Type="http://schemas.openxmlformats.org/officeDocument/2006/relationships/footer" Target="footer101.xml"/><Relationship Id="rId288" Type="http://schemas.openxmlformats.org/officeDocument/2006/relationships/header" Target="header123.xml"/><Relationship Id="rId411" Type="http://schemas.openxmlformats.org/officeDocument/2006/relationships/hyperlink" Target="https://knowyourcouncil.vic.gov.au/local-government-victoria-publications-and-guidance" TargetMode="External"/><Relationship Id="rId106" Type="http://schemas.openxmlformats.org/officeDocument/2006/relationships/footer" Target="footer23.xml"/><Relationship Id="rId127" Type="http://schemas.openxmlformats.org/officeDocument/2006/relationships/footer" Target="footer33.xml"/><Relationship Id="rId313" Type="http://schemas.openxmlformats.org/officeDocument/2006/relationships/footer" Target="footer123.xml"/><Relationship Id="rId10" Type="http://schemas.openxmlformats.org/officeDocument/2006/relationships/settings" Target="settings.xml"/><Relationship Id="rId31" Type="http://schemas.openxmlformats.org/officeDocument/2006/relationships/header" Target="header1.xml"/><Relationship Id="rId52" Type="http://schemas.openxmlformats.org/officeDocument/2006/relationships/image" Target="media/image26.png"/><Relationship Id="rId73" Type="http://schemas.openxmlformats.org/officeDocument/2006/relationships/header" Target="header12.xml"/><Relationship Id="rId94" Type="http://schemas.openxmlformats.org/officeDocument/2006/relationships/header" Target="header26.xml"/><Relationship Id="rId148" Type="http://schemas.openxmlformats.org/officeDocument/2006/relationships/header" Target="header53.xml"/><Relationship Id="rId169" Type="http://schemas.openxmlformats.org/officeDocument/2006/relationships/header" Target="header64.xml"/><Relationship Id="rId334" Type="http://schemas.openxmlformats.org/officeDocument/2006/relationships/footer" Target="footer132.xml"/><Relationship Id="rId355" Type="http://schemas.openxmlformats.org/officeDocument/2006/relationships/header" Target="header160.xml"/><Relationship Id="rId376" Type="http://schemas.openxmlformats.org/officeDocument/2006/relationships/header" Target="header177.xml"/><Relationship Id="rId397" Type="http://schemas.openxmlformats.org/officeDocument/2006/relationships/header" Target="header190.xml"/><Relationship Id="rId4" Type="http://schemas.openxmlformats.org/officeDocument/2006/relationships/customXml" Target="../customXml/item4.xml"/><Relationship Id="rId180" Type="http://schemas.openxmlformats.org/officeDocument/2006/relationships/header" Target="header69.xml"/><Relationship Id="rId215" Type="http://schemas.openxmlformats.org/officeDocument/2006/relationships/header" Target="header86.xml"/><Relationship Id="rId236" Type="http://schemas.openxmlformats.org/officeDocument/2006/relationships/header" Target="header96.xml"/><Relationship Id="rId257" Type="http://schemas.openxmlformats.org/officeDocument/2006/relationships/header" Target="header107.xml"/><Relationship Id="rId278" Type="http://schemas.openxmlformats.org/officeDocument/2006/relationships/header" Target="header118.xml"/><Relationship Id="rId401" Type="http://schemas.openxmlformats.org/officeDocument/2006/relationships/header" Target="header194.xml"/><Relationship Id="rId303" Type="http://schemas.openxmlformats.org/officeDocument/2006/relationships/header" Target="header131.xml"/><Relationship Id="rId42" Type="http://schemas.openxmlformats.org/officeDocument/2006/relationships/footer" Target="footer5.xml"/><Relationship Id="rId84" Type="http://schemas.openxmlformats.org/officeDocument/2006/relationships/header" Target="header18.xml"/><Relationship Id="rId138" Type="http://schemas.openxmlformats.org/officeDocument/2006/relationships/header" Target="header49.xml"/><Relationship Id="rId345" Type="http://schemas.openxmlformats.org/officeDocument/2006/relationships/footer" Target="footer137.xml"/><Relationship Id="rId387" Type="http://schemas.openxmlformats.org/officeDocument/2006/relationships/header" Target="header182.xml"/><Relationship Id="rId191" Type="http://schemas.openxmlformats.org/officeDocument/2006/relationships/footer" Target="footer64.xml"/><Relationship Id="rId205" Type="http://schemas.openxmlformats.org/officeDocument/2006/relationships/footer" Target="footer71.xml"/><Relationship Id="rId247" Type="http://schemas.openxmlformats.org/officeDocument/2006/relationships/footer" Target="footer92.xml"/><Relationship Id="rId412" Type="http://schemas.openxmlformats.org/officeDocument/2006/relationships/hyperlink" Target="mailto:knowyourcouncil@delwp.vic.gov.au" TargetMode="External"/><Relationship Id="rId107" Type="http://schemas.openxmlformats.org/officeDocument/2006/relationships/header" Target="header33.xml"/><Relationship Id="rId289" Type="http://schemas.openxmlformats.org/officeDocument/2006/relationships/header" Target="header124.xml"/><Relationship Id="rId11" Type="http://schemas.openxmlformats.org/officeDocument/2006/relationships/webSettings" Target="webSettings.xml"/><Relationship Id="rId53" Type="http://schemas.openxmlformats.org/officeDocument/2006/relationships/image" Target="media/image27.png"/><Relationship Id="rId149" Type="http://schemas.openxmlformats.org/officeDocument/2006/relationships/footer" Target="footer44.xml"/><Relationship Id="rId314" Type="http://schemas.openxmlformats.org/officeDocument/2006/relationships/footer" Target="footer124.xml"/><Relationship Id="rId356" Type="http://schemas.openxmlformats.org/officeDocument/2006/relationships/footer" Target="footer142.xml"/><Relationship Id="rId398" Type="http://schemas.openxmlformats.org/officeDocument/2006/relationships/header" Target="header191.xml"/><Relationship Id="rId95" Type="http://schemas.openxmlformats.org/officeDocument/2006/relationships/header" Target="header27.xml"/><Relationship Id="rId160" Type="http://schemas.openxmlformats.org/officeDocument/2006/relationships/header" Target="header59.xml"/><Relationship Id="rId216" Type="http://schemas.openxmlformats.org/officeDocument/2006/relationships/footer" Target="footer77.xml"/></Relationships>
</file>

<file path=word/_rels/footer10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06.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08.xml.rels><?xml version="1.0" encoding="UTF-8" standalone="yes"?>
<Relationships xmlns="http://schemas.openxmlformats.org/package/2006/relationships"><Relationship Id="rId1" Type="http://schemas.openxmlformats.org/officeDocument/2006/relationships/image" Target="media/image19.emf"/></Relationships>
</file>

<file path=word/_rels/footer114.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17.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19.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22.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25.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27.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30.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3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34.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36.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38.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47.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15.xml.rels><?xml version="1.0" encoding="UTF-8" standalone="yes"?>
<Relationships xmlns="http://schemas.openxmlformats.org/package/2006/relationships"><Relationship Id="rId1" Type="http://schemas.openxmlformats.org/officeDocument/2006/relationships/image" Target="media/image19.emf"/></Relationships>
</file>

<file path=word/_rels/footer150.xml.rels><?xml version="1.0" encoding="UTF-8" standalone="yes"?>
<Relationships xmlns="http://schemas.openxmlformats.org/package/2006/relationships"><Relationship Id="rId1" Type="http://schemas.openxmlformats.org/officeDocument/2006/relationships/image" Target="media/image19.emf"/></Relationships>
</file>

<file path=word/_rels/footer16.xml.rels><?xml version="1.0" encoding="UTF-8" standalone="yes"?>
<Relationships xmlns="http://schemas.openxmlformats.org/package/2006/relationships"><Relationship Id="rId1" Type="http://schemas.openxmlformats.org/officeDocument/2006/relationships/image" Target="media/image19.emf"/></Relationships>
</file>

<file path=word/_rels/footer20.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2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26.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29.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8.jpg"/></Relationships>
</file>

<file path=word/_rels/footer32.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35.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38.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4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44.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47.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50.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5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56.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59.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62.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65.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68.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7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74.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77.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80.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83.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86.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89.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92.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95.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97.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footer99.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19.emf"/><Relationship Id="rId1" Type="http://schemas.openxmlformats.org/officeDocument/2006/relationships/image" Target="media/image17.png"/></Relationships>
</file>

<file path=word/_rels/header100.xml.rels><?xml version="1.0" encoding="UTF-8" standalone="yes"?>
<Relationships xmlns="http://schemas.openxmlformats.org/package/2006/relationships"><Relationship Id="rId1" Type="http://schemas.openxmlformats.org/officeDocument/2006/relationships/image" Target="media/image23.png"/></Relationships>
</file>

<file path=word/_rels/header10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0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07.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1.xml.rels><?xml version="1.0" encoding="UTF-8" standalone="yes"?>
<Relationships xmlns="http://schemas.openxmlformats.org/package/2006/relationships"><Relationship Id="rId1" Type="http://schemas.openxmlformats.org/officeDocument/2006/relationships/image" Target="media/image22.png"/></Relationships>
</file>

<file path=word/_rels/header110.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11.xml.rels><?xml version="1.0" encoding="UTF-8" standalone="yes"?>
<Relationships xmlns="http://schemas.openxmlformats.org/package/2006/relationships"><Relationship Id="rId1" Type="http://schemas.openxmlformats.org/officeDocument/2006/relationships/image" Target="media/image23.png"/></Relationships>
</file>

<file path=word/_rels/header112.xml.rels><?xml version="1.0" encoding="UTF-8" standalone="yes"?>
<Relationships xmlns="http://schemas.openxmlformats.org/package/2006/relationships"><Relationship Id="rId1" Type="http://schemas.openxmlformats.org/officeDocument/2006/relationships/image" Target="media/image23.png"/></Relationships>
</file>

<file path=word/_rels/header11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16.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1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2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23.xml.rels><?xml version="1.0" encoding="UTF-8" standalone="yes"?>
<Relationships xmlns="http://schemas.openxmlformats.org/package/2006/relationships"><Relationship Id="rId1" Type="http://schemas.openxmlformats.org/officeDocument/2006/relationships/image" Target="media/image23.png"/></Relationships>
</file>

<file path=word/_rels/header124.xml.rels><?xml version="1.0" encoding="UTF-8" standalone="yes"?>
<Relationships xmlns="http://schemas.openxmlformats.org/package/2006/relationships"><Relationship Id="rId1" Type="http://schemas.openxmlformats.org/officeDocument/2006/relationships/image" Target="media/image23.png"/></Relationships>
</file>

<file path=word/_rels/header12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2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3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32.xml.rels><?xml version="1.0" encoding="UTF-8" standalone="yes"?>
<Relationships xmlns="http://schemas.openxmlformats.org/package/2006/relationships"><Relationship Id="rId1" Type="http://schemas.openxmlformats.org/officeDocument/2006/relationships/image" Target="media/image23.png"/></Relationships>
</file>

<file path=word/_rels/header133.xml.rels><?xml version="1.0" encoding="UTF-8" standalone="yes"?>
<Relationships xmlns="http://schemas.openxmlformats.org/package/2006/relationships"><Relationship Id="rId1" Type="http://schemas.openxmlformats.org/officeDocument/2006/relationships/image" Target="media/image23.png"/></Relationships>
</file>

<file path=word/_rels/header13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37.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38.xml.rels><?xml version="1.0" encoding="UTF-8" standalone="yes"?>
<Relationships xmlns="http://schemas.openxmlformats.org/package/2006/relationships"><Relationship Id="rId1" Type="http://schemas.openxmlformats.org/officeDocument/2006/relationships/image" Target="media/image23.png"/></Relationships>
</file>

<file path=word/_rels/header139.xml.rels><?xml version="1.0" encoding="UTF-8" standalone="yes"?>
<Relationships xmlns="http://schemas.openxmlformats.org/package/2006/relationships"><Relationship Id="rId1" Type="http://schemas.openxmlformats.org/officeDocument/2006/relationships/image" Target="media/image23.png"/></Relationships>
</file>

<file path=word/_rels/header140.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4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46.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4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5.xml.rels><?xml version="1.0" encoding="UTF-8" standalone="yes"?>
<Relationships xmlns="http://schemas.openxmlformats.org/package/2006/relationships"><Relationship Id="rId1" Type="http://schemas.openxmlformats.org/officeDocument/2006/relationships/image" Target="media/image22.png"/></Relationships>
</file>

<file path=word/_rels/header15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5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56.xml.rels><?xml version="1.0" encoding="UTF-8" standalone="yes"?>
<Relationships xmlns="http://schemas.openxmlformats.org/package/2006/relationships"><Relationship Id="rId1" Type="http://schemas.openxmlformats.org/officeDocument/2006/relationships/image" Target="media/image23.png"/></Relationships>
</file>

<file path=word/_rels/header157.xml.rels><?xml version="1.0" encoding="UTF-8" standalone="yes"?>
<Relationships xmlns="http://schemas.openxmlformats.org/package/2006/relationships"><Relationship Id="rId1" Type="http://schemas.openxmlformats.org/officeDocument/2006/relationships/image" Target="media/image23.png"/></Relationships>
</file>

<file path=word/_rels/header15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60.xml.rels><?xml version="1.0" encoding="UTF-8" standalone="yes"?>
<Relationships xmlns="http://schemas.openxmlformats.org/package/2006/relationships"><Relationship Id="rId1" Type="http://schemas.openxmlformats.org/officeDocument/2006/relationships/image" Target="media/image23.png"/></Relationships>
</file>

<file path=word/_rels/header16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62.xml.rels><?xml version="1.0" encoding="UTF-8" standalone="yes"?>
<Relationships xmlns="http://schemas.openxmlformats.org/package/2006/relationships"><Relationship Id="rId1" Type="http://schemas.openxmlformats.org/officeDocument/2006/relationships/image" Target="media/image23.png"/></Relationships>
</file>

<file path=word/_rels/header165.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40.png"/></Relationships>
</file>

<file path=word/_rels/header168.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3.png"/><Relationship Id="rId1" Type="http://schemas.openxmlformats.org/officeDocument/2006/relationships/image" Target="media/image41.png"/></Relationships>
</file>

<file path=word/_rels/header171.xml.rels><?xml version="1.0" encoding="UTF-8" standalone="yes"?>
<Relationships xmlns="http://schemas.openxmlformats.org/package/2006/relationships"><Relationship Id="rId1" Type="http://schemas.openxmlformats.org/officeDocument/2006/relationships/image" Target="media/image40.png"/></Relationships>
</file>

<file path=word/_rels/header17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41.png"/></Relationships>
</file>

<file path=word/_rels/header173.xml.rels><?xml version="1.0" encoding="UTF-8" standalone="yes"?>
<Relationships xmlns="http://schemas.openxmlformats.org/package/2006/relationships"><Relationship Id="rId1" Type="http://schemas.openxmlformats.org/officeDocument/2006/relationships/image" Target="media/image23.png"/></Relationships>
</file>

<file path=word/_rels/header174.xml.rels><?xml version="1.0" encoding="UTF-8" standalone="yes"?>
<Relationships xmlns="http://schemas.openxmlformats.org/package/2006/relationships"><Relationship Id="rId1" Type="http://schemas.openxmlformats.org/officeDocument/2006/relationships/image" Target="media/image40.png"/></Relationships>
</file>

<file path=word/_rels/header17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8.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3.png"/></Relationships>
</file>

<file path=word/_rels/header18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8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89.xml.rels><?xml version="1.0" encoding="UTF-8" standalone="yes"?>
<Relationships xmlns="http://schemas.openxmlformats.org/package/2006/relationships"><Relationship Id="rId1" Type="http://schemas.openxmlformats.org/officeDocument/2006/relationships/image" Target="media/image42.png"/></Relationships>
</file>

<file path=word/_rels/header190.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19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27.xml.rels><?xml version="1.0" encoding="UTF-8" standalone="yes"?>
<Relationships xmlns="http://schemas.openxmlformats.org/package/2006/relationships"><Relationship Id="rId1" Type="http://schemas.openxmlformats.org/officeDocument/2006/relationships/image" Target="media/image23.png"/></Relationships>
</file>

<file path=word/_rels/header28.xml.rels><?xml version="1.0" encoding="UTF-8" standalone="yes"?>
<Relationships xmlns="http://schemas.openxmlformats.org/package/2006/relationships"><Relationship Id="rId1" Type="http://schemas.openxmlformats.org/officeDocument/2006/relationships/image" Target="media/image23.png"/></Relationships>
</file>

<file path=word/_rels/header2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39.xml.rels><?xml version="1.0" encoding="UTF-8" standalone="yes"?>
<Relationships xmlns="http://schemas.openxmlformats.org/package/2006/relationships"><Relationship Id="rId1" Type="http://schemas.openxmlformats.org/officeDocument/2006/relationships/image" Target="media/image23.png"/></Relationships>
</file>

<file path=word/_rels/header40.xml.rels><?xml version="1.0" encoding="UTF-8" standalone="yes"?>
<Relationships xmlns="http://schemas.openxmlformats.org/package/2006/relationships"><Relationship Id="rId1" Type="http://schemas.openxmlformats.org/officeDocument/2006/relationships/image" Target="media/image23.png"/></Relationships>
</file>

<file path=word/_rels/header4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4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47.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5.xml.rels><?xml version="1.0" encoding="UTF-8" standalone="yes"?>
<Relationships xmlns="http://schemas.openxmlformats.org/package/2006/relationships"><Relationship Id="rId1" Type="http://schemas.openxmlformats.org/officeDocument/2006/relationships/image" Target="media/image22.png"/></Relationships>
</file>

<file path=word/_rels/header50.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51.xml.rels><?xml version="1.0" encoding="UTF-8" standalone="yes"?>
<Relationships xmlns="http://schemas.openxmlformats.org/package/2006/relationships"><Relationship Id="rId1" Type="http://schemas.openxmlformats.org/officeDocument/2006/relationships/image" Target="media/image23.png"/></Relationships>
</file>

<file path=word/_rels/header52.xml.rels><?xml version="1.0" encoding="UTF-8" standalone="yes"?>
<Relationships xmlns="http://schemas.openxmlformats.org/package/2006/relationships"><Relationship Id="rId1" Type="http://schemas.openxmlformats.org/officeDocument/2006/relationships/image" Target="media/image23.png"/></Relationships>
</file>

<file path=word/_rels/header5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56.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5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6.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6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64.xml.rels><?xml version="1.0" encoding="UTF-8" standalone="yes"?>
<Relationships xmlns="http://schemas.openxmlformats.org/package/2006/relationships"><Relationship Id="rId1" Type="http://schemas.openxmlformats.org/officeDocument/2006/relationships/image" Target="media/image40.png"/></Relationships>
</file>

<file path=word/_rels/header65.xml.rels><?xml version="1.0" encoding="UTF-8" standalone="yes"?>
<Relationships xmlns="http://schemas.openxmlformats.org/package/2006/relationships"><Relationship Id="rId1" Type="http://schemas.openxmlformats.org/officeDocument/2006/relationships/image" Target="media/image23.png"/></Relationships>
</file>

<file path=word/_rels/header66.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6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7.xml.rels><?xml version="1.0" encoding="UTF-8" standalone="yes"?>
<Relationships xmlns="http://schemas.openxmlformats.org/package/2006/relationships"><Relationship Id="rId1" Type="http://schemas.openxmlformats.org/officeDocument/2006/relationships/image" Target="media/image22.png"/></Relationships>
</file>

<file path=word/_rels/header7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7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76.xml.rels><?xml version="1.0" encoding="UTF-8" standalone="yes"?>
<Relationships xmlns="http://schemas.openxmlformats.org/package/2006/relationships"><Relationship Id="rId1" Type="http://schemas.openxmlformats.org/officeDocument/2006/relationships/image" Target="media/image23.png"/></Relationships>
</file>

<file path=word/_rels/header77.xml.rels><?xml version="1.0" encoding="UTF-8" standalone="yes"?>
<Relationships xmlns="http://schemas.openxmlformats.org/package/2006/relationships"><Relationship Id="rId1" Type="http://schemas.openxmlformats.org/officeDocument/2006/relationships/image" Target="media/image23.png"/></Relationships>
</file>

<file path=word/_rels/header7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80.xml.rels><?xml version="1.0" encoding="UTF-8" standalone="yes"?>
<Relationships xmlns="http://schemas.openxmlformats.org/package/2006/relationships"><Relationship Id="rId1" Type="http://schemas.openxmlformats.org/officeDocument/2006/relationships/image" Target="media/image23.png"/></Relationships>
</file>

<file path=word/_rels/header8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84.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86.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89.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90.xml.rels><?xml version="1.0" encoding="UTF-8" standalone="yes"?>
<Relationships xmlns="http://schemas.openxmlformats.org/package/2006/relationships"><Relationship Id="rId1" Type="http://schemas.openxmlformats.org/officeDocument/2006/relationships/image" Target="media/image23.png"/></Relationships>
</file>

<file path=word/_rels/header91.xml.rels><?xml version="1.0" encoding="UTF-8" standalone="yes"?>
<Relationships xmlns="http://schemas.openxmlformats.org/package/2006/relationships"><Relationship Id="rId1" Type="http://schemas.openxmlformats.org/officeDocument/2006/relationships/image" Target="media/image23.png"/></Relationships>
</file>

<file path=word/_rels/header9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95.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98.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_rels/header99.xml.rels><?xml version="1.0" encoding="UTF-8" standalone="yes"?>
<Relationships xmlns="http://schemas.openxmlformats.org/package/2006/relationships"><Relationship Id="rId1" Type="http://schemas.openxmlformats.org/officeDocument/2006/relationships/image" Target="media/image2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B06AA814FF4141FD815070499D86C8DD"/>
        <w:category>
          <w:name w:val="General"/>
          <w:gallery w:val="placeholder"/>
        </w:category>
        <w:types>
          <w:type w:val="bbPlcHdr"/>
        </w:types>
        <w:behaviors>
          <w:behavior w:val="content"/>
        </w:behaviors>
        <w:guid w:val="{130ADCED-C58E-4392-BF26-4A82365BE64C}"/>
      </w:docPartPr>
      <w:docPartBody>
        <w:p w:rsidR="005C1256" w:rsidRDefault="005C1256">
          <w:pPr>
            <w:pStyle w:val="B06AA814FF4141FD815070499D86C8DD"/>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2000028F" w:usb1="00000002" w:usb2="00000000" w:usb3="00000000" w:csb0="0000019F" w:csb1="00000000"/>
  </w:font>
  <w:font w:name="Helv">
    <w:altName w:val="Arial"/>
    <w:panose1 w:val="020B0604020202030204"/>
    <w:charset w:val="00"/>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1256"/>
    <w:rsid w:val="0005218C"/>
    <w:rsid w:val="00060A4A"/>
    <w:rsid w:val="000817DD"/>
    <w:rsid w:val="000B2C1D"/>
    <w:rsid w:val="000C12AB"/>
    <w:rsid w:val="000E3421"/>
    <w:rsid w:val="00131638"/>
    <w:rsid w:val="001627A4"/>
    <w:rsid w:val="00170D54"/>
    <w:rsid w:val="0022681C"/>
    <w:rsid w:val="00236535"/>
    <w:rsid w:val="00301955"/>
    <w:rsid w:val="00302F12"/>
    <w:rsid w:val="00312D14"/>
    <w:rsid w:val="00355796"/>
    <w:rsid w:val="003733E7"/>
    <w:rsid w:val="003A3588"/>
    <w:rsid w:val="003D52A7"/>
    <w:rsid w:val="00431035"/>
    <w:rsid w:val="004B4BDB"/>
    <w:rsid w:val="00533D69"/>
    <w:rsid w:val="00576B03"/>
    <w:rsid w:val="005A4186"/>
    <w:rsid w:val="005A419A"/>
    <w:rsid w:val="005B4F0B"/>
    <w:rsid w:val="005C1256"/>
    <w:rsid w:val="005C6C08"/>
    <w:rsid w:val="00612CFD"/>
    <w:rsid w:val="00617919"/>
    <w:rsid w:val="00680856"/>
    <w:rsid w:val="006B5362"/>
    <w:rsid w:val="006C2952"/>
    <w:rsid w:val="006E44F1"/>
    <w:rsid w:val="00707506"/>
    <w:rsid w:val="00721932"/>
    <w:rsid w:val="00764B4E"/>
    <w:rsid w:val="007B3087"/>
    <w:rsid w:val="007F55DC"/>
    <w:rsid w:val="00800948"/>
    <w:rsid w:val="00806493"/>
    <w:rsid w:val="00813355"/>
    <w:rsid w:val="0089365B"/>
    <w:rsid w:val="008B36F6"/>
    <w:rsid w:val="008F26C5"/>
    <w:rsid w:val="00916358"/>
    <w:rsid w:val="00936A50"/>
    <w:rsid w:val="009843AC"/>
    <w:rsid w:val="00987BA6"/>
    <w:rsid w:val="009A0623"/>
    <w:rsid w:val="00A2480D"/>
    <w:rsid w:val="00A31740"/>
    <w:rsid w:val="00A51420"/>
    <w:rsid w:val="00AC284D"/>
    <w:rsid w:val="00AD60A5"/>
    <w:rsid w:val="00AE13E3"/>
    <w:rsid w:val="00AE4C4F"/>
    <w:rsid w:val="00B06F64"/>
    <w:rsid w:val="00B122D8"/>
    <w:rsid w:val="00B50A97"/>
    <w:rsid w:val="00B50D9B"/>
    <w:rsid w:val="00B5629D"/>
    <w:rsid w:val="00BB5040"/>
    <w:rsid w:val="00BD38FF"/>
    <w:rsid w:val="00BE6DD3"/>
    <w:rsid w:val="00BF155B"/>
    <w:rsid w:val="00C82893"/>
    <w:rsid w:val="00CB2608"/>
    <w:rsid w:val="00CD1988"/>
    <w:rsid w:val="00D60000"/>
    <w:rsid w:val="00D64DEF"/>
    <w:rsid w:val="00D87D3C"/>
    <w:rsid w:val="00DA2D0D"/>
    <w:rsid w:val="00DB1C4F"/>
    <w:rsid w:val="00DC06E8"/>
    <w:rsid w:val="00E047B4"/>
    <w:rsid w:val="00E53415"/>
    <w:rsid w:val="00EC016B"/>
    <w:rsid w:val="00EF7731"/>
    <w:rsid w:val="00F051CF"/>
    <w:rsid w:val="00F3609F"/>
    <w:rsid w:val="00F7749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64B4E"/>
    <w:rPr>
      <w:color w:val="808080"/>
    </w:rPr>
  </w:style>
  <w:style w:type="paragraph" w:customStyle="1" w:styleId="B06AA814FF4141FD815070499D86C8DD">
    <w:name w:val="B06AA814FF4141FD815070499D86C8DD"/>
  </w:style>
  <w:style w:type="paragraph" w:customStyle="1" w:styleId="2F78EEAE246144CC9928C51B4EBE3CEB">
    <w:name w:val="2F78EEAE246144CC9928C51B4EBE3CEB"/>
    <w:rsid w:val="00764B4E"/>
  </w:style>
  <w:style w:type="paragraph" w:customStyle="1" w:styleId="16177137933149AC8CF68B2151024173">
    <w:name w:val="16177137933149AC8CF68B2151024173"/>
    <w:rsid w:val="00764B4E"/>
  </w:style>
  <w:style w:type="paragraph" w:customStyle="1" w:styleId="705C59F7E4034EDD96029511D35969B7">
    <w:name w:val="705C59F7E4034EDD96029511D35969B7"/>
    <w:rsid w:val="00764B4E"/>
  </w:style>
  <w:style w:type="paragraph" w:customStyle="1" w:styleId="CEAB2E6025C84B259211A5B1D724BFDE">
    <w:name w:val="CEAB2E6025C84B259211A5B1D724BFDE"/>
    <w:rsid w:val="00764B4E"/>
  </w:style>
  <w:style w:type="paragraph" w:customStyle="1" w:styleId="988B5CC33AB645828D7EDE8B99F970D2">
    <w:name w:val="988B5CC33AB645828D7EDE8B99F970D2"/>
    <w:rsid w:val="00764B4E"/>
  </w:style>
  <w:style w:type="paragraph" w:customStyle="1" w:styleId="C8DFF19C913D4C2384ACBCF7CF2880C3">
    <w:name w:val="C8DFF19C913D4C2384ACBCF7CF2880C3"/>
    <w:rsid w:val="00764B4E"/>
  </w:style>
  <w:style w:type="paragraph" w:customStyle="1" w:styleId="FCAEB9DC27984FC5B1FB6B3A83528F58">
    <w:name w:val="FCAEB9DC27984FC5B1FB6B3A83528F58"/>
    <w:rsid w:val="00764B4E"/>
  </w:style>
  <w:style w:type="paragraph" w:customStyle="1" w:styleId="C78D4C99A9FA4988BB8C2289221C542D">
    <w:name w:val="C78D4C99A9FA4988BB8C2289221C542D"/>
    <w:rsid w:val="00764B4E"/>
  </w:style>
  <w:style w:type="paragraph" w:customStyle="1" w:styleId="F9E1767CC07940149AAABD0B1524D5EA">
    <w:name w:val="F9E1767CC07940149AAABD0B1524D5EA"/>
    <w:rsid w:val="001627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B3272F"/>
      </a:dk2>
      <a:lt2>
        <a:srgbClr val="F7E9EA"/>
      </a:lt2>
      <a:accent1>
        <a:srgbClr val="00B2A9"/>
      </a:accent1>
      <a:accent2>
        <a:srgbClr val="B3272F"/>
      </a:accent2>
      <a:accent3>
        <a:srgbClr val="201547"/>
      </a:accent3>
      <a:accent4>
        <a:srgbClr val="99E0DD"/>
      </a:accent4>
      <a:accent5>
        <a:srgbClr val="E1A9AC"/>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52d580-73c1-4b2b-acb3-3600a17877a9" ContentTypeId="0x0101002517F445A0F35E449C98AAD631F2B038440E"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Guideline" ma:contentTypeID="0x0101002517F445A0F35E449C98AAD631F2B038440E00C98BB7307197CE49AC7E9228C493C878" ma:contentTypeVersion="89" ma:contentTypeDescription="" ma:contentTypeScope="" ma:versionID="262abcdd5cba255f648056dcabcfe928">
  <xsd:schema xmlns:xsd="http://www.w3.org/2001/XMLSchema" xmlns:xs="http://www.w3.org/2001/XMLSchema" xmlns:p="http://schemas.microsoft.com/office/2006/metadata/properties" xmlns:ns1="a5f32de4-e402-4188-b034-e71ca7d22e54" xmlns:ns2="http://schemas.microsoft.com/sharepoint/v3" xmlns:ns3="9fd47c19-1c4a-4d7d-b342-c10cef269344" xmlns:ns4="629ca9ef-eeeb-49d0-869c-0d8ab81e3edb" targetNamespace="http://schemas.microsoft.com/office/2006/metadata/properties" ma:root="true" ma:fieldsID="c6d746c02d2a512aeb3a661d82319a1e" ns1:_="" ns2:_="" ns3:_="" ns4:_="">
    <xsd:import namespace="a5f32de4-e402-4188-b034-e71ca7d22e54"/>
    <xsd:import namespace="http://schemas.microsoft.com/sharepoint/v3"/>
    <xsd:import namespace="9fd47c19-1c4a-4d7d-b342-c10cef269344"/>
    <xsd:import namespace="629ca9ef-eeeb-49d0-869c-0d8ab81e3edb"/>
    <xsd:element name="properties">
      <xsd:complexType>
        <xsd:sequence>
          <xsd:element name="documentManagement">
            <xsd:complexType>
              <xsd:all>
                <xsd:element ref="ns1:_dlc_DocIdUrl" minOccurs="0"/>
                <xsd:element ref="ns1:_dlc_DocId" minOccurs="0"/>
                <xsd:element ref="ns2:RoutingRuleDescription" minOccurs="0"/>
                <xsd:element ref="ns1:Date_x0020_Recieved" minOccurs="0"/>
                <xsd:element ref="ns1:Date_x0020_Of_x0020_Original" minOccurs="0"/>
                <xsd:element ref="ns1:Review_x0020_Date" minOccurs="0"/>
                <xsd:element ref="ns2:URL" minOccurs="0"/>
                <xsd:element ref="ns2:Language"/>
                <xsd:element ref="ns3:ic50d0a05a8e4d9791dac67f8a1e716c" minOccurs="0"/>
                <xsd:element ref="ns3:n771d69a070c4babbf278c67c8a2b859" minOccurs="0"/>
                <xsd:element ref="ns3:mfe9accc5a0b4653a7b513b67ffd122d" minOccurs="0"/>
                <xsd:element ref="ns3:k1bd994a94c2413797db3bab8f123f6f" minOccurs="0"/>
                <xsd:element ref="ns3:a25c4e3633654d669cbaa09ae6b70789" minOccurs="0"/>
                <xsd:element ref="ns3:ece32f50ba964e1fbf627a9d83fe6c01"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5551a600e734172b7209c27fd0b6842" minOccurs="0"/>
                <xsd:element ref="ns1:Financial_x0020_Year" minOccurs="0"/>
                <xsd:element ref="ns4:Policy_x0020_Are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Date_x0020_Recieved" ma:index="5" nillable="true" ma:displayName="Date Received" ma:description="The date stamped on official correspondence." ma:format="DateOnly" ma:internalName="Date_x0020_Recieved">
      <xsd:simpleType>
        <xsd:restriction base="dms:DateTime"/>
      </xsd:simpleType>
    </xsd:element>
    <xsd:element name="Date_x0020_Of_x0020_Original" ma:index="6" nillable="true" ma:displayName="Date Of Original" ma:description="The date which appears on the document." ma:format="DateTime" ma:internalName="Date_x0020_Of_x0020_Original">
      <xsd:simpleType>
        <xsd:restriction base="dms:DateTime"/>
      </xsd:simpleType>
    </xsd:element>
    <xsd:element name="Review_x0020_Date" ma:index="7" nillable="true" ma:displayName="Review Date" ma:description="This is the date that you will be alerted to review your object." ma:format="DateOnly" ma:internalName="Review_x0020_Date">
      <xsd:simpleType>
        <xsd:restriction base="dms:DateTime"/>
      </xsd:simpleType>
    </xsd:element>
    <xsd:element name="_dlc_DocIdPersistId" ma:index="30" nillable="true" ma:displayName="Persist ID" ma:description="Keep ID on add." ma:hidden="true" ma:internalName="_dlc_DocIdPersistId" ma:readOnly="true">
      <xsd:simpleType>
        <xsd:restriction base="dms:Boolean"/>
      </xsd:simpleType>
    </xsd:element>
    <xsd:element name="Financial_x0020_Year" ma:index="37" nillable="true" ma:displayName="Financial Year" ma:format="Dropdown" ma:internalName="Financial_x0020_Year">
      <xsd:simpleType>
        <xsd:restriction base="dms:Choice">
          <xsd:enumeration value="2022-23"/>
          <xsd:enumeration value="2021-22"/>
          <xsd:enumeration value="2020-21"/>
          <xsd:enumeration value="2019-20"/>
          <xsd:enumeration value="2018-19"/>
          <xsd:enumeration value="2017-18"/>
          <xsd:enumeration value="2016-17"/>
          <xsd:enumeration value="2015-16"/>
          <xsd:enumeration value="2014-15"/>
          <xsd:enumeration value="2013-14"/>
          <xsd:enumeration value="Othe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description="Further keywords or terms that best describe the document content that DO NOT appear in the Title or File Name." ma:internalName="RoutingRuleDescription" ma:readOnly="false">
      <xsd:simpleType>
        <xsd:restriction base="dms:Text">
          <xsd:maxLength value="255"/>
        </xsd:restriction>
      </xsd:simpleType>
    </xsd:element>
    <xsd:element name="URL" ma:index="8"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ic50d0a05a8e4d9791dac67f8a1e716c" ma:index="18" ma:taxonomy="true" ma:internalName="ic50d0a05a8e4d9791dac67f8a1e716c" ma:taxonomyFieldName="Group1" ma:displayName="Group" ma:readOnly="false" ma:default="4;#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0" ma:taxonomy="true" ma:internalName="n771d69a070c4babbf278c67c8a2b859" ma:taxonomyFieldName="Division" ma:displayName="Division" ma:readOnly="false" ma:default="5;#Local Government Victoria|f6ecfee0-2e0c-4d0c-8535-bce6333ce49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mfe9accc5a0b4653a7b513b67ffd122d" ma:index="22" ma:taxonomy="true" ma:internalName="mfe9accc5a0b4653a7b513b67ffd122d" ma:taxonomyFieldName="Branch" ma:displayName="Branch" ma:readOnly="false" ma:default="6;#Sector Performance and Development|76390a19-a1fc-4284-a89c-58f68cd51307"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k1bd994a94c2413797db3bab8f123f6f" ma:index="25"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26" nillable="true" ma:taxonomy="true" ma:internalName="a25c4e3633654d669cbaa09ae6b70789" ma:taxonomyFieldName="Sub_x002d_Section" ma:displayName="Sub-Section" ma:readOnly="false"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ece32f50ba964e1fbf627a9d83fe6c01" ma:index="28"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pd01c257034b4e86b1f58279a3bd54c6" ma:index="31"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32"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33" nillable="true" ma:displayName="Taxonomy Catch All Column" ma:description="" ma:hidden="true" ma:list="{d0eb6389-da53-4f72-84c4-6f457fe36b61}" ma:internalName="TaxCatchAll" ma:showField="CatchAllData"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TaxCatchAllLabel" ma:index="34" nillable="true" ma:displayName="Taxonomy Catch All Column1" ma:description="" ma:hidden="true" ma:list="{d0eb6389-da53-4f72-84c4-6f457fe36b61}" ma:internalName="TaxCatchAllLabel" ma:readOnly="true" ma:showField="CatchAllDataLabel" ma:web="629ca9ef-eeeb-49d0-869c-0d8ab81e3edb">
      <xsd:complexType>
        <xsd:complexContent>
          <xsd:extension base="dms:MultiChoiceLookup">
            <xsd:sequence>
              <xsd:element name="Value" type="dms:Lookup" maxOccurs="unbounded" minOccurs="0" nillable="true"/>
            </xsd:sequence>
          </xsd:extension>
        </xsd:complexContent>
      </xsd:complexType>
    </xsd:element>
    <xsd:element name="i5551a600e734172b7209c27fd0b6842" ma:index="36" nillable="true" ma:taxonomy="true" ma:internalName="i5551a600e734172b7209c27fd0b6842" ma:taxonomyFieldName="Local_x0020_Government_x0020_Authority_x0020__x0028_LGA_x0029_" ma:displayName="Local Government Authority (LGA)" ma:default="" ma:fieldId="{25551a60-0e73-4172-b720-9c27fd0b6842}" ma:sspId="797aeec6-0273-40f2-ab3e-beee73212332" ma:termSetId="9d3a11de-9da4-4c91-acbe-7df21a7a193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29ca9ef-eeeb-49d0-869c-0d8ab81e3edb" elementFormDefault="qualified">
    <xsd:import namespace="http://schemas.microsoft.com/office/2006/documentManagement/types"/>
    <xsd:import namespace="http://schemas.microsoft.com/office/infopath/2007/PartnerControls"/>
    <xsd:element name="Policy_x0020_Area" ma:index="38" nillable="true" ma:displayName="Policy Area" ma:list="{eb228b1a-1495-4de2-a251-bd09035c0e5f}" ma:internalName="Policy_x0020_Area" ma:showField="Title" ma:web="629ca9ef-eeeb-49d0-869c-0d8ab81e3edb">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9"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/sites/ecm_208/Performance Reporting</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TaxCatchAll xmlns="9fd47c19-1c4a-4d7d-b342-c10cef269344">
      <Value>6</Value>
      <Value>5</Value>
      <Value>4</Value>
      <Value>3</Value>
      <Value>2</Value>
      <Value>1</Value>
    </TaxCatchAll>
    <Review_x0020_Date xmlns="a5f32de4-e402-4188-b034-e71ca7d22e54" xsi:nil="true"/>
    <k1bd994a94c2413797db3bab8f123f6f xmlns="9fd47c19-1c4a-4d7d-b342-c10cef269344">
      <Terms xmlns="http://schemas.microsoft.com/office/infopath/2007/PartnerControl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Local Government Victoria</TermName>
          <TermId xmlns="http://schemas.microsoft.com/office/infopath/2007/PartnerControls">f6ecfee0-2e0c-4d0c-8535-bce6333ce498</TermId>
        </TermInfo>
      </Terms>
    </n771d69a070c4babbf278c67c8a2b859>
    <Financial_x0020_Year xmlns="a5f32de4-e402-4188-b034-e71ca7d22e54" xsi:nil="true"/>
    <Date_x0020_Of_x0020_Original xmlns="a5f32de4-e402-4188-b034-e71ca7d22e54" xsi:nil="true"/>
    <URL xmlns="http://schemas.microsoft.com/sharepoint/v3">
      <Url xsi:nil="true"/>
      <Description xsi:nil="true"/>
    </URL>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Sector Performance and Development</TermName>
          <TermId xmlns="http://schemas.microsoft.com/office/infopath/2007/PartnerControls">76390a19-a1fc-4284-a89c-58f68cd51307</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i5551a600e734172b7209c27fd0b6842 xmlns="9fd47c19-1c4a-4d7d-b342-c10cef269344">
      <Terms xmlns="http://schemas.microsoft.com/office/infopath/2007/PartnerControls"/>
    </i5551a600e734172b7209c27fd0b6842>
    <Date_x0020_Recieved xmlns="a5f32de4-e402-4188-b034-e71ca7d22e54" xsi:nil="true"/>
    <Policy_x0020_Area xmlns="629ca9ef-eeeb-49d0-869c-0d8ab81e3edb" xsi:nil="true"/>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DOCID208-1151221931-1395</_dlc_DocId>
    <_dlc_DocIdUrl xmlns="a5f32de4-e402-4188-b034-e71ca7d22e54">
      <Url>https://delwpvicgovau.sharepoint.com/sites/ecm_208/_layouts/15/DocIdRedir.aspx?ID=DOCID208-1151221931-1395</Url>
      <Description>DOCID208-1151221931-1395</Description>
    </_dlc_DocIdUrl>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91F8D-A7B3-41DD-96B6-35636E549AC5}">
  <ds:schemaRefs>
    <ds:schemaRef ds:uri="Microsoft.SharePoint.Taxonomy.ContentTypeSync"/>
  </ds:schemaRefs>
</ds:datastoreItem>
</file>

<file path=customXml/itemProps2.xml><?xml version="1.0" encoding="utf-8"?>
<ds:datastoreItem xmlns:ds="http://schemas.openxmlformats.org/officeDocument/2006/customXml" ds:itemID="{FA602F92-9318-4C9F-ABF2-B951F554117C}">
  <ds:schemaRefs>
    <ds:schemaRef ds:uri="http://schemas.microsoft.com/sharepoint/events"/>
  </ds:schemaRefs>
</ds:datastoreItem>
</file>

<file path=customXml/itemProps3.xml><?xml version="1.0" encoding="utf-8"?>
<ds:datastoreItem xmlns:ds="http://schemas.openxmlformats.org/officeDocument/2006/customXml" ds:itemID="{A79BCAAC-726F-4D4F-931E-5B78FF3110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629ca9ef-eeeb-49d0-869c-0d8ab81e3e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9E744BB-CDB7-4E5B-93A7-1CD6940680C7}">
  <ds:schemaRefs>
    <ds:schemaRef ds:uri="http://schemas.microsoft.com/office/2006/metadata/customXsn"/>
  </ds:schemaRefs>
</ds:datastoreItem>
</file>

<file path=customXml/itemProps5.xml><?xml version="1.0" encoding="utf-8"?>
<ds:datastoreItem xmlns:ds="http://schemas.openxmlformats.org/officeDocument/2006/customXml" ds:itemID="{316D352D-CB01-4DF4-B266-6A4CB07AADD5}">
  <ds:schemaRefs>
    <ds:schemaRef ds:uri="http://schemas.microsoft.com/sharepoint/v3/contenttype/forms"/>
  </ds:schemaRefs>
</ds:datastoreItem>
</file>

<file path=customXml/itemProps6.xml><?xml version="1.0" encoding="utf-8"?>
<ds:datastoreItem xmlns:ds="http://schemas.openxmlformats.org/officeDocument/2006/customXml" ds:itemID="{C414795C-6BDF-4062-BD11-4743A3E26ED1}">
  <ds:schemaRefs>
    <ds:schemaRef ds:uri="http://schemas.microsoft.com/office/2006/metadata/properties"/>
    <ds:schemaRef ds:uri="http://schemas.microsoft.com/office/infopath/2007/PartnerControls"/>
    <ds:schemaRef ds:uri="http://schemas.microsoft.com/sharepoint/v3"/>
    <ds:schemaRef ds:uri="9fd47c19-1c4a-4d7d-b342-c10cef269344"/>
    <ds:schemaRef ds:uri="a5f32de4-e402-4188-b034-e71ca7d22e54"/>
    <ds:schemaRef ds:uri="629ca9ef-eeeb-49d0-869c-0d8ab81e3edb"/>
  </ds:schemaRefs>
</ds:datastoreItem>
</file>

<file path=customXml/itemProps7.xml><?xml version="1.0" encoding="utf-8"?>
<ds:datastoreItem xmlns:ds="http://schemas.openxmlformats.org/officeDocument/2006/customXml" ds:itemID="{A27D1437-54D7-4908-8D1E-912FD0FB9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32371</TotalTime>
  <Pages>155</Pages>
  <Words>42300</Words>
  <Characters>241110</Characters>
  <Application>Microsoft Office Word</Application>
  <DocSecurity>0</DocSecurity>
  <Lines>2009</Lines>
  <Paragraphs>565</Paragraphs>
  <ScaleCrop>false</ScaleCrop>
  <HeadingPairs>
    <vt:vector size="2" baseType="variant">
      <vt:variant>
        <vt:lpstr>Title</vt:lpstr>
      </vt:variant>
      <vt:variant>
        <vt:i4>1</vt:i4>
      </vt:variant>
    </vt:vector>
  </HeadingPairs>
  <TitlesOfParts>
    <vt:vector size="1" baseType="lpstr">
      <vt:lpstr>BPG LGPRF Indicator Workbook 2019-20</vt:lpstr>
    </vt:vector>
  </TitlesOfParts>
  <Company/>
  <LinksUpToDate>false</LinksUpToDate>
  <CharactersWithSpaces>282845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BPG LGPRF Indicator Workbook 2019-20</dc:title>
  <dc:subject/>
  <dc:creator>kevin.waller@delwp.vic.gov.au</dc:creator>
  <cp:keywords/>
  <dc:description/>
  <cp:lastModifiedBy>Kevin E Waller (DELWP)</cp:lastModifiedBy>
  <cp:revision>3801</cp:revision>
  <cp:lastPrinted>2020-02-25T22:31:00Z</cp:lastPrinted>
  <dcterms:created xsi:type="dcterms:W3CDTF">2019-08-26T07:38:00Z</dcterms:created>
  <dcterms:modified xsi:type="dcterms:W3CDTF">2020-02-25T22:31:00Z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Local Government_x000d_
Better Practice Guide</vt:lpwstr>
  </property>
  <property fmtid="{D5CDD505-2E9C-101B-9397-08002B2CF9AE}" pid="3" name="xSubtitle">
    <vt:lpwstr>Performance Reporting Framework Indicator Workbook</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Local Government_x000d_
Better Practice Guide</vt:lpwstr>
  </property>
  <property fmtid="{D5CDD505-2E9C-101B-9397-08002B2CF9AE}" pid="16" name="xFooterSubtitle">
    <vt:lpwstr>Performance Reporting Framework Indicator Workbook</vt:lpwstr>
  </property>
  <property fmtid="{D5CDD505-2E9C-101B-9397-08002B2CF9AE}" pid="17" name="xAppendixName">
    <vt:lpwstr>Appendix</vt:lpwstr>
  </property>
  <property fmtid="{D5CDD505-2E9C-101B-9397-08002B2CF9AE}" pid="18" name="ContentTypeId">
    <vt:lpwstr>0x0101002517F445A0F35E449C98AAD631F2B038440E00C98BB7307197CE49AC7E9228C493C878</vt:lpwstr>
  </property>
  <property fmtid="{D5CDD505-2E9C-101B-9397-08002B2CF9AE}" pid="19" name="Section">
    <vt:lpwstr/>
  </property>
  <property fmtid="{D5CDD505-2E9C-101B-9397-08002B2CF9AE}" pid="20" name="Sub-Section">
    <vt:lpwstr/>
  </property>
  <property fmtid="{D5CDD505-2E9C-101B-9397-08002B2CF9AE}" pid="21" name="Agency">
    <vt:lpwstr>1;#Department of Environment, Land, Water and Planning|607a3f87-1228-4cd9-82a5-076aa8776274</vt:lpwstr>
  </property>
  <property fmtid="{D5CDD505-2E9C-101B-9397-08002B2CF9AE}" pid="22" name="Branch">
    <vt:lpwstr>6;#Sector Performance and Development|76390a19-a1fc-4284-a89c-58f68cd51307</vt:lpwstr>
  </property>
  <property fmtid="{D5CDD505-2E9C-101B-9397-08002B2CF9AE}" pid="23" name="Division">
    <vt:lpwstr>5;#Local Government Victoria|f6ecfee0-2e0c-4d0c-8535-bce6333ce498</vt:lpwstr>
  </property>
  <property fmtid="{D5CDD505-2E9C-101B-9397-08002B2CF9AE}" pid="24" name="Dissemination Limiting Marker">
    <vt:lpwstr>2;#FOUO|955eb6fc-b35a-4808-8aa5-31e514fa3f26</vt:lpwstr>
  </property>
  <property fmtid="{D5CDD505-2E9C-101B-9397-08002B2CF9AE}" pid="25" name="Group1">
    <vt:lpwstr>4;#Local Infrastructure|35232ce7-1039-46ab-a331-4c8e969be43f</vt:lpwstr>
  </property>
  <property fmtid="{D5CDD505-2E9C-101B-9397-08002B2CF9AE}" pid="26" name="Security Classification">
    <vt:lpwstr>3;#Unclassified|7fa379f4-4aba-4692-ab80-7d39d3a23cf4</vt:lpwstr>
  </property>
  <property fmtid="{D5CDD505-2E9C-101B-9397-08002B2CF9AE}" pid="27" name="Local Government Authority (LGA)">
    <vt:lpwstr/>
  </property>
  <property fmtid="{D5CDD505-2E9C-101B-9397-08002B2CF9AE}" pid="28" name="_dlc_DocIdItemGuid">
    <vt:lpwstr>f594694e-ad76-4551-b0fe-089bca2f4dae</vt:lpwstr>
  </property>
  <property fmtid="{D5CDD505-2E9C-101B-9397-08002B2CF9AE}" pid="29" name="o85941e134754762b9719660a258a6e6">
    <vt:lpwstr/>
  </property>
  <property fmtid="{D5CDD505-2E9C-101B-9397-08002B2CF9AE}" pid="30" name="Reference Type">
    <vt:lpwstr/>
  </property>
  <property fmtid="{D5CDD505-2E9C-101B-9397-08002B2CF9AE}" pid="31" name="Copyright Licence Name">
    <vt:lpwstr/>
  </property>
  <property fmtid="{D5CDD505-2E9C-101B-9397-08002B2CF9AE}" pid="32" name="Copyright License Type">
    <vt:lpwstr/>
  </property>
  <property fmtid="{D5CDD505-2E9C-101B-9397-08002B2CF9AE}" pid="33" name="df723ab3fe1c4eb7a0b151674e7ac40d">
    <vt:lpwstr/>
  </property>
  <property fmtid="{D5CDD505-2E9C-101B-9397-08002B2CF9AE}" pid="34" name="Location Type">
    <vt:lpwstr/>
  </property>
  <property fmtid="{D5CDD505-2E9C-101B-9397-08002B2CF9AE}" pid="35" name="o2e611f6ba3e4c8f9a895dfb7980639e">
    <vt:lpwstr/>
  </property>
  <property fmtid="{D5CDD505-2E9C-101B-9397-08002B2CF9AE}" pid="36" name="ld508a88e6264ce89693af80a72862cb">
    <vt:lpwstr/>
  </property>
  <property fmtid="{D5CDD505-2E9C-101B-9397-08002B2CF9AE}" pid="37" name="AuthorIds_UIVersion_9">
    <vt:lpwstr>56</vt:lpwstr>
  </property>
  <property fmtid="{D5CDD505-2E9C-101B-9397-08002B2CF9AE}" pid="38" name="AuthorIds_UIVersion_13">
    <vt:lpwstr>56</vt:lpwstr>
  </property>
  <property fmtid="{D5CDD505-2E9C-101B-9397-08002B2CF9AE}" pid="39" name="AuthorIds_UIVersion_15">
    <vt:lpwstr>56</vt:lpwstr>
  </property>
  <property fmtid="{D5CDD505-2E9C-101B-9397-08002B2CF9AE}" pid="40" name="AuthorIds_UIVersion_27">
    <vt:lpwstr>56</vt:lpwstr>
  </property>
  <property fmtid="{D5CDD505-2E9C-101B-9397-08002B2CF9AE}" pid="41" name="AuthorIds_UIVersion_30">
    <vt:lpwstr>56</vt:lpwstr>
  </property>
</Properties>
</file>